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435EC" w14:textId="292C1F3A" w:rsidR="00A923F8" w:rsidRPr="006756F8" w:rsidRDefault="003F74CA" w:rsidP="003F74CA">
      <w:pPr>
        <w:rPr>
          <w:rFonts w:ascii="Times New Roman" w:eastAsia="Times New Roman" w:hAnsi="Times New Roman"/>
          <w:sz w:val="32"/>
          <w:szCs w:val="32"/>
          <w:u w:val="single"/>
        </w:rPr>
      </w:pPr>
      <w:r>
        <w:t xml:space="preserve">                                                                                </w:t>
      </w:r>
      <w:r w:rsidRPr="006756F8">
        <w:rPr>
          <w:rFonts w:ascii="Times New Roman" w:eastAsia="Times New Roman" w:hAnsi="Times New Roman"/>
          <w:b/>
          <w:sz w:val="32"/>
          <w:szCs w:val="32"/>
          <w:u w:val="single"/>
        </w:rPr>
        <w:t>T</w:t>
      </w:r>
      <w:r w:rsidR="006756F8" w:rsidRPr="006756F8">
        <w:rPr>
          <w:rFonts w:ascii="Times New Roman" w:eastAsia="Times New Roman" w:hAnsi="Times New Roman"/>
          <w:b/>
          <w:sz w:val="32"/>
          <w:szCs w:val="32"/>
          <w:u w:val="single"/>
        </w:rPr>
        <w:t>UẦN</w:t>
      </w:r>
      <w:r w:rsidRPr="006756F8">
        <w:rPr>
          <w:rFonts w:ascii="Times New Roman" w:eastAsia="Times New Roman" w:hAnsi="Times New Roman"/>
          <w:b/>
          <w:sz w:val="32"/>
          <w:szCs w:val="32"/>
          <w:u w:val="single"/>
        </w:rPr>
        <w:t xml:space="preserve"> 32</w:t>
      </w:r>
    </w:p>
    <w:p w14:paraId="47C56FBB" w14:textId="7E4AB2AF" w:rsidR="00A923F8" w:rsidRPr="006756F8" w:rsidRDefault="00000000" w:rsidP="006756F8">
      <w:pPr>
        <w:jc w:val="center"/>
        <w:rPr>
          <w:rFonts w:ascii="Times New Roman" w:eastAsia="Times New Roman" w:hAnsi="Times New Roman"/>
          <w:sz w:val="28"/>
          <w:szCs w:val="28"/>
        </w:rPr>
      </w:pPr>
      <w:r w:rsidRPr="006756F8">
        <w:rPr>
          <w:rFonts w:ascii="Times New Roman" w:eastAsia="Times New Roman" w:hAnsi="Times New Roman"/>
          <w:sz w:val="28"/>
          <w:szCs w:val="28"/>
        </w:rPr>
        <w:t>Thứ Hai ngày 2</w:t>
      </w:r>
      <w:r w:rsidR="006756F8">
        <w:rPr>
          <w:rFonts w:ascii="Times New Roman" w:eastAsia="Times New Roman" w:hAnsi="Times New Roman"/>
          <w:sz w:val="28"/>
          <w:szCs w:val="28"/>
        </w:rPr>
        <w:t>1</w:t>
      </w:r>
      <w:r w:rsidRPr="006756F8">
        <w:rPr>
          <w:rFonts w:ascii="Times New Roman" w:eastAsia="Times New Roman" w:hAnsi="Times New Roman"/>
          <w:sz w:val="28"/>
          <w:szCs w:val="28"/>
        </w:rPr>
        <w:t xml:space="preserve"> tháng 4 năm 202</w:t>
      </w:r>
      <w:r w:rsidR="006756F8">
        <w:rPr>
          <w:rFonts w:ascii="Times New Roman" w:eastAsia="Times New Roman" w:hAnsi="Times New Roman"/>
          <w:sz w:val="28"/>
          <w:szCs w:val="28"/>
        </w:rPr>
        <w:t>5</w:t>
      </w:r>
    </w:p>
    <w:p w14:paraId="7C5C4055" w14:textId="76616BE0" w:rsidR="00A923F8" w:rsidRPr="006756F8" w:rsidRDefault="006756F8" w:rsidP="006756F8">
      <w:pPr>
        <w:spacing w:after="0" w:line="276" w:lineRule="auto"/>
        <w:ind w:left="720" w:hanging="720"/>
        <w:rPr>
          <w:rFonts w:ascii="Times New Roman" w:eastAsia="Times New Roman" w:hAnsi="Times New Roman"/>
          <w:b/>
          <w:sz w:val="28"/>
          <w:szCs w:val="28"/>
        </w:rPr>
      </w:pPr>
      <w:r w:rsidRPr="006756F8">
        <w:rPr>
          <w:rFonts w:ascii="Times New Roman" w:eastAsia="Times New Roman" w:hAnsi="Times New Roman"/>
          <w:b/>
          <w:sz w:val="28"/>
          <w:szCs w:val="28"/>
          <w:u w:val="single"/>
        </w:rPr>
        <w:t>Hoạt động trải nghiệm</w:t>
      </w:r>
      <w:r>
        <w:rPr>
          <w:rFonts w:ascii="Times New Roman" w:eastAsia="Times New Roman" w:hAnsi="Times New Roman"/>
          <w:b/>
          <w:sz w:val="28"/>
          <w:szCs w:val="28"/>
        </w:rPr>
        <w:t xml:space="preserve">   </w:t>
      </w:r>
      <w:r w:rsidRPr="006756F8">
        <w:rPr>
          <w:rFonts w:ascii="Times New Roman" w:eastAsia="Times New Roman" w:hAnsi="Times New Roman"/>
          <w:b/>
          <w:sz w:val="28"/>
          <w:szCs w:val="28"/>
        </w:rPr>
        <w:t>CHỦ ĐỀ 8: QUAN HỆ BẠN BÈ</w:t>
      </w:r>
    </w:p>
    <w:p w14:paraId="7A1CF031" w14:textId="77777777" w:rsidR="00A923F8" w:rsidRPr="006756F8" w:rsidRDefault="00000000">
      <w:pPr>
        <w:spacing w:after="0" w:line="276" w:lineRule="auto"/>
        <w:ind w:left="720" w:hanging="720"/>
        <w:jc w:val="center"/>
        <w:rPr>
          <w:rFonts w:ascii="Times New Roman" w:eastAsia="Times New Roman" w:hAnsi="Times New Roman"/>
          <w:b/>
          <w:sz w:val="28"/>
          <w:szCs w:val="28"/>
        </w:rPr>
      </w:pPr>
      <w:r w:rsidRPr="006756F8">
        <w:rPr>
          <w:rFonts w:ascii="Times New Roman" w:eastAsia="Times New Roman" w:hAnsi="Times New Roman"/>
          <w:b/>
          <w:sz w:val="28"/>
          <w:szCs w:val="28"/>
        </w:rPr>
        <w:t>Sinh hoạt dưới cờ: TRIỂN LÃM TRANH VỀ</w:t>
      </w:r>
    </w:p>
    <w:p w14:paraId="4337769F" w14:textId="77777777" w:rsidR="00A923F8" w:rsidRPr="006756F8" w:rsidRDefault="00000000">
      <w:pPr>
        <w:spacing w:after="0" w:line="276" w:lineRule="auto"/>
        <w:ind w:left="720" w:hanging="720"/>
        <w:jc w:val="center"/>
        <w:rPr>
          <w:rFonts w:ascii="Times New Roman" w:eastAsia="Times New Roman" w:hAnsi="Times New Roman"/>
          <w:b/>
          <w:sz w:val="28"/>
          <w:szCs w:val="28"/>
        </w:rPr>
      </w:pPr>
      <w:r w:rsidRPr="006756F8">
        <w:rPr>
          <w:rFonts w:ascii="Times New Roman" w:eastAsia="Times New Roman" w:hAnsi="Times New Roman"/>
          <w:b/>
          <w:sz w:val="28"/>
          <w:szCs w:val="28"/>
        </w:rPr>
        <w:t>CHỦ ĐỀ TÌNH BẠN</w:t>
      </w:r>
    </w:p>
    <w:p w14:paraId="41CE7E1D"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29C8FBE6" w14:textId="77777777" w:rsidR="00A923F8" w:rsidRDefault="00000000">
      <w:pPr>
        <w:spacing w:after="0" w:line="276" w:lineRule="auto"/>
        <w:ind w:firstLine="360"/>
        <w:rPr>
          <w:rFonts w:ascii="Times New Roman" w:eastAsia="Times New Roman" w:hAnsi="Times New Roman"/>
          <w:b/>
          <w:color w:val="000000"/>
          <w:sz w:val="28"/>
          <w:szCs w:val="28"/>
        </w:rPr>
      </w:pPr>
      <w:r>
        <w:rPr>
          <w:rFonts w:ascii="Times New Roman" w:eastAsia="Times New Roman" w:hAnsi="Times New Roman"/>
          <w:b/>
          <w:color w:val="000000"/>
          <w:sz w:val="28"/>
          <w:szCs w:val="28"/>
        </w:rPr>
        <w:t>1. Kiến thức kĩ năng</w:t>
      </w:r>
    </w:p>
    <w:p w14:paraId="1E746679" w14:textId="77777777" w:rsidR="00A923F8" w:rsidRDefault="00000000">
      <w:pPr>
        <w:widowControl w:val="0"/>
        <w:spacing w:after="0" w:line="276" w:lineRule="auto"/>
        <w:ind w:firstLine="360"/>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xml:space="preserve">- Nghe đánh giá, nhận xét tuần qua và phương hướng tuần tới; nhận biết những ưu điểm cần phát huy và nhược điểm cần khắc phục. </w:t>
      </w:r>
    </w:p>
    <w:p w14:paraId="728BE11B"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Biết thể hiện tình cảm yêu quý bạn bè. </w:t>
      </w:r>
    </w:p>
    <w:p w14:paraId="7B47CF00" w14:textId="77777777" w:rsidR="00A923F8" w:rsidRDefault="00000000">
      <w:pPr>
        <w:widowControl w:val="0"/>
        <w:spacing w:after="0" w:line="276" w:lineRule="auto"/>
        <w:ind w:firstLine="360"/>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Rèn kĩ năng chú ý lắng nghe tích cực, tự giác tham gia các hoạt động,...</w:t>
      </w:r>
    </w:p>
    <w:p w14:paraId="0CDD3F7E" w14:textId="77777777" w:rsidR="00A923F8" w:rsidRDefault="00000000">
      <w:pPr>
        <w:spacing w:after="0" w:line="276" w:lineRule="auto"/>
        <w:ind w:right="142" w:firstLine="360"/>
        <w:jc w:val="both"/>
        <w:rPr>
          <w:rFonts w:ascii="Times New Roman" w:eastAsia="Times New Roman" w:hAnsi="Times New Roman"/>
          <w:b/>
          <w:sz w:val="28"/>
          <w:szCs w:val="28"/>
        </w:rPr>
      </w:pPr>
      <w:r>
        <w:rPr>
          <w:rFonts w:ascii="Times New Roman" w:eastAsia="Times New Roman" w:hAnsi="Times New Roman"/>
          <w:sz w:val="28"/>
          <w:szCs w:val="28"/>
        </w:rPr>
        <w:t>- Thông qua buổi sinh hoạt dưới cờ giúp học sinh rèn luyện thói quen tham gia các buổi sinh hoạt tập thể.</w:t>
      </w:r>
    </w:p>
    <w:p w14:paraId="1ED98E6E" w14:textId="77777777" w:rsidR="00A923F8" w:rsidRDefault="00000000">
      <w:pPr>
        <w:shd w:val="clear" w:color="auto" w:fill="FFFFFF"/>
        <w:spacing w:after="0" w:line="276" w:lineRule="auto"/>
        <w:ind w:firstLine="360"/>
        <w:rPr>
          <w:rFonts w:ascii="Times New Roman" w:eastAsia="Times New Roman" w:hAnsi="Times New Roman"/>
          <w:color w:val="000000"/>
          <w:sz w:val="28"/>
          <w:szCs w:val="28"/>
        </w:rPr>
      </w:pPr>
      <w:r>
        <w:rPr>
          <w:rFonts w:ascii="Times New Roman" w:eastAsia="Times New Roman" w:hAnsi="Times New Roman"/>
          <w:b/>
          <w:sz w:val="28"/>
          <w:szCs w:val="28"/>
        </w:rPr>
        <w:t>2. Năng lực</w:t>
      </w:r>
      <w:r>
        <w:rPr>
          <w:rFonts w:ascii="Times New Roman" w:eastAsia="Times New Roman" w:hAnsi="Times New Roman"/>
          <w:b/>
          <w:sz w:val="28"/>
          <w:szCs w:val="28"/>
        </w:rPr>
        <w:tab/>
      </w:r>
    </w:p>
    <w:p w14:paraId="1B39DAA5"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Nâng cao nhận thức về tình cảm bạn bè.</w:t>
      </w:r>
    </w:p>
    <w:p w14:paraId="1585A6C3" w14:textId="77777777" w:rsidR="00A923F8" w:rsidRDefault="00000000">
      <w:pPr>
        <w:spacing w:after="0" w:line="276" w:lineRule="auto"/>
        <w:ind w:firstLine="360"/>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Biết</w:t>
      </w: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 xml:space="preserve">giao tiếp, hợp tác, tự chủ, tự học. </w:t>
      </w:r>
    </w:p>
    <w:p w14:paraId="435B50DE"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color w:val="000000"/>
          <w:sz w:val="28"/>
          <w:szCs w:val="28"/>
        </w:rPr>
        <w:t xml:space="preserve">- Góp phần phát triển năng lực giao tiếp và hợp tác qua </w:t>
      </w:r>
      <w:r>
        <w:rPr>
          <w:rFonts w:ascii="Times New Roman" w:eastAsia="Times New Roman" w:hAnsi="Times New Roman"/>
          <w:sz w:val="28"/>
          <w:szCs w:val="28"/>
        </w:rPr>
        <w:t>buổi sinh hoạt tập thể.</w:t>
      </w:r>
    </w:p>
    <w:p w14:paraId="213A402C"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3. Phẩm chất</w:t>
      </w:r>
    </w:p>
    <w:p w14:paraId="52BCA48F"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Phát triển cảm xúc tích cực, thân thiện với bạn bè. </w:t>
      </w:r>
    </w:p>
    <w:p w14:paraId="2A01F437"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Bồi dưỡng phẩm chất nhân ái, trung thực, trách nhiệm. Biết lắng nghe tích cực.</w:t>
      </w:r>
    </w:p>
    <w:p w14:paraId="2802BBE5" w14:textId="77777777" w:rsidR="00A923F8" w:rsidRDefault="00000000">
      <w:pPr>
        <w:spacing w:after="0" w:line="276" w:lineRule="auto"/>
        <w:ind w:firstLine="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Có ý thức nghiêm túc khi tham gia sinh hoạt dưới cờ. </w:t>
      </w:r>
    </w:p>
    <w:p w14:paraId="0BEF18D6" w14:textId="611F6E09"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6E9878A5" w14:textId="77777777" w:rsidR="00A923F8" w:rsidRDefault="00000000">
      <w:pPr>
        <w:widowControl w:val="0"/>
        <w:tabs>
          <w:tab w:val="left" w:pos="62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ab/>
        <w:t>1.  Nhà trường:</w:t>
      </w:r>
    </w:p>
    <w:p w14:paraId="6A5946E7" w14:textId="77777777" w:rsidR="00A923F8" w:rsidRDefault="00000000">
      <w:pPr>
        <w:widowControl w:val="0"/>
        <w:tabs>
          <w:tab w:val="left" w:pos="62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b/>
          <w:color w:val="231F20"/>
          <w:sz w:val="28"/>
          <w:szCs w:val="28"/>
        </w:rPr>
        <w:tab/>
        <w:t xml:space="preserve">-  </w:t>
      </w:r>
      <w:r>
        <w:rPr>
          <w:rFonts w:ascii="Times New Roman" w:eastAsia="Times New Roman" w:hAnsi="Times New Roman"/>
          <w:color w:val="231F20"/>
          <w:sz w:val="28"/>
          <w:szCs w:val="28"/>
        </w:rPr>
        <w:t>Loa, míc, máy tính có kết nối mạng Internet,...</w:t>
      </w:r>
    </w:p>
    <w:p w14:paraId="7E01FA95"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 Tổ chức lễ chào cờ theo nghi thức quy định.</w:t>
      </w:r>
    </w:p>
    <w:p w14:paraId="2CF73133" w14:textId="77777777" w:rsidR="00A923F8" w:rsidRDefault="00000000">
      <w:pPr>
        <w:widowControl w:val="0"/>
        <w:tabs>
          <w:tab w:val="left" w:pos="626"/>
        </w:tabs>
        <w:spacing w:after="0" w:line="276" w:lineRule="auto"/>
        <w:jc w:val="both"/>
        <w:rPr>
          <w:rFonts w:ascii="Times New Roman" w:eastAsia="Times New Roman" w:hAnsi="Times New Roman"/>
          <w:b/>
          <w:color w:val="231F20"/>
          <w:sz w:val="28"/>
          <w:szCs w:val="28"/>
        </w:rPr>
      </w:pPr>
      <w:bookmarkStart w:id="0" w:name="bookmark=id.30j0zll" w:colFirst="0" w:colLast="0"/>
      <w:bookmarkStart w:id="1" w:name="bookmark=id.gjdgxs" w:colFirst="0" w:colLast="0"/>
      <w:bookmarkEnd w:id="0"/>
      <w:bookmarkEnd w:id="1"/>
      <w:r>
        <w:rPr>
          <w:rFonts w:ascii="Times New Roman" w:eastAsia="Times New Roman" w:hAnsi="Times New Roman"/>
          <w:color w:val="231F20"/>
          <w:sz w:val="28"/>
          <w:szCs w:val="28"/>
        </w:rPr>
        <w:tab/>
        <w:t>2. Học sinh:</w:t>
      </w:r>
      <w:r>
        <w:rPr>
          <w:rFonts w:ascii="Times New Roman" w:eastAsia="Times New Roman" w:hAnsi="Times New Roman"/>
          <w:b/>
          <w:color w:val="231F20"/>
          <w:sz w:val="28"/>
          <w:szCs w:val="28"/>
        </w:rPr>
        <w:t xml:space="preserve"> </w:t>
      </w:r>
    </w:p>
    <w:p w14:paraId="222729C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 Ghế, cờ, biển lớp, trang phục chỉnh tề.</w:t>
      </w:r>
    </w:p>
    <w:p w14:paraId="537B60C2" w14:textId="13CE5BEA"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b/>
          <w:sz w:val="28"/>
          <w:szCs w:val="28"/>
        </w:rPr>
        <w:t>III. HOẠT ĐỘNG DẠY</w:t>
      </w:r>
      <w:r w:rsidR="006756F8">
        <w:rPr>
          <w:rFonts w:ascii="Times New Roman" w:eastAsia="Times New Roman" w:hAnsi="Times New Roman"/>
          <w:b/>
          <w:sz w:val="28"/>
          <w:szCs w:val="28"/>
        </w:rPr>
        <w:t>-</w:t>
      </w:r>
      <w:r>
        <w:rPr>
          <w:rFonts w:ascii="Times New Roman" w:eastAsia="Times New Roman" w:hAnsi="Times New Roman"/>
          <w:b/>
          <w:sz w:val="28"/>
          <w:szCs w:val="28"/>
        </w:rPr>
        <w:t>HỌC</w:t>
      </w:r>
      <w:r>
        <w:rPr>
          <w:rFonts w:ascii="Times New Roman" w:eastAsia="Times New Roman" w:hAnsi="Times New Roman"/>
          <w:sz w:val="28"/>
          <w:szCs w:val="28"/>
        </w:rPr>
        <w:t xml:space="preserve"> </w:t>
      </w:r>
    </w:p>
    <w:tbl>
      <w:tblPr>
        <w:tblStyle w:val="Style34"/>
        <w:tblW w:w="10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283"/>
        <w:gridCol w:w="4500"/>
      </w:tblGrid>
      <w:tr w:rsidR="00A923F8" w14:paraId="2302C322" w14:textId="77777777">
        <w:tc>
          <w:tcPr>
            <w:tcW w:w="5778" w:type="dxa"/>
            <w:gridSpan w:val="2"/>
            <w:tcBorders>
              <w:bottom w:val="dashed" w:sz="4" w:space="0" w:color="000000"/>
            </w:tcBorders>
          </w:tcPr>
          <w:p w14:paraId="3F3BD0A9" w14:textId="77777777" w:rsidR="00A923F8" w:rsidRDefault="00000000">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500" w:type="dxa"/>
            <w:tcBorders>
              <w:bottom w:val="dashed" w:sz="4" w:space="0" w:color="000000"/>
            </w:tcBorders>
          </w:tcPr>
          <w:p w14:paraId="74C0C998" w14:textId="77777777" w:rsidR="00A923F8" w:rsidRDefault="00000000">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06C0A552" w14:textId="77777777">
        <w:tc>
          <w:tcPr>
            <w:tcW w:w="10278" w:type="dxa"/>
            <w:gridSpan w:val="3"/>
            <w:tcBorders>
              <w:bottom w:val="dashed" w:sz="4" w:space="0" w:color="000000"/>
            </w:tcBorders>
          </w:tcPr>
          <w:p w14:paraId="3C04AD05" w14:textId="77777777" w:rsidR="00A923F8" w:rsidRDefault="00000000">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1. Khởi động:</w:t>
            </w:r>
          </w:p>
          <w:p w14:paraId="1A6E5F1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Mục tiêu: Học sinh vui vẻ, phấn khởi tham gia lễ chào cờ đầu tuần.</w:t>
            </w:r>
          </w:p>
          <w:p w14:paraId="17432A76" w14:textId="488BE932"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Cách tiến </w:t>
            </w:r>
            <w:r w:rsidR="006756F8">
              <w:rPr>
                <w:rFonts w:ascii="Times New Roman" w:eastAsia="Times New Roman" w:hAnsi="Times New Roman"/>
                <w:sz w:val="28"/>
                <w:szCs w:val="28"/>
              </w:rPr>
              <w:t>Hanh</w:t>
            </w:r>
            <w:r>
              <w:rPr>
                <w:rFonts w:ascii="Times New Roman" w:eastAsia="Times New Roman" w:hAnsi="Times New Roman"/>
                <w:sz w:val="28"/>
                <w:szCs w:val="28"/>
              </w:rPr>
              <w:t>:</w:t>
            </w:r>
          </w:p>
        </w:tc>
      </w:tr>
      <w:tr w:rsidR="00A923F8" w14:paraId="4F662042" w14:textId="77777777">
        <w:tc>
          <w:tcPr>
            <w:tcW w:w="5778" w:type="dxa"/>
            <w:gridSpan w:val="2"/>
            <w:tcBorders>
              <w:bottom w:val="dashed" w:sz="4" w:space="0" w:color="000000"/>
            </w:tcBorders>
          </w:tcPr>
          <w:p w14:paraId="2792F3F6" w14:textId="77777777" w:rsidR="00A923F8" w:rsidRDefault="00000000">
            <w:pPr>
              <w:tabs>
                <w:tab w:val="left" w:pos="567"/>
                <w:tab w:val="left" w:pos="1134"/>
              </w:tabs>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Tạo tâm thế hứng thú cho học sinh bước vào các hoạt động chào cờ.</w:t>
            </w:r>
          </w:p>
          <w:p w14:paraId="4BA5EE8C" w14:textId="77777777" w:rsidR="00A923F8" w:rsidRDefault="00000000">
            <w:pPr>
              <w:tabs>
                <w:tab w:val="left" w:pos="567"/>
                <w:tab w:val="left" w:pos="1134"/>
              </w:tabs>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GV cho HS ổn định tổ chức, nhắc nhở HS chỉnh đốn hàng ngũ, trang phục để thực hiện nghi lễ chào cờ. </w:t>
            </w:r>
          </w:p>
        </w:tc>
        <w:tc>
          <w:tcPr>
            <w:tcW w:w="4500" w:type="dxa"/>
            <w:tcBorders>
              <w:bottom w:val="dashed" w:sz="4" w:space="0" w:color="000000"/>
            </w:tcBorders>
          </w:tcPr>
          <w:p w14:paraId="37BD43F5" w14:textId="77777777" w:rsidR="00A923F8" w:rsidRDefault="00000000">
            <w:pPr>
              <w:widowControl w:val="0"/>
              <w:tabs>
                <w:tab w:val="left" w:pos="698"/>
              </w:tabs>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nghiêm túc theo dõi.</w:t>
            </w:r>
          </w:p>
          <w:p w14:paraId="72E4D256" w14:textId="77777777" w:rsidR="00A923F8" w:rsidRDefault="00A923F8">
            <w:pPr>
              <w:spacing w:after="0" w:line="276" w:lineRule="auto"/>
              <w:jc w:val="both"/>
              <w:rPr>
                <w:rFonts w:ascii="Times New Roman" w:eastAsia="Times New Roman" w:hAnsi="Times New Roman"/>
                <w:sz w:val="28"/>
                <w:szCs w:val="28"/>
              </w:rPr>
            </w:pPr>
          </w:p>
        </w:tc>
      </w:tr>
      <w:tr w:rsidR="00A923F8" w14:paraId="7E25773F" w14:textId="77777777">
        <w:tc>
          <w:tcPr>
            <w:tcW w:w="10278" w:type="dxa"/>
            <w:gridSpan w:val="3"/>
            <w:tcBorders>
              <w:top w:val="dashed" w:sz="4" w:space="0" w:color="000000"/>
              <w:bottom w:val="dashed" w:sz="4" w:space="0" w:color="000000"/>
            </w:tcBorders>
          </w:tcPr>
          <w:p w14:paraId="1BF056ED"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2. Chào cờ</w:t>
            </w:r>
          </w:p>
          <w:p w14:paraId="6E43787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2D72750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Học sinh vui vẻ, phấn khởi tham gia lễ chào cở đầu tuần.</w:t>
            </w:r>
          </w:p>
          <w:p w14:paraId="1B00861B"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015AA703" w14:textId="77777777">
        <w:tc>
          <w:tcPr>
            <w:tcW w:w="5495" w:type="dxa"/>
            <w:tcBorders>
              <w:top w:val="dashed" w:sz="4" w:space="0" w:color="000000"/>
              <w:bottom w:val="dashed" w:sz="4" w:space="0" w:color="000000"/>
            </w:tcBorders>
          </w:tcPr>
          <w:p w14:paraId="7E5CA9F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tập trung trên sân cùng HS toàn trường.</w:t>
            </w:r>
          </w:p>
          <w:p w14:paraId="43F243B9" w14:textId="77777777" w:rsidR="00A923F8" w:rsidRDefault="00A923F8">
            <w:pPr>
              <w:spacing w:after="0" w:line="276" w:lineRule="auto"/>
              <w:jc w:val="both"/>
              <w:rPr>
                <w:rFonts w:ascii="Times New Roman" w:eastAsia="Times New Roman" w:hAnsi="Times New Roman"/>
                <w:sz w:val="28"/>
                <w:szCs w:val="28"/>
              </w:rPr>
            </w:pPr>
          </w:p>
          <w:p w14:paraId="401CF0F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Thực hiện nghi lễ chào cờ.</w:t>
            </w:r>
          </w:p>
          <w:p w14:paraId="31541422" w14:textId="77777777" w:rsidR="00A923F8" w:rsidRDefault="00A923F8">
            <w:pPr>
              <w:spacing w:after="0" w:line="276" w:lineRule="auto"/>
              <w:jc w:val="both"/>
              <w:rPr>
                <w:rFonts w:ascii="Times New Roman" w:eastAsia="Times New Roman" w:hAnsi="Times New Roman"/>
                <w:sz w:val="28"/>
                <w:szCs w:val="28"/>
              </w:rPr>
            </w:pPr>
          </w:p>
          <w:p w14:paraId="01953A3E" w14:textId="77777777" w:rsidR="00A923F8" w:rsidRDefault="00000000">
            <w:pPr>
              <w:widowControl w:val="0"/>
              <w:tabs>
                <w:tab w:val="left" w:pos="60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GV trực ban tuần lên nhận xét thi đua.</w:t>
            </w:r>
          </w:p>
          <w:p w14:paraId="54E8007D" w14:textId="77777777" w:rsidR="00A923F8" w:rsidRDefault="00A923F8">
            <w:pPr>
              <w:widowControl w:val="0"/>
              <w:tabs>
                <w:tab w:val="left" w:pos="606"/>
              </w:tabs>
              <w:spacing w:after="0" w:line="276" w:lineRule="auto"/>
              <w:jc w:val="both"/>
              <w:rPr>
                <w:rFonts w:ascii="Times New Roman" w:eastAsia="Times New Roman" w:hAnsi="Times New Roman"/>
                <w:color w:val="231F20"/>
                <w:sz w:val="28"/>
                <w:szCs w:val="28"/>
              </w:rPr>
            </w:pPr>
          </w:p>
          <w:p w14:paraId="63679C71" w14:textId="77777777" w:rsidR="00A923F8" w:rsidRDefault="00000000">
            <w:pPr>
              <w:widowControl w:val="0"/>
              <w:tabs>
                <w:tab w:val="left" w:pos="606"/>
              </w:tabs>
              <w:spacing w:after="0" w:line="276"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Đại diện BGH nhận xét bổ sung và triển khai các công việc tuần mới.</w:t>
            </w:r>
          </w:p>
        </w:tc>
        <w:tc>
          <w:tcPr>
            <w:tcW w:w="4783" w:type="dxa"/>
            <w:gridSpan w:val="2"/>
            <w:tcBorders>
              <w:top w:val="dashed" w:sz="4" w:space="0" w:color="000000"/>
              <w:bottom w:val="dashed" w:sz="4" w:space="0" w:color="000000"/>
            </w:tcBorders>
          </w:tcPr>
          <w:p w14:paraId="18E988F9"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Ổn định tổ chức. Chỉnh đốn trang phục, đội ngũ.</w:t>
            </w:r>
          </w:p>
          <w:p w14:paraId="52387DD7"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Đứng nghiêm trang. Thực hiện nghi lễ chào cờ, hát Quốc ca.</w:t>
            </w:r>
          </w:p>
          <w:p w14:paraId="5C408296"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toàn trường lắng nghe, rút kinh nghiệm.</w:t>
            </w:r>
          </w:p>
          <w:p w14:paraId="31DE9A65"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và HS chú ý lắng nghe</w:t>
            </w:r>
          </w:p>
          <w:p w14:paraId="43D5EFBB" w14:textId="77777777" w:rsidR="00A923F8" w:rsidRDefault="00A923F8">
            <w:pPr>
              <w:spacing w:after="0" w:line="276" w:lineRule="auto"/>
              <w:jc w:val="both"/>
              <w:rPr>
                <w:rFonts w:ascii="Times New Roman" w:eastAsia="Times New Roman" w:hAnsi="Times New Roman"/>
                <w:sz w:val="28"/>
                <w:szCs w:val="28"/>
              </w:rPr>
            </w:pPr>
          </w:p>
        </w:tc>
      </w:tr>
      <w:tr w:rsidR="00A923F8" w14:paraId="0BBF3B72" w14:textId="77777777">
        <w:tc>
          <w:tcPr>
            <w:tcW w:w="10278" w:type="dxa"/>
            <w:gridSpan w:val="3"/>
            <w:tcBorders>
              <w:top w:val="dashed" w:sz="4" w:space="0" w:color="000000"/>
              <w:bottom w:val="dashed" w:sz="4" w:space="0" w:color="000000"/>
            </w:tcBorders>
          </w:tcPr>
          <w:p w14:paraId="0DC5DBE9" w14:textId="77777777" w:rsidR="00A923F8" w:rsidRDefault="00000000">
            <w:pPr>
              <w:spacing w:after="0" w:line="276" w:lineRule="auto"/>
              <w:ind w:left="720" w:hanging="720"/>
              <w:rPr>
                <w:rFonts w:ascii="Times New Roman" w:eastAsia="Times New Roman" w:hAnsi="Times New Roman"/>
                <w:b/>
                <w:sz w:val="28"/>
                <w:szCs w:val="28"/>
              </w:rPr>
            </w:pPr>
            <w:r>
              <w:rPr>
                <w:rFonts w:ascii="Times New Roman" w:eastAsia="Times New Roman" w:hAnsi="Times New Roman"/>
                <w:b/>
                <w:sz w:val="28"/>
                <w:szCs w:val="28"/>
              </w:rPr>
              <w:t xml:space="preserve">3. Sinh hoạt dưới cờ: TRIỂN LÃM TRANH VỀ CHỦ ĐỀ TÌNH BẠN </w:t>
            </w:r>
          </w:p>
          <w:p w14:paraId="7A92278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54024522"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Học sinh tích cực, nhiệt tình </w:t>
            </w:r>
            <w:r>
              <w:rPr>
                <w:rFonts w:ascii="Times New Roman" w:eastAsia="Times New Roman" w:hAnsi="Times New Roman"/>
                <w:color w:val="000000"/>
                <w:sz w:val="28"/>
                <w:szCs w:val="28"/>
              </w:rPr>
              <w:t>thể hiện tình cảm yêu quý bạn bè.</w:t>
            </w:r>
          </w:p>
          <w:p w14:paraId="762313AC"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Học sinh </w:t>
            </w:r>
            <w:r>
              <w:rPr>
                <w:rFonts w:ascii="Times New Roman" w:eastAsia="Times New Roman" w:hAnsi="Times New Roman"/>
                <w:color w:val="000000"/>
                <w:sz w:val="28"/>
                <w:szCs w:val="28"/>
              </w:rPr>
              <w:t xml:space="preserve">phát triển cảm xúc tích cực, thân thiện với bạn bè. </w:t>
            </w:r>
          </w:p>
          <w:p w14:paraId="3AB6A40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5E33FB7C" w14:textId="77777777">
        <w:tc>
          <w:tcPr>
            <w:tcW w:w="5778" w:type="dxa"/>
            <w:gridSpan w:val="2"/>
            <w:tcBorders>
              <w:top w:val="dashed" w:sz="4" w:space="0" w:color="000000"/>
              <w:bottom w:val="dashed" w:sz="4" w:space="0" w:color="000000"/>
            </w:tcBorders>
          </w:tcPr>
          <w:p w14:paraId="42583FE8" w14:textId="77777777" w:rsidR="00A923F8" w:rsidRDefault="00000000">
            <w:pPr>
              <w:tabs>
                <w:tab w:val="center" w:pos="4977"/>
                <w:tab w:val="left" w:pos="9040"/>
              </w:tabs>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Tổng phụ trách Đội giới thiệu nội dung buổi triển lãm tranh về chủ đề </w:t>
            </w:r>
            <w:r>
              <w:rPr>
                <w:rFonts w:ascii="Times New Roman" w:eastAsia="Times New Roman" w:hAnsi="Times New Roman"/>
                <w:i/>
                <w:color w:val="000000"/>
                <w:sz w:val="28"/>
                <w:szCs w:val="28"/>
              </w:rPr>
              <w:t>Tình bạn</w:t>
            </w:r>
            <w:r>
              <w:rPr>
                <w:rFonts w:ascii="Times New Roman" w:eastAsia="Times New Roman" w:hAnsi="Times New Roman"/>
                <w:color w:val="000000"/>
                <w:sz w:val="28"/>
                <w:szCs w:val="28"/>
              </w:rPr>
              <w:t>.</w:t>
            </w:r>
          </w:p>
          <w:p w14:paraId="4E9889A9" w14:textId="77777777" w:rsidR="00A923F8" w:rsidRDefault="00000000">
            <w:pPr>
              <w:spacing w:after="0" w:line="276" w:lineRule="auto"/>
              <w:jc w:val="center"/>
              <w:rPr>
                <w:rFonts w:ascii="Times New Roman" w:eastAsia="Times New Roman" w:hAnsi="Times New Roman"/>
                <w:color w:val="000000"/>
                <w:sz w:val="28"/>
                <w:szCs w:val="28"/>
              </w:rPr>
            </w:pPr>
            <w:r>
              <w:rPr>
                <w:rFonts w:ascii="Times New Roman" w:eastAsia="Times New Roman" w:hAnsi="Times New Roman"/>
                <w:noProof/>
                <w:sz w:val="28"/>
                <w:szCs w:val="28"/>
              </w:rPr>
              <w:drawing>
                <wp:inline distT="0" distB="0" distL="0" distR="0" wp14:anchorId="0ECE1895" wp14:editId="1391B890">
                  <wp:extent cx="2641600" cy="1117600"/>
                  <wp:effectExtent l="0" t="0" r="0" b="0"/>
                  <wp:docPr id="93" name="image28.png"/>
                  <wp:cNvGraphicFramePr/>
                  <a:graphic xmlns:a="http://schemas.openxmlformats.org/drawingml/2006/main">
                    <a:graphicData uri="http://schemas.openxmlformats.org/drawingml/2006/picture">
                      <pic:pic xmlns:pic="http://schemas.openxmlformats.org/drawingml/2006/picture">
                        <pic:nvPicPr>
                          <pic:cNvPr id="93" name="image28.png"/>
                          <pic:cNvPicPr preferRelativeResize="0"/>
                        </pic:nvPicPr>
                        <pic:blipFill>
                          <a:blip r:embed="rId9"/>
                          <a:srcRect l="22354" t="46861" r="21726" b="7750"/>
                          <a:stretch>
                            <a:fillRect/>
                          </a:stretch>
                        </pic:blipFill>
                        <pic:spPr>
                          <a:xfrm>
                            <a:off x="0" y="0"/>
                            <a:ext cx="2641600" cy="1117600"/>
                          </a:xfrm>
                          <a:prstGeom prst="rect">
                            <a:avLst/>
                          </a:prstGeom>
                        </pic:spPr>
                      </pic:pic>
                    </a:graphicData>
                  </a:graphic>
                </wp:inline>
              </w:drawing>
            </w:r>
          </w:p>
          <w:p w14:paraId="4CE60531" w14:textId="77777777" w:rsidR="00A923F8" w:rsidRDefault="00000000">
            <w:pPr>
              <w:spacing w:before="120"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mời đại diện HS các khối lớp trưng bày tranh ảnh đã chuẩn bị theo các góc ở sân trường.</w:t>
            </w:r>
          </w:p>
          <w:p w14:paraId="2F61F8C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các HS đi tham quan các bức tranh </w:t>
            </w:r>
            <w:r>
              <w:rPr>
                <w:rFonts w:ascii="Times New Roman" w:eastAsia="Times New Roman" w:hAnsi="Times New Roman"/>
                <w:color w:val="000000"/>
                <w:sz w:val="28"/>
                <w:szCs w:val="28"/>
              </w:rPr>
              <w:t xml:space="preserve">về chủ đề </w:t>
            </w:r>
            <w:r>
              <w:rPr>
                <w:rFonts w:ascii="Times New Roman" w:eastAsia="Times New Roman" w:hAnsi="Times New Roman"/>
                <w:i/>
                <w:color w:val="000000"/>
                <w:sz w:val="28"/>
                <w:szCs w:val="28"/>
              </w:rPr>
              <w:t>Tình bạn</w:t>
            </w:r>
            <w:r>
              <w:rPr>
                <w:rFonts w:ascii="Times New Roman" w:eastAsia="Times New Roman" w:hAnsi="Times New Roman"/>
                <w:color w:val="000000"/>
                <w:sz w:val="28"/>
                <w:szCs w:val="28"/>
              </w:rPr>
              <w:t xml:space="preserve"> đã được trưng bày trong triển lãm.</w:t>
            </w:r>
          </w:p>
          <w:p w14:paraId="5C90B05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khen ngợi tinh thần tích cực tham gia phong trào của học sinh.</w:t>
            </w:r>
          </w:p>
          <w:p w14:paraId="35C91A13"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lastRenderedPageBreak/>
              <w:t>- GV mời một số học sinh chia sẻ cảm nhận của mình sau khi xem các bức tranh.</w:t>
            </w:r>
          </w:p>
          <w:p w14:paraId="7EFA0E09"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t>- GV nhận xét, đánh giá, khen ngợi, biểu dương HS, nhấn mạnh ý nghĩa và vai trò của tình bạn trong cuộc sống.</w:t>
            </w:r>
          </w:p>
          <w:p w14:paraId="59F965E1" w14:textId="77777777" w:rsidR="00A923F8" w:rsidRDefault="00000000">
            <w:pPr>
              <w:spacing w:after="0" w:line="276" w:lineRule="auto"/>
              <w:ind w:right="52"/>
              <w:jc w:val="both"/>
              <w:rPr>
                <w:rFonts w:ascii="Times New Roman" w:eastAsia="Times New Roman" w:hAnsi="Times New Roman"/>
                <w:sz w:val="28"/>
                <w:szCs w:val="28"/>
              </w:rPr>
            </w:pPr>
            <w:r>
              <w:rPr>
                <w:rFonts w:ascii="Times New Roman" w:eastAsia="Times New Roman" w:hAnsi="Times New Roman"/>
                <w:sz w:val="28"/>
                <w:szCs w:val="28"/>
              </w:rPr>
              <w:t xml:space="preserve">- GV dặn dò HS chuẩn bị nội dung HĐGD theo chủ đề: </w:t>
            </w:r>
            <w:r>
              <w:rPr>
                <w:rFonts w:ascii="Times New Roman" w:eastAsia="Times New Roman" w:hAnsi="Times New Roman"/>
                <w:i/>
                <w:color w:val="000000"/>
                <w:sz w:val="28"/>
                <w:szCs w:val="28"/>
              </w:rPr>
              <w:t>Ứng xử trong quan hệ bạn bè..</w:t>
            </w:r>
          </w:p>
        </w:tc>
        <w:tc>
          <w:tcPr>
            <w:tcW w:w="4500" w:type="dxa"/>
            <w:tcBorders>
              <w:top w:val="dashed" w:sz="4" w:space="0" w:color="000000"/>
              <w:bottom w:val="dashed" w:sz="4" w:space="0" w:color="000000"/>
            </w:tcBorders>
          </w:tcPr>
          <w:p w14:paraId="4FC65742"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lắng nghe</w:t>
            </w:r>
          </w:p>
          <w:p w14:paraId="070E55BF"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4BFC40E6"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752A075"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7E2675F"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33A46A33"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458AF354"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7EA5BE52" w14:textId="77777777" w:rsidR="00A923F8" w:rsidRDefault="00000000">
            <w:pPr>
              <w:shd w:val="clear" w:color="auto" w:fill="FFFFFF"/>
              <w:spacing w:before="120"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trưng bày tranh ảnh theo các góc ở sân trường.</w:t>
            </w:r>
          </w:p>
          <w:p w14:paraId="378343B4"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toàn trường đi tham quan buổi triển lãm theo hướng dẫn của thầy cô giáo.</w:t>
            </w:r>
          </w:p>
          <w:p w14:paraId="41C92A3B" w14:textId="77777777" w:rsidR="00A923F8" w:rsidRDefault="00000000">
            <w:pPr>
              <w:shd w:val="clear" w:color="auto" w:fill="FFFFFF"/>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p w14:paraId="5D65EB1B" w14:textId="77777777" w:rsidR="00A923F8" w:rsidRDefault="00A923F8">
            <w:pPr>
              <w:shd w:val="clear" w:color="auto" w:fill="FFFFFF"/>
              <w:spacing w:after="0" w:line="276" w:lineRule="auto"/>
              <w:jc w:val="both"/>
              <w:rPr>
                <w:rFonts w:ascii="Times New Roman" w:eastAsia="Times New Roman" w:hAnsi="Times New Roman"/>
                <w:sz w:val="28"/>
                <w:szCs w:val="28"/>
              </w:rPr>
            </w:pPr>
          </w:p>
          <w:p w14:paraId="29F94433"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sz w:val="28"/>
                <w:szCs w:val="28"/>
              </w:rPr>
              <w:lastRenderedPageBreak/>
              <w:t>- HS nêu cảm nghĩ và chia sẻ</w:t>
            </w:r>
            <w:r>
              <w:rPr>
                <w:rFonts w:ascii="Times New Roman" w:eastAsia="Times New Roman" w:hAnsi="Times New Roman"/>
                <w:color w:val="000000"/>
                <w:sz w:val="28"/>
                <w:szCs w:val="28"/>
              </w:rPr>
              <w:t xml:space="preserve"> </w:t>
            </w:r>
          </w:p>
          <w:p w14:paraId="5ABA26C0" w14:textId="77777777" w:rsidR="00A923F8" w:rsidRDefault="00A923F8">
            <w:pPr>
              <w:spacing w:after="0" w:line="276" w:lineRule="auto"/>
              <w:jc w:val="both"/>
              <w:rPr>
                <w:rFonts w:ascii="Times New Roman" w:eastAsia="Times New Roman" w:hAnsi="Times New Roman"/>
                <w:color w:val="000000"/>
                <w:sz w:val="28"/>
                <w:szCs w:val="28"/>
              </w:rPr>
            </w:pPr>
          </w:p>
          <w:p w14:paraId="326D85DE"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 ghi nhớ.</w:t>
            </w:r>
          </w:p>
          <w:p w14:paraId="2EB561A1" w14:textId="77777777" w:rsidR="00A923F8" w:rsidRDefault="00A923F8">
            <w:pPr>
              <w:spacing w:after="0" w:line="276" w:lineRule="auto"/>
              <w:jc w:val="both"/>
              <w:rPr>
                <w:rFonts w:ascii="Times New Roman" w:eastAsia="Times New Roman" w:hAnsi="Times New Roman"/>
                <w:color w:val="000000"/>
                <w:sz w:val="28"/>
                <w:szCs w:val="28"/>
              </w:rPr>
            </w:pPr>
          </w:p>
          <w:p w14:paraId="7F6F1801" w14:textId="77777777" w:rsidR="00A923F8" w:rsidRDefault="00A923F8">
            <w:pPr>
              <w:spacing w:after="0" w:line="276" w:lineRule="auto"/>
              <w:jc w:val="both"/>
              <w:rPr>
                <w:rFonts w:ascii="Times New Roman" w:eastAsia="Times New Roman" w:hAnsi="Times New Roman"/>
                <w:color w:val="000000"/>
                <w:sz w:val="28"/>
                <w:szCs w:val="28"/>
              </w:rPr>
            </w:pPr>
          </w:p>
          <w:p w14:paraId="63F8D93E" w14:textId="77777777" w:rsidR="00A923F8" w:rsidRDefault="00000000">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 thực hiện.</w:t>
            </w:r>
          </w:p>
          <w:p w14:paraId="5CB31B87" w14:textId="77777777" w:rsidR="00A923F8" w:rsidRDefault="00A923F8">
            <w:pPr>
              <w:spacing w:after="0" w:line="276" w:lineRule="auto"/>
              <w:jc w:val="both"/>
              <w:rPr>
                <w:rFonts w:ascii="Times New Roman" w:eastAsia="Times New Roman" w:hAnsi="Times New Roman"/>
                <w:sz w:val="28"/>
                <w:szCs w:val="28"/>
              </w:rPr>
            </w:pPr>
          </w:p>
        </w:tc>
      </w:tr>
      <w:tr w:rsidR="00A923F8" w14:paraId="76FE59F8" w14:textId="77777777">
        <w:tc>
          <w:tcPr>
            <w:tcW w:w="10278" w:type="dxa"/>
            <w:gridSpan w:val="3"/>
            <w:tcBorders>
              <w:top w:val="dashed" w:sz="4" w:space="0" w:color="000000"/>
            </w:tcBorders>
          </w:tcPr>
          <w:p w14:paraId="0B439E0A" w14:textId="5F303D6C" w:rsidR="00A923F8" w:rsidRDefault="00000000">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lastRenderedPageBreak/>
              <w:t>IV</w:t>
            </w:r>
            <w:r w:rsidR="006756F8">
              <w:rPr>
                <w:rFonts w:ascii="Times New Roman" w:eastAsia="Times New Roman" w:hAnsi="Times New Roman"/>
                <w:b/>
                <w:sz w:val="28"/>
                <w:szCs w:val="28"/>
              </w:rPr>
              <w:t>.</w:t>
            </w:r>
            <w:r>
              <w:rPr>
                <w:rFonts w:ascii="Times New Roman" w:eastAsia="Times New Roman" w:hAnsi="Times New Roman"/>
                <w:b/>
                <w:sz w:val="28"/>
                <w:szCs w:val="28"/>
              </w:rPr>
              <w:t xml:space="preserve"> ĐIỀU CHỈNH BỔ SUNG</w:t>
            </w:r>
          </w:p>
          <w:p w14:paraId="3C129EE1"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3165EEE3"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2E8A4971"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0A3038C3"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tc>
      </w:tr>
    </w:tbl>
    <w:p w14:paraId="16CE63BA" w14:textId="77777777" w:rsidR="00A923F8" w:rsidRDefault="00A923F8">
      <w:pPr>
        <w:jc w:val="center"/>
        <w:rPr>
          <w:rFonts w:ascii="Times New Roman" w:eastAsia="Times New Roman" w:hAnsi="Times New Roman"/>
          <w:sz w:val="28"/>
          <w:szCs w:val="28"/>
        </w:rPr>
      </w:pPr>
    </w:p>
    <w:p w14:paraId="06D487F4" w14:textId="77777777" w:rsidR="00A923F8" w:rsidRDefault="00A923F8">
      <w:pPr>
        <w:jc w:val="center"/>
        <w:rPr>
          <w:rFonts w:ascii="Times New Roman" w:eastAsia="Times New Roman" w:hAnsi="Times New Roman"/>
          <w:sz w:val="28"/>
          <w:szCs w:val="28"/>
        </w:rPr>
      </w:pPr>
    </w:p>
    <w:p w14:paraId="227043A8" w14:textId="77777777" w:rsidR="00A923F8" w:rsidRDefault="00A923F8">
      <w:pPr>
        <w:jc w:val="center"/>
        <w:rPr>
          <w:rFonts w:ascii="Times New Roman" w:eastAsia="Times New Roman" w:hAnsi="Times New Roman"/>
          <w:sz w:val="28"/>
          <w:szCs w:val="28"/>
        </w:rPr>
      </w:pPr>
    </w:p>
    <w:p w14:paraId="47E0375B" w14:textId="77777777" w:rsidR="00A923F8" w:rsidRDefault="00A923F8">
      <w:pPr>
        <w:jc w:val="center"/>
        <w:rPr>
          <w:rFonts w:ascii="Times New Roman" w:eastAsia="Times New Roman" w:hAnsi="Times New Roman"/>
          <w:sz w:val="28"/>
          <w:szCs w:val="28"/>
        </w:rPr>
      </w:pPr>
    </w:p>
    <w:p w14:paraId="7FB88827" w14:textId="77777777" w:rsidR="00A923F8" w:rsidRDefault="00A923F8">
      <w:pPr>
        <w:jc w:val="center"/>
        <w:rPr>
          <w:rFonts w:ascii="Times New Roman" w:eastAsia="Times New Roman" w:hAnsi="Times New Roman"/>
          <w:sz w:val="28"/>
          <w:szCs w:val="28"/>
        </w:rPr>
      </w:pPr>
    </w:p>
    <w:p w14:paraId="654C4829" w14:textId="77777777" w:rsidR="00A923F8" w:rsidRDefault="00A923F8">
      <w:pPr>
        <w:jc w:val="center"/>
        <w:rPr>
          <w:rFonts w:ascii="Times New Roman" w:eastAsia="Times New Roman" w:hAnsi="Times New Roman"/>
          <w:sz w:val="28"/>
          <w:szCs w:val="28"/>
        </w:rPr>
      </w:pPr>
    </w:p>
    <w:p w14:paraId="3A7940CF" w14:textId="77777777" w:rsidR="00A923F8" w:rsidRDefault="00A923F8">
      <w:pPr>
        <w:jc w:val="center"/>
        <w:rPr>
          <w:rFonts w:ascii="Times New Roman" w:eastAsia="Times New Roman" w:hAnsi="Times New Roman"/>
          <w:sz w:val="28"/>
          <w:szCs w:val="28"/>
        </w:rPr>
      </w:pPr>
    </w:p>
    <w:p w14:paraId="58B81EF6" w14:textId="77777777" w:rsidR="00A923F8" w:rsidRDefault="00A923F8">
      <w:pPr>
        <w:jc w:val="center"/>
        <w:rPr>
          <w:rFonts w:ascii="Times New Roman" w:eastAsia="Times New Roman" w:hAnsi="Times New Roman"/>
          <w:sz w:val="28"/>
          <w:szCs w:val="28"/>
        </w:rPr>
      </w:pPr>
    </w:p>
    <w:p w14:paraId="2A88B470" w14:textId="77777777" w:rsidR="00A923F8" w:rsidRDefault="00A923F8">
      <w:pPr>
        <w:jc w:val="center"/>
        <w:rPr>
          <w:rFonts w:ascii="Times New Roman" w:eastAsia="Times New Roman" w:hAnsi="Times New Roman"/>
          <w:sz w:val="28"/>
          <w:szCs w:val="28"/>
        </w:rPr>
      </w:pPr>
    </w:p>
    <w:p w14:paraId="597EE3D5" w14:textId="77777777" w:rsidR="00A923F8" w:rsidRDefault="00A923F8">
      <w:pPr>
        <w:jc w:val="center"/>
        <w:rPr>
          <w:rFonts w:ascii="Times New Roman" w:eastAsia="Times New Roman" w:hAnsi="Times New Roman"/>
          <w:sz w:val="28"/>
          <w:szCs w:val="28"/>
        </w:rPr>
      </w:pPr>
    </w:p>
    <w:p w14:paraId="73F75697" w14:textId="77777777" w:rsidR="00A923F8" w:rsidRDefault="00A923F8">
      <w:pPr>
        <w:widowControl w:val="0"/>
        <w:spacing w:after="0" w:line="360" w:lineRule="auto"/>
        <w:jc w:val="center"/>
        <w:rPr>
          <w:rFonts w:ascii="Times New Roman" w:eastAsia="Times New Roman" w:hAnsi="Times New Roman"/>
          <w:sz w:val="28"/>
          <w:szCs w:val="28"/>
        </w:rPr>
      </w:pPr>
    </w:p>
    <w:p w14:paraId="72C1D47D" w14:textId="77777777" w:rsidR="00A923F8" w:rsidRDefault="00A923F8">
      <w:pPr>
        <w:widowControl w:val="0"/>
        <w:spacing w:after="0" w:line="360" w:lineRule="auto"/>
        <w:rPr>
          <w:rFonts w:ascii="Times New Roman" w:eastAsia="Times New Roman" w:hAnsi="Times New Roman"/>
          <w:b/>
          <w:sz w:val="28"/>
          <w:szCs w:val="28"/>
        </w:rPr>
      </w:pPr>
    </w:p>
    <w:p w14:paraId="1101C682" w14:textId="0B1AC9FD" w:rsidR="00A923F8" w:rsidRPr="006756F8" w:rsidRDefault="006756F8" w:rsidP="006756F8">
      <w:pPr>
        <w:widowControl w:val="0"/>
        <w:spacing w:after="0" w:line="360" w:lineRule="auto"/>
        <w:rPr>
          <w:rFonts w:ascii="Times New Roman" w:eastAsia="Times New Roman" w:hAnsi="Times New Roman"/>
          <w:b/>
          <w:sz w:val="28"/>
          <w:szCs w:val="28"/>
        </w:rPr>
      </w:pPr>
      <w:r w:rsidRPr="006756F8">
        <w:rPr>
          <w:rFonts w:ascii="Times New Roman" w:eastAsia="Times New Roman" w:hAnsi="Times New Roman"/>
          <w:b/>
          <w:sz w:val="28"/>
          <w:szCs w:val="28"/>
          <w:u w:val="single"/>
        </w:rPr>
        <w:t>Tiếng Việt</w:t>
      </w:r>
      <w:r w:rsidRPr="006756F8">
        <w:rPr>
          <w:rFonts w:ascii="Times New Roman" w:eastAsia="Times New Roman" w:hAnsi="Times New Roman"/>
          <w:b/>
          <w:sz w:val="28"/>
          <w:szCs w:val="28"/>
        </w:rPr>
        <w:t xml:space="preserve">                    BÀI 18: VÌ CUỘC SỐNG CON NGƯỜI</w:t>
      </w:r>
    </w:p>
    <w:p w14:paraId="0C292FE3" w14:textId="77777777" w:rsidR="00A923F8" w:rsidRPr="006756F8" w:rsidRDefault="00000000">
      <w:pPr>
        <w:widowControl w:val="0"/>
        <w:spacing w:after="0" w:line="360" w:lineRule="auto"/>
        <w:ind w:firstLine="720"/>
        <w:jc w:val="center"/>
        <w:rPr>
          <w:rFonts w:ascii="Times New Roman" w:eastAsia="Times New Roman" w:hAnsi="Times New Roman"/>
          <w:sz w:val="28"/>
          <w:szCs w:val="28"/>
        </w:rPr>
      </w:pPr>
      <w:r w:rsidRPr="006756F8">
        <w:rPr>
          <w:rFonts w:ascii="Times New Roman" w:eastAsia="Times New Roman" w:hAnsi="Times New Roman"/>
          <w:b/>
          <w:sz w:val="28"/>
          <w:szCs w:val="28"/>
        </w:rPr>
        <w:t>CHUYỆN CỔ TÍCH VỀ LOÀI NGƯỜI (2 tiết)</w:t>
      </w:r>
    </w:p>
    <w:p w14:paraId="231ED5F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7102DE3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16139F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Đọc thành tiếng trôi chảy toàn bài. Phát âm đúng các từ ngữ có âm, vần, thanh mà </w:t>
      </w:r>
      <w:r>
        <w:rPr>
          <w:rFonts w:ascii="Times New Roman" w:eastAsia="Times New Roman" w:hAnsi="Times New Roman"/>
          <w:sz w:val="28"/>
          <w:szCs w:val="28"/>
        </w:rPr>
        <w:lastRenderedPageBreak/>
        <w:t>HS địa phương dễ viết sai; ngắt nghỉ hơi đúng; thể hiện được tình cảm, cảm xúc phù hợp với nội dung bài đọc. Tốc độ đọc khoảng 90 tiếng/phút. Đọc thầm</w:t>
      </w:r>
    </w:p>
    <w:p w14:paraId="09C8881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nhanh hơn nửa đầu học kì II.</w:t>
      </w:r>
    </w:p>
    <w:p w14:paraId="6D1A9FB1"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Hiểu nghĩa của từ ngữ trong bài đọc. Hiểu ý nghĩa của bài đọc: </w:t>
      </w:r>
      <w:r>
        <w:rPr>
          <w:rFonts w:ascii="Times New Roman" w:eastAsia="Times New Roman" w:hAnsi="Times New Roman"/>
          <w:i/>
          <w:sz w:val="28"/>
          <w:szCs w:val="28"/>
        </w:rPr>
        <w:t>Trên Trái Đất này, mọi vật sinh ra là vì con người, mọi người sinh ra là vì trẻ em. Hãy biết ơn những người đã góp phần tạo nên cuộc sống văn minh, hạnh phúc hôm nay cho các em.</w:t>
      </w:r>
    </w:p>
    <w:p w14:paraId="316D3D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và cảm nhận được vẻ đẹp của các hình ảnh trong bài thơ.</w:t>
      </w:r>
    </w:p>
    <w:p w14:paraId="46D8009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679A5D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NL giao tiếp và hợp tác: Tham gia đọc trong nhóm. Biết cùng các bạn thảo luận nhóm.</w:t>
      </w:r>
    </w:p>
    <w:p w14:paraId="280B1C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NL tự chủ và tự học: Trả lời đúng các CH đọc hiểu.</w:t>
      </w:r>
    </w:p>
    <w:p w14:paraId="4D443E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Năng lực giải quyết vấn đề và sáng tạo: Tham gia trò chơi, vận dụng.</w:t>
      </w:r>
    </w:p>
    <w:p w14:paraId="4E1C3DF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2C81AFB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Có ý thức tìm hiểu lịch sử và biết ơn những người đã góp phần tạo nên cuộc sống văn minh, hạnh phúc hôm nay. </w:t>
      </w:r>
    </w:p>
    <w:p w14:paraId="063F569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46EA18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Kế hoạch bài dạy, bài giảng Power point. SGK và các thiết bị, học liệu phục vụ cho tiết dạy.</w:t>
      </w:r>
    </w:p>
    <w:p w14:paraId="1DB05173" w14:textId="7346AFD8"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III. HOẠT ĐỘNG DẠY- HỌC </w:t>
      </w:r>
    </w:p>
    <w:tbl>
      <w:tblPr>
        <w:tblStyle w:val="Style35"/>
        <w:tblW w:w="9180" w:type="dxa"/>
        <w:tblInd w:w="0" w:type="dxa"/>
        <w:tblBorders>
          <w:insideV w:val="single" w:sz="4" w:space="0" w:color="000000"/>
        </w:tblBorders>
        <w:tblLayout w:type="fixed"/>
        <w:tblLook w:val="04A0" w:firstRow="1" w:lastRow="0" w:firstColumn="1" w:lastColumn="0" w:noHBand="0" w:noVBand="1"/>
      </w:tblPr>
      <w:tblGrid>
        <w:gridCol w:w="4878"/>
        <w:gridCol w:w="4302"/>
      </w:tblGrid>
      <w:tr w:rsidR="00A923F8" w14:paraId="30C4597D" w14:textId="77777777">
        <w:trPr>
          <w:trHeight w:val="239"/>
        </w:trPr>
        <w:tc>
          <w:tcPr>
            <w:tcW w:w="4878" w:type="dxa"/>
          </w:tcPr>
          <w:p w14:paraId="10315D3B" w14:textId="77777777" w:rsidR="00A923F8" w:rsidRDefault="00000000">
            <w:pPr>
              <w:widowControl w:val="0"/>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302" w:type="dxa"/>
          </w:tcPr>
          <w:p w14:paraId="50D2599A" w14:textId="77777777" w:rsidR="00A923F8" w:rsidRDefault="00000000">
            <w:pPr>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34402E60" w14:textId="77777777">
        <w:trPr>
          <w:trHeight w:val="239"/>
        </w:trPr>
        <w:tc>
          <w:tcPr>
            <w:tcW w:w="9180" w:type="dxa"/>
            <w:gridSpan w:val="2"/>
          </w:tcPr>
          <w:p w14:paraId="77A9E381"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A. KHỞI ĐỘNG - CHIA SẺ </w:t>
            </w:r>
          </w:p>
          <w:p w14:paraId="4B89B690"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7D2D7EF6"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phấn khởi trước giờ học.</w:t>
            </w:r>
          </w:p>
          <w:p w14:paraId="556C9C9A"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nắm được chủ điểm mới mà mình học.</w:t>
            </w:r>
          </w:p>
          <w:p w14:paraId="42C095E3"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biết được những người đã góp phần tạo nên cuộc sống văn minh, hạnh phúc hôm nay.</w:t>
            </w:r>
          </w:p>
          <w:p w14:paraId="71430C6A"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 Cách tiến hành:</w:t>
            </w:r>
          </w:p>
        </w:tc>
      </w:tr>
      <w:tr w:rsidR="00A923F8" w14:paraId="63B8C2D7" w14:textId="77777777">
        <w:trPr>
          <w:trHeight w:val="239"/>
        </w:trPr>
        <w:tc>
          <w:tcPr>
            <w:tcW w:w="4878" w:type="dxa"/>
          </w:tcPr>
          <w:p w14:paraId="1D3FFA0F"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Hoạt động 1: Trò chơi Lật mảnh ghép</w:t>
            </w:r>
          </w:p>
        </w:tc>
        <w:tc>
          <w:tcPr>
            <w:tcW w:w="4302" w:type="dxa"/>
          </w:tcPr>
          <w:p w14:paraId="3A68DB7B" w14:textId="77777777" w:rsidR="00A923F8" w:rsidRDefault="00A923F8">
            <w:pPr>
              <w:spacing w:after="0" w:line="360" w:lineRule="auto"/>
              <w:jc w:val="both"/>
              <w:rPr>
                <w:rFonts w:ascii="Times New Roman" w:eastAsia="Times New Roman" w:hAnsi="Times New Roman"/>
                <w:sz w:val="28"/>
                <w:szCs w:val="28"/>
              </w:rPr>
            </w:pPr>
          </w:p>
        </w:tc>
      </w:tr>
      <w:tr w:rsidR="00A923F8" w14:paraId="074AFB42" w14:textId="77777777">
        <w:trPr>
          <w:trHeight w:val="2047"/>
        </w:trPr>
        <w:tc>
          <w:tcPr>
            <w:tcW w:w="4878" w:type="dxa"/>
          </w:tcPr>
          <w:p w14:paraId="4217A50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chơi trò chơi: Lật mảnh ghép.</w:t>
            </w:r>
          </w:p>
          <w:p w14:paraId="2023894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14:paraId="0E55A94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cách chơi.</w:t>
            </w:r>
          </w:p>
        </w:tc>
      </w:tr>
      <w:tr w:rsidR="00A923F8" w14:paraId="5EB5C69F" w14:textId="77777777">
        <w:trPr>
          <w:trHeight w:val="238"/>
        </w:trPr>
        <w:tc>
          <w:tcPr>
            <w:tcW w:w="4878" w:type="dxa"/>
          </w:tcPr>
          <w:p w14:paraId="6295C1E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chiếu lên 4 mảnh ghép. </w:t>
            </w:r>
          </w:p>
        </w:tc>
        <w:tc>
          <w:tcPr>
            <w:tcW w:w="4302" w:type="dxa"/>
          </w:tcPr>
          <w:p w14:paraId="263BC9B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quan sát.</w:t>
            </w:r>
          </w:p>
        </w:tc>
      </w:tr>
      <w:tr w:rsidR="00A923F8" w14:paraId="363BED41" w14:textId="77777777">
        <w:trPr>
          <w:trHeight w:val="211"/>
        </w:trPr>
        <w:tc>
          <w:tcPr>
            <w:tcW w:w="4878" w:type="dxa"/>
          </w:tcPr>
          <w:p w14:paraId="7E919F7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gọi HS lật mảnh ghép tùy thích.</w:t>
            </w:r>
          </w:p>
        </w:tc>
        <w:tc>
          <w:tcPr>
            <w:tcW w:w="4302" w:type="dxa"/>
          </w:tcPr>
          <w:p w14:paraId="33A0ADE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tham gia chơi lựa chọn mảnh ghép tùy thích.</w:t>
            </w:r>
          </w:p>
        </w:tc>
      </w:tr>
      <w:tr w:rsidR="00A923F8" w14:paraId="1078521E" w14:textId="77777777">
        <w:trPr>
          <w:trHeight w:val="249"/>
        </w:trPr>
        <w:tc>
          <w:tcPr>
            <w:tcW w:w="4878" w:type="dxa"/>
          </w:tcPr>
          <w:p w14:paraId="34099FE5" w14:textId="77777777" w:rsidR="00A923F8" w:rsidRDefault="00A923F8">
            <w:pPr>
              <w:spacing w:after="0" w:line="360" w:lineRule="auto"/>
              <w:jc w:val="both"/>
              <w:rPr>
                <w:rFonts w:ascii="Times New Roman" w:eastAsia="Times New Roman" w:hAnsi="Times New Roman"/>
                <w:sz w:val="28"/>
                <w:szCs w:val="28"/>
              </w:rPr>
            </w:pPr>
          </w:p>
        </w:tc>
        <w:tc>
          <w:tcPr>
            <w:tcW w:w="4302" w:type="dxa"/>
          </w:tcPr>
          <w:p w14:paraId="7047E06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trả lời. Các HS khác lắng nghe, nhận xét, bổ sung.</w:t>
            </w:r>
          </w:p>
        </w:tc>
      </w:tr>
      <w:tr w:rsidR="00A923F8" w14:paraId="7A36DE90" w14:textId="77777777">
        <w:trPr>
          <w:trHeight w:val="249"/>
        </w:trPr>
        <w:tc>
          <w:tcPr>
            <w:tcW w:w="9180" w:type="dxa"/>
            <w:gridSpan w:val="2"/>
          </w:tcPr>
          <w:p w14:paraId="72F311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Ảnh 1: Trong ảnh là tượng người nguyên thuỷ. Con người chưa có quần áo, nhà cửa, sống trong hang. </w:t>
            </w:r>
          </w:p>
          <w:p w14:paraId="71E21CD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Ảnh 2: Ảnh chụp một thành phố hiện đại với nhiều nhà cao tầng, cảnh quan.</w:t>
            </w:r>
          </w:p>
          <w:p w14:paraId="0A79BE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Ảnh 3: Ảnh chụp máy bay. Con người đã chế tạo ra nhiều phương tiện đi lại và vận chuyển hàng hoá như ô tô, tàu thuỷ, tàu hoả, máy bay,... </w:t>
            </w:r>
          </w:p>
          <w:p w14:paraId="7B83614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Ảnh 4: Ảnh chụp tàu vũ trụ.</w:t>
            </w:r>
          </w:p>
        </w:tc>
      </w:tr>
      <w:tr w:rsidR="00A923F8" w14:paraId="34A400E4" w14:textId="77777777">
        <w:trPr>
          <w:trHeight w:val="115"/>
        </w:trPr>
        <w:tc>
          <w:tcPr>
            <w:tcW w:w="4878" w:type="dxa"/>
          </w:tcPr>
          <w:p w14:paraId="2605468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Sau mỗi câu trả lời của HS, GV nhận xét, bổ sung.</w:t>
            </w:r>
          </w:p>
        </w:tc>
        <w:tc>
          <w:tcPr>
            <w:tcW w:w="4302" w:type="dxa"/>
          </w:tcPr>
          <w:p w14:paraId="336E97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776EB99B" w14:textId="77777777">
        <w:trPr>
          <w:trHeight w:val="115"/>
        </w:trPr>
        <w:tc>
          <w:tcPr>
            <w:tcW w:w="4878" w:type="dxa"/>
          </w:tcPr>
          <w:p w14:paraId="12C30A8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Nếu HS vẫn chưa nêu được cụm từ khóa, GV đưa ra câu hỏi:</w:t>
            </w:r>
          </w:p>
        </w:tc>
        <w:tc>
          <w:tcPr>
            <w:tcW w:w="4302" w:type="dxa"/>
          </w:tcPr>
          <w:p w14:paraId="5F771BB4" w14:textId="77777777" w:rsidR="00A923F8" w:rsidRDefault="00A923F8">
            <w:pPr>
              <w:spacing w:after="0" w:line="360" w:lineRule="auto"/>
              <w:jc w:val="both"/>
              <w:rPr>
                <w:rFonts w:ascii="Times New Roman" w:eastAsia="Times New Roman" w:hAnsi="Times New Roman"/>
                <w:sz w:val="28"/>
                <w:szCs w:val="28"/>
              </w:rPr>
            </w:pPr>
          </w:p>
        </w:tc>
      </w:tr>
      <w:tr w:rsidR="00A923F8" w14:paraId="0262ACA6" w14:textId="77777777">
        <w:trPr>
          <w:trHeight w:val="115"/>
        </w:trPr>
        <w:tc>
          <w:tcPr>
            <w:tcW w:w="4878" w:type="dxa"/>
          </w:tcPr>
          <w:p w14:paraId="6DD35AC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các hình ảnh, em nhận thấy đời </w:t>
            </w:r>
            <w:r>
              <w:rPr>
                <w:rFonts w:ascii="Times New Roman" w:eastAsia="Times New Roman" w:hAnsi="Times New Roman"/>
                <w:sz w:val="28"/>
                <w:szCs w:val="28"/>
              </w:rPr>
              <w:lastRenderedPageBreak/>
              <w:t>sống của loài người thay đổi như thế nào theo thời gian?</w:t>
            </w:r>
          </w:p>
          <w:p w14:paraId="604D8A3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có thể cho HS xem video về sự thay đổi của địa phương mình. </w:t>
            </w:r>
          </w:p>
        </w:tc>
        <w:tc>
          <w:tcPr>
            <w:tcW w:w="4302" w:type="dxa"/>
          </w:tcPr>
          <w:p w14:paraId="19BCFDD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Các tranh ảnh cho thấy sự thay đổi </w:t>
            </w:r>
            <w:r>
              <w:rPr>
                <w:rFonts w:ascii="Times New Roman" w:eastAsia="Times New Roman" w:hAnsi="Times New Roman"/>
                <w:sz w:val="28"/>
                <w:szCs w:val="28"/>
              </w:rPr>
              <w:lastRenderedPageBreak/>
              <w:t>rõ rệt: Từ chỗ chưa có quần áo, nhà cửa, dần dần, con người đã biết chế tạo ra nhiều vật dụng để sống tốt hơn.</w:t>
            </w:r>
          </w:p>
        </w:tc>
      </w:tr>
      <w:tr w:rsidR="00A923F8" w14:paraId="6D1BE570" w14:textId="77777777">
        <w:trPr>
          <w:trHeight w:val="115"/>
        </w:trPr>
        <w:tc>
          <w:tcPr>
            <w:tcW w:w="4878" w:type="dxa"/>
          </w:tcPr>
          <w:p w14:paraId="1E860EB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Sự thay đổi này là vì ai? Để làm gì?</w:t>
            </w:r>
          </w:p>
        </w:tc>
        <w:tc>
          <w:tcPr>
            <w:tcW w:w="4302" w:type="dxa"/>
          </w:tcPr>
          <w:p w14:paraId="17EFFF2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Vì con người. Để con người có cuộc sống ngày càng tốt đẹp hơn.</w:t>
            </w:r>
          </w:p>
        </w:tc>
      </w:tr>
      <w:tr w:rsidR="00A923F8" w14:paraId="4CAB40C9" w14:textId="77777777">
        <w:trPr>
          <w:trHeight w:val="480"/>
        </w:trPr>
        <w:tc>
          <w:tcPr>
            <w:tcW w:w="4878" w:type="dxa"/>
          </w:tcPr>
          <w:p w14:paraId="623DDFF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nêu cụm từ khóa.</w:t>
            </w:r>
          </w:p>
          <w:p w14:paraId="7AC5DE52" w14:textId="77777777" w:rsidR="00A923F8" w:rsidRDefault="00A923F8">
            <w:pPr>
              <w:widowControl w:val="0"/>
              <w:spacing w:after="0" w:line="360" w:lineRule="auto"/>
              <w:jc w:val="both"/>
              <w:rPr>
                <w:rFonts w:ascii="Times New Roman" w:eastAsia="Times New Roman" w:hAnsi="Times New Roman"/>
                <w:sz w:val="28"/>
                <w:szCs w:val="28"/>
              </w:rPr>
            </w:pPr>
          </w:p>
        </w:tc>
        <w:tc>
          <w:tcPr>
            <w:tcW w:w="4302" w:type="dxa"/>
          </w:tcPr>
          <w:p w14:paraId="13EED69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(loài người, con người, cuộc sống của con người,...).</w:t>
            </w:r>
          </w:p>
        </w:tc>
      </w:tr>
      <w:tr w:rsidR="00A923F8" w14:paraId="5BA263B0" w14:textId="77777777">
        <w:trPr>
          <w:trHeight w:val="1083"/>
        </w:trPr>
        <w:tc>
          <w:tcPr>
            <w:tcW w:w="4878" w:type="dxa"/>
          </w:tcPr>
          <w:p w14:paraId="60E148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Nếu không có HS nào nêu được đầy đủ nhưng có ý đúng thì GV vẫn chấp nhận và chỉnh sửa cho HS, chốt lại đáp án đúng nhất: VÌ CUỘC SỐNG CON NGƯỜI. </w:t>
            </w:r>
          </w:p>
        </w:tc>
        <w:tc>
          <w:tcPr>
            <w:tcW w:w="4302" w:type="dxa"/>
          </w:tcPr>
          <w:p w14:paraId="3DA226D3" w14:textId="77777777" w:rsidR="00A923F8" w:rsidRDefault="00A923F8">
            <w:pPr>
              <w:widowControl w:val="0"/>
              <w:spacing w:after="0" w:line="360" w:lineRule="auto"/>
              <w:jc w:val="both"/>
              <w:rPr>
                <w:rFonts w:ascii="Times New Roman" w:eastAsia="Times New Roman" w:hAnsi="Times New Roman"/>
                <w:sz w:val="28"/>
                <w:szCs w:val="28"/>
              </w:rPr>
            </w:pPr>
          </w:p>
          <w:p w14:paraId="10B83CFB" w14:textId="77777777" w:rsidR="00A923F8" w:rsidRDefault="00A923F8">
            <w:pPr>
              <w:widowControl w:val="0"/>
              <w:spacing w:after="0" w:line="360" w:lineRule="auto"/>
              <w:jc w:val="both"/>
              <w:rPr>
                <w:rFonts w:ascii="Times New Roman" w:eastAsia="Times New Roman" w:hAnsi="Times New Roman"/>
                <w:sz w:val="28"/>
                <w:szCs w:val="28"/>
              </w:rPr>
            </w:pPr>
          </w:p>
          <w:p w14:paraId="070811E0"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28A28E89" w14:textId="77777777">
        <w:trPr>
          <w:trHeight w:val="517"/>
        </w:trPr>
        <w:tc>
          <w:tcPr>
            <w:tcW w:w="4878" w:type="dxa"/>
          </w:tcPr>
          <w:p w14:paraId="7FD7424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giới thiệu chủ điểm của tuần 32. Đây cũng là chủ điểm của tuần hcoj 33,34.</w:t>
            </w:r>
          </w:p>
        </w:tc>
        <w:tc>
          <w:tcPr>
            <w:tcW w:w="4302" w:type="dxa"/>
          </w:tcPr>
          <w:p w14:paraId="0017B5B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và nắm được chủ điểm của tuần 32.</w:t>
            </w:r>
          </w:p>
        </w:tc>
      </w:tr>
      <w:tr w:rsidR="00A923F8" w14:paraId="1D2C91E2" w14:textId="77777777">
        <w:trPr>
          <w:trHeight w:val="115"/>
        </w:trPr>
        <w:tc>
          <w:tcPr>
            <w:tcW w:w="4878" w:type="dxa"/>
          </w:tcPr>
          <w:p w14:paraId="7F42F6E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Hoạt động 2: Thảo luận về những người sáng tạo</w:t>
            </w:r>
          </w:p>
        </w:tc>
        <w:tc>
          <w:tcPr>
            <w:tcW w:w="4302" w:type="dxa"/>
          </w:tcPr>
          <w:p w14:paraId="47081C25"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64716BFC" w14:textId="77777777">
        <w:trPr>
          <w:trHeight w:val="115"/>
        </w:trPr>
        <w:tc>
          <w:tcPr>
            <w:tcW w:w="4878" w:type="dxa"/>
          </w:tcPr>
          <w:p w14:paraId="51E547C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Y/C HS thảo luận nhóm đôi câu hỏi:</w:t>
            </w:r>
          </w:p>
          <w:p w14:paraId="64001587"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Theo em, những ai đã tạo nên sự thay đổi đó?</w:t>
            </w:r>
          </w:p>
        </w:tc>
        <w:tc>
          <w:tcPr>
            <w:tcW w:w="4302" w:type="dxa"/>
          </w:tcPr>
          <w:p w14:paraId="7246D3A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nhóm đôi.</w:t>
            </w:r>
          </w:p>
          <w:p w14:paraId="22319D6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Đại diện các nhóm nêu câu trả lời của nhóm mình.</w:t>
            </w:r>
          </w:p>
        </w:tc>
      </w:tr>
      <w:tr w:rsidR="00A923F8" w14:paraId="61E2615D" w14:textId="77777777">
        <w:trPr>
          <w:trHeight w:val="355"/>
        </w:trPr>
        <w:tc>
          <w:tcPr>
            <w:tcW w:w="4878" w:type="dxa"/>
          </w:tcPr>
          <w:p w14:paraId="6E489961" w14:textId="77777777" w:rsidR="00A923F8" w:rsidRDefault="00A923F8">
            <w:pPr>
              <w:widowControl w:val="0"/>
              <w:spacing w:after="0" w:line="360" w:lineRule="auto"/>
              <w:jc w:val="both"/>
              <w:rPr>
                <w:rFonts w:ascii="Times New Roman" w:eastAsia="Times New Roman" w:hAnsi="Times New Roman"/>
                <w:sz w:val="28"/>
                <w:szCs w:val="28"/>
              </w:rPr>
            </w:pPr>
          </w:p>
        </w:tc>
        <w:tc>
          <w:tcPr>
            <w:tcW w:w="4302" w:type="dxa"/>
          </w:tcPr>
          <w:p w14:paraId="7231219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VD: Các nhà khoa học / Những người thợ / Những người dân / Tổ tiên loài người / Các thế hệ đi trước đã tạo nên những sự thay đổi đó,...</w:t>
            </w:r>
          </w:p>
        </w:tc>
      </w:tr>
      <w:tr w:rsidR="00A923F8" w14:paraId="4443AF8B" w14:textId="77777777">
        <w:trPr>
          <w:trHeight w:val="310"/>
        </w:trPr>
        <w:tc>
          <w:tcPr>
            <w:tcW w:w="4878" w:type="dxa"/>
          </w:tcPr>
          <w:p w14:paraId="44BE1F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bổ sung (nếu có).</w:t>
            </w:r>
          </w:p>
        </w:tc>
        <w:tc>
          <w:tcPr>
            <w:tcW w:w="4302" w:type="dxa"/>
          </w:tcPr>
          <w:p w14:paraId="4CDC8E1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 nhóm lắng nghe, nhận xét, bổ sung.</w:t>
            </w:r>
          </w:p>
        </w:tc>
      </w:tr>
      <w:tr w:rsidR="00A923F8" w14:paraId="2BC8F4F0" w14:textId="77777777">
        <w:trPr>
          <w:trHeight w:val="4080"/>
        </w:trPr>
        <w:tc>
          <w:tcPr>
            <w:tcW w:w="4878" w:type="dxa"/>
          </w:tcPr>
          <w:p w14:paraId="73B2414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kết luận: Qua hoạt động </w:t>
            </w:r>
            <w:r>
              <w:rPr>
                <w:rFonts w:ascii="Times New Roman" w:eastAsia="Times New Roman" w:hAnsi="Times New Roman"/>
                <w:i/>
                <w:sz w:val="28"/>
                <w:szCs w:val="28"/>
              </w:rPr>
              <w:t>Chia sẻ</w:t>
            </w:r>
            <w:r>
              <w:rPr>
                <w:rFonts w:ascii="Times New Roman" w:eastAsia="Times New Roman" w:hAnsi="Times New Roman"/>
                <w:sz w:val="28"/>
                <w:szCs w:val="28"/>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 tiên, hôm nay, cô và các em sẽ đọc và tìm hiểu một bài thơ rất thú vị của nhà thơ Xuân Quỳnh. Bài thơ thể hiện một cách nhìn rất ngộ nghĩnh của trẻ em về lịch sử của loài người.</w:t>
            </w:r>
          </w:p>
        </w:tc>
        <w:tc>
          <w:tcPr>
            <w:tcW w:w="4302" w:type="dxa"/>
          </w:tcPr>
          <w:p w14:paraId="187E720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45E9ED95" w14:textId="77777777" w:rsidR="00A923F8" w:rsidRDefault="00A923F8">
            <w:pPr>
              <w:spacing w:after="0" w:line="360" w:lineRule="auto"/>
              <w:jc w:val="both"/>
              <w:rPr>
                <w:rFonts w:ascii="Times New Roman" w:eastAsia="Times New Roman" w:hAnsi="Times New Roman"/>
                <w:sz w:val="28"/>
                <w:szCs w:val="28"/>
              </w:rPr>
            </w:pPr>
          </w:p>
          <w:p w14:paraId="3A4C41F3" w14:textId="77777777" w:rsidR="00A923F8" w:rsidRDefault="00A923F8">
            <w:pPr>
              <w:spacing w:after="0" w:line="360" w:lineRule="auto"/>
              <w:jc w:val="both"/>
              <w:rPr>
                <w:rFonts w:ascii="Times New Roman" w:eastAsia="Times New Roman" w:hAnsi="Times New Roman"/>
                <w:sz w:val="28"/>
                <w:szCs w:val="28"/>
              </w:rPr>
            </w:pPr>
          </w:p>
          <w:p w14:paraId="1A8AD26F" w14:textId="77777777" w:rsidR="00A923F8" w:rsidRDefault="00A923F8">
            <w:pPr>
              <w:spacing w:after="0" w:line="360" w:lineRule="auto"/>
              <w:jc w:val="both"/>
              <w:rPr>
                <w:rFonts w:ascii="Times New Roman" w:eastAsia="Times New Roman" w:hAnsi="Times New Roman"/>
                <w:sz w:val="28"/>
                <w:szCs w:val="28"/>
              </w:rPr>
            </w:pPr>
          </w:p>
          <w:p w14:paraId="5AB7A6EB" w14:textId="77777777" w:rsidR="00A923F8" w:rsidRDefault="00A923F8">
            <w:pPr>
              <w:spacing w:after="0" w:line="360" w:lineRule="auto"/>
              <w:jc w:val="both"/>
              <w:rPr>
                <w:rFonts w:ascii="Times New Roman" w:eastAsia="Times New Roman" w:hAnsi="Times New Roman"/>
                <w:sz w:val="28"/>
                <w:szCs w:val="28"/>
              </w:rPr>
            </w:pPr>
          </w:p>
          <w:p w14:paraId="528B60DC" w14:textId="77777777" w:rsidR="00A923F8" w:rsidRDefault="00A923F8">
            <w:pPr>
              <w:spacing w:after="0" w:line="360" w:lineRule="auto"/>
              <w:jc w:val="both"/>
              <w:rPr>
                <w:rFonts w:ascii="Times New Roman" w:eastAsia="Times New Roman" w:hAnsi="Times New Roman"/>
                <w:sz w:val="28"/>
                <w:szCs w:val="28"/>
              </w:rPr>
            </w:pPr>
          </w:p>
          <w:p w14:paraId="480FA972" w14:textId="77777777" w:rsidR="00A923F8" w:rsidRDefault="00A923F8">
            <w:pPr>
              <w:spacing w:after="0" w:line="360" w:lineRule="auto"/>
              <w:jc w:val="both"/>
              <w:rPr>
                <w:rFonts w:ascii="Times New Roman" w:eastAsia="Times New Roman" w:hAnsi="Times New Roman"/>
                <w:sz w:val="28"/>
                <w:szCs w:val="28"/>
              </w:rPr>
            </w:pPr>
          </w:p>
          <w:p w14:paraId="1BE445DF" w14:textId="77777777" w:rsidR="00A923F8" w:rsidRDefault="00A923F8">
            <w:pPr>
              <w:spacing w:after="0" w:line="360" w:lineRule="auto"/>
              <w:jc w:val="both"/>
              <w:rPr>
                <w:rFonts w:ascii="Times New Roman" w:eastAsia="Times New Roman" w:hAnsi="Times New Roman"/>
                <w:sz w:val="28"/>
                <w:szCs w:val="28"/>
              </w:rPr>
            </w:pPr>
          </w:p>
          <w:p w14:paraId="1F592C1E" w14:textId="77777777" w:rsidR="00A923F8" w:rsidRDefault="00A923F8">
            <w:pPr>
              <w:spacing w:after="0" w:line="360" w:lineRule="auto"/>
              <w:jc w:val="both"/>
              <w:rPr>
                <w:rFonts w:ascii="Times New Roman" w:eastAsia="Times New Roman" w:hAnsi="Times New Roman"/>
                <w:sz w:val="28"/>
                <w:szCs w:val="28"/>
              </w:rPr>
            </w:pPr>
          </w:p>
          <w:p w14:paraId="3AFE45E7" w14:textId="77777777" w:rsidR="00A923F8" w:rsidRDefault="00A923F8">
            <w:pPr>
              <w:spacing w:after="0" w:line="360" w:lineRule="auto"/>
              <w:jc w:val="both"/>
              <w:rPr>
                <w:rFonts w:ascii="Times New Roman" w:eastAsia="Times New Roman" w:hAnsi="Times New Roman"/>
                <w:sz w:val="28"/>
                <w:szCs w:val="28"/>
              </w:rPr>
            </w:pPr>
          </w:p>
          <w:p w14:paraId="47CC81F0" w14:textId="77777777" w:rsidR="00A923F8" w:rsidRDefault="00A923F8">
            <w:pPr>
              <w:spacing w:after="0" w:line="360" w:lineRule="auto"/>
              <w:jc w:val="both"/>
              <w:rPr>
                <w:rFonts w:ascii="Times New Roman" w:eastAsia="Times New Roman" w:hAnsi="Times New Roman"/>
                <w:sz w:val="28"/>
                <w:szCs w:val="28"/>
              </w:rPr>
            </w:pPr>
          </w:p>
          <w:p w14:paraId="0BA1B7EC" w14:textId="77777777" w:rsidR="00A923F8" w:rsidRDefault="00A923F8">
            <w:pPr>
              <w:spacing w:after="0" w:line="360" w:lineRule="auto"/>
              <w:jc w:val="both"/>
              <w:rPr>
                <w:rFonts w:ascii="Times New Roman" w:eastAsia="Times New Roman" w:hAnsi="Times New Roman"/>
                <w:sz w:val="28"/>
                <w:szCs w:val="28"/>
              </w:rPr>
            </w:pPr>
          </w:p>
          <w:p w14:paraId="56198325" w14:textId="77777777" w:rsidR="00A923F8" w:rsidRDefault="00A923F8">
            <w:pPr>
              <w:spacing w:after="0" w:line="360" w:lineRule="auto"/>
              <w:jc w:val="both"/>
              <w:rPr>
                <w:rFonts w:ascii="Times New Roman" w:eastAsia="Times New Roman" w:hAnsi="Times New Roman"/>
                <w:sz w:val="28"/>
                <w:szCs w:val="28"/>
              </w:rPr>
            </w:pPr>
          </w:p>
        </w:tc>
      </w:tr>
      <w:tr w:rsidR="00A923F8" w14:paraId="2058CB52" w14:textId="77777777">
        <w:trPr>
          <w:trHeight w:val="445"/>
        </w:trPr>
        <w:tc>
          <w:tcPr>
            <w:tcW w:w="4878" w:type="dxa"/>
          </w:tcPr>
          <w:p w14:paraId="576974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nêu tên bài học.</w:t>
            </w:r>
          </w:p>
          <w:p w14:paraId="03A740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ghi tên bài.</w:t>
            </w:r>
          </w:p>
        </w:tc>
        <w:tc>
          <w:tcPr>
            <w:tcW w:w="4302" w:type="dxa"/>
          </w:tcPr>
          <w:p w14:paraId="4253B5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HS nối tiếp nhắc lại tên bài, HS mở vở ghi bài.</w:t>
            </w:r>
          </w:p>
        </w:tc>
      </w:tr>
      <w:tr w:rsidR="00A923F8" w14:paraId="0DCA40EA" w14:textId="77777777">
        <w:trPr>
          <w:trHeight w:val="142"/>
        </w:trPr>
        <w:tc>
          <w:tcPr>
            <w:tcW w:w="9180" w:type="dxa"/>
            <w:gridSpan w:val="2"/>
          </w:tcPr>
          <w:p w14:paraId="097CC6D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12E49C25"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6746E4D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Đọc thành tiếng trôi chảy toàn bài. </w:t>
            </w:r>
          </w:p>
          <w:p w14:paraId="25C6358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âm đúng các từ ngữ có âm, vần, thanh mà HS địa phương dễ viết sai. </w:t>
            </w:r>
          </w:p>
          <w:p w14:paraId="3FFFFD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nghĩa của từ ngữ trong bài đọc.</w:t>
            </w:r>
          </w:p>
          <w:p w14:paraId="5AA309C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Trả lời được các câu hỏi phần tìm hiểu bài.</w:t>
            </w:r>
          </w:p>
          <w:p w14:paraId="3BBA80A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và cảm nhận được vẻ đẹp của các hình ảnh trong bài thơ.</w:t>
            </w:r>
          </w:p>
          <w:p w14:paraId="7CE6D9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ý nghĩa của bài thơ.</w:t>
            </w:r>
          </w:p>
          <w:p w14:paraId="3F251CA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1AFF8CBA" w14:textId="77777777">
        <w:trPr>
          <w:trHeight w:val="268"/>
        </w:trPr>
        <w:tc>
          <w:tcPr>
            <w:tcW w:w="4878" w:type="dxa"/>
          </w:tcPr>
          <w:p w14:paraId="2329149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Hoạt động 1: Đọc thành tiếng</w:t>
            </w:r>
          </w:p>
        </w:tc>
        <w:tc>
          <w:tcPr>
            <w:tcW w:w="4302" w:type="dxa"/>
          </w:tcPr>
          <w:p w14:paraId="7A07DEE9" w14:textId="77777777" w:rsidR="00A923F8" w:rsidRDefault="00A923F8">
            <w:pPr>
              <w:spacing w:after="0" w:line="360" w:lineRule="auto"/>
              <w:jc w:val="both"/>
              <w:rPr>
                <w:rFonts w:ascii="Times New Roman" w:eastAsia="Times New Roman" w:hAnsi="Times New Roman"/>
                <w:sz w:val="28"/>
                <w:szCs w:val="28"/>
              </w:rPr>
            </w:pPr>
          </w:p>
        </w:tc>
      </w:tr>
      <w:tr w:rsidR="00A923F8" w14:paraId="5FCA5CAF" w14:textId="77777777">
        <w:trPr>
          <w:trHeight w:val="268"/>
        </w:trPr>
        <w:tc>
          <w:tcPr>
            <w:tcW w:w="4878" w:type="dxa"/>
          </w:tcPr>
          <w:p w14:paraId="58C68D9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GVHD đọc: Giọng đọc toàn bài là giọng </w:t>
            </w:r>
            <w:r>
              <w:rPr>
                <w:rFonts w:ascii="Times New Roman" w:eastAsia="Times New Roman" w:hAnsi="Times New Roman"/>
                <w:sz w:val="28"/>
                <w:szCs w:val="28"/>
              </w:rPr>
              <w:lastRenderedPageBreak/>
              <w:t>kể chuyện khoan thai, nhẹ nhàng, pha chút hóm hỉnh. Nghỉ hơi ngắn sau mỗi dòng thơ, nghỉ hơi dài hơn sau mỗi khổ thơ.</w:t>
            </w:r>
          </w:p>
        </w:tc>
        <w:tc>
          <w:tcPr>
            <w:tcW w:w="4302" w:type="dxa"/>
          </w:tcPr>
          <w:p w14:paraId="5433BC4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lắng nghe GVHD.</w:t>
            </w:r>
          </w:p>
        </w:tc>
      </w:tr>
      <w:tr w:rsidR="00A923F8" w14:paraId="2FC03505" w14:textId="77777777">
        <w:trPr>
          <w:trHeight w:val="217"/>
        </w:trPr>
        <w:tc>
          <w:tcPr>
            <w:tcW w:w="4878" w:type="dxa"/>
          </w:tcPr>
          <w:p w14:paraId="7152998F" w14:textId="77777777" w:rsidR="00A923F8" w:rsidRDefault="00000000">
            <w:pPr>
              <w:spacing w:after="0" w:line="360" w:lineRule="auto"/>
              <w:ind w:right="57"/>
              <w:jc w:val="both"/>
              <w:rPr>
                <w:rFonts w:ascii="Times New Roman" w:eastAsia="Times New Roman" w:hAnsi="Times New Roman"/>
                <w:b/>
                <w:sz w:val="28"/>
                <w:szCs w:val="28"/>
              </w:rPr>
            </w:pPr>
            <w:r>
              <w:rPr>
                <w:rFonts w:ascii="Times New Roman" w:eastAsia="Times New Roman" w:hAnsi="Times New Roman"/>
                <w:sz w:val="28"/>
                <w:szCs w:val="28"/>
              </w:rPr>
              <w:t>- Gọi HS đọc bài thơ.</w:t>
            </w:r>
          </w:p>
        </w:tc>
        <w:tc>
          <w:tcPr>
            <w:tcW w:w="4302" w:type="dxa"/>
          </w:tcPr>
          <w:p w14:paraId="08DA0A0C"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- 1 HS đọc. Cả lớp lắng nghe.</w:t>
            </w:r>
          </w:p>
        </w:tc>
      </w:tr>
      <w:tr w:rsidR="00A923F8" w14:paraId="170F48C4" w14:textId="77777777">
        <w:trPr>
          <w:trHeight w:val="190"/>
        </w:trPr>
        <w:tc>
          <w:tcPr>
            <w:tcW w:w="4878" w:type="dxa"/>
          </w:tcPr>
          <w:p w14:paraId="7BBEBF4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Bài thơ có mấy khổ?</w:t>
            </w:r>
          </w:p>
        </w:tc>
        <w:tc>
          <w:tcPr>
            <w:tcW w:w="4302" w:type="dxa"/>
          </w:tcPr>
          <w:p w14:paraId="5FBDFFE8"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- 7 khổ thơ.</w:t>
            </w:r>
          </w:p>
        </w:tc>
      </w:tr>
      <w:tr w:rsidR="00A923F8" w14:paraId="254EADE4" w14:textId="77777777">
        <w:trPr>
          <w:trHeight w:val="557"/>
        </w:trPr>
        <w:tc>
          <w:tcPr>
            <w:tcW w:w="4878" w:type="dxa"/>
          </w:tcPr>
          <w:p w14:paraId="406746B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Gọi HS đọc nối tiếp khổ thơ lần 1, kết hợp luyện đọc từ ngữ khó.</w:t>
            </w:r>
          </w:p>
        </w:tc>
        <w:tc>
          <w:tcPr>
            <w:tcW w:w="4302" w:type="dxa"/>
          </w:tcPr>
          <w:p w14:paraId="5511C20F"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HS đọc nối tiếp, kết hợp luyện đọc: trụi trần, lời ru, loài người…</w:t>
            </w:r>
          </w:p>
        </w:tc>
      </w:tr>
      <w:tr w:rsidR="00A923F8" w14:paraId="64992407" w14:textId="77777777">
        <w:trPr>
          <w:trHeight w:val="570"/>
        </w:trPr>
        <w:tc>
          <w:tcPr>
            <w:tcW w:w="4878" w:type="dxa"/>
          </w:tcPr>
          <w:p w14:paraId="5671C1A5"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Gọi HS đọc nối tiếp khổ thơ lần 2, kết hợp giải nghĩa từ.</w:t>
            </w:r>
          </w:p>
        </w:tc>
        <w:tc>
          <w:tcPr>
            <w:tcW w:w="4302" w:type="dxa"/>
          </w:tcPr>
          <w:p w14:paraId="651EAB29"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HS đọc, giải nghĩa một số từ ngữ khó hiểu: trụi trần</w:t>
            </w:r>
          </w:p>
        </w:tc>
      </w:tr>
      <w:tr w:rsidR="00A923F8" w14:paraId="5364014E" w14:textId="77777777">
        <w:trPr>
          <w:trHeight w:val="244"/>
        </w:trPr>
        <w:tc>
          <w:tcPr>
            <w:tcW w:w="4878" w:type="dxa"/>
          </w:tcPr>
          <w:p w14:paraId="6207FC1B"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Cho HS luyện đọc trong nhóm đôi.</w:t>
            </w:r>
          </w:p>
        </w:tc>
        <w:tc>
          <w:tcPr>
            <w:tcW w:w="4302" w:type="dxa"/>
          </w:tcPr>
          <w:p w14:paraId="675F704C"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Luyện đọc trong nhóm.</w:t>
            </w:r>
          </w:p>
        </w:tc>
      </w:tr>
      <w:tr w:rsidR="00A923F8" w14:paraId="0C6ABC95" w14:textId="77777777">
        <w:trPr>
          <w:trHeight w:val="244"/>
        </w:trPr>
        <w:tc>
          <w:tcPr>
            <w:tcW w:w="4878" w:type="dxa"/>
          </w:tcPr>
          <w:p w14:paraId="3E92E42E"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Gọi các nhóm đọc bài.</w:t>
            </w:r>
          </w:p>
        </w:tc>
        <w:tc>
          <w:tcPr>
            <w:tcW w:w="4302" w:type="dxa"/>
          </w:tcPr>
          <w:p w14:paraId="24488032" w14:textId="77777777" w:rsidR="00A923F8" w:rsidRDefault="00000000">
            <w:pPr>
              <w:spacing w:after="0" w:line="360" w:lineRule="auto"/>
              <w:ind w:right="57"/>
              <w:jc w:val="both"/>
              <w:rPr>
                <w:rFonts w:ascii="Times New Roman" w:eastAsia="Times New Roman" w:hAnsi="Times New Roman"/>
                <w:sz w:val="28"/>
                <w:szCs w:val="28"/>
              </w:rPr>
            </w:pPr>
            <w:r>
              <w:rPr>
                <w:rFonts w:ascii="Times New Roman" w:eastAsia="Times New Roman" w:hAnsi="Times New Roman"/>
                <w:sz w:val="28"/>
                <w:szCs w:val="28"/>
              </w:rPr>
              <w:t>- 2-3 nhóm đọc bài.</w:t>
            </w:r>
          </w:p>
        </w:tc>
      </w:tr>
      <w:tr w:rsidR="00A923F8" w14:paraId="6ABC917B" w14:textId="77777777">
        <w:trPr>
          <w:trHeight w:val="183"/>
        </w:trPr>
        <w:tc>
          <w:tcPr>
            <w:tcW w:w="4878" w:type="dxa"/>
          </w:tcPr>
          <w:p w14:paraId="75D15F5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đọc mẫu toàn bài.</w:t>
            </w:r>
          </w:p>
        </w:tc>
        <w:tc>
          <w:tcPr>
            <w:tcW w:w="4302" w:type="dxa"/>
          </w:tcPr>
          <w:p w14:paraId="7C447E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Lắng nghe.</w:t>
            </w:r>
          </w:p>
        </w:tc>
      </w:tr>
      <w:tr w:rsidR="00A923F8" w14:paraId="302FF1E8" w14:textId="77777777">
        <w:trPr>
          <w:trHeight w:val="183"/>
        </w:trPr>
        <w:tc>
          <w:tcPr>
            <w:tcW w:w="4878" w:type="dxa"/>
          </w:tcPr>
          <w:p w14:paraId="5F26056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2: Tìm hiểu bài</w:t>
            </w:r>
          </w:p>
        </w:tc>
        <w:tc>
          <w:tcPr>
            <w:tcW w:w="4302" w:type="dxa"/>
          </w:tcPr>
          <w:p w14:paraId="50AA4BEF" w14:textId="77777777" w:rsidR="00A923F8" w:rsidRDefault="00A923F8">
            <w:pPr>
              <w:spacing w:after="0" w:line="360" w:lineRule="auto"/>
              <w:jc w:val="both"/>
              <w:rPr>
                <w:rFonts w:ascii="Times New Roman" w:eastAsia="Times New Roman" w:hAnsi="Times New Roman"/>
                <w:sz w:val="28"/>
                <w:szCs w:val="28"/>
              </w:rPr>
            </w:pPr>
          </w:p>
        </w:tc>
      </w:tr>
      <w:tr w:rsidR="00A923F8" w14:paraId="2F92123A" w14:textId="77777777">
        <w:trPr>
          <w:trHeight w:val="175"/>
        </w:trPr>
        <w:tc>
          <w:tcPr>
            <w:tcW w:w="4878" w:type="dxa"/>
          </w:tcPr>
          <w:p w14:paraId="3A60223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sz w:val="28"/>
                <w:szCs w:val="28"/>
              </w:rPr>
              <w:t>- GV mời 4 HS tiếp nối nhau đọc to, rõ 4 CH.</w:t>
            </w:r>
          </w:p>
        </w:tc>
        <w:tc>
          <w:tcPr>
            <w:tcW w:w="4302" w:type="dxa"/>
          </w:tcPr>
          <w:p w14:paraId="150D05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Cả lớp đọc thầm theo.</w:t>
            </w:r>
          </w:p>
        </w:tc>
      </w:tr>
      <w:tr w:rsidR="00A923F8" w14:paraId="0E978AD7" w14:textId="77777777">
        <w:trPr>
          <w:trHeight w:val="293"/>
        </w:trPr>
        <w:tc>
          <w:tcPr>
            <w:tcW w:w="4878" w:type="dxa"/>
          </w:tcPr>
          <w:p w14:paraId="11D203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cho HS tìm hiểu 4 câu hỏi của bài bằng trò chơi: Phỏng vấn.</w:t>
            </w:r>
          </w:p>
        </w:tc>
        <w:tc>
          <w:tcPr>
            <w:tcW w:w="4302" w:type="dxa"/>
          </w:tcPr>
          <w:p w14:paraId="40CCDF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tham gia.</w:t>
            </w:r>
          </w:p>
        </w:tc>
      </w:tr>
      <w:tr w:rsidR="00A923F8" w14:paraId="348038FB" w14:textId="77777777">
        <w:trPr>
          <w:trHeight w:val="151"/>
        </w:trPr>
        <w:tc>
          <w:tcPr>
            <w:tcW w:w="4878" w:type="dxa"/>
          </w:tcPr>
          <w:p w14:paraId="66B61B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1 HS làm phóng viên đi phỏng vấn các bạn 2 câu hỏi đầu.</w:t>
            </w:r>
          </w:p>
        </w:tc>
        <w:tc>
          <w:tcPr>
            <w:tcW w:w="4302" w:type="dxa"/>
          </w:tcPr>
          <w:p w14:paraId="7358E6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xung phong làm phóng viên.</w:t>
            </w:r>
          </w:p>
        </w:tc>
      </w:tr>
      <w:tr w:rsidR="00A923F8" w14:paraId="3A71DF14" w14:textId="77777777">
        <w:trPr>
          <w:trHeight w:val="841"/>
        </w:trPr>
        <w:tc>
          <w:tcPr>
            <w:tcW w:w="4878" w:type="dxa"/>
          </w:tcPr>
          <w:p w14:paraId="3616BE3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1.</w:t>
            </w:r>
            <w:r>
              <w:rPr>
                <w:rFonts w:ascii="Times New Roman" w:eastAsia="Times New Roman" w:hAnsi="Times New Roman"/>
                <w:sz w:val="28"/>
                <w:szCs w:val="28"/>
              </w:rPr>
              <w:t xml:space="preserve"> Đọc khổ thơ 1, bạn hình dung quang cảnh Trái Đất lúc ban đầu như thế nào?</w:t>
            </w:r>
          </w:p>
        </w:tc>
        <w:tc>
          <w:tcPr>
            <w:tcW w:w="4302" w:type="dxa"/>
          </w:tcPr>
          <w:p w14:paraId="218D07D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Đất lúc ấy toàn là trẻ con. Xung quanh chưa có gì, kể cả cây cỏ.</w:t>
            </w:r>
          </w:p>
        </w:tc>
      </w:tr>
      <w:tr w:rsidR="00A923F8" w14:paraId="131B7A85" w14:textId="77777777">
        <w:trPr>
          <w:trHeight w:val="151"/>
        </w:trPr>
        <w:tc>
          <w:tcPr>
            <w:tcW w:w="4878" w:type="dxa"/>
          </w:tcPr>
          <w:p w14:paraId="3D87C94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Khổ thơ thứ nhất cho bạn biết điều gì?</w:t>
            </w:r>
          </w:p>
        </w:tc>
        <w:tc>
          <w:tcPr>
            <w:tcW w:w="4302" w:type="dxa"/>
          </w:tcPr>
          <w:p w14:paraId="1D4249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Trẻ em được sinh ra đầu tiên trên Trái Đất.</w:t>
            </w:r>
          </w:p>
        </w:tc>
      </w:tr>
      <w:tr w:rsidR="00A923F8" w14:paraId="2980AA27" w14:textId="77777777">
        <w:trPr>
          <w:trHeight w:val="383"/>
        </w:trPr>
        <w:tc>
          <w:tcPr>
            <w:tcW w:w="4878" w:type="dxa"/>
          </w:tcPr>
          <w:p w14:paraId="2037FD3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Câu 2.</w:t>
            </w:r>
            <w:r>
              <w:rPr>
                <w:rFonts w:ascii="Times New Roman" w:eastAsia="Times New Roman" w:hAnsi="Times New Roman"/>
                <w:sz w:val="28"/>
                <w:szCs w:val="28"/>
              </w:rPr>
              <w:t xml:space="preserve"> Theo giải thích của tác giả, mọi người, mọi vật sinh ra vì ai?</w:t>
            </w:r>
          </w:p>
        </w:tc>
        <w:tc>
          <w:tcPr>
            <w:tcW w:w="4302" w:type="dxa"/>
          </w:tcPr>
          <w:p w14:paraId="1EFAB4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Mọi người, mọi người sinh ra vì trẻ em, để chăm sóc, dạy dỗ trẻ em nên người:</w:t>
            </w:r>
          </w:p>
          <w:p w14:paraId="12DCF47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Mặt Trời nhô cao để giúp trẻ em nhìn rõ quanh cảnh xung quanh.</w:t>
            </w:r>
          </w:p>
          <w:p w14:paraId="419C101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Bố mẹ sinh ra để mang lại tình yêu thương cho trẻ em, dạy trẻ em ngoan ngoãn hiểu biết. </w:t>
            </w:r>
          </w:p>
          <w:p w14:paraId="1B2304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Trường lớp và thầy cô sinh ra để dạy trẻ em.</w:t>
            </w:r>
          </w:p>
        </w:tc>
      </w:tr>
      <w:tr w:rsidR="00A923F8" w14:paraId="3B3A799F" w14:textId="77777777">
        <w:trPr>
          <w:trHeight w:val="165"/>
        </w:trPr>
        <w:tc>
          <w:tcPr>
            <w:tcW w:w="4878" w:type="dxa"/>
          </w:tcPr>
          <w:p w14:paraId="480C5A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1 HS làm phóng viên đi phỏng vấn các bạn 2 câu hỏi cuối.</w:t>
            </w:r>
          </w:p>
        </w:tc>
        <w:tc>
          <w:tcPr>
            <w:tcW w:w="4302" w:type="dxa"/>
          </w:tcPr>
          <w:p w14:paraId="1CF9EE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xung phong làm phóng viên.</w:t>
            </w:r>
          </w:p>
        </w:tc>
      </w:tr>
      <w:tr w:rsidR="00A923F8" w14:paraId="7ADA8FB7" w14:textId="77777777">
        <w:trPr>
          <w:trHeight w:val="253"/>
        </w:trPr>
        <w:tc>
          <w:tcPr>
            <w:tcW w:w="4878" w:type="dxa"/>
          </w:tcPr>
          <w:p w14:paraId="4D588AB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3.</w:t>
            </w:r>
            <w:r>
              <w:rPr>
                <w:rFonts w:ascii="Times New Roman" w:eastAsia="Times New Roman" w:hAnsi="Times New Roman"/>
                <w:sz w:val="28"/>
                <w:szCs w:val="28"/>
              </w:rPr>
              <w:t xml:space="preserve"> Bạn thích hình ảnh nào trong bài thơ? Vì sao?</w:t>
            </w:r>
          </w:p>
        </w:tc>
        <w:tc>
          <w:tcPr>
            <w:tcW w:w="4302" w:type="dxa"/>
          </w:tcPr>
          <w:p w14:paraId="58CDC8D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phát biểu tự do, theo cảm nhận của mình. </w:t>
            </w:r>
          </w:p>
          <w:p w14:paraId="699FF6A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
          <w:p w14:paraId="38C6C7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Tôi thích hình ảnh Mặt Trời nhô cao cho trẻ con nhìn rõ vì hình ảnh ấy rất đẹp. </w:t>
            </w:r>
          </w:p>
          <w:p w14:paraId="3CF0A5B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Tôi thích hình ảnh mẹ sinh ra để bế bồng, chăm sóc trẻ em, vì hình ảnh đó gợi cho tôi liên tưởng đến mẹ mình.  </w:t>
            </w:r>
          </w:p>
          <w:p w14:paraId="7712366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Tôi thích hình ảnh bố sinh ra để bảo con biết ngoan, dạy con biết nghĩ vì bố tôi thường hay chơi đố vui với tôi để dạy tôi nhiều kiến thức.  </w:t>
            </w:r>
          </w:p>
          <w:p w14:paraId="10BE980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Tôi thích hình ảnh cái bảng bằng cái chiếu vì hình ảnh ấy rất ngộ nghĩnh. - ....</w:t>
            </w:r>
          </w:p>
        </w:tc>
      </w:tr>
      <w:tr w:rsidR="00A923F8" w14:paraId="144BFC40" w14:textId="77777777">
        <w:trPr>
          <w:trHeight w:val="246"/>
        </w:trPr>
        <w:tc>
          <w:tcPr>
            <w:tcW w:w="4878" w:type="dxa"/>
          </w:tcPr>
          <w:p w14:paraId="2DC85D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Câu 4.</w:t>
            </w:r>
            <w:r>
              <w:rPr>
                <w:rFonts w:ascii="Times New Roman" w:eastAsia="Times New Roman" w:hAnsi="Times New Roman"/>
                <w:sz w:val="28"/>
                <w:szCs w:val="28"/>
              </w:rPr>
              <w:t xml:space="preserve"> Theo bạn bài thơ muốn nói với bạn điều gì?</w:t>
            </w:r>
          </w:p>
        </w:tc>
        <w:tc>
          <w:tcPr>
            <w:tcW w:w="4302" w:type="dxa"/>
          </w:tcPr>
          <w:p w14:paraId="7AB8322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Trên Trái Đất này, mọi vật sinh ra là vì con người, mọi người sinh ra là vì trẻ em.</w:t>
            </w:r>
          </w:p>
          <w:p w14:paraId="0768A1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Hãy yêu thương, chăm sóc và dành cho trẻ em những điều tốt đẹp nhất bởi trẻ em chính là tương lai của đất nước.</w:t>
            </w:r>
          </w:p>
          <w:p w14:paraId="53FC90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Hãy yêu thương những người thân trong gia đình bởi họ đã dành cho chúng ta những tình cảm tốt đẹp nhất.</w:t>
            </w:r>
          </w:p>
          <w:p w14:paraId="1B2FD00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Biết ơn những người đã góp phần tạo nên cuộc sống văn minh, hạnh phúc hôm nay cho chúng ta.</w:t>
            </w:r>
          </w:p>
        </w:tc>
      </w:tr>
      <w:tr w:rsidR="00A923F8" w14:paraId="520BA00A" w14:textId="77777777">
        <w:trPr>
          <w:trHeight w:val="291"/>
        </w:trPr>
        <w:tc>
          <w:tcPr>
            <w:tcW w:w="9180" w:type="dxa"/>
            <w:gridSpan w:val="2"/>
          </w:tcPr>
          <w:p w14:paraId="4218F2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Sau mỗi câu trả lời, bạn phóng viên nhận xét và bổ sung (nếu cần).</w:t>
            </w:r>
          </w:p>
        </w:tc>
      </w:tr>
      <w:tr w:rsidR="00A923F8" w14:paraId="2C93843C" w14:textId="77777777">
        <w:trPr>
          <w:trHeight w:val="211"/>
        </w:trPr>
        <w:tc>
          <w:tcPr>
            <w:tcW w:w="4878" w:type="dxa"/>
          </w:tcPr>
          <w:p w14:paraId="230771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chốt lại: Trên Trái Đất này, mọi vật sinh ra là vì con người, mọi người sinh ra là vì trẻ em. Đó chính là nội dung của bài thơ. Bài thơ cũng là lời nhắc nhở các em hãy biết ơn những người đã góp phần tạo nên cuộc sống văn minh, hạnh phúc hôm nay cho chúng ta.</w:t>
            </w:r>
          </w:p>
        </w:tc>
        <w:tc>
          <w:tcPr>
            <w:tcW w:w="4302" w:type="dxa"/>
          </w:tcPr>
          <w:p w14:paraId="6F87173D" w14:textId="77777777" w:rsidR="00A923F8" w:rsidRDefault="00A923F8">
            <w:pPr>
              <w:spacing w:after="0" w:line="360" w:lineRule="auto"/>
              <w:jc w:val="both"/>
              <w:rPr>
                <w:rFonts w:ascii="Times New Roman" w:eastAsia="Times New Roman" w:hAnsi="Times New Roman"/>
                <w:sz w:val="28"/>
                <w:szCs w:val="28"/>
              </w:rPr>
            </w:pPr>
          </w:p>
        </w:tc>
      </w:tr>
      <w:tr w:rsidR="00A923F8" w14:paraId="1C96BD99" w14:textId="77777777">
        <w:trPr>
          <w:trHeight w:val="229"/>
        </w:trPr>
        <w:tc>
          <w:tcPr>
            <w:tcW w:w="4878" w:type="dxa"/>
          </w:tcPr>
          <w:p w14:paraId="3244BC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nêu lại nội dung bài.</w:t>
            </w:r>
          </w:p>
        </w:tc>
        <w:tc>
          <w:tcPr>
            <w:tcW w:w="4302" w:type="dxa"/>
          </w:tcPr>
          <w:p w14:paraId="11EF18C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(3-4 HS nêu).</w:t>
            </w:r>
          </w:p>
        </w:tc>
      </w:tr>
      <w:tr w:rsidR="00A923F8" w14:paraId="654BD25E" w14:textId="77777777">
        <w:trPr>
          <w:trHeight w:val="256"/>
        </w:trPr>
        <w:tc>
          <w:tcPr>
            <w:tcW w:w="4878" w:type="dxa"/>
          </w:tcPr>
          <w:p w14:paraId="5DF4639B" w14:textId="77777777" w:rsidR="00A923F8" w:rsidRDefault="00A923F8">
            <w:pPr>
              <w:spacing w:after="0" w:line="360" w:lineRule="auto"/>
              <w:jc w:val="both"/>
              <w:rPr>
                <w:rFonts w:ascii="Times New Roman" w:eastAsia="Times New Roman" w:hAnsi="Times New Roman"/>
                <w:sz w:val="28"/>
                <w:szCs w:val="28"/>
              </w:rPr>
            </w:pPr>
          </w:p>
        </w:tc>
        <w:tc>
          <w:tcPr>
            <w:tcW w:w="4302" w:type="dxa"/>
          </w:tcPr>
          <w:p w14:paraId="039E270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ghi nội dung bài vào vở.</w:t>
            </w:r>
          </w:p>
        </w:tc>
      </w:tr>
      <w:tr w:rsidR="00A923F8" w14:paraId="5C36386A" w14:textId="77777777">
        <w:tc>
          <w:tcPr>
            <w:tcW w:w="9180" w:type="dxa"/>
            <w:gridSpan w:val="2"/>
          </w:tcPr>
          <w:p w14:paraId="28D23B0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242FAEC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Mục tiêu:</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Sau khi nắm được nội dung bài học, học sinh biết: </w:t>
            </w:r>
          </w:p>
          <w:p w14:paraId="5450A7F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Ngắt nghỉ hơi đúng; nhấn giọng từ ngữ quan trọng và thể hiện tình cảm, cảm xúc phù hợp với nội dung bài đọc.</w:t>
            </w:r>
          </w:p>
          <w:p w14:paraId="3549686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1C3845DC" w14:textId="77777777">
        <w:trPr>
          <w:trHeight w:val="157"/>
        </w:trPr>
        <w:tc>
          <w:tcPr>
            <w:tcW w:w="4878" w:type="dxa"/>
          </w:tcPr>
          <w:p w14:paraId="271F18E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hướng dẫn lớp mình đọc diễn cảm 2 khổ thơ trong bài.</w:t>
            </w:r>
          </w:p>
          <w:p w14:paraId="6F0BC41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đưa 2 khổ lên màn hình máy chiếu:</w:t>
            </w:r>
          </w:p>
        </w:tc>
        <w:tc>
          <w:tcPr>
            <w:tcW w:w="4302" w:type="dxa"/>
          </w:tcPr>
          <w:p w14:paraId="316F77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quan sát.</w:t>
            </w:r>
          </w:p>
        </w:tc>
      </w:tr>
      <w:tr w:rsidR="00A923F8" w14:paraId="183C5745" w14:textId="77777777">
        <w:trPr>
          <w:trHeight w:val="157"/>
        </w:trPr>
        <w:tc>
          <w:tcPr>
            <w:tcW w:w="4878" w:type="dxa"/>
          </w:tcPr>
          <w:p w14:paraId="35DCCB9C"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Mắt trẻ con </w:t>
            </w:r>
            <w:r>
              <w:rPr>
                <w:rFonts w:ascii="Times New Roman" w:eastAsia="Times New Roman" w:hAnsi="Times New Roman"/>
                <w:b/>
                <w:i/>
                <w:sz w:val="28"/>
                <w:szCs w:val="28"/>
              </w:rPr>
              <w:t>sáng lắm</w:t>
            </w:r>
            <w:r>
              <w:rPr>
                <w:rFonts w:ascii="Times New Roman" w:eastAsia="Times New Roman" w:hAnsi="Times New Roman"/>
                <w:i/>
                <w:sz w:val="28"/>
                <w:szCs w:val="28"/>
              </w:rPr>
              <w:t xml:space="preserve"> /</w:t>
            </w:r>
          </w:p>
          <w:p w14:paraId="727BEC78"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Nhưng </w:t>
            </w:r>
            <w:r>
              <w:rPr>
                <w:rFonts w:ascii="Times New Roman" w:eastAsia="Times New Roman" w:hAnsi="Times New Roman"/>
                <w:b/>
                <w:i/>
                <w:sz w:val="28"/>
                <w:szCs w:val="28"/>
              </w:rPr>
              <w:t>chưa thấy</w:t>
            </w:r>
            <w:r>
              <w:rPr>
                <w:rFonts w:ascii="Times New Roman" w:eastAsia="Times New Roman" w:hAnsi="Times New Roman"/>
                <w:i/>
                <w:sz w:val="28"/>
                <w:szCs w:val="28"/>
              </w:rPr>
              <w:t xml:space="preserve"> gì đâu /</w:t>
            </w:r>
          </w:p>
          <w:p w14:paraId="172BBEC4"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Mặt Trời </w:t>
            </w:r>
            <w:r>
              <w:rPr>
                <w:rFonts w:ascii="Times New Roman" w:eastAsia="Times New Roman" w:hAnsi="Times New Roman"/>
                <w:i/>
                <w:sz w:val="28"/>
                <w:szCs w:val="28"/>
              </w:rPr>
              <w:t>mới nhô cao</w:t>
            </w:r>
            <w:r>
              <w:rPr>
                <w:rFonts w:ascii="Times New Roman" w:eastAsia="Times New Roman" w:hAnsi="Times New Roman"/>
                <w:b/>
                <w:i/>
                <w:sz w:val="28"/>
                <w:szCs w:val="28"/>
              </w:rPr>
              <w:t xml:space="preserve"> /</w:t>
            </w:r>
          </w:p>
          <w:p w14:paraId="044232C2"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i/>
                <w:sz w:val="28"/>
                <w:szCs w:val="28"/>
              </w:rPr>
              <w:t xml:space="preserve">              Cho trẻ con</w:t>
            </w:r>
            <w:r>
              <w:rPr>
                <w:rFonts w:ascii="Times New Roman" w:eastAsia="Times New Roman" w:hAnsi="Times New Roman"/>
                <w:b/>
                <w:i/>
                <w:sz w:val="28"/>
                <w:szCs w:val="28"/>
              </w:rPr>
              <w:t xml:space="preserve"> nhìn rõ. //</w:t>
            </w:r>
          </w:p>
          <w:p w14:paraId="7AA1EFE0"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                    Nhưng còn </w:t>
            </w:r>
            <w:r>
              <w:rPr>
                <w:rFonts w:ascii="Times New Roman" w:eastAsia="Times New Roman" w:hAnsi="Times New Roman"/>
                <w:b/>
                <w:i/>
                <w:sz w:val="28"/>
                <w:szCs w:val="28"/>
              </w:rPr>
              <w:t>cần</w:t>
            </w:r>
            <w:r>
              <w:rPr>
                <w:rFonts w:ascii="Times New Roman" w:eastAsia="Times New Roman" w:hAnsi="Times New Roman"/>
                <w:i/>
                <w:sz w:val="28"/>
                <w:szCs w:val="28"/>
              </w:rPr>
              <w:t xml:space="preserve"> cho trẻ /</w:t>
            </w:r>
          </w:p>
          <w:p w14:paraId="317C5571"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Tình yêu </w:t>
            </w:r>
            <w:r>
              <w:rPr>
                <w:rFonts w:ascii="Times New Roman" w:eastAsia="Times New Roman" w:hAnsi="Times New Roman"/>
                <w:i/>
                <w:sz w:val="28"/>
                <w:szCs w:val="28"/>
              </w:rPr>
              <w:t>và</w:t>
            </w:r>
            <w:r>
              <w:rPr>
                <w:rFonts w:ascii="Times New Roman" w:eastAsia="Times New Roman" w:hAnsi="Times New Roman"/>
                <w:b/>
                <w:i/>
                <w:sz w:val="28"/>
                <w:szCs w:val="28"/>
              </w:rPr>
              <w:t xml:space="preserve"> lời ru /</w:t>
            </w:r>
          </w:p>
          <w:p w14:paraId="09E6ADA4" w14:textId="77777777" w:rsidR="00A923F8" w:rsidRDefault="00000000">
            <w:pPr>
              <w:widowControl w:val="0"/>
              <w:spacing w:after="0" w:line="360" w:lineRule="auto"/>
              <w:jc w:val="both"/>
              <w:rPr>
                <w:rFonts w:ascii="Times New Roman" w:eastAsia="Times New Roman" w:hAnsi="Times New Roman"/>
                <w:i/>
                <w:sz w:val="28"/>
                <w:szCs w:val="28"/>
              </w:rPr>
            </w:pPr>
            <w:r>
              <w:rPr>
                <w:rFonts w:ascii="Times New Roman" w:eastAsia="Times New Roman" w:hAnsi="Times New Roman"/>
                <w:b/>
                <w:i/>
                <w:sz w:val="28"/>
                <w:szCs w:val="28"/>
              </w:rPr>
              <w:t xml:space="preserve">                   Cho nên</w:t>
            </w:r>
            <w:r>
              <w:rPr>
                <w:rFonts w:ascii="Times New Roman" w:eastAsia="Times New Roman" w:hAnsi="Times New Roman"/>
                <w:i/>
                <w:sz w:val="28"/>
                <w:szCs w:val="28"/>
              </w:rPr>
              <w:t xml:space="preserve"> mẹ sinh ra /</w:t>
            </w:r>
          </w:p>
          <w:p w14:paraId="71A01B0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i/>
                <w:sz w:val="28"/>
                <w:szCs w:val="28"/>
              </w:rPr>
              <w:t xml:space="preserve">                    Để</w:t>
            </w:r>
            <w:r>
              <w:rPr>
                <w:rFonts w:ascii="Times New Roman" w:eastAsia="Times New Roman" w:hAnsi="Times New Roman"/>
                <w:b/>
                <w:i/>
                <w:sz w:val="28"/>
                <w:szCs w:val="28"/>
              </w:rPr>
              <w:t xml:space="preserve"> bế bồng,/ chăm sóc.//</w:t>
            </w:r>
          </w:p>
        </w:tc>
        <w:tc>
          <w:tcPr>
            <w:tcW w:w="4302" w:type="dxa"/>
          </w:tcPr>
          <w:p w14:paraId="2639F36D" w14:textId="77777777" w:rsidR="00A923F8" w:rsidRDefault="00A923F8">
            <w:pPr>
              <w:spacing w:after="0" w:line="360" w:lineRule="auto"/>
              <w:jc w:val="both"/>
              <w:rPr>
                <w:rFonts w:ascii="Times New Roman" w:eastAsia="Times New Roman" w:hAnsi="Times New Roman"/>
                <w:sz w:val="28"/>
                <w:szCs w:val="28"/>
              </w:rPr>
            </w:pPr>
          </w:p>
        </w:tc>
      </w:tr>
      <w:tr w:rsidR="00A923F8" w14:paraId="0E30B771" w14:textId="77777777">
        <w:trPr>
          <w:trHeight w:val="157"/>
        </w:trPr>
        <w:tc>
          <w:tcPr>
            <w:tcW w:w="4878" w:type="dxa"/>
          </w:tcPr>
          <w:p w14:paraId="5DECAE2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tìm cách ngắt nhịp và những từ ngữ được nhấn giọng.</w:t>
            </w:r>
          </w:p>
        </w:tc>
        <w:tc>
          <w:tcPr>
            <w:tcW w:w="4302" w:type="dxa"/>
          </w:tcPr>
          <w:p w14:paraId="5BE2284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cách ngắt nhịp và các từ ngữ được nhấn giọng.</w:t>
            </w:r>
          </w:p>
        </w:tc>
      </w:tr>
      <w:tr w:rsidR="00A923F8" w14:paraId="706D5913" w14:textId="77777777">
        <w:trPr>
          <w:trHeight w:val="157"/>
        </w:trPr>
        <w:tc>
          <w:tcPr>
            <w:tcW w:w="4878" w:type="dxa"/>
          </w:tcPr>
          <w:p w14:paraId="7DFA16A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kết quả.</w:t>
            </w:r>
          </w:p>
        </w:tc>
        <w:tc>
          <w:tcPr>
            <w:tcW w:w="4302" w:type="dxa"/>
          </w:tcPr>
          <w:p w14:paraId="7E43219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quan sát.</w:t>
            </w:r>
          </w:p>
        </w:tc>
      </w:tr>
      <w:tr w:rsidR="00A923F8" w14:paraId="747C4DC2" w14:textId="77777777">
        <w:trPr>
          <w:trHeight w:val="341"/>
        </w:trPr>
        <w:tc>
          <w:tcPr>
            <w:tcW w:w="4878" w:type="dxa"/>
          </w:tcPr>
          <w:p w14:paraId="2DFF34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2 HS đọc diễn cảm 2 khổ thơ.</w:t>
            </w:r>
          </w:p>
        </w:tc>
        <w:tc>
          <w:tcPr>
            <w:tcW w:w="4302" w:type="dxa"/>
          </w:tcPr>
          <w:p w14:paraId="328A08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đọc diễn cảm 2 khổ thơ.</w:t>
            </w:r>
          </w:p>
        </w:tc>
      </w:tr>
      <w:tr w:rsidR="00A923F8" w14:paraId="52012361" w14:textId="77777777">
        <w:trPr>
          <w:trHeight w:val="175"/>
        </w:trPr>
        <w:tc>
          <w:tcPr>
            <w:tcW w:w="4878" w:type="dxa"/>
          </w:tcPr>
          <w:p w14:paraId="5FBFF50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luyện đọc diễn cảm trong nhóm bàn.</w:t>
            </w:r>
          </w:p>
        </w:tc>
        <w:tc>
          <w:tcPr>
            <w:tcW w:w="4302" w:type="dxa"/>
          </w:tcPr>
          <w:p w14:paraId="6228CB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luyện đọc diễn cảm trong nhóm bàn.</w:t>
            </w:r>
          </w:p>
        </w:tc>
      </w:tr>
      <w:tr w:rsidR="00A923F8" w14:paraId="46FC76B7" w14:textId="77777777">
        <w:trPr>
          <w:trHeight w:val="341"/>
        </w:trPr>
        <w:tc>
          <w:tcPr>
            <w:tcW w:w="4878" w:type="dxa"/>
          </w:tcPr>
          <w:p w14:paraId="10B732A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Gọi 3 HS thi đọc diễn cảm.</w:t>
            </w:r>
          </w:p>
        </w:tc>
        <w:tc>
          <w:tcPr>
            <w:tcW w:w="4302" w:type="dxa"/>
          </w:tcPr>
          <w:p w14:paraId="5F1F18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HS thi đọc diễn cảm.</w:t>
            </w:r>
          </w:p>
        </w:tc>
      </w:tr>
      <w:tr w:rsidR="00A923F8" w14:paraId="5EA382D5" w14:textId="77777777">
        <w:trPr>
          <w:trHeight w:val="341"/>
        </w:trPr>
        <w:tc>
          <w:tcPr>
            <w:tcW w:w="4878" w:type="dxa"/>
          </w:tcPr>
          <w:p w14:paraId="5E63207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nhận xét.</w:t>
            </w:r>
          </w:p>
        </w:tc>
        <w:tc>
          <w:tcPr>
            <w:tcW w:w="4302" w:type="dxa"/>
          </w:tcPr>
          <w:p w14:paraId="1BE296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bình chọn bạn đọc hay nhất.</w:t>
            </w:r>
          </w:p>
        </w:tc>
      </w:tr>
      <w:tr w:rsidR="00A923F8" w14:paraId="232D78B1" w14:textId="77777777">
        <w:trPr>
          <w:trHeight w:val="341"/>
        </w:trPr>
        <w:tc>
          <w:tcPr>
            <w:tcW w:w="4878" w:type="dxa"/>
          </w:tcPr>
          <w:p w14:paraId="41DF06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nhận xét, tuyên dương.</w:t>
            </w:r>
          </w:p>
        </w:tc>
        <w:tc>
          <w:tcPr>
            <w:tcW w:w="4302" w:type="dxa"/>
          </w:tcPr>
          <w:p w14:paraId="24170BD4" w14:textId="77777777" w:rsidR="00A923F8" w:rsidRDefault="00A923F8">
            <w:pPr>
              <w:spacing w:after="0" w:line="360" w:lineRule="auto"/>
              <w:jc w:val="both"/>
              <w:rPr>
                <w:rFonts w:ascii="Times New Roman" w:eastAsia="Times New Roman" w:hAnsi="Times New Roman"/>
                <w:sz w:val="28"/>
                <w:szCs w:val="28"/>
              </w:rPr>
            </w:pPr>
          </w:p>
        </w:tc>
      </w:tr>
      <w:tr w:rsidR="00A923F8" w14:paraId="250A044F" w14:textId="77777777">
        <w:trPr>
          <w:trHeight w:val="341"/>
        </w:trPr>
        <w:tc>
          <w:tcPr>
            <w:tcW w:w="4878" w:type="dxa"/>
          </w:tcPr>
          <w:p w14:paraId="227BEC6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cho HS học thuộc lòng 4 khổ thơ đầu.</w:t>
            </w:r>
          </w:p>
        </w:tc>
        <w:tc>
          <w:tcPr>
            <w:tcW w:w="4302" w:type="dxa"/>
          </w:tcPr>
          <w:p w14:paraId="072803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thầm 4 khổ thơ đầu.</w:t>
            </w:r>
          </w:p>
        </w:tc>
      </w:tr>
      <w:tr w:rsidR="00A923F8" w14:paraId="3A1C1606" w14:textId="77777777">
        <w:trPr>
          <w:trHeight w:val="341"/>
        </w:trPr>
        <w:tc>
          <w:tcPr>
            <w:tcW w:w="4878" w:type="dxa"/>
          </w:tcPr>
          <w:p w14:paraId="0C5404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cho HS đọc thuộc lòng trước lớp.</w:t>
            </w:r>
          </w:p>
        </w:tc>
        <w:tc>
          <w:tcPr>
            <w:tcW w:w="4302" w:type="dxa"/>
          </w:tcPr>
          <w:p w14:paraId="0E3C4B2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xung phong đọc thuộc lòng 4 khổ thơ đầu trước lớp. </w:t>
            </w:r>
          </w:p>
        </w:tc>
      </w:tr>
      <w:tr w:rsidR="00A923F8" w14:paraId="66EB44CE" w14:textId="77777777">
        <w:trPr>
          <w:trHeight w:val="341"/>
        </w:trPr>
        <w:tc>
          <w:tcPr>
            <w:tcW w:w="4878" w:type="dxa"/>
          </w:tcPr>
          <w:p w14:paraId="6285AB8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Khuyến khích HS đọc thuộc cả bài thơ.</w:t>
            </w:r>
          </w:p>
        </w:tc>
        <w:tc>
          <w:tcPr>
            <w:tcW w:w="4302" w:type="dxa"/>
          </w:tcPr>
          <w:p w14:paraId="3D1197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thuộc lòng toàn bài thơ (nếu có).</w:t>
            </w:r>
          </w:p>
        </w:tc>
      </w:tr>
      <w:tr w:rsidR="00A923F8" w14:paraId="5C73FDBE" w14:textId="77777777">
        <w:trPr>
          <w:trHeight w:val="341"/>
        </w:trPr>
        <w:tc>
          <w:tcPr>
            <w:tcW w:w="4878" w:type="dxa"/>
          </w:tcPr>
          <w:p w14:paraId="6ABB779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tc>
        <w:tc>
          <w:tcPr>
            <w:tcW w:w="4302" w:type="dxa"/>
          </w:tcPr>
          <w:p w14:paraId="34E8A7A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tc>
      </w:tr>
      <w:tr w:rsidR="00A923F8" w14:paraId="39B2BA8F" w14:textId="77777777">
        <w:trPr>
          <w:trHeight w:val="61"/>
        </w:trPr>
        <w:tc>
          <w:tcPr>
            <w:tcW w:w="9180" w:type="dxa"/>
            <w:gridSpan w:val="2"/>
          </w:tcPr>
          <w:p w14:paraId="68DA409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7EC76D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6596C5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lại được nội dung, ý nghĩa của bài thơ.</w:t>
            </w:r>
          </w:p>
          <w:p w14:paraId="6423CB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Nêu được những việc làm thể hiện lòng biết ơn đối những người đã cho chúng ta cuộc sống ấm no, hạnh phúc, văn minh như hôm nay.</w:t>
            </w:r>
          </w:p>
          <w:p w14:paraId="4C4A19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Có ý thức thực hiện những việc làm tốt cho gia đình, đất nước, con người.</w:t>
            </w:r>
          </w:p>
          <w:p w14:paraId="51BC23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748F1989" w14:textId="77777777">
        <w:trPr>
          <w:trHeight w:val="61"/>
        </w:trPr>
        <w:tc>
          <w:tcPr>
            <w:tcW w:w="4878" w:type="dxa"/>
          </w:tcPr>
          <w:p w14:paraId="18ABD7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Nêu lại nội dung bài thơ.</w:t>
            </w:r>
          </w:p>
        </w:tc>
        <w:tc>
          <w:tcPr>
            <w:tcW w:w="4302" w:type="dxa"/>
          </w:tcPr>
          <w:p w14:paraId="137E6F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nêu.</w:t>
            </w:r>
          </w:p>
        </w:tc>
      </w:tr>
      <w:tr w:rsidR="00A923F8" w14:paraId="4E819BA2" w14:textId="77777777">
        <w:trPr>
          <w:trHeight w:val="61"/>
        </w:trPr>
        <w:tc>
          <w:tcPr>
            <w:tcW w:w="4878" w:type="dxa"/>
          </w:tcPr>
          <w:p w14:paraId="30D386D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Nêu cảm nhận của em khi học xong bài thơ.</w:t>
            </w:r>
          </w:p>
        </w:tc>
        <w:tc>
          <w:tcPr>
            <w:tcW w:w="4302" w:type="dxa"/>
          </w:tcPr>
          <w:p w14:paraId="3DE9D4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A923F8" w14:paraId="3462EC1B" w14:textId="77777777">
        <w:trPr>
          <w:trHeight w:val="61"/>
        </w:trPr>
        <w:tc>
          <w:tcPr>
            <w:tcW w:w="4878" w:type="dxa"/>
          </w:tcPr>
          <w:p w14:paraId="5D3C68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Trẻ em được sống trong tình yêu thương, đùm bọc của người thân và xã hội. Vậy các em đã làm gì và cần làm gì để thể hiện </w:t>
            </w:r>
            <w:r>
              <w:rPr>
                <w:rFonts w:ascii="Times New Roman" w:eastAsia="Times New Roman" w:hAnsi="Times New Roman"/>
                <w:sz w:val="28"/>
                <w:szCs w:val="28"/>
              </w:rPr>
              <w:lastRenderedPageBreak/>
              <w:t>lòng biết ơn của mình với người thân và xã hội?</w:t>
            </w:r>
          </w:p>
        </w:tc>
        <w:tc>
          <w:tcPr>
            <w:tcW w:w="4302" w:type="dxa"/>
          </w:tcPr>
          <w:p w14:paraId="718777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nêu:</w:t>
            </w:r>
          </w:p>
          <w:p w14:paraId="74F20A1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Chăm chỉ học tập.</w:t>
            </w:r>
          </w:p>
          <w:p w14:paraId="047B3F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thương, kính trọng ông bà, cha mẹ, thầy cô giáo,...</w:t>
            </w:r>
          </w:p>
          <w:p w14:paraId="072F80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Bảo vệ môi trường.</w:t>
            </w:r>
          </w:p>
          <w:p w14:paraId="446010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r w:rsidR="00A923F8" w14:paraId="2A12E47A" w14:textId="77777777">
        <w:trPr>
          <w:trHeight w:val="61"/>
        </w:trPr>
        <w:tc>
          <w:tcPr>
            <w:tcW w:w="4878" w:type="dxa"/>
          </w:tcPr>
          <w:p w14:paraId="52089E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14:paraId="2FBE140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234F5256" w14:textId="77777777">
        <w:trPr>
          <w:trHeight w:val="61"/>
        </w:trPr>
        <w:tc>
          <w:tcPr>
            <w:tcW w:w="4878" w:type="dxa"/>
          </w:tcPr>
          <w:p w14:paraId="31D3DBF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tiết học, dặn HS về nhà ôn lại bài, học thuộc lòng bài thơ và chuẩn bị bài sau.</w:t>
            </w:r>
          </w:p>
        </w:tc>
        <w:tc>
          <w:tcPr>
            <w:tcW w:w="4302" w:type="dxa"/>
          </w:tcPr>
          <w:p w14:paraId="27A941D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nhận nhiệm vụ.</w:t>
            </w:r>
          </w:p>
        </w:tc>
      </w:tr>
      <w:tr w:rsidR="00A923F8" w14:paraId="0A75AC31" w14:textId="77777777">
        <w:trPr>
          <w:trHeight w:val="74"/>
        </w:trPr>
        <w:tc>
          <w:tcPr>
            <w:tcW w:w="9180" w:type="dxa"/>
            <w:gridSpan w:val="2"/>
          </w:tcPr>
          <w:p w14:paraId="35166B6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38245206" w14:textId="168954B3"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w:t>
            </w:r>
          </w:p>
          <w:p w14:paraId="0E604618" w14:textId="77777777" w:rsidR="003E7A65" w:rsidRPr="00E819AB" w:rsidRDefault="003E7A65" w:rsidP="003E7A65">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t>ĐẠO ĐỨC</w:t>
            </w:r>
          </w:p>
          <w:p w14:paraId="1E6DD279" w14:textId="77777777" w:rsidR="003E7A65" w:rsidRPr="00E819AB" w:rsidRDefault="003E7A65" w:rsidP="003E7A65">
            <w:pPr>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BÀI 12: EM THỰC HIỆN QUYỀN VÀ BỔN PHẬN CỦA TRẺ EM (TIẾT 2)</w:t>
            </w:r>
          </w:p>
          <w:p w14:paraId="763037EE"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32DEACB5"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1. Năng lực đặc thù</w:t>
            </w:r>
          </w:p>
          <w:p w14:paraId="2394705A"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i/>
                <w:sz w:val="28"/>
                <w:szCs w:val="28"/>
              </w:rPr>
              <w:t>- Năng lực điều chỉnh hành vi:</w:t>
            </w:r>
            <w:r>
              <w:rPr>
                <w:rFonts w:ascii="Times New Roman" w:eastAsia="Times New Roman" w:hAnsi="Times New Roman"/>
                <w:sz w:val="28"/>
                <w:szCs w:val="28"/>
              </w:rPr>
              <w:t>Kể được một số quyền và bổn phận cơ bản của trẻ em; Biết vì sao phải thực hiện quyền và bổn phận của trẻ em.</w:t>
            </w:r>
          </w:p>
          <w:p w14:paraId="10A6E2F2"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Năng lực tìm hiểu và tham gia hoạt động kinh tế - xã hội</w:t>
            </w:r>
            <w:r>
              <w:rPr>
                <w:rFonts w:ascii="Times New Roman" w:eastAsia="Times New Roman" w:hAnsi="Times New Roman"/>
                <w:sz w:val="28"/>
                <w:szCs w:val="28"/>
              </w:rPr>
              <w:t>: Thực hiện được quyền và bổn phận của trẻ em phù hợp với trẻ em; Nhắc nhở, giúp đỡ bạn bè thực hiện quyền và bổn phận của trẻ em.</w:t>
            </w:r>
          </w:p>
          <w:p w14:paraId="6D5D24DE"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2. Năng lực chung</w:t>
            </w:r>
          </w:p>
          <w:p w14:paraId="295C5961"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i/>
                <w:sz w:val="28"/>
                <w:szCs w:val="28"/>
              </w:rPr>
              <w:lastRenderedPageBreak/>
              <w:t xml:space="preserve">- Tự chủ và tự học: </w:t>
            </w:r>
            <w:r>
              <w:rPr>
                <w:rFonts w:ascii="Times New Roman" w:eastAsia="Times New Roman" w:hAnsi="Times New Roman"/>
                <w:sz w:val="28"/>
                <w:szCs w:val="28"/>
              </w:rPr>
              <w:t>Có ý thức tổng kết và trình bày được những điều đã học về một số quyền và bổn phận cơ bản của trẻ em; Có ý thức học hỏi thầy cô, bạn bè và người khác để củng cố và mở rộng hiểu biết quyền và bộn phận trẻ em; Có ý thức học tập và làm theo những tấm gương người tốt về thực hiện quyền và bổn phận của trẻ em và vận dụng vào thực tiễn cuộc sống.</w:t>
            </w:r>
          </w:p>
          <w:p w14:paraId="56DD941C"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Giải quyết vấn đề và sáng tạo</w:t>
            </w:r>
            <w:r>
              <w:rPr>
                <w:rFonts w:ascii="Times New Roman" w:eastAsia="Times New Roman" w:hAnsi="Times New Roman"/>
                <w:sz w:val="28"/>
                <w:szCs w:val="28"/>
              </w:rPr>
              <w:t>: Biết thu nhận thông tin từ tình huống, nhận ra những vấn đề đơn giản và đặt được câu hỏi về quyền và bổn phận của trẻ em.</w:t>
            </w:r>
          </w:p>
          <w:p w14:paraId="0D87E704"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Giao tiếp và hợp tác</w:t>
            </w:r>
            <w:r>
              <w:rPr>
                <w:rFonts w:ascii="Times New Roman" w:eastAsia="Times New Roman" w:hAnsi="Times New Roman"/>
                <w:sz w:val="28"/>
                <w:szCs w:val="28"/>
              </w:rPr>
              <w:t>: Tập trung chú ý khi giao tiếp với các bạn về quyền và bổn phận của trẻ em; nhận ra được thái độ của bạn khi trao đổi về các quyền của trẻ em nước ta.</w:t>
            </w:r>
          </w:p>
          <w:p w14:paraId="31B64D0F" w14:textId="77777777" w:rsidR="003E7A65" w:rsidRDefault="003E7A65" w:rsidP="003E7A65">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3. Phẩm chất</w:t>
            </w:r>
          </w:p>
          <w:p w14:paraId="39B712AA"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Có trách nhiệm trong việc thực hiện các quyền và bổn phận trong lứa tuổi.</w:t>
            </w:r>
          </w:p>
          <w:p w14:paraId="3F53D1E9" w14:textId="77777777" w:rsidR="003E7A65" w:rsidRDefault="003E7A65" w:rsidP="003E7A65">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Tôn trọng quyền trẻ em của bạn bè trong lớp về bình đẳng không phân biệt giữa các dân tộc trong cùng một lớp học; Yêu nước, nhân ái, trung thực, chăm chỉ, trách nhiệm đối với quyền và bổn phận của trẻ em.</w:t>
            </w:r>
          </w:p>
          <w:p w14:paraId="120F5202" w14:textId="0F958070" w:rsidR="00AC1D7C" w:rsidRPr="007C74A8" w:rsidRDefault="00AC1D7C" w:rsidP="00AC1D7C">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8"/>
                <w:szCs w:val="28"/>
              </w:rPr>
              <w:t xml:space="preserve">*LTCM: </w:t>
            </w:r>
            <w:r w:rsidRPr="007C74A8">
              <w:rPr>
                <w:rFonts w:ascii="Times New Roman" w:eastAsia="Times New Roman" w:hAnsi="Times New Roman"/>
                <w:color w:val="ED0000"/>
                <w:sz w:val="24"/>
                <w:szCs w:val="24"/>
              </w:rPr>
              <w:t>- Kể được một số quyền và bổn phận cơ bản của trẻ em.</w:t>
            </w:r>
          </w:p>
          <w:p w14:paraId="0B02972D" w14:textId="2F425529" w:rsidR="00AC1D7C" w:rsidRPr="007C74A8" w:rsidRDefault="00AC1D7C" w:rsidP="00AC1D7C">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4"/>
                <w:szCs w:val="24"/>
              </w:rPr>
              <w:t>- Biết vì sao phải thực hiện quyền</w:t>
            </w:r>
            <w:r w:rsidR="007C74A8" w:rsidRPr="007C74A8">
              <w:rPr>
                <w:rFonts w:ascii="Times New Roman" w:eastAsia="Times New Roman" w:hAnsi="Times New Roman"/>
                <w:color w:val="ED0000"/>
                <w:sz w:val="24"/>
                <w:szCs w:val="24"/>
              </w:rPr>
              <w:t xml:space="preserve"> </w:t>
            </w:r>
            <w:r w:rsidRPr="007C74A8">
              <w:rPr>
                <w:rFonts w:ascii="Times New Roman" w:eastAsia="Times New Roman" w:hAnsi="Times New Roman"/>
                <w:color w:val="ED0000"/>
                <w:sz w:val="24"/>
                <w:szCs w:val="24"/>
              </w:rPr>
              <w:t>và bổn phận của trẻ em.</w:t>
            </w:r>
          </w:p>
          <w:p w14:paraId="55AEDC6C" w14:textId="4907B8AB" w:rsidR="00AC1D7C" w:rsidRPr="007C74A8" w:rsidRDefault="00AC1D7C" w:rsidP="007C74A8">
            <w:pPr>
              <w:spacing w:after="240" w:line="390" w:lineRule="atLeast"/>
              <w:rPr>
                <w:rFonts w:ascii="Times New Roman" w:eastAsia="Times New Roman" w:hAnsi="Times New Roman"/>
                <w:color w:val="ED0000"/>
                <w:sz w:val="24"/>
                <w:szCs w:val="24"/>
              </w:rPr>
            </w:pPr>
            <w:r w:rsidRPr="007C74A8">
              <w:rPr>
                <w:rFonts w:ascii="Times New Roman" w:eastAsia="Times New Roman" w:hAnsi="Times New Roman"/>
                <w:color w:val="ED0000"/>
                <w:sz w:val="24"/>
                <w:szCs w:val="24"/>
              </w:rPr>
              <w:t>- Thực hiện được quyền và bổn phận của trẻ em phù hợp với lứa</w:t>
            </w:r>
            <w:r w:rsidR="007C74A8" w:rsidRPr="007C74A8">
              <w:rPr>
                <w:rFonts w:ascii="Times New Roman" w:eastAsia="Times New Roman" w:hAnsi="Times New Roman"/>
                <w:color w:val="ED0000"/>
                <w:sz w:val="24"/>
                <w:szCs w:val="24"/>
              </w:rPr>
              <w:t xml:space="preserve"> </w:t>
            </w:r>
            <w:r w:rsidRPr="007C74A8">
              <w:rPr>
                <w:rFonts w:ascii="Times New Roman" w:eastAsia="Times New Roman" w:hAnsi="Times New Roman"/>
                <w:color w:val="ED0000"/>
                <w:sz w:val="24"/>
                <w:szCs w:val="24"/>
              </w:rPr>
              <w:t>tuổi</w:t>
            </w:r>
            <w:r w:rsidR="007C74A8" w:rsidRPr="007C74A8">
              <w:rPr>
                <w:rFonts w:ascii="Times New Roman" w:eastAsia="Times New Roman" w:hAnsi="Times New Roman"/>
                <w:color w:val="ED0000"/>
                <w:sz w:val="24"/>
                <w:szCs w:val="24"/>
              </w:rPr>
              <w:t>.</w:t>
            </w:r>
          </w:p>
          <w:p w14:paraId="0DA89C6F"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1885F810"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SGK, SGV, SBT </w:t>
            </w:r>
            <w:r>
              <w:rPr>
                <w:rFonts w:ascii="Times New Roman" w:eastAsia="Times New Roman" w:hAnsi="Times New Roman"/>
                <w:i/>
                <w:sz w:val="28"/>
                <w:szCs w:val="28"/>
              </w:rPr>
              <w:t>Đạo đức 4</w:t>
            </w:r>
            <w:r>
              <w:rPr>
                <w:rFonts w:ascii="Times New Roman" w:eastAsia="Times New Roman" w:hAnsi="Times New Roman"/>
                <w:sz w:val="28"/>
                <w:szCs w:val="28"/>
              </w:rPr>
              <w:t xml:space="preserve"> (Bộ cánh diều)</w:t>
            </w:r>
          </w:p>
          <w:p w14:paraId="668A37F4"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Các video, clip liên quan đến quyền và bổn phận của trẻ em</w:t>
            </w:r>
          </w:p>
          <w:p w14:paraId="5F918A0B" w14:textId="77777777" w:rsidR="003E7A65" w:rsidRDefault="003E7A65" w:rsidP="003E7A65">
            <w:pPr>
              <w:spacing w:after="0" w:line="360" w:lineRule="auto"/>
              <w:ind w:left="720"/>
              <w:jc w:val="both"/>
              <w:rPr>
                <w:rFonts w:ascii="Times New Roman" w:eastAsia="Times New Roman" w:hAnsi="Times New Roman"/>
                <w:sz w:val="28"/>
                <w:szCs w:val="28"/>
              </w:rPr>
            </w:pPr>
            <w:r>
              <w:rPr>
                <w:rFonts w:ascii="Times New Roman" w:eastAsia="Times New Roman" w:hAnsi="Times New Roman"/>
                <w:sz w:val="28"/>
                <w:szCs w:val="28"/>
              </w:rPr>
              <w:t>- Tranh, hình ảnh về quyền và bổn phận của trẻ em</w:t>
            </w:r>
          </w:p>
          <w:p w14:paraId="6D69B23E" w14:textId="77777777" w:rsidR="003E7A65" w:rsidRDefault="003E7A65" w:rsidP="003E7A65">
            <w:pPr>
              <w:spacing w:after="0" w:line="360" w:lineRule="auto"/>
              <w:ind w:left="720"/>
              <w:jc w:val="both"/>
              <w:rPr>
                <w:rFonts w:ascii="Times New Roman" w:eastAsia="Times New Roman" w:hAnsi="Times New Roman"/>
                <w:i/>
                <w:sz w:val="28"/>
                <w:szCs w:val="28"/>
              </w:rPr>
            </w:pPr>
            <w:r>
              <w:rPr>
                <w:rFonts w:ascii="Times New Roman" w:eastAsia="Times New Roman" w:hAnsi="Times New Roman"/>
                <w:sz w:val="28"/>
                <w:szCs w:val="28"/>
              </w:rPr>
              <w:t xml:space="preserve">- Máy chiếu, máy tính,.... </w:t>
            </w:r>
            <w:r>
              <w:rPr>
                <w:rFonts w:ascii="Times New Roman" w:eastAsia="Times New Roman" w:hAnsi="Times New Roman"/>
                <w:i/>
                <w:sz w:val="28"/>
                <w:szCs w:val="28"/>
              </w:rPr>
              <w:t>(Nếu có)</w:t>
            </w:r>
          </w:p>
          <w:p w14:paraId="0AE7E418"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III. CÁC HOẠT DẠY HỌC CHỦ YẾU</w:t>
            </w:r>
          </w:p>
          <w:tbl>
            <w:tblPr>
              <w:tblStyle w:val="Style4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9"/>
              <w:gridCol w:w="4696"/>
            </w:tblGrid>
            <w:tr w:rsidR="003E7A65" w14:paraId="434D301C" w14:textId="77777777" w:rsidTr="005840CE">
              <w:tc>
                <w:tcPr>
                  <w:tcW w:w="4649" w:type="dxa"/>
                  <w:shd w:val="clear" w:color="auto" w:fill="auto"/>
                  <w:vAlign w:val="center"/>
                </w:tcPr>
                <w:p w14:paraId="7D263206" w14:textId="77777777" w:rsidR="003E7A65" w:rsidRDefault="003E7A65" w:rsidP="003E7A65">
                  <w:pPr>
                    <w:spacing w:after="0" w:line="360" w:lineRule="auto"/>
                    <w:jc w:val="center"/>
                    <w:rPr>
                      <w:b/>
                      <w:sz w:val="28"/>
                      <w:szCs w:val="28"/>
                    </w:rPr>
                  </w:pPr>
                  <w:r>
                    <w:rPr>
                      <w:b/>
                      <w:sz w:val="28"/>
                      <w:szCs w:val="28"/>
                    </w:rPr>
                    <w:t>Hoạt động của giáo viên</w:t>
                  </w:r>
                </w:p>
              </w:tc>
              <w:tc>
                <w:tcPr>
                  <w:tcW w:w="4696" w:type="dxa"/>
                  <w:shd w:val="clear" w:color="auto" w:fill="auto"/>
                  <w:vAlign w:val="center"/>
                </w:tcPr>
                <w:p w14:paraId="3D5A110F" w14:textId="77777777" w:rsidR="003E7A65" w:rsidRDefault="003E7A65" w:rsidP="003E7A65">
                  <w:pPr>
                    <w:spacing w:after="0" w:line="360" w:lineRule="auto"/>
                    <w:jc w:val="center"/>
                    <w:rPr>
                      <w:b/>
                      <w:sz w:val="28"/>
                      <w:szCs w:val="28"/>
                    </w:rPr>
                  </w:pPr>
                  <w:r>
                    <w:rPr>
                      <w:b/>
                      <w:sz w:val="28"/>
                      <w:szCs w:val="28"/>
                    </w:rPr>
                    <w:t>Học động của học sinh</w:t>
                  </w:r>
                </w:p>
              </w:tc>
            </w:tr>
            <w:tr w:rsidR="003E7A65" w14:paraId="615C047C" w14:textId="77777777" w:rsidTr="005840CE">
              <w:tc>
                <w:tcPr>
                  <w:tcW w:w="9345" w:type="dxa"/>
                  <w:gridSpan w:val="2"/>
                  <w:shd w:val="clear" w:color="auto" w:fill="auto"/>
                </w:tcPr>
                <w:p w14:paraId="033B7CD7" w14:textId="77777777" w:rsidR="003E7A65" w:rsidRDefault="003E7A65" w:rsidP="003E7A65">
                  <w:pPr>
                    <w:spacing w:after="0" w:line="360" w:lineRule="auto"/>
                    <w:rPr>
                      <w:b/>
                      <w:sz w:val="28"/>
                      <w:szCs w:val="28"/>
                    </w:rPr>
                  </w:pPr>
                  <w:r>
                    <w:rPr>
                      <w:b/>
                      <w:sz w:val="28"/>
                      <w:szCs w:val="28"/>
                    </w:rPr>
                    <w:t>A. Hoạt động mở đầu</w:t>
                  </w:r>
                </w:p>
                <w:p w14:paraId="1C30EF57" w14:textId="77777777" w:rsidR="003E7A65" w:rsidRDefault="003E7A65" w:rsidP="003E7A65">
                  <w:pPr>
                    <w:spacing w:after="0" w:line="360" w:lineRule="auto"/>
                    <w:rPr>
                      <w:i/>
                      <w:sz w:val="28"/>
                      <w:szCs w:val="28"/>
                    </w:rPr>
                  </w:pPr>
                  <w:r>
                    <w:rPr>
                      <w:i/>
                      <w:sz w:val="28"/>
                      <w:szCs w:val="28"/>
                    </w:rPr>
                    <w:t xml:space="preserve">* Mục tiêu: </w:t>
                  </w:r>
                </w:p>
                <w:p w14:paraId="1C5AAF08" w14:textId="77777777" w:rsidR="003E7A65" w:rsidRDefault="003E7A65" w:rsidP="003E7A65">
                  <w:pPr>
                    <w:spacing w:after="0" w:line="360" w:lineRule="auto"/>
                    <w:rPr>
                      <w:sz w:val="28"/>
                      <w:szCs w:val="28"/>
                    </w:rPr>
                  </w:pPr>
                  <w:r>
                    <w:rPr>
                      <w:sz w:val="28"/>
                      <w:szCs w:val="28"/>
                    </w:rPr>
                    <w:t xml:space="preserve">       Thu hút tạo tâm thế trước khi học, khơi gợi cảm xúc đạo đức, khai thác kinh </w:t>
                  </w:r>
                </w:p>
                <w:p w14:paraId="5DF988E4" w14:textId="77777777" w:rsidR="003E7A65" w:rsidRDefault="003E7A65" w:rsidP="003E7A65">
                  <w:pPr>
                    <w:spacing w:after="0" w:line="360" w:lineRule="auto"/>
                    <w:rPr>
                      <w:sz w:val="28"/>
                      <w:szCs w:val="28"/>
                    </w:rPr>
                  </w:pPr>
                  <w:r>
                    <w:rPr>
                      <w:sz w:val="28"/>
                      <w:szCs w:val="28"/>
                    </w:rPr>
                    <w:t xml:space="preserve">nghiệm với các chuẩn mực đạo đức để kích thích nhu cầu tìm hiểu trong học tập, </w:t>
                  </w:r>
                </w:p>
                <w:p w14:paraId="49057B81" w14:textId="77777777" w:rsidR="003E7A65" w:rsidRDefault="003E7A65" w:rsidP="003E7A65">
                  <w:pPr>
                    <w:spacing w:after="0" w:line="360" w:lineRule="auto"/>
                    <w:rPr>
                      <w:sz w:val="28"/>
                      <w:szCs w:val="28"/>
                    </w:rPr>
                  </w:pPr>
                  <w:r>
                    <w:rPr>
                      <w:sz w:val="28"/>
                      <w:szCs w:val="28"/>
                    </w:rPr>
                    <w:t>khám phá tri thức.</w:t>
                  </w:r>
                </w:p>
                <w:p w14:paraId="725FD42F" w14:textId="77777777" w:rsidR="003E7A65" w:rsidRDefault="003E7A65" w:rsidP="003E7A65">
                  <w:pPr>
                    <w:spacing w:after="0" w:line="360" w:lineRule="auto"/>
                    <w:rPr>
                      <w:i/>
                      <w:sz w:val="28"/>
                      <w:szCs w:val="28"/>
                    </w:rPr>
                  </w:pPr>
                  <w:r>
                    <w:rPr>
                      <w:i/>
                      <w:sz w:val="28"/>
                      <w:szCs w:val="28"/>
                    </w:rPr>
                    <w:t>* Cách thực hiện:</w:t>
                  </w:r>
                </w:p>
              </w:tc>
            </w:tr>
            <w:tr w:rsidR="003E7A65" w14:paraId="723D1893" w14:textId="77777777" w:rsidTr="005840CE">
              <w:tc>
                <w:tcPr>
                  <w:tcW w:w="4649" w:type="dxa"/>
                  <w:shd w:val="clear" w:color="auto" w:fill="auto"/>
                </w:tcPr>
                <w:p w14:paraId="2224FB2A" w14:textId="77777777" w:rsidR="003E7A65" w:rsidRDefault="003E7A65" w:rsidP="003E7A65">
                  <w:pPr>
                    <w:spacing w:after="0" w:line="360" w:lineRule="auto"/>
                    <w:rPr>
                      <w:b/>
                      <w:i/>
                      <w:sz w:val="28"/>
                      <w:szCs w:val="28"/>
                    </w:rPr>
                  </w:pPr>
                  <w:r>
                    <w:rPr>
                      <w:b/>
                      <w:i/>
                      <w:sz w:val="28"/>
                      <w:szCs w:val="28"/>
                    </w:rPr>
                    <w:t>* Khởi động:</w:t>
                  </w:r>
                </w:p>
                <w:p w14:paraId="7FC4463B" w14:textId="77777777" w:rsidR="003E7A65" w:rsidRDefault="003E7A65" w:rsidP="003E7A65">
                  <w:pPr>
                    <w:spacing w:after="0" w:line="360" w:lineRule="auto"/>
                    <w:rPr>
                      <w:sz w:val="28"/>
                      <w:szCs w:val="28"/>
                    </w:rPr>
                  </w:pPr>
                  <w:r>
                    <w:rPr>
                      <w:sz w:val="28"/>
                      <w:szCs w:val="28"/>
                    </w:rPr>
                    <w:t xml:space="preserve">- GV tổ chức cho học sinh tham gia trò chơi “ </w:t>
                  </w:r>
                  <w:r>
                    <w:rPr>
                      <w:b/>
                      <w:i/>
                      <w:sz w:val="28"/>
                      <w:szCs w:val="28"/>
                    </w:rPr>
                    <w:t>Bắn tên</w:t>
                  </w:r>
                  <w:r>
                    <w:rPr>
                      <w:sz w:val="28"/>
                      <w:szCs w:val="28"/>
                    </w:rPr>
                    <w:t xml:space="preserve"> ”: </w:t>
                  </w:r>
                  <w:r>
                    <w:rPr>
                      <w:i/>
                      <w:sz w:val="28"/>
                      <w:szCs w:val="28"/>
                    </w:rPr>
                    <w:t>Kể tên một số ngày lễ, tết dành cho trẻ em</w:t>
                  </w:r>
                  <w:r>
                    <w:rPr>
                      <w:sz w:val="28"/>
                      <w:szCs w:val="28"/>
                    </w:rPr>
                    <w:t>.</w:t>
                  </w:r>
                </w:p>
                <w:p w14:paraId="27C74CAE" w14:textId="77777777" w:rsidR="003E7A65" w:rsidRDefault="003E7A65" w:rsidP="003E7A65">
                  <w:pPr>
                    <w:spacing w:after="0" w:line="360" w:lineRule="auto"/>
                    <w:rPr>
                      <w:sz w:val="28"/>
                      <w:szCs w:val="28"/>
                    </w:rPr>
                  </w:pPr>
                  <w:r>
                    <w:rPr>
                      <w:sz w:val="28"/>
                      <w:szCs w:val="28"/>
                    </w:rPr>
                    <w:t>- GV chia lớp thành các nhóm học tập.</w:t>
                  </w:r>
                </w:p>
                <w:p w14:paraId="23D583CF" w14:textId="77777777" w:rsidR="003E7A65" w:rsidRDefault="003E7A65" w:rsidP="003E7A65">
                  <w:pPr>
                    <w:spacing w:after="0" w:line="360" w:lineRule="auto"/>
                    <w:rPr>
                      <w:sz w:val="28"/>
                      <w:szCs w:val="28"/>
                    </w:rPr>
                  </w:pPr>
                </w:p>
                <w:p w14:paraId="512E5272" w14:textId="77777777" w:rsidR="003E7A65" w:rsidRDefault="003E7A65" w:rsidP="003E7A65">
                  <w:pPr>
                    <w:spacing w:after="0" w:line="360" w:lineRule="auto"/>
                    <w:rPr>
                      <w:sz w:val="28"/>
                      <w:szCs w:val="28"/>
                    </w:rPr>
                  </w:pPr>
                  <w:r>
                    <w:rPr>
                      <w:sz w:val="28"/>
                      <w:szCs w:val="28"/>
                    </w:rPr>
                    <w:t>- GV phổ biến luật chơi: Chia lớp thành 2 đội, mỗi đội gồm 5 học sinh.</w:t>
                  </w:r>
                </w:p>
                <w:p w14:paraId="791DCCBB" w14:textId="77777777" w:rsidR="003E7A65" w:rsidRDefault="003E7A65" w:rsidP="003E7A65">
                  <w:pPr>
                    <w:spacing w:after="0" w:line="360" w:lineRule="auto"/>
                    <w:rPr>
                      <w:sz w:val="28"/>
                      <w:szCs w:val="28"/>
                    </w:rPr>
                  </w:pPr>
                  <w:r>
                    <w:rPr>
                      <w:sz w:val="28"/>
                      <w:szCs w:val="28"/>
                    </w:rPr>
                    <w:t>Người quản trò sẽ hô: “</w:t>
                  </w:r>
                  <w:r>
                    <w:rPr>
                      <w:i/>
                      <w:sz w:val="28"/>
                      <w:szCs w:val="28"/>
                    </w:rPr>
                    <w:t>Bắn tên, bắn tên</w:t>
                  </w:r>
                  <w:r>
                    <w:rPr>
                      <w:sz w:val="28"/>
                      <w:szCs w:val="28"/>
                    </w:rPr>
                    <w:t>” và cả lớp sẽ đáp lại: “</w:t>
                  </w:r>
                  <w:r>
                    <w:rPr>
                      <w:i/>
                      <w:sz w:val="28"/>
                      <w:szCs w:val="28"/>
                    </w:rPr>
                    <w:t>tên gì, tên gì</w:t>
                  </w:r>
                  <w:r>
                    <w:rPr>
                      <w:sz w:val="28"/>
                      <w:szCs w:val="28"/>
                    </w:rPr>
                    <w:t>”. Sau đó, người quản trò sẽ gọi tên bạn học sinh trong lớp và đặt câu hỏi để bạn đó trả lời. Nếu trả lời đúng thì bạn đó sẽ hô tiếp tục“</w:t>
                  </w:r>
                  <w:r>
                    <w:rPr>
                      <w:i/>
                      <w:sz w:val="28"/>
                      <w:szCs w:val="28"/>
                    </w:rPr>
                    <w:t>Bắn tên, bắn tên</w:t>
                  </w:r>
                  <w:r>
                    <w:rPr>
                      <w:sz w:val="28"/>
                      <w:szCs w:val="28"/>
                    </w:rPr>
                    <w:t>” và cả lớp sẽ đáp lại: “</w:t>
                  </w:r>
                  <w:r>
                    <w:rPr>
                      <w:i/>
                      <w:sz w:val="28"/>
                      <w:szCs w:val="28"/>
                    </w:rPr>
                    <w:t>tên gì, tên gì</w:t>
                  </w:r>
                  <w:r>
                    <w:rPr>
                      <w:sz w:val="28"/>
                      <w:szCs w:val="28"/>
                    </w:rPr>
                    <w:t xml:space="preserve">” và bạn </w:t>
                  </w:r>
                  <w:r>
                    <w:rPr>
                      <w:sz w:val="28"/>
                      <w:szCs w:val="28"/>
                    </w:rPr>
                    <w:lastRenderedPageBreak/>
                    <w:t>đó chỉ tên bạn nhận câu hỏi tiếp theo đến khi trra lời hết các câu hỏi. Đội nào trả lời nhanh và đúng nhiều nhất đội đó thắng.</w:t>
                  </w:r>
                </w:p>
                <w:p w14:paraId="074422AA" w14:textId="77777777" w:rsidR="003E7A65" w:rsidRDefault="003E7A65" w:rsidP="003E7A65">
                  <w:pPr>
                    <w:spacing w:after="0" w:line="360" w:lineRule="auto"/>
                    <w:rPr>
                      <w:sz w:val="28"/>
                      <w:szCs w:val="28"/>
                    </w:rPr>
                  </w:pPr>
                  <w:r>
                    <w:rPr>
                      <w:sz w:val="28"/>
                      <w:szCs w:val="28"/>
                    </w:rPr>
                    <w:t>+ Mỗi nhóm lần lượt kể được các ngày lễ, tết dành cho trẻ em và nêu được các hoạt động chủ yếu thường diễn ra trong ngày đó.</w:t>
                  </w:r>
                </w:p>
                <w:p w14:paraId="5BF289A1" w14:textId="77777777" w:rsidR="003E7A65" w:rsidRDefault="003E7A65" w:rsidP="003E7A65">
                  <w:pPr>
                    <w:spacing w:after="0" w:line="360" w:lineRule="auto"/>
                    <w:rPr>
                      <w:sz w:val="28"/>
                      <w:szCs w:val="28"/>
                    </w:rPr>
                  </w:pPr>
                  <w:r>
                    <w:rPr>
                      <w:sz w:val="28"/>
                      <w:szCs w:val="28"/>
                    </w:rPr>
                    <w:t>+ Nhóm nào kể được nhiều ngày lễ, tết và nêu được nhiều hoạt động hơn sẽ thắng cuộc.</w:t>
                  </w:r>
                </w:p>
                <w:p w14:paraId="0296D656" w14:textId="77777777" w:rsidR="003E7A65" w:rsidRDefault="003E7A65" w:rsidP="003E7A65">
                  <w:pPr>
                    <w:spacing w:after="0" w:line="360" w:lineRule="auto"/>
                    <w:rPr>
                      <w:sz w:val="28"/>
                      <w:szCs w:val="28"/>
                    </w:rPr>
                  </w:pPr>
                  <w:r>
                    <w:rPr>
                      <w:sz w:val="28"/>
                      <w:szCs w:val="28"/>
                    </w:rPr>
                    <w:t xml:space="preserve">- </w:t>
                  </w:r>
                  <w:r>
                    <w:rPr>
                      <w:i/>
                      <w:sz w:val="28"/>
                      <w:szCs w:val="28"/>
                    </w:rPr>
                    <w:t>GV gợi ý</w:t>
                  </w:r>
                  <w:r>
                    <w:rPr>
                      <w:sz w:val="28"/>
                      <w:szCs w:val="28"/>
                    </w:rPr>
                    <w:t>: Trong ngày tết Trung Thu, các hoạt động thường diễn ra: rước đèn, phá cỗ, bày mâm ngũ quả,...</w:t>
                  </w:r>
                </w:p>
                <w:p w14:paraId="6FA9437B" w14:textId="77777777" w:rsidR="003E7A65" w:rsidRDefault="003E7A65" w:rsidP="003E7A65">
                  <w:pPr>
                    <w:spacing w:after="0" w:line="360" w:lineRule="auto"/>
                    <w:rPr>
                      <w:sz w:val="28"/>
                      <w:szCs w:val="28"/>
                    </w:rPr>
                  </w:pPr>
                  <w:r>
                    <w:rPr>
                      <w:sz w:val="28"/>
                      <w:szCs w:val="28"/>
                    </w:rPr>
                    <w:t>+ Tết trung thu là ngày gì?</w:t>
                  </w:r>
                </w:p>
                <w:p w14:paraId="4B8EC643" w14:textId="77777777" w:rsidR="003E7A65" w:rsidRDefault="003E7A65" w:rsidP="003E7A65">
                  <w:pPr>
                    <w:spacing w:after="0" w:line="360" w:lineRule="auto"/>
                    <w:rPr>
                      <w:sz w:val="28"/>
                      <w:szCs w:val="28"/>
                    </w:rPr>
                  </w:pPr>
                </w:p>
                <w:p w14:paraId="3F58DD91" w14:textId="77777777" w:rsidR="003E7A65" w:rsidRDefault="003E7A65" w:rsidP="003E7A65">
                  <w:pPr>
                    <w:spacing w:after="0" w:line="360" w:lineRule="auto"/>
                    <w:rPr>
                      <w:sz w:val="28"/>
                      <w:szCs w:val="28"/>
                    </w:rPr>
                  </w:pPr>
                </w:p>
                <w:p w14:paraId="4F38ECBA" w14:textId="77777777" w:rsidR="003E7A65" w:rsidRDefault="003E7A65" w:rsidP="003E7A65">
                  <w:pPr>
                    <w:spacing w:after="0" w:line="360" w:lineRule="auto"/>
                    <w:rPr>
                      <w:sz w:val="28"/>
                      <w:szCs w:val="28"/>
                    </w:rPr>
                  </w:pPr>
                </w:p>
                <w:p w14:paraId="55DE685F" w14:textId="77777777" w:rsidR="003E7A65" w:rsidRDefault="003E7A65" w:rsidP="003E7A65">
                  <w:pPr>
                    <w:spacing w:after="0" w:line="360" w:lineRule="auto"/>
                    <w:rPr>
                      <w:sz w:val="28"/>
                      <w:szCs w:val="28"/>
                    </w:rPr>
                  </w:pPr>
                  <w:r>
                    <w:rPr>
                      <w:sz w:val="28"/>
                      <w:szCs w:val="28"/>
                    </w:rPr>
                    <w:t>+ Hoa tượng trưng cho mùa xuân ở miền Bắc.</w:t>
                  </w:r>
                </w:p>
                <w:p w14:paraId="5056E552" w14:textId="77777777" w:rsidR="003E7A65" w:rsidRDefault="003E7A65" w:rsidP="003E7A65">
                  <w:pPr>
                    <w:spacing w:after="0" w:line="360" w:lineRule="auto"/>
                    <w:rPr>
                      <w:sz w:val="28"/>
                      <w:szCs w:val="28"/>
                    </w:rPr>
                  </w:pPr>
                  <w:r>
                    <w:rPr>
                      <w:sz w:val="28"/>
                      <w:szCs w:val="28"/>
                    </w:rPr>
                    <w:t xml:space="preserve">+ Vị khách đầu tiên đến nhà chúc tết </w:t>
                  </w:r>
                </w:p>
                <w:p w14:paraId="30A84857" w14:textId="77777777" w:rsidR="003E7A65" w:rsidRDefault="003E7A65" w:rsidP="003E7A65">
                  <w:pPr>
                    <w:spacing w:after="0" w:line="360" w:lineRule="auto"/>
                    <w:rPr>
                      <w:sz w:val="28"/>
                      <w:szCs w:val="28"/>
                    </w:rPr>
                  </w:pPr>
                  <w:r>
                    <w:rPr>
                      <w:sz w:val="28"/>
                      <w:szCs w:val="28"/>
                    </w:rPr>
                    <w:t>được gọi là gì</w:t>
                  </w:r>
                </w:p>
                <w:p w14:paraId="42EC0B5F" w14:textId="77777777" w:rsidR="003E7A65" w:rsidRDefault="003E7A65" w:rsidP="003E7A65">
                  <w:pPr>
                    <w:spacing w:after="0" w:line="360" w:lineRule="auto"/>
                    <w:rPr>
                      <w:sz w:val="28"/>
                      <w:szCs w:val="28"/>
                    </w:rPr>
                  </w:pPr>
                  <w:r>
                    <w:rPr>
                      <w:sz w:val="28"/>
                      <w:szCs w:val="28"/>
                    </w:rPr>
                    <w:t>+ Ngày tết các thầy đồ thường làm gì?</w:t>
                  </w:r>
                </w:p>
                <w:p w14:paraId="747D0636" w14:textId="77777777" w:rsidR="003E7A65" w:rsidRDefault="003E7A65" w:rsidP="003E7A65">
                  <w:pPr>
                    <w:spacing w:after="0" w:line="360" w:lineRule="auto"/>
                    <w:rPr>
                      <w:sz w:val="28"/>
                      <w:szCs w:val="28"/>
                    </w:rPr>
                  </w:pPr>
                  <w:r>
                    <w:rPr>
                      <w:sz w:val="28"/>
                      <w:szCs w:val="28"/>
                    </w:rPr>
                    <w:t>+ Bánh chưng làm bằng gạo gì?</w:t>
                  </w:r>
                </w:p>
                <w:p w14:paraId="7B64497D" w14:textId="77777777" w:rsidR="003E7A65" w:rsidRDefault="003E7A65" w:rsidP="003E7A65">
                  <w:pPr>
                    <w:spacing w:after="0" w:line="360" w:lineRule="auto"/>
                    <w:rPr>
                      <w:sz w:val="28"/>
                      <w:szCs w:val="28"/>
                    </w:rPr>
                  </w:pPr>
                  <w:r>
                    <w:rPr>
                      <w:sz w:val="28"/>
                      <w:szCs w:val="28"/>
                    </w:rPr>
                    <w:lastRenderedPageBreak/>
                    <w:t>+ Loại lá nào dùng gói bánh trưng?</w:t>
                  </w:r>
                </w:p>
                <w:p w14:paraId="516434A0" w14:textId="77777777" w:rsidR="003E7A65" w:rsidRDefault="003E7A65" w:rsidP="003E7A65">
                  <w:pPr>
                    <w:spacing w:after="0" w:line="360" w:lineRule="auto"/>
                    <w:rPr>
                      <w:sz w:val="28"/>
                      <w:szCs w:val="28"/>
                    </w:rPr>
                  </w:pPr>
                  <w:r>
                    <w:rPr>
                      <w:sz w:val="28"/>
                      <w:szCs w:val="28"/>
                    </w:rPr>
                    <w:t>- GV tổ chức thực hiện trò chơi: Mời bất kì thành viên nào trong mỗi nhóm luân phiên nhau nêu tên của các ngày lễ, tết.</w:t>
                  </w:r>
                </w:p>
                <w:p w14:paraId="0C43AD7A" w14:textId="77777777" w:rsidR="003E7A65" w:rsidRDefault="003E7A65" w:rsidP="003E7A65">
                  <w:pPr>
                    <w:spacing w:after="0" w:line="360" w:lineRule="auto"/>
                    <w:rPr>
                      <w:sz w:val="28"/>
                      <w:szCs w:val="28"/>
                    </w:rPr>
                  </w:pPr>
                  <w:r>
                    <w:rPr>
                      <w:sz w:val="28"/>
                      <w:szCs w:val="28"/>
                    </w:rPr>
                    <w:t>- GV nhận xét, đánh giá, trao thưởng cho các nhóm giành chiến thắng.</w:t>
                  </w:r>
                </w:p>
                <w:p w14:paraId="1B62E283" w14:textId="77777777" w:rsidR="003E7A65" w:rsidRDefault="003E7A65" w:rsidP="003E7A65">
                  <w:pPr>
                    <w:spacing w:after="0" w:line="360" w:lineRule="auto"/>
                    <w:rPr>
                      <w:sz w:val="28"/>
                      <w:szCs w:val="28"/>
                    </w:rPr>
                  </w:pPr>
                </w:p>
                <w:p w14:paraId="3B98701D" w14:textId="77777777" w:rsidR="003E7A65" w:rsidRDefault="003E7A65" w:rsidP="003E7A65">
                  <w:pPr>
                    <w:spacing w:after="0" w:line="360" w:lineRule="auto"/>
                    <w:rPr>
                      <w:b/>
                      <w:i/>
                      <w:sz w:val="28"/>
                      <w:szCs w:val="28"/>
                    </w:rPr>
                  </w:pPr>
                  <w:r>
                    <w:rPr>
                      <w:b/>
                      <w:i/>
                      <w:sz w:val="28"/>
                      <w:szCs w:val="28"/>
                    </w:rPr>
                    <w:t>* GV chốt chuyển</w:t>
                  </w:r>
                </w:p>
                <w:p w14:paraId="6211EF09" w14:textId="77777777" w:rsidR="003E7A65" w:rsidRDefault="003E7A65" w:rsidP="003E7A65">
                  <w:pPr>
                    <w:spacing w:after="0" w:line="360" w:lineRule="auto"/>
                    <w:rPr>
                      <w:sz w:val="28"/>
                      <w:szCs w:val="28"/>
                    </w:rPr>
                  </w:pPr>
                  <w:r>
                    <w:rPr>
                      <w:b/>
                      <w:i/>
                      <w:sz w:val="28"/>
                      <w:szCs w:val="28"/>
                    </w:rPr>
                    <w:t>* Kết nối:</w:t>
                  </w:r>
                  <w:r>
                    <w:rPr>
                      <w:sz w:val="28"/>
                      <w:szCs w:val="28"/>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Pr>
                      <w:b/>
                      <w:i/>
                      <w:sz w:val="28"/>
                      <w:szCs w:val="28"/>
                    </w:rPr>
                    <w:t>Bài 12: Em thực hiện quyền và bổn phận của trẻ em</w:t>
                  </w:r>
                  <w:r>
                    <w:rPr>
                      <w:sz w:val="28"/>
                      <w:szCs w:val="28"/>
                    </w:rPr>
                    <w:t xml:space="preserve"> sẽ giúp các em biết được những quyền cơ bản của mình và nghĩa vụ của mình đối với gia đình, với xã hội.</w:t>
                  </w:r>
                </w:p>
                <w:p w14:paraId="650C18B0" w14:textId="77777777" w:rsidR="003E7A65" w:rsidRDefault="003E7A65" w:rsidP="003E7A65">
                  <w:pPr>
                    <w:spacing w:after="0" w:line="360" w:lineRule="auto"/>
                    <w:rPr>
                      <w:i/>
                      <w:sz w:val="28"/>
                      <w:szCs w:val="28"/>
                    </w:rPr>
                  </w:pPr>
                  <w:r>
                    <w:rPr>
                      <w:sz w:val="28"/>
                      <w:szCs w:val="28"/>
                    </w:rPr>
                    <w:t xml:space="preserve">- </w:t>
                  </w:r>
                  <w:r>
                    <w:rPr>
                      <w:b/>
                      <w:i/>
                      <w:sz w:val="28"/>
                      <w:szCs w:val="28"/>
                    </w:rPr>
                    <w:t>Ghi bảng</w:t>
                  </w:r>
                  <w:r>
                    <w:rPr>
                      <w:sz w:val="28"/>
                      <w:szCs w:val="28"/>
                    </w:rPr>
                    <w:t xml:space="preserve">: </w:t>
                  </w:r>
                  <w:r>
                    <w:rPr>
                      <w:i/>
                      <w:sz w:val="28"/>
                      <w:szCs w:val="28"/>
                    </w:rPr>
                    <w:t xml:space="preserve">Bài 12: Em thực hiện quyền </w:t>
                  </w:r>
                </w:p>
                <w:p w14:paraId="1C1C11C6" w14:textId="77777777" w:rsidR="003E7A65" w:rsidRDefault="003E7A65" w:rsidP="003E7A65">
                  <w:pPr>
                    <w:spacing w:after="0" w:line="360" w:lineRule="auto"/>
                    <w:rPr>
                      <w:sz w:val="28"/>
                      <w:szCs w:val="28"/>
                    </w:rPr>
                  </w:pPr>
                  <w:r>
                    <w:rPr>
                      <w:i/>
                      <w:sz w:val="28"/>
                      <w:szCs w:val="28"/>
                    </w:rPr>
                    <w:t>và bổn phận của trẻ em</w:t>
                  </w:r>
                </w:p>
              </w:tc>
              <w:tc>
                <w:tcPr>
                  <w:tcW w:w="4696" w:type="dxa"/>
                  <w:shd w:val="clear" w:color="auto" w:fill="auto"/>
                </w:tcPr>
                <w:p w14:paraId="7BE299BD" w14:textId="77777777" w:rsidR="003E7A65" w:rsidRDefault="003E7A65" w:rsidP="003E7A65">
                  <w:pPr>
                    <w:spacing w:after="0" w:line="360" w:lineRule="auto"/>
                    <w:rPr>
                      <w:sz w:val="28"/>
                      <w:szCs w:val="28"/>
                    </w:rPr>
                  </w:pPr>
                </w:p>
                <w:p w14:paraId="3F30EC6F" w14:textId="77777777" w:rsidR="003E7A65" w:rsidRDefault="003E7A65" w:rsidP="003E7A65">
                  <w:pPr>
                    <w:spacing w:after="0" w:line="360" w:lineRule="auto"/>
                    <w:rPr>
                      <w:sz w:val="28"/>
                      <w:szCs w:val="28"/>
                    </w:rPr>
                  </w:pPr>
                  <w:r>
                    <w:rPr>
                      <w:sz w:val="28"/>
                      <w:szCs w:val="28"/>
                    </w:rPr>
                    <w:t>- HS lắng nghe tên trò chơi.</w:t>
                  </w:r>
                </w:p>
                <w:p w14:paraId="52EB3311" w14:textId="77777777" w:rsidR="003E7A65" w:rsidRDefault="003E7A65" w:rsidP="003E7A65">
                  <w:pPr>
                    <w:spacing w:after="0" w:line="360" w:lineRule="auto"/>
                    <w:rPr>
                      <w:sz w:val="28"/>
                      <w:szCs w:val="28"/>
                    </w:rPr>
                  </w:pPr>
                </w:p>
                <w:p w14:paraId="2412FDBA" w14:textId="77777777" w:rsidR="003E7A65" w:rsidRDefault="003E7A65" w:rsidP="003E7A65">
                  <w:pPr>
                    <w:spacing w:after="0" w:line="360" w:lineRule="auto"/>
                    <w:rPr>
                      <w:sz w:val="28"/>
                      <w:szCs w:val="28"/>
                    </w:rPr>
                  </w:pPr>
                </w:p>
                <w:p w14:paraId="079C874A" w14:textId="77777777" w:rsidR="003E7A65" w:rsidRDefault="003E7A65" w:rsidP="003E7A65">
                  <w:pPr>
                    <w:spacing w:after="0" w:line="360" w:lineRule="auto"/>
                    <w:rPr>
                      <w:sz w:val="28"/>
                      <w:szCs w:val="28"/>
                    </w:rPr>
                  </w:pPr>
                  <w:r>
                    <w:rPr>
                      <w:sz w:val="28"/>
                      <w:szCs w:val="28"/>
                    </w:rPr>
                    <w:t>- HS hoạt động nhóm dưới sự phân chia của Giáo viên.</w:t>
                  </w:r>
                </w:p>
                <w:p w14:paraId="1AFED6A3" w14:textId="77777777" w:rsidR="003E7A65" w:rsidRDefault="003E7A65" w:rsidP="003E7A65">
                  <w:pPr>
                    <w:spacing w:after="0" w:line="360" w:lineRule="auto"/>
                    <w:rPr>
                      <w:sz w:val="28"/>
                      <w:szCs w:val="28"/>
                    </w:rPr>
                  </w:pPr>
                  <w:r>
                    <w:rPr>
                      <w:sz w:val="28"/>
                      <w:szCs w:val="28"/>
                    </w:rPr>
                    <w:t>- HS lắng nghe GV hướng dẫn luật chơi.</w:t>
                  </w:r>
                </w:p>
                <w:p w14:paraId="3D7CD9E5" w14:textId="77777777" w:rsidR="003E7A65" w:rsidRDefault="003E7A65" w:rsidP="003E7A65">
                  <w:pPr>
                    <w:spacing w:after="0" w:line="360" w:lineRule="auto"/>
                    <w:rPr>
                      <w:sz w:val="28"/>
                      <w:szCs w:val="28"/>
                    </w:rPr>
                  </w:pPr>
                  <w:r>
                    <w:rPr>
                      <w:noProof/>
                      <w:sz w:val="28"/>
                      <w:szCs w:val="28"/>
                    </w:rPr>
                    <w:drawing>
                      <wp:inline distT="0" distB="0" distL="0" distR="0" wp14:anchorId="1BE307BC" wp14:editId="6FAC739D">
                        <wp:extent cx="2802890" cy="2127250"/>
                        <wp:effectExtent l="0" t="0" r="0" b="0"/>
                        <wp:docPr id="96" name="image29.png"/>
                        <wp:cNvGraphicFramePr/>
                        <a:graphic xmlns:a="http://schemas.openxmlformats.org/drawingml/2006/main">
                          <a:graphicData uri="http://schemas.openxmlformats.org/drawingml/2006/picture">
                            <pic:pic xmlns:pic="http://schemas.openxmlformats.org/drawingml/2006/picture">
                              <pic:nvPicPr>
                                <pic:cNvPr id="96" name="image29.png"/>
                                <pic:cNvPicPr preferRelativeResize="0"/>
                              </pic:nvPicPr>
                              <pic:blipFill>
                                <a:blip r:embed="rId10"/>
                                <a:srcRect/>
                                <a:stretch>
                                  <a:fillRect/>
                                </a:stretch>
                              </pic:blipFill>
                              <pic:spPr>
                                <a:xfrm>
                                  <a:off x="0" y="0"/>
                                  <a:ext cx="2803281" cy="2127295"/>
                                </a:xfrm>
                                <a:prstGeom prst="rect">
                                  <a:avLst/>
                                </a:prstGeom>
                              </pic:spPr>
                            </pic:pic>
                          </a:graphicData>
                        </a:graphic>
                      </wp:inline>
                    </w:drawing>
                  </w:r>
                </w:p>
                <w:p w14:paraId="79C0063F" w14:textId="77777777" w:rsidR="003E7A65" w:rsidRDefault="003E7A65" w:rsidP="003E7A65">
                  <w:pPr>
                    <w:spacing w:after="0" w:line="360" w:lineRule="auto"/>
                    <w:rPr>
                      <w:sz w:val="28"/>
                      <w:szCs w:val="28"/>
                    </w:rPr>
                  </w:pPr>
                </w:p>
                <w:p w14:paraId="56BC99D8" w14:textId="77777777" w:rsidR="003E7A65" w:rsidRDefault="003E7A65" w:rsidP="003E7A65">
                  <w:pPr>
                    <w:spacing w:after="0" w:line="360" w:lineRule="auto"/>
                    <w:rPr>
                      <w:sz w:val="28"/>
                      <w:szCs w:val="28"/>
                    </w:rPr>
                  </w:pPr>
                </w:p>
                <w:p w14:paraId="1C66D028" w14:textId="77777777" w:rsidR="003E7A65" w:rsidRDefault="003E7A65" w:rsidP="003E7A65">
                  <w:pPr>
                    <w:spacing w:after="0" w:line="360" w:lineRule="auto"/>
                    <w:rPr>
                      <w:sz w:val="28"/>
                      <w:szCs w:val="28"/>
                    </w:rPr>
                  </w:pPr>
                </w:p>
                <w:p w14:paraId="2F4C5C75" w14:textId="77777777" w:rsidR="003E7A65" w:rsidRDefault="003E7A65" w:rsidP="003E7A65">
                  <w:pPr>
                    <w:spacing w:after="0" w:line="360" w:lineRule="auto"/>
                    <w:rPr>
                      <w:sz w:val="28"/>
                      <w:szCs w:val="28"/>
                    </w:rPr>
                  </w:pPr>
                </w:p>
                <w:p w14:paraId="1F83CAC0" w14:textId="77777777" w:rsidR="003E7A65" w:rsidRDefault="003E7A65" w:rsidP="003E7A65">
                  <w:pPr>
                    <w:spacing w:after="0" w:line="360" w:lineRule="auto"/>
                    <w:rPr>
                      <w:sz w:val="28"/>
                      <w:szCs w:val="28"/>
                    </w:rPr>
                  </w:pPr>
                </w:p>
                <w:p w14:paraId="1E05DDDA" w14:textId="77777777" w:rsidR="003E7A65" w:rsidRDefault="003E7A65" w:rsidP="003E7A65">
                  <w:pPr>
                    <w:spacing w:after="0" w:line="360" w:lineRule="auto"/>
                    <w:rPr>
                      <w:sz w:val="28"/>
                      <w:szCs w:val="28"/>
                    </w:rPr>
                  </w:pPr>
                </w:p>
                <w:p w14:paraId="621CAD37" w14:textId="77777777" w:rsidR="003E7A65" w:rsidRDefault="003E7A65" w:rsidP="003E7A65">
                  <w:pPr>
                    <w:spacing w:after="0" w:line="360" w:lineRule="auto"/>
                    <w:rPr>
                      <w:sz w:val="28"/>
                      <w:szCs w:val="28"/>
                    </w:rPr>
                  </w:pPr>
                </w:p>
                <w:p w14:paraId="012DF997" w14:textId="77777777" w:rsidR="003E7A65" w:rsidRDefault="003E7A65" w:rsidP="003E7A65">
                  <w:pPr>
                    <w:spacing w:after="0" w:line="360" w:lineRule="auto"/>
                    <w:rPr>
                      <w:sz w:val="28"/>
                      <w:szCs w:val="28"/>
                    </w:rPr>
                  </w:pPr>
                </w:p>
                <w:p w14:paraId="5BCCCAD4" w14:textId="77777777" w:rsidR="003E7A65" w:rsidRDefault="003E7A65" w:rsidP="003E7A65">
                  <w:pPr>
                    <w:spacing w:after="0" w:line="360" w:lineRule="auto"/>
                    <w:rPr>
                      <w:sz w:val="28"/>
                      <w:szCs w:val="28"/>
                    </w:rPr>
                  </w:pPr>
                </w:p>
                <w:p w14:paraId="5A8E10F7" w14:textId="77777777" w:rsidR="003E7A65" w:rsidRDefault="003E7A65" w:rsidP="003E7A65">
                  <w:pPr>
                    <w:spacing w:after="0" w:line="360" w:lineRule="auto"/>
                    <w:rPr>
                      <w:sz w:val="28"/>
                      <w:szCs w:val="28"/>
                    </w:rPr>
                  </w:pPr>
                </w:p>
                <w:p w14:paraId="172DB2E4" w14:textId="77777777" w:rsidR="003E7A65" w:rsidRDefault="003E7A65" w:rsidP="003E7A65">
                  <w:pPr>
                    <w:spacing w:after="0" w:line="360" w:lineRule="auto"/>
                    <w:rPr>
                      <w:sz w:val="28"/>
                      <w:szCs w:val="28"/>
                    </w:rPr>
                  </w:pPr>
                </w:p>
                <w:p w14:paraId="4F34A287" w14:textId="77777777" w:rsidR="003E7A65" w:rsidRDefault="003E7A65" w:rsidP="003E7A65">
                  <w:pPr>
                    <w:spacing w:after="0" w:line="360" w:lineRule="auto"/>
                    <w:rPr>
                      <w:sz w:val="28"/>
                      <w:szCs w:val="28"/>
                    </w:rPr>
                  </w:pPr>
                </w:p>
                <w:p w14:paraId="314BFCBF" w14:textId="77777777" w:rsidR="003E7A65" w:rsidRDefault="003E7A65" w:rsidP="003E7A65">
                  <w:pPr>
                    <w:spacing w:after="0" w:line="360" w:lineRule="auto"/>
                    <w:rPr>
                      <w:sz w:val="28"/>
                      <w:szCs w:val="28"/>
                    </w:rPr>
                  </w:pPr>
                  <w:r>
                    <w:rPr>
                      <w:sz w:val="28"/>
                      <w:szCs w:val="28"/>
                    </w:rPr>
                    <w:t>+ Tết Trung Thu, theo Âm lịch là ngày rằm tháng 8 hằng năm. Đây là ngày tết của trẻ em, còn được gọi là "Tết trông Trăng".</w:t>
                  </w:r>
                </w:p>
                <w:p w14:paraId="4B2BEDD9" w14:textId="77777777" w:rsidR="003E7A65" w:rsidRDefault="003E7A65" w:rsidP="003E7A65">
                  <w:pPr>
                    <w:spacing w:after="0" w:line="360" w:lineRule="auto"/>
                    <w:rPr>
                      <w:sz w:val="28"/>
                      <w:szCs w:val="28"/>
                    </w:rPr>
                  </w:pPr>
                  <w:r>
                    <w:rPr>
                      <w:sz w:val="28"/>
                      <w:szCs w:val="28"/>
                    </w:rPr>
                    <w:t>+ Hoa đào</w:t>
                  </w:r>
                </w:p>
                <w:p w14:paraId="6F507C17" w14:textId="77777777" w:rsidR="003E7A65" w:rsidRDefault="003E7A65" w:rsidP="003E7A65">
                  <w:pPr>
                    <w:spacing w:after="0" w:line="360" w:lineRule="auto"/>
                    <w:rPr>
                      <w:sz w:val="28"/>
                      <w:szCs w:val="28"/>
                    </w:rPr>
                  </w:pPr>
                </w:p>
                <w:p w14:paraId="7DB56B86" w14:textId="77777777" w:rsidR="003E7A65" w:rsidRDefault="003E7A65" w:rsidP="003E7A65">
                  <w:pPr>
                    <w:spacing w:after="0" w:line="360" w:lineRule="auto"/>
                    <w:rPr>
                      <w:sz w:val="28"/>
                      <w:szCs w:val="28"/>
                    </w:rPr>
                  </w:pPr>
                  <w:r>
                    <w:rPr>
                      <w:sz w:val="28"/>
                      <w:szCs w:val="28"/>
                    </w:rPr>
                    <w:t>+ Xông nhà</w:t>
                  </w:r>
                </w:p>
                <w:p w14:paraId="33EAE68C" w14:textId="77777777" w:rsidR="003E7A65" w:rsidRDefault="003E7A65" w:rsidP="003E7A65">
                  <w:pPr>
                    <w:spacing w:after="0" w:line="360" w:lineRule="auto"/>
                    <w:rPr>
                      <w:sz w:val="28"/>
                      <w:szCs w:val="28"/>
                    </w:rPr>
                  </w:pPr>
                </w:p>
                <w:p w14:paraId="559B4DDE" w14:textId="77777777" w:rsidR="003E7A65" w:rsidRDefault="003E7A65" w:rsidP="003E7A65">
                  <w:pPr>
                    <w:spacing w:after="0" w:line="360" w:lineRule="auto"/>
                    <w:rPr>
                      <w:sz w:val="28"/>
                      <w:szCs w:val="28"/>
                    </w:rPr>
                  </w:pPr>
                  <w:r>
                    <w:rPr>
                      <w:sz w:val="28"/>
                      <w:szCs w:val="28"/>
                    </w:rPr>
                    <w:t>+ Viết câu đối</w:t>
                  </w:r>
                </w:p>
                <w:p w14:paraId="420722A7" w14:textId="77777777" w:rsidR="003E7A65" w:rsidRDefault="003E7A65" w:rsidP="003E7A65">
                  <w:pPr>
                    <w:spacing w:after="0" w:line="360" w:lineRule="auto"/>
                    <w:rPr>
                      <w:sz w:val="28"/>
                      <w:szCs w:val="28"/>
                    </w:rPr>
                  </w:pPr>
                  <w:r>
                    <w:rPr>
                      <w:sz w:val="28"/>
                      <w:szCs w:val="28"/>
                    </w:rPr>
                    <w:t>+ Gạo nếp</w:t>
                  </w:r>
                </w:p>
                <w:p w14:paraId="26C934D0" w14:textId="77777777" w:rsidR="003E7A65" w:rsidRDefault="003E7A65" w:rsidP="003E7A65">
                  <w:pPr>
                    <w:spacing w:after="0" w:line="360" w:lineRule="auto"/>
                    <w:rPr>
                      <w:sz w:val="28"/>
                      <w:szCs w:val="28"/>
                    </w:rPr>
                  </w:pPr>
                  <w:r>
                    <w:rPr>
                      <w:sz w:val="28"/>
                      <w:szCs w:val="28"/>
                    </w:rPr>
                    <w:t>+ Lá dong</w:t>
                  </w:r>
                </w:p>
                <w:p w14:paraId="0FFBE8BB" w14:textId="77777777" w:rsidR="003E7A65" w:rsidRDefault="003E7A65" w:rsidP="003E7A65">
                  <w:pPr>
                    <w:spacing w:after="0" w:line="360" w:lineRule="auto"/>
                    <w:rPr>
                      <w:sz w:val="28"/>
                      <w:szCs w:val="28"/>
                    </w:rPr>
                  </w:pPr>
                  <w:r>
                    <w:rPr>
                      <w:sz w:val="28"/>
                      <w:szCs w:val="28"/>
                    </w:rPr>
                    <w:t>- HS tham gia trò chơi và các thành viên trong mỗi nhóm luân phiên nhau nêu tên của các ngày lễ, tết.</w:t>
                  </w:r>
                </w:p>
                <w:p w14:paraId="4E1C0741" w14:textId="77777777" w:rsidR="003E7A65" w:rsidRDefault="003E7A65" w:rsidP="003E7A65">
                  <w:pPr>
                    <w:spacing w:after="0" w:line="360" w:lineRule="auto"/>
                    <w:rPr>
                      <w:sz w:val="28"/>
                      <w:szCs w:val="28"/>
                    </w:rPr>
                  </w:pPr>
                  <w:r>
                    <w:rPr>
                      <w:sz w:val="28"/>
                      <w:szCs w:val="28"/>
                    </w:rPr>
                    <w:t xml:space="preserve">- HS lắng nghe GV nhận xét, đánh </w:t>
                  </w:r>
                  <w:r>
                    <w:rPr>
                      <w:sz w:val="28"/>
                      <w:szCs w:val="28"/>
                    </w:rPr>
                    <w:lastRenderedPageBreak/>
                    <w:t>giá và trao thưởng cho nhóm giành chiến thắng trong cuộc chơi.</w:t>
                  </w:r>
                </w:p>
                <w:p w14:paraId="244F20BB" w14:textId="77777777" w:rsidR="003E7A65" w:rsidRDefault="003E7A65" w:rsidP="003E7A65">
                  <w:pPr>
                    <w:spacing w:after="0" w:line="360" w:lineRule="auto"/>
                    <w:rPr>
                      <w:sz w:val="28"/>
                      <w:szCs w:val="28"/>
                    </w:rPr>
                  </w:pPr>
                </w:p>
                <w:p w14:paraId="0AA770CA" w14:textId="77777777" w:rsidR="003E7A65" w:rsidRDefault="003E7A65" w:rsidP="003E7A65">
                  <w:pPr>
                    <w:spacing w:after="0" w:line="360" w:lineRule="auto"/>
                    <w:rPr>
                      <w:sz w:val="28"/>
                      <w:szCs w:val="28"/>
                    </w:rPr>
                  </w:pPr>
                  <w:r>
                    <w:rPr>
                      <w:sz w:val="28"/>
                      <w:szCs w:val="28"/>
                    </w:rPr>
                    <w:t>- HS lắng nghe.</w:t>
                  </w:r>
                </w:p>
                <w:p w14:paraId="549EBA77" w14:textId="77777777" w:rsidR="003E7A65" w:rsidRDefault="003E7A65" w:rsidP="003E7A65">
                  <w:pPr>
                    <w:spacing w:after="0" w:line="360" w:lineRule="auto"/>
                    <w:rPr>
                      <w:sz w:val="28"/>
                      <w:szCs w:val="28"/>
                    </w:rPr>
                  </w:pPr>
                </w:p>
                <w:p w14:paraId="68645333" w14:textId="77777777" w:rsidR="003E7A65" w:rsidRDefault="003E7A65" w:rsidP="003E7A65">
                  <w:pPr>
                    <w:spacing w:after="0" w:line="360" w:lineRule="auto"/>
                    <w:rPr>
                      <w:sz w:val="28"/>
                      <w:szCs w:val="28"/>
                    </w:rPr>
                  </w:pPr>
                </w:p>
                <w:p w14:paraId="6BD8C1E9" w14:textId="77777777" w:rsidR="003E7A65" w:rsidRDefault="003E7A65" w:rsidP="003E7A65">
                  <w:pPr>
                    <w:spacing w:after="0" w:line="360" w:lineRule="auto"/>
                    <w:rPr>
                      <w:sz w:val="28"/>
                      <w:szCs w:val="28"/>
                    </w:rPr>
                  </w:pPr>
                </w:p>
                <w:p w14:paraId="7594078B" w14:textId="77777777" w:rsidR="003E7A65" w:rsidRDefault="003E7A65" w:rsidP="003E7A65">
                  <w:pPr>
                    <w:spacing w:after="0" w:line="360" w:lineRule="auto"/>
                    <w:rPr>
                      <w:sz w:val="28"/>
                      <w:szCs w:val="28"/>
                    </w:rPr>
                  </w:pPr>
                </w:p>
                <w:p w14:paraId="4AF26219" w14:textId="77777777" w:rsidR="003E7A65" w:rsidRDefault="003E7A65" w:rsidP="003E7A65">
                  <w:pPr>
                    <w:spacing w:after="0" w:line="360" w:lineRule="auto"/>
                    <w:rPr>
                      <w:sz w:val="28"/>
                      <w:szCs w:val="28"/>
                    </w:rPr>
                  </w:pPr>
                </w:p>
                <w:p w14:paraId="4FAA23A3" w14:textId="77777777" w:rsidR="003E7A65" w:rsidRDefault="003E7A65" w:rsidP="003E7A65">
                  <w:pPr>
                    <w:spacing w:after="0" w:line="360" w:lineRule="auto"/>
                    <w:rPr>
                      <w:sz w:val="28"/>
                      <w:szCs w:val="28"/>
                    </w:rPr>
                  </w:pPr>
                </w:p>
                <w:p w14:paraId="4D25F3CA" w14:textId="77777777" w:rsidR="003E7A65" w:rsidRDefault="003E7A65" w:rsidP="003E7A65">
                  <w:pPr>
                    <w:spacing w:after="0" w:line="360" w:lineRule="auto"/>
                    <w:rPr>
                      <w:sz w:val="28"/>
                      <w:szCs w:val="28"/>
                    </w:rPr>
                  </w:pPr>
                </w:p>
                <w:p w14:paraId="4406627A" w14:textId="77777777" w:rsidR="003E7A65" w:rsidRDefault="003E7A65" w:rsidP="003E7A65">
                  <w:pPr>
                    <w:spacing w:after="0" w:line="360" w:lineRule="auto"/>
                    <w:rPr>
                      <w:sz w:val="28"/>
                      <w:szCs w:val="28"/>
                    </w:rPr>
                  </w:pPr>
                </w:p>
                <w:p w14:paraId="43FCB0D8" w14:textId="77777777" w:rsidR="003E7A65" w:rsidRDefault="003E7A65" w:rsidP="003E7A65">
                  <w:pPr>
                    <w:spacing w:after="0" w:line="360" w:lineRule="auto"/>
                    <w:rPr>
                      <w:sz w:val="28"/>
                      <w:szCs w:val="28"/>
                    </w:rPr>
                  </w:pPr>
                </w:p>
                <w:p w14:paraId="50193618" w14:textId="77777777" w:rsidR="003E7A65" w:rsidRDefault="003E7A65" w:rsidP="003E7A65">
                  <w:pPr>
                    <w:spacing w:after="0" w:line="360" w:lineRule="auto"/>
                    <w:rPr>
                      <w:sz w:val="28"/>
                      <w:szCs w:val="28"/>
                    </w:rPr>
                  </w:pPr>
                  <w:r>
                    <w:rPr>
                      <w:sz w:val="28"/>
                      <w:szCs w:val="28"/>
                    </w:rPr>
                    <w:t>- HS nhắc nối tiếp và ghi đầu bài vào vở</w:t>
                  </w:r>
                </w:p>
              </w:tc>
            </w:tr>
            <w:tr w:rsidR="003E7A65" w14:paraId="77D60991" w14:textId="77777777" w:rsidTr="005840CE">
              <w:tc>
                <w:tcPr>
                  <w:tcW w:w="9345" w:type="dxa"/>
                  <w:gridSpan w:val="2"/>
                  <w:shd w:val="clear" w:color="auto" w:fill="auto"/>
                </w:tcPr>
                <w:p w14:paraId="2CE4A1C9" w14:textId="77777777" w:rsidR="003E7A65" w:rsidRDefault="003E7A65" w:rsidP="003E7A65">
                  <w:pPr>
                    <w:spacing w:after="0" w:line="360" w:lineRule="auto"/>
                    <w:rPr>
                      <w:b/>
                      <w:sz w:val="28"/>
                      <w:szCs w:val="28"/>
                    </w:rPr>
                  </w:pPr>
                  <w:r>
                    <w:rPr>
                      <w:b/>
                      <w:sz w:val="28"/>
                      <w:szCs w:val="28"/>
                    </w:rPr>
                    <w:lastRenderedPageBreak/>
                    <w:t>B. Hình thành kiến thức</w:t>
                  </w:r>
                </w:p>
                <w:p w14:paraId="5A1F6287" w14:textId="77777777" w:rsidR="003E7A65" w:rsidRDefault="003E7A65" w:rsidP="003E7A65">
                  <w:pPr>
                    <w:spacing w:after="0" w:line="360" w:lineRule="auto"/>
                    <w:rPr>
                      <w:i/>
                      <w:sz w:val="28"/>
                      <w:szCs w:val="28"/>
                    </w:rPr>
                  </w:pPr>
                  <w:r>
                    <w:rPr>
                      <w:i/>
                      <w:sz w:val="28"/>
                      <w:szCs w:val="28"/>
                    </w:rPr>
                    <w:lastRenderedPageBreak/>
                    <w:t>* Mục tiêu</w:t>
                  </w:r>
                </w:p>
                <w:p w14:paraId="0113ABF7" w14:textId="77777777" w:rsidR="003E7A65" w:rsidRDefault="003E7A65" w:rsidP="003E7A65">
                  <w:pPr>
                    <w:spacing w:after="0" w:line="360" w:lineRule="auto"/>
                    <w:rPr>
                      <w:sz w:val="28"/>
                      <w:szCs w:val="28"/>
                    </w:rPr>
                  </w:pPr>
                  <w:r>
                    <w:rPr>
                      <w:sz w:val="28"/>
                      <w:szCs w:val="28"/>
                    </w:rPr>
                    <w:t xml:space="preserve">     - Kể được một số quyền và bổn phận cơ bản của trẻ em; Đọc 5 điều Bác Hồ dạy thiếu niên, nhi đồng về một số bổn phận mà trẻ em cần thực hiện.</w:t>
                  </w:r>
                </w:p>
                <w:p w14:paraId="6AB8CAD1" w14:textId="77777777" w:rsidR="003E7A65" w:rsidRDefault="003E7A65" w:rsidP="003E7A65">
                  <w:pPr>
                    <w:spacing w:after="0" w:line="360" w:lineRule="auto"/>
                    <w:rPr>
                      <w:sz w:val="28"/>
                      <w:szCs w:val="28"/>
                    </w:rPr>
                  </w:pPr>
                  <w:r>
                    <w:rPr>
                      <w:sz w:val="28"/>
                      <w:szCs w:val="28"/>
                    </w:rPr>
                    <w:t xml:space="preserve">     -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14:paraId="4E499495" w14:textId="77777777" w:rsidR="003E7A65" w:rsidRDefault="003E7A65" w:rsidP="003E7A65">
                  <w:pPr>
                    <w:spacing w:after="0" w:line="360" w:lineRule="auto"/>
                    <w:rPr>
                      <w:i/>
                      <w:sz w:val="28"/>
                      <w:szCs w:val="28"/>
                    </w:rPr>
                  </w:pPr>
                  <w:r>
                    <w:rPr>
                      <w:i/>
                      <w:sz w:val="28"/>
                      <w:szCs w:val="28"/>
                    </w:rPr>
                    <w:t>* Cách thực hiện</w:t>
                  </w:r>
                </w:p>
              </w:tc>
            </w:tr>
            <w:tr w:rsidR="003E7A65" w14:paraId="7F3FC8AB" w14:textId="77777777" w:rsidTr="005840CE">
              <w:tc>
                <w:tcPr>
                  <w:tcW w:w="4649" w:type="dxa"/>
                  <w:shd w:val="clear" w:color="auto" w:fill="auto"/>
                </w:tcPr>
                <w:p w14:paraId="693A0007" w14:textId="77777777" w:rsidR="003E7A65" w:rsidRDefault="003E7A65" w:rsidP="003E7A65">
                  <w:pPr>
                    <w:spacing w:after="0" w:line="360" w:lineRule="auto"/>
                    <w:rPr>
                      <w:b/>
                      <w:i/>
                      <w:sz w:val="28"/>
                      <w:szCs w:val="28"/>
                    </w:rPr>
                  </w:pPr>
                  <w:r>
                    <w:rPr>
                      <w:b/>
                      <w:i/>
                      <w:sz w:val="28"/>
                      <w:szCs w:val="28"/>
                    </w:rPr>
                    <w:lastRenderedPageBreak/>
                    <w:t>Hoạt động 1: Quan sát tranh</w:t>
                  </w:r>
                </w:p>
                <w:p w14:paraId="711FEC39" w14:textId="77777777" w:rsidR="003E7A65" w:rsidRDefault="003E7A65" w:rsidP="003E7A65">
                  <w:pPr>
                    <w:spacing w:after="0" w:line="360" w:lineRule="auto"/>
                    <w:rPr>
                      <w:sz w:val="28"/>
                      <w:szCs w:val="28"/>
                    </w:rPr>
                  </w:pPr>
                  <w:r>
                    <w:rPr>
                      <w:sz w:val="28"/>
                      <w:szCs w:val="28"/>
                    </w:rPr>
                    <w:t>- GV yêu cầu HS quan sát tranh và trả lời câu hỏi:</w:t>
                  </w:r>
                </w:p>
                <w:p w14:paraId="70B6452F" w14:textId="77777777" w:rsidR="003E7A65" w:rsidRDefault="003E7A65" w:rsidP="003E7A65">
                  <w:pPr>
                    <w:spacing w:after="0" w:line="360" w:lineRule="auto"/>
                    <w:rPr>
                      <w:sz w:val="28"/>
                      <w:szCs w:val="28"/>
                    </w:rPr>
                  </w:pPr>
                  <w:r>
                    <w:rPr>
                      <w:sz w:val="28"/>
                      <w:szCs w:val="28"/>
                    </w:rPr>
                    <w:t>+ Các tranh nói đến quyền nào của trẻ em?</w:t>
                  </w:r>
                </w:p>
                <w:p w14:paraId="1B890D4B" w14:textId="77777777" w:rsidR="003E7A65" w:rsidRDefault="003E7A65" w:rsidP="003E7A65">
                  <w:pPr>
                    <w:spacing w:after="0" w:line="360" w:lineRule="auto"/>
                    <w:rPr>
                      <w:sz w:val="28"/>
                      <w:szCs w:val="28"/>
                    </w:rPr>
                  </w:pPr>
                  <w:r>
                    <w:rPr>
                      <w:sz w:val="28"/>
                      <w:szCs w:val="28"/>
                    </w:rPr>
                    <w:t>+ Em hãy kể thêm những quyền khác của trẻ em.</w:t>
                  </w:r>
                </w:p>
                <w:p w14:paraId="73CFBB67" w14:textId="77777777" w:rsidR="003E7A65" w:rsidRDefault="003E7A65" w:rsidP="003E7A65">
                  <w:pPr>
                    <w:spacing w:after="0" w:line="360" w:lineRule="auto"/>
                    <w:rPr>
                      <w:sz w:val="28"/>
                      <w:szCs w:val="28"/>
                    </w:rPr>
                  </w:pPr>
                </w:p>
                <w:p w14:paraId="0355515D" w14:textId="77777777" w:rsidR="003E7A65" w:rsidRDefault="003E7A65" w:rsidP="003E7A65">
                  <w:pPr>
                    <w:spacing w:after="0" w:line="360" w:lineRule="auto"/>
                    <w:rPr>
                      <w:sz w:val="28"/>
                      <w:szCs w:val="28"/>
                    </w:rPr>
                  </w:pPr>
                </w:p>
                <w:p w14:paraId="7B1F0279" w14:textId="77777777" w:rsidR="003E7A65" w:rsidRDefault="003E7A65" w:rsidP="003E7A65">
                  <w:pPr>
                    <w:spacing w:after="0" w:line="360" w:lineRule="auto"/>
                    <w:rPr>
                      <w:sz w:val="28"/>
                      <w:szCs w:val="28"/>
                    </w:rPr>
                  </w:pPr>
                </w:p>
                <w:p w14:paraId="6FAEC3CF" w14:textId="77777777" w:rsidR="003E7A65" w:rsidRDefault="003E7A65" w:rsidP="003E7A65">
                  <w:pPr>
                    <w:spacing w:after="0" w:line="360" w:lineRule="auto"/>
                    <w:rPr>
                      <w:sz w:val="28"/>
                      <w:szCs w:val="28"/>
                    </w:rPr>
                  </w:pPr>
                </w:p>
                <w:p w14:paraId="1E9AC3AD" w14:textId="77777777" w:rsidR="003E7A65" w:rsidRDefault="003E7A65" w:rsidP="003E7A65">
                  <w:pPr>
                    <w:spacing w:after="0" w:line="360" w:lineRule="auto"/>
                    <w:rPr>
                      <w:sz w:val="28"/>
                      <w:szCs w:val="28"/>
                    </w:rPr>
                  </w:pPr>
                </w:p>
                <w:p w14:paraId="325197D8" w14:textId="77777777" w:rsidR="003E7A65" w:rsidRDefault="003E7A65" w:rsidP="003E7A65">
                  <w:pPr>
                    <w:spacing w:after="0" w:line="360" w:lineRule="auto"/>
                    <w:rPr>
                      <w:sz w:val="28"/>
                      <w:szCs w:val="28"/>
                    </w:rPr>
                  </w:pPr>
                </w:p>
                <w:p w14:paraId="7F3B04B1" w14:textId="77777777" w:rsidR="003E7A65" w:rsidRDefault="003E7A65" w:rsidP="003E7A65">
                  <w:pPr>
                    <w:spacing w:after="0" w:line="360" w:lineRule="auto"/>
                    <w:rPr>
                      <w:sz w:val="28"/>
                      <w:szCs w:val="28"/>
                    </w:rPr>
                  </w:pPr>
                </w:p>
                <w:p w14:paraId="16300898" w14:textId="77777777" w:rsidR="003E7A65" w:rsidRDefault="003E7A65" w:rsidP="003E7A65">
                  <w:pPr>
                    <w:spacing w:after="0" w:line="360" w:lineRule="auto"/>
                    <w:rPr>
                      <w:sz w:val="28"/>
                      <w:szCs w:val="28"/>
                    </w:rPr>
                  </w:pPr>
                </w:p>
                <w:p w14:paraId="4BC6604C" w14:textId="77777777" w:rsidR="003E7A65" w:rsidRDefault="003E7A65" w:rsidP="003E7A65">
                  <w:pPr>
                    <w:spacing w:after="0" w:line="360" w:lineRule="auto"/>
                    <w:rPr>
                      <w:sz w:val="28"/>
                      <w:szCs w:val="28"/>
                    </w:rPr>
                  </w:pPr>
                  <w:r>
                    <w:rPr>
                      <w:sz w:val="28"/>
                      <w:szCs w:val="28"/>
                    </w:rPr>
                    <w:t>- GV mời đại diện 3 – 5 HS trả lời. Các HS khác lắng nghe, nhận xét, bổ sung ý kiến (nếu có).</w:t>
                  </w:r>
                </w:p>
                <w:p w14:paraId="14691C7A" w14:textId="77777777" w:rsidR="003E7A65" w:rsidRDefault="003E7A65" w:rsidP="003E7A65">
                  <w:pPr>
                    <w:spacing w:after="0" w:line="360" w:lineRule="auto"/>
                    <w:rPr>
                      <w:sz w:val="28"/>
                      <w:szCs w:val="28"/>
                    </w:rPr>
                  </w:pPr>
                  <w:r>
                    <w:rPr>
                      <w:sz w:val="28"/>
                      <w:szCs w:val="28"/>
                    </w:rPr>
                    <w:lastRenderedPageBreak/>
                    <w:t>+ Các tranh nói đến quyền nào của trẻ em?</w:t>
                  </w:r>
                </w:p>
                <w:p w14:paraId="1F763822" w14:textId="77777777" w:rsidR="003E7A65" w:rsidRDefault="003E7A65" w:rsidP="003E7A65">
                  <w:pPr>
                    <w:spacing w:after="0" w:line="360" w:lineRule="auto"/>
                    <w:rPr>
                      <w:sz w:val="28"/>
                      <w:szCs w:val="28"/>
                    </w:rPr>
                  </w:pPr>
                </w:p>
                <w:p w14:paraId="15543297" w14:textId="77777777" w:rsidR="003E7A65" w:rsidRDefault="003E7A65" w:rsidP="003E7A65">
                  <w:pPr>
                    <w:spacing w:after="0" w:line="360" w:lineRule="auto"/>
                    <w:rPr>
                      <w:sz w:val="28"/>
                      <w:szCs w:val="28"/>
                    </w:rPr>
                  </w:pPr>
                </w:p>
                <w:p w14:paraId="5A259436" w14:textId="77777777" w:rsidR="003E7A65" w:rsidRDefault="003E7A65" w:rsidP="003E7A65">
                  <w:pPr>
                    <w:spacing w:after="0" w:line="360" w:lineRule="auto"/>
                    <w:rPr>
                      <w:sz w:val="28"/>
                      <w:szCs w:val="28"/>
                    </w:rPr>
                  </w:pPr>
                </w:p>
                <w:p w14:paraId="6EB3AEC9" w14:textId="77777777" w:rsidR="003E7A65" w:rsidRDefault="003E7A65" w:rsidP="003E7A65">
                  <w:pPr>
                    <w:spacing w:after="0" w:line="360" w:lineRule="auto"/>
                    <w:rPr>
                      <w:sz w:val="28"/>
                      <w:szCs w:val="28"/>
                    </w:rPr>
                  </w:pPr>
                </w:p>
                <w:p w14:paraId="7E4546AF" w14:textId="77777777" w:rsidR="003E7A65" w:rsidRDefault="003E7A65" w:rsidP="003E7A65">
                  <w:pPr>
                    <w:spacing w:after="0" w:line="360" w:lineRule="auto"/>
                    <w:rPr>
                      <w:sz w:val="28"/>
                      <w:szCs w:val="28"/>
                    </w:rPr>
                  </w:pPr>
                  <w:r>
                    <w:rPr>
                      <w:sz w:val="28"/>
                      <w:szCs w:val="28"/>
                    </w:rPr>
                    <w:t>+ Em hãy kể thêm những quyền khác của trẻ em.</w:t>
                  </w:r>
                </w:p>
                <w:p w14:paraId="42B5968B" w14:textId="77777777" w:rsidR="003E7A65" w:rsidRDefault="003E7A65" w:rsidP="003E7A65">
                  <w:pPr>
                    <w:spacing w:after="0" w:line="360" w:lineRule="auto"/>
                    <w:rPr>
                      <w:sz w:val="28"/>
                      <w:szCs w:val="28"/>
                    </w:rPr>
                  </w:pPr>
                </w:p>
                <w:p w14:paraId="4B5D2CC9" w14:textId="77777777" w:rsidR="003E7A65" w:rsidRDefault="003E7A65" w:rsidP="003E7A65">
                  <w:pPr>
                    <w:spacing w:after="0" w:line="360" w:lineRule="auto"/>
                    <w:rPr>
                      <w:sz w:val="28"/>
                      <w:szCs w:val="28"/>
                    </w:rPr>
                  </w:pPr>
                </w:p>
                <w:p w14:paraId="508BF023" w14:textId="77777777" w:rsidR="003E7A65" w:rsidRDefault="003E7A65" w:rsidP="003E7A65">
                  <w:pPr>
                    <w:spacing w:after="0" w:line="360" w:lineRule="auto"/>
                    <w:rPr>
                      <w:sz w:val="28"/>
                      <w:szCs w:val="28"/>
                    </w:rPr>
                  </w:pPr>
                </w:p>
                <w:p w14:paraId="238855BE" w14:textId="77777777" w:rsidR="003E7A65" w:rsidRDefault="003E7A65" w:rsidP="003E7A65">
                  <w:pPr>
                    <w:spacing w:after="0" w:line="360" w:lineRule="auto"/>
                    <w:rPr>
                      <w:sz w:val="28"/>
                      <w:szCs w:val="28"/>
                    </w:rPr>
                  </w:pPr>
                  <w:r>
                    <w:rPr>
                      <w:sz w:val="28"/>
                      <w:szCs w:val="28"/>
                    </w:rPr>
                    <w:t>- GV yêu cầu cả lớp nhận xét và đánh giá câu trả lời của bạn.</w:t>
                  </w:r>
                </w:p>
                <w:p w14:paraId="404E2A7F" w14:textId="77777777" w:rsidR="003E7A65" w:rsidRDefault="003E7A65" w:rsidP="003E7A65">
                  <w:pPr>
                    <w:spacing w:after="0" w:line="360" w:lineRule="auto"/>
                    <w:rPr>
                      <w:sz w:val="28"/>
                      <w:szCs w:val="28"/>
                    </w:rPr>
                  </w:pPr>
                  <w:r>
                    <w:rPr>
                      <w:sz w:val="28"/>
                      <w:szCs w:val="28"/>
                    </w:rPr>
                    <w:t>- Giáo viên nhận xét, đánh giá và đưa ra câu trả lời phù hợp.</w:t>
                  </w:r>
                </w:p>
                <w:p w14:paraId="11C12720" w14:textId="77777777" w:rsidR="003E7A65" w:rsidRDefault="003E7A65" w:rsidP="003E7A65">
                  <w:pPr>
                    <w:spacing w:after="0" w:line="360" w:lineRule="auto"/>
                    <w:rPr>
                      <w:b/>
                      <w:i/>
                      <w:sz w:val="28"/>
                      <w:szCs w:val="28"/>
                    </w:rPr>
                  </w:pPr>
                  <w:r>
                    <w:rPr>
                      <w:b/>
                      <w:i/>
                      <w:sz w:val="28"/>
                      <w:szCs w:val="28"/>
                    </w:rPr>
                    <w:t>* Kết luận:</w:t>
                  </w:r>
                </w:p>
                <w:p w14:paraId="3A06BA10" w14:textId="77777777" w:rsidR="003E7A65" w:rsidRDefault="003E7A65" w:rsidP="003E7A65">
                  <w:pPr>
                    <w:spacing w:after="0" w:line="360" w:lineRule="auto"/>
                    <w:rPr>
                      <w:sz w:val="28"/>
                      <w:szCs w:val="28"/>
                    </w:rPr>
                  </w:pPr>
                  <w:r>
                    <w:rPr>
                      <w:sz w:val="28"/>
                      <w:szCs w:val="28"/>
                    </w:rPr>
                    <w:t>+ Các quyền cơ bản của trẻ em trong các tranh:</w:t>
                  </w:r>
                </w:p>
                <w:p w14:paraId="2F1CBD92" w14:textId="77777777" w:rsidR="003E7A65" w:rsidRDefault="003E7A65" w:rsidP="003E7A65">
                  <w:pPr>
                    <w:spacing w:after="0" w:line="360" w:lineRule="auto"/>
                    <w:rPr>
                      <w:i/>
                      <w:sz w:val="28"/>
                      <w:szCs w:val="28"/>
                    </w:rPr>
                  </w:pPr>
                  <w:r>
                    <w:rPr>
                      <w:i/>
                      <w:noProof/>
                      <w:sz w:val="28"/>
                      <w:szCs w:val="28"/>
                    </w:rPr>
                    <w:drawing>
                      <wp:inline distT="0" distB="0" distL="0" distR="0" wp14:anchorId="45DC3057" wp14:editId="2B375F6F">
                        <wp:extent cx="1271905" cy="1057910"/>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99" name="image32.png"/>
                                <pic:cNvPicPr preferRelativeResize="0"/>
                              </pic:nvPicPr>
                              <pic:blipFill>
                                <a:blip r:embed="rId11"/>
                                <a:srcRect r="4427" b="4833"/>
                                <a:stretch>
                                  <a:fillRect/>
                                </a:stretch>
                              </pic:blipFill>
                              <pic:spPr>
                                <a:xfrm>
                                  <a:off x="0" y="0"/>
                                  <a:ext cx="1271957" cy="1058226"/>
                                </a:xfrm>
                                <a:prstGeom prst="rect">
                                  <a:avLst/>
                                </a:prstGeom>
                              </pic:spPr>
                            </pic:pic>
                          </a:graphicData>
                        </a:graphic>
                      </wp:inline>
                    </w:drawing>
                  </w:r>
                  <w:r>
                    <w:rPr>
                      <w:i/>
                      <w:sz w:val="28"/>
                      <w:szCs w:val="28"/>
                    </w:rPr>
                    <w:t xml:space="preserve">     </w:t>
                  </w:r>
                  <w:r>
                    <w:rPr>
                      <w:i/>
                      <w:noProof/>
                      <w:sz w:val="28"/>
                      <w:szCs w:val="28"/>
                    </w:rPr>
                    <w:drawing>
                      <wp:inline distT="0" distB="0" distL="0" distR="0" wp14:anchorId="0654F966" wp14:editId="04F069E4">
                        <wp:extent cx="1279525" cy="1002665"/>
                        <wp:effectExtent l="0" t="0" r="0" b="0"/>
                        <wp:docPr id="98" name="image27.png"/>
                        <wp:cNvGraphicFramePr/>
                        <a:graphic xmlns:a="http://schemas.openxmlformats.org/drawingml/2006/main">
                          <a:graphicData uri="http://schemas.openxmlformats.org/drawingml/2006/picture">
                            <pic:pic xmlns:pic="http://schemas.openxmlformats.org/drawingml/2006/picture">
                              <pic:nvPicPr>
                                <pic:cNvPr id="98" name="image27.png"/>
                                <pic:cNvPicPr preferRelativeResize="0"/>
                              </pic:nvPicPr>
                              <pic:blipFill>
                                <a:blip r:embed="rId12"/>
                                <a:srcRect r="4001"/>
                                <a:stretch>
                                  <a:fillRect/>
                                </a:stretch>
                              </pic:blipFill>
                              <pic:spPr>
                                <a:xfrm>
                                  <a:off x="0" y="0"/>
                                  <a:ext cx="1279964" cy="1002862"/>
                                </a:xfrm>
                                <a:prstGeom prst="rect">
                                  <a:avLst/>
                                </a:prstGeom>
                              </pic:spPr>
                            </pic:pic>
                          </a:graphicData>
                        </a:graphic>
                      </wp:inline>
                    </w:drawing>
                  </w:r>
                  <w:r>
                    <w:rPr>
                      <w:noProof/>
                      <w:sz w:val="28"/>
                      <w:szCs w:val="28"/>
                    </w:rPr>
                    <mc:AlternateContent>
                      <mc:Choice Requires="wps">
                        <w:drawing>
                          <wp:anchor distT="0" distB="0" distL="114300" distR="114300" simplePos="0" relativeHeight="251671552" behindDoc="0" locked="0" layoutInCell="1" allowOverlap="1" wp14:anchorId="161B0D46" wp14:editId="26D8E7CF">
                            <wp:simplePos x="0" y="0"/>
                            <wp:positionH relativeFrom="column">
                              <wp:posOffset>114300</wp:posOffset>
                            </wp:positionH>
                            <wp:positionV relativeFrom="paragraph">
                              <wp:posOffset>889000</wp:posOffset>
                            </wp:positionV>
                            <wp:extent cx="1033145" cy="426720"/>
                            <wp:effectExtent l="0" t="0" r="0" b="0"/>
                            <wp:wrapNone/>
                            <wp:docPr id="73" name="Rectangles 73"/>
                            <wp:cNvGraphicFramePr/>
                            <a:graphic xmlns:a="http://schemas.openxmlformats.org/drawingml/2006/main">
                              <a:graphicData uri="http://schemas.microsoft.com/office/word/2010/wordprocessingShape">
                                <wps:wsp>
                                  <wps:cNvSpPr/>
                                  <wps:spPr>
                                    <a:xfrm>
                                      <a:off x="4834342" y="3571403"/>
                                      <a:ext cx="1023317" cy="417195"/>
                                    </a:xfrm>
                                    <a:prstGeom prst="rect">
                                      <a:avLst/>
                                    </a:prstGeom>
                                    <a:noFill/>
                                    <a:ln>
                                      <a:noFill/>
                                    </a:ln>
                                  </wps:spPr>
                                  <wps:txbx>
                                    <w:txbxContent>
                                      <w:p w14:paraId="063DC70B" w14:textId="77777777" w:rsidR="003E7A65" w:rsidRDefault="003E7A65" w:rsidP="003E7A65">
                                        <w:pPr>
                                          <w:spacing w:line="255" w:lineRule="auto"/>
                                          <w:jc w:val="center"/>
                                        </w:pPr>
                                        <w:r>
                                          <w:rPr>
                                            <w:rFonts w:cs="Calibri"/>
                                            <w:color w:val="000000"/>
                                            <w:sz w:val="18"/>
                                          </w:rPr>
                                          <w:t>Quyền được bảo vệ thân thể</w:t>
                                        </w:r>
                                      </w:p>
                                    </w:txbxContent>
                                  </wps:txbx>
                                  <wps:bodyPr spcFirstLastPara="1" wrap="square" lIns="91425" tIns="45700" rIns="91425" bIns="45700" anchor="t" anchorCtr="0">
                                    <a:noAutofit/>
                                  </wps:bodyPr>
                                </wps:wsp>
                              </a:graphicData>
                            </a:graphic>
                          </wp:anchor>
                        </w:drawing>
                      </mc:Choice>
                      <mc:Fallback>
                        <w:pict>
                          <v:rect w14:anchorId="161B0D46" id="Rectangles 73" o:spid="_x0000_s1026" style="position:absolute;left:0;text-align:left;margin-left:9pt;margin-top:70pt;width:81.35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" filled="f" stroked="f">
                            <v:textbox inset="2.53958mm,1.2694mm,2.53958mm,1.2694mm">
                              <w:txbxContent>
                                <w:p w14:paraId="063DC70B" w14:textId="77777777" w:rsidR="003E7A65" w:rsidRDefault="003E7A65" w:rsidP="003E7A65">
                                  <w:pPr>
                                    <w:spacing w:line="255" w:lineRule="auto"/>
                                    <w:jc w:val="center"/>
                                  </w:pPr>
                                  <w:r>
                                    <w:rPr>
                                      <w:rFonts w:cs="Calibri"/>
                                      <w:color w:val="000000"/>
                                      <w:sz w:val="18"/>
                                    </w:rPr>
                                    <w:t>Quyền được bảo vệ thân thể</w:t>
                                  </w:r>
                                </w:p>
                              </w:txbxContent>
                            </v:textbox>
                          </v:rect>
                        </w:pict>
                      </mc:Fallback>
                    </mc:AlternateContent>
                  </w:r>
                  <w:r>
                    <w:rPr>
                      <w:noProof/>
                      <w:sz w:val="28"/>
                      <w:szCs w:val="28"/>
                    </w:rPr>
                    <mc:AlternateContent>
                      <mc:Choice Requires="wps">
                        <w:drawing>
                          <wp:anchor distT="0" distB="0" distL="114300" distR="114300" simplePos="0" relativeHeight="251673600" behindDoc="0" locked="0" layoutInCell="1" allowOverlap="1" wp14:anchorId="6A41BE92" wp14:editId="7738E717">
                            <wp:simplePos x="0" y="0"/>
                            <wp:positionH relativeFrom="column">
                              <wp:posOffset>1562100</wp:posOffset>
                            </wp:positionH>
                            <wp:positionV relativeFrom="paragraph">
                              <wp:posOffset>863600</wp:posOffset>
                            </wp:positionV>
                            <wp:extent cx="1149350" cy="473710"/>
                            <wp:effectExtent l="0" t="0" r="0" b="0"/>
                            <wp:wrapNone/>
                            <wp:docPr id="79" name="Rectangles 79"/>
                            <wp:cNvGraphicFramePr/>
                            <a:graphic xmlns:a="http://schemas.openxmlformats.org/drawingml/2006/main">
                              <a:graphicData uri="http://schemas.microsoft.com/office/word/2010/wordprocessingShape">
                                <wps:wsp>
                                  <wps:cNvSpPr/>
                                  <wps:spPr>
                                    <a:xfrm>
                                      <a:off x="4776206" y="3547988"/>
                                      <a:ext cx="1139588" cy="464024"/>
                                    </a:xfrm>
                                    <a:prstGeom prst="rect">
                                      <a:avLst/>
                                    </a:prstGeom>
                                    <a:noFill/>
                                    <a:ln>
                                      <a:noFill/>
                                    </a:ln>
                                  </wps:spPr>
                                  <wps:txbx>
                                    <w:txbxContent>
                                      <w:p w14:paraId="0B099D22" w14:textId="77777777" w:rsidR="003E7A65" w:rsidRDefault="003E7A65" w:rsidP="003E7A65">
                                        <w:pPr>
                                          <w:spacing w:line="255" w:lineRule="auto"/>
                                          <w:jc w:val="center"/>
                                        </w:pPr>
                                        <w:r>
                                          <w:rPr>
                                            <w:rFonts w:cs="Calibri"/>
                                            <w:color w:val="000000"/>
                                            <w:sz w:val="18"/>
                                          </w:rPr>
                                          <w:t>Quyền được học tập, giáo dục</w:t>
                                        </w:r>
                                      </w:p>
                                    </w:txbxContent>
                                  </wps:txbx>
                                  <wps:bodyPr spcFirstLastPara="1" wrap="square" lIns="91425" tIns="45700" rIns="91425" bIns="45700" anchor="t" anchorCtr="0">
                                    <a:noAutofit/>
                                  </wps:bodyPr>
                                </wps:wsp>
                              </a:graphicData>
                            </a:graphic>
                          </wp:anchor>
                        </w:drawing>
                      </mc:Choice>
                      <mc:Fallback>
                        <w:pict>
                          <v:rect w14:anchorId="6A41BE92" id="Rectangles 79" o:spid="_x0000_s1027" style="position:absolute;left:0;text-align:left;margin-left:123pt;margin-top:68pt;width:90.5pt;height:37.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" filled="f" stroked="f">
                            <v:textbox inset="2.53958mm,1.2694mm,2.53958mm,1.2694mm">
                              <w:txbxContent>
                                <w:p w14:paraId="0B099D22" w14:textId="77777777" w:rsidR="003E7A65" w:rsidRDefault="003E7A65" w:rsidP="003E7A65">
                                  <w:pPr>
                                    <w:spacing w:line="255" w:lineRule="auto"/>
                                    <w:jc w:val="center"/>
                                  </w:pPr>
                                  <w:r>
                                    <w:rPr>
                                      <w:rFonts w:cs="Calibri"/>
                                      <w:color w:val="000000"/>
                                      <w:sz w:val="18"/>
                                    </w:rPr>
                                    <w:t>Quyền được học tập, giáo dục</w:t>
                                  </w:r>
                                </w:p>
                              </w:txbxContent>
                            </v:textbox>
                          </v:rect>
                        </w:pict>
                      </mc:Fallback>
                    </mc:AlternateContent>
                  </w:r>
                </w:p>
                <w:p w14:paraId="7CA167FF" w14:textId="77777777" w:rsidR="003E7A65" w:rsidRDefault="003E7A65" w:rsidP="003E7A65">
                  <w:pPr>
                    <w:spacing w:after="0" w:line="360" w:lineRule="auto"/>
                    <w:rPr>
                      <w:i/>
                      <w:sz w:val="28"/>
                      <w:szCs w:val="28"/>
                    </w:rPr>
                  </w:pPr>
                </w:p>
                <w:p w14:paraId="571F994C" w14:textId="77777777" w:rsidR="003E7A65" w:rsidRDefault="003E7A65" w:rsidP="003E7A65">
                  <w:pPr>
                    <w:spacing w:after="0" w:line="360" w:lineRule="auto"/>
                    <w:rPr>
                      <w:i/>
                      <w:sz w:val="28"/>
                      <w:szCs w:val="28"/>
                    </w:rPr>
                  </w:pPr>
                  <w:r>
                    <w:rPr>
                      <w:i/>
                      <w:noProof/>
                      <w:sz w:val="28"/>
                      <w:szCs w:val="28"/>
                    </w:rPr>
                    <w:lastRenderedPageBreak/>
                    <w:drawing>
                      <wp:inline distT="0" distB="0" distL="0" distR="0" wp14:anchorId="5D064774" wp14:editId="54F00EC5">
                        <wp:extent cx="1270635" cy="1243330"/>
                        <wp:effectExtent l="0" t="0" r="0" b="0"/>
                        <wp:docPr id="101" name="image35.png"/>
                        <wp:cNvGraphicFramePr/>
                        <a:graphic xmlns:a="http://schemas.openxmlformats.org/drawingml/2006/main">
                          <a:graphicData uri="http://schemas.openxmlformats.org/drawingml/2006/picture">
                            <pic:pic xmlns:pic="http://schemas.openxmlformats.org/drawingml/2006/picture">
                              <pic:nvPicPr>
                                <pic:cNvPr id="101" name="image35.png"/>
                                <pic:cNvPicPr preferRelativeResize="0"/>
                              </pic:nvPicPr>
                              <pic:blipFill>
                                <a:blip r:embed="rId13"/>
                                <a:srcRect/>
                                <a:stretch>
                                  <a:fillRect/>
                                </a:stretch>
                              </pic:blipFill>
                              <pic:spPr>
                                <a:xfrm>
                                  <a:off x="0" y="0"/>
                                  <a:ext cx="1270758" cy="1243387"/>
                                </a:xfrm>
                                <a:prstGeom prst="rect">
                                  <a:avLst/>
                                </a:prstGeom>
                              </pic:spPr>
                            </pic:pic>
                          </a:graphicData>
                        </a:graphic>
                      </wp:inline>
                    </w:drawing>
                  </w:r>
                  <w:r>
                    <w:rPr>
                      <w:i/>
                      <w:sz w:val="28"/>
                      <w:szCs w:val="28"/>
                    </w:rPr>
                    <w:t xml:space="preserve">    </w:t>
                  </w:r>
                  <w:r>
                    <w:rPr>
                      <w:i/>
                      <w:noProof/>
                      <w:sz w:val="28"/>
                      <w:szCs w:val="28"/>
                    </w:rPr>
                    <w:drawing>
                      <wp:inline distT="0" distB="0" distL="0" distR="0" wp14:anchorId="18738F69" wp14:editId="24515B94">
                        <wp:extent cx="1263650" cy="1299210"/>
                        <wp:effectExtent l="0" t="0" r="0" b="0"/>
                        <wp:docPr id="100" name="image31.png"/>
                        <wp:cNvGraphicFramePr/>
                        <a:graphic xmlns:a="http://schemas.openxmlformats.org/drawingml/2006/main">
                          <a:graphicData uri="http://schemas.openxmlformats.org/drawingml/2006/picture">
                            <pic:pic xmlns:pic="http://schemas.openxmlformats.org/drawingml/2006/picture">
                              <pic:nvPicPr>
                                <pic:cNvPr id="100" name="image31.png"/>
                                <pic:cNvPicPr preferRelativeResize="0"/>
                              </pic:nvPicPr>
                              <pic:blipFill>
                                <a:blip r:embed="rId14"/>
                                <a:srcRect/>
                                <a:stretch>
                                  <a:fillRect/>
                                </a:stretch>
                              </pic:blipFill>
                              <pic:spPr>
                                <a:xfrm>
                                  <a:off x="0" y="0"/>
                                  <a:ext cx="1264147" cy="1299480"/>
                                </a:xfrm>
                                <a:prstGeom prst="rect">
                                  <a:avLst/>
                                </a:prstGeom>
                              </pic:spPr>
                            </pic:pic>
                          </a:graphicData>
                        </a:graphic>
                      </wp:inline>
                    </w:drawing>
                  </w:r>
                  <w:r>
                    <w:rPr>
                      <w:noProof/>
                      <w:sz w:val="28"/>
                      <w:szCs w:val="28"/>
                    </w:rPr>
                    <mc:AlternateContent>
                      <mc:Choice Requires="wps">
                        <w:drawing>
                          <wp:anchor distT="0" distB="0" distL="114300" distR="114300" simplePos="0" relativeHeight="251670528" behindDoc="0" locked="0" layoutInCell="1" allowOverlap="1" wp14:anchorId="60330B97" wp14:editId="21507CFE">
                            <wp:simplePos x="0" y="0"/>
                            <wp:positionH relativeFrom="column">
                              <wp:posOffset>25400</wp:posOffset>
                            </wp:positionH>
                            <wp:positionV relativeFrom="paragraph">
                              <wp:posOffset>1155700</wp:posOffset>
                            </wp:positionV>
                            <wp:extent cx="1251585" cy="426720"/>
                            <wp:effectExtent l="0" t="0" r="0" b="0"/>
                            <wp:wrapNone/>
                            <wp:docPr id="69" name="Rectangles 69"/>
                            <wp:cNvGraphicFramePr/>
                            <a:graphic xmlns:a="http://schemas.openxmlformats.org/drawingml/2006/main">
                              <a:graphicData uri="http://schemas.microsoft.com/office/word/2010/wordprocessingShape">
                                <wps:wsp>
                                  <wps:cNvSpPr/>
                                  <wps:spPr>
                                    <a:xfrm>
                                      <a:off x="4725027" y="3571403"/>
                                      <a:ext cx="1241946" cy="417195"/>
                                    </a:xfrm>
                                    <a:prstGeom prst="rect">
                                      <a:avLst/>
                                    </a:prstGeom>
                                    <a:noFill/>
                                    <a:ln>
                                      <a:noFill/>
                                    </a:ln>
                                  </wps:spPr>
                                  <wps:txbx>
                                    <w:txbxContent>
                                      <w:p w14:paraId="0ADDD44E" w14:textId="77777777" w:rsidR="003E7A65" w:rsidRDefault="003E7A65" w:rsidP="003E7A65">
                                        <w:pPr>
                                          <w:spacing w:line="255" w:lineRule="auto"/>
                                          <w:jc w:val="center"/>
                                        </w:pPr>
                                        <w:r>
                                          <w:rPr>
                                            <w:rFonts w:cs="Calibri"/>
                                            <w:color w:val="000000"/>
                                            <w:sz w:val="20"/>
                                          </w:rPr>
                                          <w:t>Quyền bày tỏ ý kiến</w:t>
                                        </w:r>
                                      </w:p>
                                    </w:txbxContent>
                                  </wps:txbx>
                                  <wps:bodyPr spcFirstLastPara="1" wrap="square" lIns="91425" tIns="45700" rIns="91425" bIns="45700" anchor="t" anchorCtr="0">
                                    <a:noAutofit/>
                                  </wps:bodyPr>
                                </wps:wsp>
                              </a:graphicData>
                            </a:graphic>
                          </wp:anchor>
                        </w:drawing>
                      </mc:Choice>
                      <mc:Fallback>
                        <w:pict>
                          <v:rect w14:anchorId="60330B97" id="Rectangles 69" o:spid="_x0000_s1028" style="position:absolute;left:0;text-align:left;margin-left:2pt;margin-top:91pt;width:98.55pt;height:3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" filled="f" stroked="f">
                            <v:textbox inset="2.53958mm,1.2694mm,2.53958mm,1.2694mm">
                              <w:txbxContent>
                                <w:p w14:paraId="0ADDD44E" w14:textId="77777777" w:rsidR="003E7A65" w:rsidRDefault="003E7A65" w:rsidP="003E7A65">
                                  <w:pPr>
                                    <w:spacing w:line="255" w:lineRule="auto"/>
                                    <w:jc w:val="center"/>
                                  </w:pPr>
                                  <w:r>
                                    <w:rPr>
                                      <w:rFonts w:cs="Calibri"/>
                                      <w:color w:val="000000"/>
                                      <w:sz w:val="20"/>
                                    </w:rPr>
                                    <w:t>Quyền bày tỏ ý kiến</w:t>
                                  </w:r>
                                </w:p>
                              </w:txbxContent>
                            </v:textbox>
                          </v:rect>
                        </w:pict>
                      </mc:Fallback>
                    </mc:AlternateContent>
                  </w:r>
                  <w:r>
                    <w:rPr>
                      <w:noProof/>
                      <w:sz w:val="28"/>
                      <w:szCs w:val="28"/>
                    </w:rPr>
                    <mc:AlternateContent>
                      <mc:Choice Requires="wps">
                        <w:drawing>
                          <wp:anchor distT="0" distB="0" distL="114300" distR="114300" simplePos="0" relativeHeight="251672576" behindDoc="0" locked="0" layoutInCell="1" allowOverlap="1" wp14:anchorId="27D7EDA6" wp14:editId="21C4B6D3">
                            <wp:simplePos x="0" y="0"/>
                            <wp:positionH relativeFrom="column">
                              <wp:posOffset>1562100</wp:posOffset>
                            </wp:positionH>
                            <wp:positionV relativeFrom="paragraph">
                              <wp:posOffset>1079500</wp:posOffset>
                            </wp:positionV>
                            <wp:extent cx="1087120" cy="461010"/>
                            <wp:effectExtent l="0" t="0" r="0" b="0"/>
                            <wp:wrapNone/>
                            <wp:docPr id="77" name="Rectangles 77"/>
                            <wp:cNvGraphicFramePr/>
                            <a:graphic xmlns:a="http://schemas.openxmlformats.org/drawingml/2006/main">
                              <a:graphicData uri="http://schemas.microsoft.com/office/word/2010/wordprocessingShape">
                                <wps:wsp>
                                  <wps:cNvSpPr/>
                                  <wps:spPr>
                                    <a:xfrm>
                                      <a:off x="4807203" y="3554343"/>
                                      <a:ext cx="1077595" cy="451315"/>
                                    </a:xfrm>
                                    <a:prstGeom prst="rect">
                                      <a:avLst/>
                                    </a:prstGeom>
                                    <a:noFill/>
                                    <a:ln>
                                      <a:noFill/>
                                    </a:ln>
                                  </wps:spPr>
                                  <wps:txbx>
                                    <w:txbxContent>
                                      <w:p w14:paraId="7B267B97" w14:textId="77777777" w:rsidR="003E7A65" w:rsidRDefault="003E7A65" w:rsidP="003E7A65">
                                        <w:pPr>
                                          <w:spacing w:line="255" w:lineRule="auto"/>
                                          <w:jc w:val="center"/>
                                        </w:pPr>
                                        <w:r>
                                          <w:rPr>
                                            <w:rFonts w:cs="Calibri"/>
                                            <w:color w:val="000000"/>
                                            <w:sz w:val="18"/>
                                          </w:rPr>
                                          <w:t>Quyền được chăm sóc, nuôi dưỡng</w:t>
                                        </w:r>
                                      </w:p>
                                    </w:txbxContent>
                                  </wps:txbx>
                                  <wps:bodyPr spcFirstLastPara="1" wrap="square" lIns="91425" tIns="45700" rIns="91425" bIns="45700" anchor="t" anchorCtr="0">
                                    <a:noAutofit/>
                                  </wps:bodyPr>
                                </wps:wsp>
                              </a:graphicData>
                            </a:graphic>
                          </wp:anchor>
                        </w:drawing>
                      </mc:Choice>
                      <mc:Fallback>
                        <w:pict>
                          <v:rect w14:anchorId="27D7EDA6" id="Rectangles 77" o:spid="_x0000_s1029" style="position:absolute;left:0;text-align:left;margin-left:123pt;margin-top:85pt;width:85.6pt;height:3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" filled="f" stroked="f">
                            <v:textbox inset="2.53958mm,1.2694mm,2.53958mm,1.2694mm">
                              <w:txbxContent>
                                <w:p w14:paraId="7B267B97" w14:textId="77777777" w:rsidR="003E7A65" w:rsidRDefault="003E7A65" w:rsidP="003E7A65">
                                  <w:pPr>
                                    <w:spacing w:line="255" w:lineRule="auto"/>
                                    <w:jc w:val="center"/>
                                  </w:pPr>
                                  <w:r>
                                    <w:rPr>
                                      <w:rFonts w:cs="Calibri"/>
                                      <w:color w:val="000000"/>
                                      <w:sz w:val="18"/>
                                    </w:rPr>
                                    <w:t>Quyền được chăm sóc, nuôi dưỡng</w:t>
                                  </w:r>
                                </w:p>
                              </w:txbxContent>
                            </v:textbox>
                          </v:rect>
                        </w:pict>
                      </mc:Fallback>
                    </mc:AlternateContent>
                  </w:r>
                </w:p>
                <w:p w14:paraId="7248D598" w14:textId="77777777" w:rsidR="003E7A65" w:rsidRDefault="003E7A65" w:rsidP="003E7A65">
                  <w:pPr>
                    <w:spacing w:after="0" w:line="360" w:lineRule="auto"/>
                    <w:rPr>
                      <w:i/>
                      <w:sz w:val="28"/>
                      <w:szCs w:val="28"/>
                    </w:rPr>
                  </w:pPr>
                </w:p>
                <w:p w14:paraId="6F371204" w14:textId="77777777" w:rsidR="003E7A65" w:rsidRDefault="003E7A65" w:rsidP="003E7A65">
                  <w:pPr>
                    <w:spacing w:after="0" w:line="360" w:lineRule="auto"/>
                    <w:rPr>
                      <w:sz w:val="28"/>
                      <w:szCs w:val="28"/>
                    </w:rPr>
                  </w:pPr>
                  <w:r>
                    <w:rPr>
                      <w:sz w:val="28"/>
                      <w:szCs w:val="28"/>
                    </w:rPr>
                    <w:t>+ Các quyền khác của trẻ em:</w:t>
                  </w:r>
                </w:p>
                <w:p w14:paraId="2EBB0F93" w14:textId="77777777" w:rsidR="003E7A65" w:rsidRDefault="003E7A65" w:rsidP="003E7A65">
                  <w:pPr>
                    <w:spacing w:after="0" w:line="360" w:lineRule="auto"/>
                    <w:rPr>
                      <w:i/>
                      <w:sz w:val="28"/>
                      <w:szCs w:val="28"/>
                    </w:rPr>
                  </w:pPr>
                  <w:r>
                    <w:rPr>
                      <w:i/>
                      <w:sz w:val="28"/>
                      <w:szCs w:val="28"/>
                    </w:rPr>
                    <w:t>Quyền được chăm sóc sức khỏe.</w:t>
                  </w:r>
                </w:p>
                <w:p w14:paraId="59515870" w14:textId="77777777" w:rsidR="003E7A65" w:rsidRDefault="003E7A65" w:rsidP="003E7A65">
                  <w:pPr>
                    <w:spacing w:after="0" w:line="360" w:lineRule="auto"/>
                    <w:rPr>
                      <w:i/>
                      <w:sz w:val="28"/>
                      <w:szCs w:val="28"/>
                    </w:rPr>
                  </w:pPr>
                  <w:r>
                    <w:rPr>
                      <w:i/>
                      <w:sz w:val="28"/>
                      <w:szCs w:val="28"/>
                    </w:rPr>
                    <w:t>Quyền được sống chung với bố mẹ.</w:t>
                  </w:r>
                </w:p>
                <w:p w14:paraId="20BA98F5" w14:textId="77777777" w:rsidR="003E7A65" w:rsidRDefault="003E7A65" w:rsidP="003E7A65">
                  <w:pPr>
                    <w:spacing w:after="0" w:line="360" w:lineRule="auto"/>
                    <w:rPr>
                      <w:i/>
                      <w:sz w:val="28"/>
                      <w:szCs w:val="28"/>
                    </w:rPr>
                  </w:pPr>
                  <w:r>
                    <w:rPr>
                      <w:i/>
                      <w:sz w:val="28"/>
                      <w:szCs w:val="28"/>
                    </w:rPr>
                    <w:t>Quyền được vui chơi, giải trí.</w:t>
                  </w:r>
                </w:p>
                <w:p w14:paraId="318AA16F" w14:textId="77777777" w:rsidR="003E7A65" w:rsidRDefault="003E7A65" w:rsidP="003E7A65">
                  <w:pPr>
                    <w:spacing w:after="0" w:line="360" w:lineRule="auto"/>
                    <w:rPr>
                      <w:i/>
                      <w:sz w:val="28"/>
                      <w:szCs w:val="28"/>
                    </w:rPr>
                  </w:pPr>
                  <w:r>
                    <w:rPr>
                      <w:i/>
                      <w:sz w:val="28"/>
                      <w:szCs w:val="28"/>
                    </w:rPr>
                    <w:t>Quyền được khai sinh, có quốc tịch,...</w:t>
                  </w:r>
                </w:p>
                <w:p w14:paraId="2E5FDC2B" w14:textId="77777777" w:rsidR="003E7A65" w:rsidRDefault="003E7A65" w:rsidP="003E7A65">
                  <w:pPr>
                    <w:spacing w:after="0" w:line="360" w:lineRule="auto"/>
                    <w:rPr>
                      <w:b/>
                      <w:i/>
                      <w:sz w:val="28"/>
                      <w:szCs w:val="28"/>
                    </w:rPr>
                  </w:pPr>
                  <w:r>
                    <w:rPr>
                      <w:b/>
                      <w:i/>
                      <w:sz w:val="28"/>
                      <w:szCs w:val="28"/>
                    </w:rPr>
                    <w:t>Hoạt động 2. Đọc 5 điều Bác Hồ dạy thiếu niên, nhi đồng và trả lời câu hỏi.</w:t>
                  </w:r>
                </w:p>
                <w:p w14:paraId="2E8E23FB" w14:textId="77777777" w:rsidR="003E7A65" w:rsidRDefault="003E7A65" w:rsidP="003E7A65">
                  <w:pPr>
                    <w:spacing w:after="0" w:line="360" w:lineRule="auto"/>
                    <w:rPr>
                      <w:sz w:val="28"/>
                      <w:szCs w:val="28"/>
                    </w:rPr>
                  </w:pPr>
                  <w:r>
                    <w:rPr>
                      <w:sz w:val="28"/>
                      <w:szCs w:val="28"/>
                    </w:rPr>
                    <w:t>- GV yêu cầu HS: Đọc 5 điều Bác Hồ dạy thiếu niên, nhi đồng và trả lời câu hỏi sau.</w:t>
                  </w:r>
                </w:p>
                <w:p w14:paraId="1E071D2B" w14:textId="77777777" w:rsidR="003E7A65" w:rsidRDefault="003E7A65" w:rsidP="003E7A65">
                  <w:pPr>
                    <w:spacing w:after="0" w:line="360" w:lineRule="auto"/>
                    <w:rPr>
                      <w:sz w:val="28"/>
                      <w:szCs w:val="28"/>
                    </w:rPr>
                  </w:pPr>
                  <w:r>
                    <w:rPr>
                      <w:sz w:val="28"/>
                      <w:szCs w:val="28"/>
                    </w:rPr>
                    <w:t>+ Bác Hồ dạy trẻ em cần thực hiện những bổn phận nào?</w:t>
                  </w:r>
                </w:p>
                <w:p w14:paraId="11F6AAF4" w14:textId="77777777" w:rsidR="003E7A65" w:rsidRDefault="003E7A65" w:rsidP="003E7A65">
                  <w:pPr>
                    <w:spacing w:after="0" w:line="360" w:lineRule="auto"/>
                    <w:rPr>
                      <w:sz w:val="28"/>
                      <w:szCs w:val="28"/>
                    </w:rPr>
                  </w:pPr>
                </w:p>
                <w:p w14:paraId="3F090C30" w14:textId="77777777" w:rsidR="003E7A65" w:rsidRDefault="003E7A65" w:rsidP="003E7A65">
                  <w:pPr>
                    <w:spacing w:after="0" w:line="360" w:lineRule="auto"/>
                    <w:rPr>
                      <w:sz w:val="28"/>
                      <w:szCs w:val="28"/>
                    </w:rPr>
                  </w:pPr>
                </w:p>
                <w:p w14:paraId="59255418" w14:textId="77777777" w:rsidR="003E7A65" w:rsidRDefault="003E7A65" w:rsidP="003E7A65">
                  <w:pPr>
                    <w:spacing w:after="0" w:line="360" w:lineRule="auto"/>
                    <w:rPr>
                      <w:sz w:val="28"/>
                      <w:szCs w:val="28"/>
                    </w:rPr>
                  </w:pPr>
                </w:p>
                <w:p w14:paraId="08180193" w14:textId="77777777" w:rsidR="003E7A65" w:rsidRDefault="003E7A65" w:rsidP="003E7A65">
                  <w:pPr>
                    <w:spacing w:after="0" w:line="360" w:lineRule="auto"/>
                    <w:rPr>
                      <w:sz w:val="28"/>
                      <w:szCs w:val="28"/>
                    </w:rPr>
                  </w:pPr>
                  <w:r>
                    <w:rPr>
                      <w:sz w:val="28"/>
                      <w:szCs w:val="28"/>
                    </w:rPr>
                    <w:t>+ Em hãy kể thêm một số bổn phận mà trẻ em cần thực hiện.</w:t>
                  </w:r>
                </w:p>
                <w:p w14:paraId="1C012A9D" w14:textId="77777777" w:rsidR="003E7A65" w:rsidRDefault="003E7A65" w:rsidP="003E7A65">
                  <w:pPr>
                    <w:spacing w:after="0" w:line="360" w:lineRule="auto"/>
                    <w:rPr>
                      <w:sz w:val="28"/>
                      <w:szCs w:val="28"/>
                    </w:rPr>
                  </w:pPr>
                </w:p>
                <w:p w14:paraId="73CC8413" w14:textId="77777777" w:rsidR="003E7A65" w:rsidRDefault="003E7A65" w:rsidP="003E7A65">
                  <w:pPr>
                    <w:spacing w:after="0" w:line="360" w:lineRule="auto"/>
                    <w:jc w:val="center"/>
                    <w:rPr>
                      <w:b/>
                      <w:sz w:val="28"/>
                      <w:szCs w:val="28"/>
                    </w:rPr>
                  </w:pPr>
                </w:p>
                <w:p w14:paraId="07F3D234" w14:textId="77777777" w:rsidR="003E7A65" w:rsidRDefault="003E7A65" w:rsidP="003E7A65">
                  <w:pPr>
                    <w:spacing w:after="0" w:line="360" w:lineRule="auto"/>
                    <w:jc w:val="center"/>
                    <w:rPr>
                      <w:b/>
                      <w:sz w:val="28"/>
                      <w:szCs w:val="28"/>
                    </w:rPr>
                  </w:pPr>
                </w:p>
                <w:p w14:paraId="2FD3CDC3" w14:textId="77777777" w:rsidR="003E7A65" w:rsidRDefault="003E7A65" w:rsidP="003E7A65">
                  <w:pPr>
                    <w:spacing w:after="0" w:line="360" w:lineRule="auto"/>
                    <w:jc w:val="center"/>
                    <w:rPr>
                      <w:b/>
                      <w:sz w:val="28"/>
                      <w:szCs w:val="28"/>
                    </w:rPr>
                  </w:pPr>
                </w:p>
                <w:p w14:paraId="6B898682" w14:textId="77777777" w:rsidR="003E7A65" w:rsidRDefault="003E7A65" w:rsidP="003E7A65">
                  <w:pPr>
                    <w:spacing w:after="0" w:line="360" w:lineRule="auto"/>
                    <w:jc w:val="center"/>
                    <w:rPr>
                      <w:b/>
                      <w:sz w:val="28"/>
                      <w:szCs w:val="28"/>
                    </w:rPr>
                  </w:pPr>
                </w:p>
                <w:p w14:paraId="15FA0CCF" w14:textId="77777777" w:rsidR="003E7A65" w:rsidRDefault="003E7A65" w:rsidP="003E7A65">
                  <w:pPr>
                    <w:spacing w:after="0" w:line="360" w:lineRule="auto"/>
                    <w:jc w:val="center"/>
                    <w:rPr>
                      <w:b/>
                      <w:sz w:val="28"/>
                      <w:szCs w:val="28"/>
                    </w:rPr>
                  </w:pPr>
                </w:p>
                <w:p w14:paraId="34CA241C" w14:textId="77777777" w:rsidR="003E7A65" w:rsidRDefault="003E7A65" w:rsidP="003E7A65">
                  <w:pPr>
                    <w:spacing w:after="0" w:line="360" w:lineRule="auto"/>
                    <w:jc w:val="center"/>
                    <w:rPr>
                      <w:b/>
                      <w:sz w:val="28"/>
                      <w:szCs w:val="28"/>
                    </w:rPr>
                  </w:pPr>
                </w:p>
                <w:p w14:paraId="49D827E1" w14:textId="77777777" w:rsidR="003E7A65" w:rsidRDefault="003E7A65" w:rsidP="003E7A65">
                  <w:pPr>
                    <w:spacing w:after="0" w:line="360" w:lineRule="auto"/>
                    <w:jc w:val="center"/>
                    <w:rPr>
                      <w:b/>
                      <w:sz w:val="28"/>
                      <w:szCs w:val="28"/>
                    </w:rPr>
                  </w:pPr>
                  <w:r>
                    <w:rPr>
                      <w:b/>
                      <w:sz w:val="28"/>
                      <w:szCs w:val="28"/>
                    </w:rPr>
                    <w:t>5 ĐIỀU BÁC HỒ DẠY</w:t>
                  </w:r>
                </w:p>
                <w:p w14:paraId="047EB730" w14:textId="77777777" w:rsidR="003E7A65" w:rsidRDefault="003E7A65" w:rsidP="003E7A65">
                  <w:pPr>
                    <w:spacing w:after="0" w:line="360" w:lineRule="auto"/>
                    <w:rPr>
                      <w:sz w:val="28"/>
                      <w:szCs w:val="28"/>
                    </w:rPr>
                  </w:pPr>
                  <w:r>
                    <w:rPr>
                      <w:b/>
                      <w:sz w:val="28"/>
                      <w:szCs w:val="28"/>
                    </w:rPr>
                    <w:t>1.</w:t>
                  </w:r>
                  <w:r>
                    <w:rPr>
                      <w:sz w:val="28"/>
                      <w:szCs w:val="28"/>
                    </w:rPr>
                    <w:t xml:space="preserve"> Yêu Tổ Quốc, yêu đồng bào</w:t>
                  </w:r>
                </w:p>
                <w:p w14:paraId="0C4654C1" w14:textId="77777777" w:rsidR="003E7A65" w:rsidRDefault="003E7A65" w:rsidP="003E7A65">
                  <w:pPr>
                    <w:spacing w:after="0" w:line="360" w:lineRule="auto"/>
                    <w:rPr>
                      <w:sz w:val="28"/>
                      <w:szCs w:val="28"/>
                    </w:rPr>
                  </w:pPr>
                  <w:r>
                    <w:rPr>
                      <w:b/>
                      <w:sz w:val="28"/>
                      <w:szCs w:val="28"/>
                    </w:rPr>
                    <w:t>2.</w:t>
                  </w:r>
                  <w:r>
                    <w:rPr>
                      <w:sz w:val="28"/>
                      <w:szCs w:val="28"/>
                    </w:rPr>
                    <w:t xml:space="preserve"> Học tập tốt, lao động tốt</w:t>
                  </w:r>
                </w:p>
                <w:p w14:paraId="012E18F4" w14:textId="77777777" w:rsidR="003E7A65" w:rsidRDefault="003E7A65" w:rsidP="003E7A65">
                  <w:pPr>
                    <w:spacing w:after="0" w:line="360" w:lineRule="auto"/>
                    <w:rPr>
                      <w:sz w:val="28"/>
                      <w:szCs w:val="28"/>
                    </w:rPr>
                  </w:pPr>
                  <w:r>
                    <w:rPr>
                      <w:b/>
                      <w:sz w:val="28"/>
                      <w:szCs w:val="28"/>
                    </w:rPr>
                    <w:t>3.</w:t>
                  </w:r>
                  <w:r>
                    <w:rPr>
                      <w:sz w:val="28"/>
                      <w:szCs w:val="28"/>
                    </w:rPr>
                    <w:t xml:space="preserve"> Đoàn kết tốt, kỉ luật tốt</w:t>
                  </w:r>
                </w:p>
                <w:p w14:paraId="607FFBE4" w14:textId="77777777" w:rsidR="003E7A65" w:rsidRDefault="003E7A65" w:rsidP="003E7A65">
                  <w:pPr>
                    <w:spacing w:after="0" w:line="360" w:lineRule="auto"/>
                    <w:rPr>
                      <w:sz w:val="28"/>
                      <w:szCs w:val="28"/>
                    </w:rPr>
                  </w:pPr>
                  <w:r>
                    <w:rPr>
                      <w:b/>
                      <w:sz w:val="28"/>
                      <w:szCs w:val="28"/>
                    </w:rPr>
                    <w:t>4.</w:t>
                  </w:r>
                  <w:r>
                    <w:rPr>
                      <w:sz w:val="28"/>
                      <w:szCs w:val="28"/>
                    </w:rPr>
                    <w:t xml:space="preserve"> Giữ gìn vệ sinh thật tốt                      </w:t>
                  </w:r>
                </w:p>
                <w:p w14:paraId="28EF3CF6" w14:textId="77777777" w:rsidR="003E7A65" w:rsidRDefault="003E7A65" w:rsidP="003E7A65">
                  <w:pPr>
                    <w:spacing w:after="0" w:line="360" w:lineRule="auto"/>
                    <w:rPr>
                      <w:sz w:val="28"/>
                      <w:szCs w:val="28"/>
                    </w:rPr>
                  </w:pPr>
                  <w:r>
                    <w:rPr>
                      <w:b/>
                      <w:sz w:val="28"/>
                      <w:szCs w:val="28"/>
                    </w:rPr>
                    <w:t>5.</w:t>
                  </w:r>
                  <w:r>
                    <w:rPr>
                      <w:sz w:val="28"/>
                      <w:szCs w:val="28"/>
                    </w:rPr>
                    <w:t xml:space="preserve"> Khiêm tốn, thật thà, dũng cảm</w:t>
                  </w:r>
                </w:p>
                <w:p w14:paraId="7D027438" w14:textId="77777777" w:rsidR="003E7A65" w:rsidRDefault="003E7A65" w:rsidP="003E7A65">
                  <w:pPr>
                    <w:spacing w:after="0" w:line="360" w:lineRule="auto"/>
                    <w:rPr>
                      <w:sz w:val="28"/>
                      <w:szCs w:val="28"/>
                    </w:rPr>
                  </w:pPr>
                  <w:r>
                    <w:rPr>
                      <w:sz w:val="28"/>
                      <w:szCs w:val="28"/>
                    </w:rPr>
                    <w:t>- GV mời 2 – 3 HS trả lời câu hỏi. Các HS khác lắng nghe, nhận xét, bổ sung ý kiến (nếu có).</w:t>
                  </w:r>
                </w:p>
                <w:p w14:paraId="623173CA" w14:textId="77777777" w:rsidR="003E7A65" w:rsidRDefault="003E7A65" w:rsidP="003E7A65">
                  <w:pPr>
                    <w:spacing w:after="0" w:line="360" w:lineRule="auto"/>
                    <w:rPr>
                      <w:sz w:val="28"/>
                      <w:szCs w:val="28"/>
                    </w:rPr>
                  </w:pPr>
                  <w:r>
                    <w:rPr>
                      <w:sz w:val="28"/>
                      <w:szCs w:val="28"/>
                    </w:rPr>
                    <w:t>- GV nhận xét, đánh giá và đưa ra câu trả lời phù hợp:</w:t>
                  </w:r>
                </w:p>
                <w:p w14:paraId="1E33F882" w14:textId="77777777" w:rsidR="003E7A65" w:rsidRDefault="003E7A65" w:rsidP="003E7A65">
                  <w:pPr>
                    <w:spacing w:after="0" w:line="360" w:lineRule="auto"/>
                    <w:rPr>
                      <w:b/>
                      <w:i/>
                      <w:sz w:val="28"/>
                      <w:szCs w:val="28"/>
                    </w:rPr>
                  </w:pPr>
                  <w:r>
                    <w:rPr>
                      <w:b/>
                      <w:i/>
                      <w:sz w:val="28"/>
                      <w:szCs w:val="28"/>
                    </w:rPr>
                    <w:t>* Kết luận:</w:t>
                  </w:r>
                </w:p>
                <w:p w14:paraId="4AD14AD3" w14:textId="77777777" w:rsidR="003E7A65" w:rsidRDefault="003E7A65" w:rsidP="003E7A65">
                  <w:pPr>
                    <w:spacing w:after="0" w:line="360" w:lineRule="auto"/>
                    <w:rPr>
                      <w:sz w:val="28"/>
                      <w:szCs w:val="28"/>
                    </w:rPr>
                  </w:pPr>
                  <w:r>
                    <w:rPr>
                      <w:sz w:val="28"/>
                      <w:szCs w:val="28"/>
                    </w:rPr>
                    <w:t xml:space="preserve">+ Các bổn phận mà trẻ em cần phải thực hiện như sau qua 5 điều Bác Hồ dạy: </w:t>
                  </w:r>
                </w:p>
                <w:p w14:paraId="5A3051F3" w14:textId="77777777" w:rsidR="003E7A65" w:rsidRDefault="003E7A65" w:rsidP="003E7A65">
                  <w:pPr>
                    <w:spacing w:after="0" w:line="360" w:lineRule="auto"/>
                    <w:rPr>
                      <w:i/>
                      <w:sz w:val="28"/>
                      <w:szCs w:val="28"/>
                    </w:rPr>
                  </w:pPr>
                  <w:r>
                    <w:rPr>
                      <w:i/>
                      <w:sz w:val="28"/>
                      <w:szCs w:val="28"/>
                    </w:rPr>
                    <w:lastRenderedPageBreak/>
                    <w:t xml:space="preserve">- Yêu Tổ Quốc, yêu quê hương, yêu </w:t>
                  </w:r>
                </w:p>
                <w:p w14:paraId="0AC4B431" w14:textId="77777777" w:rsidR="003E7A65" w:rsidRDefault="003E7A65" w:rsidP="003E7A65">
                  <w:pPr>
                    <w:spacing w:after="0" w:line="360" w:lineRule="auto"/>
                    <w:rPr>
                      <w:i/>
                      <w:sz w:val="28"/>
                      <w:szCs w:val="28"/>
                    </w:rPr>
                  </w:pPr>
                  <w:r>
                    <w:rPr>
                      <w:i/>
                      <w:sz w:val="28"/>
                      <w:szCs w:val="28"/>
                    </w:rPr>
                    <w:t>đất nước.</w:t>
                  </w:r>
                </w:p>
                <w:p w14:paraId="37417845" w14:textId="77777777" w:rsidR="003E7A65" w:rsidRDefault="003E7A65" w:rsidP="003E7A65">
                  <w:pPr>
                    <w:spacing w:after="0" w:line="360" w:lineRule="auto"/>
                    <w:rPr>
                      <w:i/>
                      <w:sz w:val="28"/>
                      <w:szCs w:val="28"/>
                    </w:rPr>
                  </w:pPr>
                  <w:r>
                    <w:rPr>
                      <w:i/>
                      <w:sz w:val="28"/>
                      <w:szCs w:val="28"/>
                    </w:rPr>
                    <w:t>- Học tập tốt, lao động tốt phù hợp với lứa tuổi.</w:t>
                  </w:r>
                </w:p>
                <w:p w14:paraId="65AFB8F2" w14:textId="77777777" w:rsidR="003E7A65" w:rsidRDefault="003E7A65" w:rsidP="003E7A65">
                  <w:pPr>
                    <w:spacing w:after="0" w:line="360" w:lineRule="auto"/>
                    <w:rPr>
                      <w:i/>
                      <w:sz w:val="28"/>
                      <w:szCs w:val="28"/>
                    </w:rPr>
                  </w:pPr>
                  <w:r>
                    <w:rPr>
                      <w:i/>
                      <w:sz w:val="28"/>
                      <w:szCs w:val="28"/>
                    </w:rPr>
                    <w:t>- Đoàn kết, giúp đỡ mọi người.</w:t>
                  </w:r>
                </w:p>
                <w:p w14:paraId="2156F980" w14:textId="77777777" w:rsidR="003E7A65" w:rsidRDefault="003E7A65" w:rsidP="003E7A65">
                  <w:pPr>
                    <w:spacing w:after="0" w:line="360" w:lineRule="auto"/>
                    <w:rPr>
                      <w:sz w:val="28"/>
                      <w:szCs w:val="28"/>
                    </w:rPr>
                  </w:pPr>
                  <w:r>
                    <w:rPr>
                      <w:i/>
                      <w:sz w:val="28"/>
                      <w:szCs w:val="28"/>
                    </w:rPr>
                    <w:t>- Giữ gìn vệ sinh, khiêm tốn, thật thà, dũng cảm</w:t>
                  </w:r>
                  <w:r>
                    <w:rPr>
                      <w:sz w:val="28"/>
                      <w:szCs w:val="28"/>
                    </w:rPr>
                    <w:t>.</w:t>
                  </w:r>
                </w:p>
                <w:p w14:paraId="20AE7852" w14:textId="77777777" w:rsidR="003E7A65" w:rsidRDefault="003E7A65" w:rsidP="003E7A65">
                  <w:pPr>
                    <w:spacing w:after="0" w:line="360" w:lineRule="auto"/>
                    <w:rPr>
                      <w:sz w:val="28"/>
                      <w:szCs w:val="28"/>
                    </w:rPr>
                  </w:pPr>
                  <w:r>
                    <w:rPr>
                      <w:sz w:val="28"/>
                      <w:szCs w:val="28"/>
                    </w:rPr>
                    <w:t>+ Các bổn phận khác của trẻ em như:</w:t>
                  </w:r>
                </w:p>
                <w:p w14:paraId="604AACF1" w14:textId="77777777" w:rsidR="003E7A65" w:rsidRDefault="003E7A65" w:rsidP="003E7A65">
                  <w:pPr>
                    <w:spacing w:after="0" w:line="360" w:lineRule="auto"/>
                    <w:rPr>
                      <w:i/>
                      <w:sz w:val="28"/>
                      <w:szCs w:val="28"/>
                    </w:rPr>
                  </w:pPr>
                  <w:r>
                    <w:rPr>
                      <w:i/>
                      <w:sz w:val="28"/>
                      <w:szCs w:val="28"/>
                    </w:rPr>
                    <w:t>- Lễ phép, hiếu thảo với ông bà, bố mẹ.</w:t>
                  </w:r>
                </w:p>
                <w:p w14:paraId="2BD97A82" w14:textId="77777777" w:rsidR="003E7A65" w:rsidRDefault="003E7A65" w:rsidP="003E7A65">
                  <w:pPr>
                    <w:spacing w:after="0" w:line="360" w:lineRule="auto"/>
                    <w:rPr>
                      <w:i/>
                      <w:sz w:val="28"/>
                      <w:szCs w:val="28"/>
                    </w:rPr>
                  </w:pPr>
                  <w:r>
                    <w:rPr>
                      <w:i/>
                      <w:sz w:val="28"/>
                      <w:szCs w:val="28"/>
                    </w:rPr>
                    <w:t>- Tôn trọng thầy cô giáo, bạn bè.</w:t>
                  </w:r>
                </w:p>
                <w:p w14:paraId="513DA8B7" w14:textId="77777777" w:rsidR="003E7A65" w:rsidRDefault="003E7A65" w:rsidP="003E7A65">
                  <w:pPr>
                    <w:spacing w:after="0" w:line="360" w:lineRule="auto"/>
                    <w:rPr>
                      <w:i/>
                      <w:sz w:val="28"/>
                      <w:szCs w:val="28"/>
                    </w:rPr>
                  </w:pPr>
                  <w:r>
                    <w:rPr>
                      <w:i/>
                      <w:sz w:val="28"/>
                      <w:szCs w:val="28"/>
                    </w:rPr>
                    <w:t>- Giữ gìn và bảo vệ tài sản cá nhân và cộng đồng.</w:t>
                  </w:r>
                </w:p>
                <w:p w14:paraId="457E4601" w14:textId="77777777" w:rsidR="003E7A65" w:rsidRDefault="003E7A65" w:rsidP="003E7A65">
                  <w:pPr>
                    <w:spacing w:after="0" w:line="360" w:lineRule="auto"/>
                    <w:rPr>
                      <w:b/>
                      <w:sz w:val="28"/>
                      <w:szCs w:val="28"/>
                    </w:rPr>
                  </w:pPr>
                  <w:r>
                    <w:rPr>
                      <w:b/>
                      <w:sz w:val="28"/>
                      <w:szCs w:val="28"/>
                    </w:rPr>
                    <w:t>Hoạt động 3: Đọc ý kiến và trả lời câu hỏi</w:t>
                  </w:r>
                </w:p>
                <w:p w14:paraId="18505FD2" w14:textId="77777777" w:rsidR="003E7A65" w:rsidRDefault="003E7A65" w:rsidP="003E7A65">
                  <w:pPr>
                    <w:spacing w:after="0" w:line="360" w:lineRule="auto"/>
                    <w:rPr>
                      <w:sz w:val="28"/>
                      <w:szCs w:val="28"/>
                    </w:rPr>
                  </w:pPr>
                  <w:r>
                    <w:rPr>
                      <w:sz w:val="28"/>
                      <w:szCs w:val="28"/>
                    </w:rPr>
                    <w:t>- GV yêu cầu HS đọc các ý kiến và trả lời câu hỏi.</w:t>
                  </w:r>
                </w:p>
                <w:p w14:paraId="5E78AB64" w14:textId="77777777" w:rsidR="003E7A65" w:rsidRDefault="003E7A65" w:rsidP="003E7A65">
                  <w:pPr>
                    <w:spacing w:after="0" w:line="360" w:lineRule="auto"/>
                    <w:rPr>
                      <w:sz w:val="28"/>
                      <w:szCs w:val="28"/>
                    </w:rPr>
                  </w:pPr>
                  <w:r>
                    <w:rPr>
                      <w:sz w:val="28"/>
                      <w:szCs w:val="28"/>
                    </w:rPr>
                    <w:t>a. Thực hiện tốt quyền trẻ em, giúp trẻ em được phát triển toàn diện về thể chất và tinh thần.</w:t>
                  </w:r>
                </w:p>
                <w:p w14:paraId="56540CB2" w14:textId="77777777" w:rsidR="003E7A65" w:rsidRDefault="003E7A65" w:rsidP="003E7A65">
                  <w:pPr>
                    <w:spacing w:after="0" w:line="360" w:lineRule="auto"/>
                    <w:rPr>
                      <w:sz w:val="28"/>
                      <w:szCs w:val="28"/>
                    </w:rPr>
                  </w:pPr>
                  <w:r>
                    <w:rPr>
                      <w:sz w:val="28"/>
                      <w:szCs w:val="28"/>
                    </w:rPr>
                    <w:t>b. Thực hiện tốt quyền trẻ em, giúp trẻ em được bảo vệ, chăm sóc, giáo dục, vui chơi, giải trí, được sống và phát triển lành mạnh, bình đẳng, hạnh phúc.</w:t>
                  </w:r>
                </w:p>
                <w:p w14:paraId="7177DBAF" w14:textId="77777777" w:rsidR="003E7A65" w:rsidRDefault="003E7A65" w:rsidP="003E7A65">
                  <w:pPr>
                    <w:spacing w:after="0" w:line="360" w:lineRule="auto"/>
                    <w:rPr>
                      <w:sz w:val="28"/>
                      <w:szCs w:val="28"/>
                    </w:rPr>
                  </w:pPr>
                  <w:r>
                    <w:rPr>
                      <w:sz w:val="28"/>
                      <w:szCs w:val="28"/>
                    </w:rPr>
                    <w:lastRenderedPageBreak/>
                    <w:t>c. Hiểu biết quyền trẻ em, giúp em bảo vệ lợi ích chính đáng của bản thân và tôn trọng quyền của người khác.</w:t>
                  </w:r>
                </w:p>
                <w:p w14:paraId="1E33AC4E" w14:textId="77777777" w:rsidR="003E7A65" w:rsidRDefault="003E7A65" w:rsidP="003E7A65">
                  <w:pPr>
                    <w:spacing w:after="0" w:line="360" w:lineRule="auto"/>
                    <w:rPr>
                      <w:sz w:val="28"/>
                      <w:szCs w:val="28"/>
                    </w:rPr>
                  </w:pPr>
                  <w:r>
                    <w:rPr>
                      <w:sz w:val="28"/>
                      <w:szCs w:val="28"/>
                    </w:rPr>
                    <w:t>d. Thực hiện tốt các bổn phận của trẻ em sẽ giúp em được rèn luyện để trở thành những công dân có ích.</w:t>
                  </w:r>
                </w:p>
                <w:p w14:paraId="3F65FD2F" w14:textId="77777777" w:rsidR="003E7A65" w:rsidRDefault="003E7A65" w:rsidP="003E7A65">
                  <w:pPr>
                    <w:spacing w:after="0" w:line="360" w:lineRule="auto"/>
                    <w:rPr>
                      <w:sz w:val="28"/>
                      <w:szCs w:val="28"/>
                    </w:rPr>
                  </w:pPr>
                  <w:r>
                    <w:rPr>
                      <w:sz w:val="28"/>
                      <w:szCs w:val="28"/>
                    </w:rPr>
                    <w:t>e. Thực hiện tốt các bổn phận của trẻ em giúp em được mọi người yêu quý hơn.</w:t>
                  </w:r>
                </w:p>
                <w:p w14:paraId="46AECD8A" w14:textId="77777777" w:rsidR="003E7A65" w:rsidRDefault="003E7A65" w:rsidP="003E7A65">
                  <w:pPr>
                    <w:spacing w:after="0" w:line="360" w:lineRule="auto"/>
                    <w:rPr>
                      <w:sz w:val="28"/>
                      <w:szCs w:val="28"/>
                    </w:rPr>
                  </w:pPr>
                  <w:r>
                    <w:rPr>
                      <w:sz w:val="28"/>
                      <w:szCs w:val="28"/>
                    </w:rPr>
                    <w:t>g. Chúng ta cần thực hiện tốt các bổn phận của trẻ em, vì đó là trách nhiệm của trẻ em và cũng nhằm để thể hiện quyền trẻ em.</w:t>
                  </w:r>
                </w:p>
                <w:p w14:paraId="3B0FFC54" w14:textId="77777777" w:rsidR="003E7A65" w:rsidRDefault="003E7A65" w:rsidP="003E7A65">
                  <w:pPr>
                    <w:spacing w:after="0" w:line="360" w:lineRule="auto"/>
                    <w:rPr>
                      <w:sz w:val="28"/>
                      <w:szCs w:val="28"/>
                    </w:rPr>
                  </w:pPr>
                  <w:r>
                    <w:rPr>
                      <w:sz w:val="28"/>
                      <w:szCs w:val="28"/>
                    </w:rPr>
                    <w:t>+ Vì sao phải thực hiện quyền và bổn phận của trẻ em?</w:t>
                  </w:r>
                </w:p>
                <w:p w14:paraId="6F4FEA25" w14:textId="77777777" w:rsidR="003E7A65" w:rsidRDefault="003E7A65" w:rsidP="003E7A65">
                  <w:pPr>
                    <w:spacing w:after="0" w:line="360" w:lineRule="auto"/>
                    <w:rPr>
                      <w:sz w:val="28"/>
                      <w:szCs w:val="28"/>
                    </w:rPr>
                  </w:pPr>
                </w:p>
                <w:p w14:paraId="67D68028" w14:textId="77777777" w:rsidR="003E7A65" w:rsidRDefault="003E7A65" w:rsidP="003E7A65">
                  <w:pPr>
                    <w:spacing w:after="0" w:line="360" w:lineRule="auto"/>
                    <w:rPr>
                      <w:sz w:val="28"/>
                      <w:szCs w:val="28"/>
                    </w:rPr>
                  </w:pPr>
                </w:p>
                <w:p w14:paraId="2AFF5BF8" w14:textId="77777777" w:rsidR="003E7A65" w:rsidRDefault="003E7A65" w:rsidP="003E7A65">
                  <w:pPr>
                    <w:spacing w:after="0" w:line="360" w:lineRule="auto"/>
                    <w:rPr>
                      <w:sz w:val="28"/>
                      <w:szCs w:val="28"/>
                    </w:rPr>
                  </w:pPr>
                </w:p>
                <w:p w14:paraId="2177FFFA" w14:textId="77777777" w:rsidR="003E7A65" w:rsidRDefault="003E7A65" w:rsidP="003E7A65">
                  <w:pPr>
                    <w:spacing w:after="0" w:line="360" w:lineRule="auto"/>
                    <w:rPr>
                      <w:sz w:val="28"/>
                      <w:szCs w:val="28"/>
                    </w:rPr>
                  </w:pPr>
                </w:p>
                <w:p w14:paraId="13A3ED38" w14:textId="77777777" w:rsidR="003E7A65" w:rsidRDefault="003E7A65" w:rsidP="003E7A65">
                  <w:pPr>
                    <w:spacing w:after="0" w:line="360" w:lineRule="auto"/>
                    <w:rPr>
                      <w:sz w:val="28"/>
                      <w:szCs w:val="28"/>
                    </w:rPr>
                  </w:pPr>
                  <w:r>
                    <w:rPr>
                      <w:sz w:val="28"/>
                      <w:szCs w:val="28"/>
                    </w:rPr>
                    <w:t>+ Em hãy nêu thêm ý nghĩa của việ thực hiện quyền và bổn phận của trẻ em.</w:t>
                  </w:r>
                </w:p>
                <w:p w14:paraId="12D03731" w14:textId="77777777" w:rsidR="003E7A65" w:rsidRDefault="003E7A65" w:rsidP="003E7A65">
                  <w:pPr>
                    <w:spacing w:after="0" w:line="360" w:lineRule="auto"/>
                    <w:rPr>
                      <w:sz w:val="28"/>
                      <w:szCs w:val="28"/>
                    </w:rPr>
                  </w:pPr>
                </w:p>
                <w:p w14:paraId="58E20EF8" w14:textId="77777777" w:rsidR="003E7A65" w:rsidRDefault="003E7A65" w:rsidP="003E7A65">
                  <w:pPr>
                    <w:spacing w:after="0" w:line="360" w:lineRule="auto"/>
                    <w:rPr>
                      <w:sz w:val="28"/>
                      <w:szCs w:val="28"/>
                    </w:rPr>
                  </w:pPr>
                </w:p>
                <w:p w14:paraId="73651476" w14:textId="77777777" w:rsidR="003E7A65" w:rsidRDefault="003E7A65" w:rsidP="003E7A65">
                  <w:pPr>
                    <w:spacing w:after="0" w:line="360" w:lineRule="auto"/>
                    <w:rPr>
                      <w:sz w:val="28"/>
                      <w:szCs w:val="28"/>
                    </w:rPr>
                  </w:pPr>
                </w:p>
                <w:p w14:paraId="07CEE0F1" w14:textId="77777777" w:rsidR="003E7A65" w:rsidRDefault="003E7A65" w:rsidP="003E7A65">
                  <w:pPr>
                    <w:spacing w:after="0" w:line="360" w:lineRule="auto"/>
                    <w:rPr>
                      <w:sz w:val="28"/>
                      <w:szCs w:val="28"/>
                    </w:rPr>
                  </w:pPr>
                </w:p>
                <w:p w14:paraId="26982A96" w14:textId="77777777" w:rsidR="003E7A65" w:rsidRDefault="003E7A65" w:rsidP="003E7A65">
                  <w:pPr>
                    <w:spacing w:after="0" w:line="360" w:lineRule="auto"/>
                    <w:rPr>
                      <w:sz w:val="28"/>
                      <w:szCs w:val="28"/>
                    </w:rPr>
                  </w:pPr>
                </w:p>
                <w:p w14:paraId="36A67656" w14:textId="77777777" w:rsidR="003E7A65" w:rsidRDefault="003E7A65" w:rsidP="003E7A65">
                  <w:pPr>
                    <w:spacing w:after="0" w:line="360" w:lineRule="auto"/>
                    <w:rPr>
                      <w:sz w:val="28"/>
                      <w:szCs w:val="28"/>
                    </w:rPr>
                  </w:pPr>
                </w:p>
                <w:p w14:paraId="2B16A3C6" w14:textId="77777777" w:rsidR="003E7A65" w:rsidRDefault="003E7A65" w:rsidP="003E7A65">
                  <w:pPr>
                    <w:spacing w:after="0" w:line="360" w:lineRule="auto"/>
                    <w:rPr>
                      <w:sz w:val="28"/>
                      <w:szCs w:val="28"/>
                    </w:rPr>
                  </w:pPr>
                </w:p>
                <w:p w14:paraId="1E95B74D" w14:textId="77777777" w:rsidR="003E7A65" w:rsidRDefault="003E7A65" w:rsidP="003E7A65">
                  <w:pPr>
                    <w:spacing w:after="0" w:line="360" w:lineRule="auto"/>
                    <w:rPr>
                      <w:sz w:val="28"/>
                      <w:szCs w:val="28"/>
                    </w:rPr>
                  </w:pPr>
                  <w:r>
                    <w:rPr>
                      <w:sz w:val="28"/>
                      <w:szCs w:val="28"/>
                    </w:rPr>
                    <w:t>- GV mời 2 – 3 HS phát biểu câu trả lời. Các HS khác lắng nghe, nhận xét.</w:t>
                  </w:r>
                </w:p>
                <w:p w14:paraId="70A5CCAD" w14:textId="77777777" w:rsidR="003E7A65" w:rsidRDefault="003E7A65" w:rsidP="003E7A65">
                  <w:pPr>
                    <w:spacing w:after="0" w:line="360" w:lineRule="auto"/>
                    <w:rPr>
                      <w:sz w:val="28"/>
                      <w:szCs w:val="28"/>
                    </w:rPr>
                  </w:pPr>
                  <w:r>
                    <w:rPr>
                      <w:sz w:val="28"/>
                      <w:szCs w:val="28"/>
                    </w:rPr>
                    <w:t>- Giáo viên nhận xét và đưa ra câu trả lời phù hợp.</w:t>
                  </w:r>
                </w:p>
                <w:p w14:paraId="23AA0289" w14:textId="77777777" w:rsidR="003E7A65" w:rsidRDefault="003E7A65" w:rsidP="003E7A65">
                  <w:pPr>
                    <w:spacing w:after="0" w:line="360" w:lineRule="auto"/>
                    <w:rPr>
                      <w:b/>
                      <w:i/>
                      <w:sz w:val="28"/>
                      <w:szCs w:val="28"/>
                    </w:rPr>
                  </w:pPr>
                  <w:r>
                    <w:rPr>
                      <w:b/>
                      <w:i/>
                      <w:sz w:val="28"/>
                      <w:szCs w:val="28"/>
                    </w:rPr>
                    <w:t>* Kết luận:</w:t>
                  </w:r>
                </w:p>
                <w:p w14:paraId="4C2FF4A5" w14:textId="77777777" w:rsidR="003E7A65" w:rsidRDefault="003E7A65" w:rsidP="003E7A65">
                  <w:pPr>
                    <w:spacing w:after="0" w:line="360" w:lineRule="auto"/>
                    <w:rPr>
                      <w:i/>
                      <w:sz w:val="28"/>
                      <w:szCs w:val="28"/>
                    </w:rPr>
                  </w:pPr>
                  <w:r>
                    <w:rPr>
                      <w:i/>
                      <w:sz w:val="28"/>
                      <w:szCs w:val="28"/>
                    </w:rPr>
                    <w:t>a. Thực hiện tốt quyền trẻ em, giúp trẻ em được phát triển toàn diện về thể chất và tinh thần.</w:t>
                  </w:r>
                </w:p>
                <w:p w14:paraId="66C94497" w14:textId="77777777" w:rsidR="003E7A65" w:rsidRDefault="003E7A65" w:rsidP="003E7A65">
                  <w:pPr>
                    <w:spacing w:after="0" w:line="360" w:lineRule="auto"/>
                    <w:rPr>
                      <w:i/>
                      <w:sz w:val="28"/>
                      <w:szCs w:val="28"/>
                    </w:rPr>
                  </w:pPr>
                  <w:r>
                    <w:rPr>
                      <w:i/>
                      <w:sz w:val="28"/>
                      <w:szCs w:val="28"/>
                    </w:rPr>
                    <w:t>b. Thực hiện tốt quyền trẻ em, giúp trẻ em được bảo vệ, chăm sóc, giáo dục, vui chơi, giải trí, được sống và phát triển lành mạnh, bình đẳng hạnh phúc.</w:t>
                  </w:r>
                </w:p>
                <w:p w14:paraId="52594F36" w14:textId="77777777" w:rsidR="003E7A65" w:rsidRDefault="003E7A65" w:rsidP="003E7A65">
                  <w:pPr>
                    <w:spacing w:after="0" w:line="360" w:lineRule="auto"/>
                    <w:rPr>
                      <w:i/>
                      <w:sz w:val="28"/>
                      <w:szCs w:val="28"/>
                    </w:rPr>
                  </w:pPr>
                  <w:r>
                    <w:rPr>
                      <w:i/>
                      <w:sz w:val="28"/>
                      <w:szCs w:val="28"/>
                    </w:rPr>
                    <w:t>c. Hiểu biết quyền trẻ em, giúp em bảo vệ lợi ích chính đáng của bản thân và tôn trọng quyền của người khác.</w:t>
                  </w:r>
                </w:p>
                <w:p w14:paraId="4740BC35" w14:textId="77777777" w:rsidR="003E7A65" w:rsidRDefault="003E7A65" w:rsidP="003E7A65">
                  <w:pPr>
                    <w:spacing w:after="0" w:line="360" w:lineRule="auto"/>
                    <w:rPr>
                      <w:i/>
                      <w:sz w:val="28"/>
                      <w:szCs w:val="28"/>
                    </w:rPr>
                  </w:pPr>
                  <w:r>
                    <w:rPr>
                      <w:i/>
                      <w:sz w:val="28"/>
                      <w:szCs w:val="28"/>
                    </w:rPr>
                    <w:t>d. Thực hiện tốt các bổn phận của trẻ em sẽ giúp em được rèn luyện để trở thành những công dân có ích.</w:t>
                  </w:r>
                </w:p>
                <w:p w14:paraId="1981252F" w14:textId="77777777" w:rsidR="003E7A65" w:rsidRDefault="003E7A65" w:rsidP="003E7A65">
                  <w:pPr>
                    <w:spacing w:after="0" w:line="360" w:lineRule="auto"/>
                    <w:rPr>
                      <w:i/>
                      <w:sz w:val="28"/>
                      <w:szCs w:val="28"/>
                    </w:rPr>
                  </w:pPr>
                  <w:r>
                    <w:rPr>
                      <w:i/>
                      <w:sz w:val="28"/>
                      <w:szCs w:val="28"/>
                    </w:rPr>
                    <w:t>e. Thực hiện tốt các bổn phận của trẻ em giúp em được mọi người yêu quý hơn.</w:t>
                  </w:r>
                </w:p>
                <w:p w14:paraId="0A7C2D15" w14:textId="77777777" w:rsidR="003E7A65" w:rsidRDefault="003E7A65" w:rsidP="003E7A65">
                  <w:pPr>
                    <w:spacing w:after="0" w:line="360" w:lineRule="auto"/>
                    <w:rPr>
                      <w:i/>
                      <w:sz w:val="28"/>
                      <w:szCs w:val="28"/>
                    </w:rPr>
                  </w:pPr>
                  <w:r>
                    <w:rPr>
                      <w:i/>
                      <w:sz w:val="28"/>
                      <w:szCs w:val="28"/>
                    </w:rPr>
                    <w:t xml:space="preserve">g. Chúng ta cần thực hiện tốt các </w:t>
                  </w:r>
                  <w:r>
                    <w:rPr>
                      <w:i/>
                      <w:sz w:val="28"/>
                      <w:szCs w:val="28"/>
                    </w:rPr>
                    <w:lastRenderedPageBreak/>
                    <w:t>bổn phận của trẻ em, vì đó là trách nhiệm của trẻ em và cũng nhằm để thể hiện quyền trẻ em.</w:t>
                  </w:r>
                </w:p>
                <w:p w14:paraId="58DA2A29" w14:textId="77777777" w:rsidR="003E7A65" w:rsidRDefault="003E7A65" w:rsidP="003E7A65">
                  <w:pPr>
                    <w:spacing w:after="0" w:line="360" w:lineRule="auto"/>
                    <w:rPr>
                      <w:b/>
                      <w:sz w:val="28"/>
                      <w:szCs w:val="28"/>
                    </w:rPr>
                  </w:pPr>
                  <w:r>
                    <w:rPr>
                      <w:b/>
                      <w:sz w:val="28"/>
                      <w:szCs w:val="28"/>
                    </w:rPr>
                    <w:t>* GV chốt, chuyển</w:t>
                  </w:r>
                </w:p>
              </w:tc>
              <w:tc>
                <w:tcPr>
                  <w:tcW w:w="4696" w:type="dxa"/>
                  <w:shd w:val="clear" w:color="auto" w:fill="auto"/>
                </w:tcPr>
                <w:p w14:paraId="44905530" w14:textId="77777777" w:rsidR="003E7A65" w:rsidRDefault="003E7A65" w:rsidP="003E7A65">
                  <w:pPr>
                    <w:spacing w:after="0" w:line="360" w:lineRule="auto"/>
                    <w:rPr>
                      <w:sz w:val="28"/>
                      <w:szCs w:val="28"/>
                    </w:rPr>
                  </w:pPr>
                </w:p>
                <w:p w14:paraId="7020FAA9" w14:textId="77777777" w:rsidR="003E7A65" w:rsidRDefault="003E7A65" w:rsidP="003E7A65">
                  <w:pPr>
                    <w:spacing w:after="0" w:line="360" w:lineRule="auto"/>
                    <w:rPr>
                      <w:sz w:val="28"/>
                      <w:szCs w:val="28"/>
                    </w:rPr>
                  </w:pPr>
                  <w:r>
                    <w:rPr>
                      <w:sz w:val="28"/>
                      <w:szCs w:val="28"/>
                    </w:rPr>
                    <w:t>- HS quan sát tranh và trả lời câu hỏi:</w:t>
                  </w:r>
                </w:p>
                <w:p w14:paraId="3C3D18A3" w14:textId="77777777" w:rsidR="003E7A65" w:rsidRDefault="003E7A65" w:rsidP="003E7A65">
                  <w:pPr>
                    <w:spacing w:after="0" w:line="360" w:lineRule="auto"/>
                    <w:rPr>
                      <w:sz w:val="28"/>
                      <w:szCs w:val="28"/>
                    </w:rPr>
                  </w:pPr>
                  <w:r>
                    <w:rPr>
                      <w:noProof/>
                      <w:sz w:val="28"/>
                      <w:szCs w:val="28"/>
                    </w:rPr>
                    <w:drawing>
                      <wp:inline distT="0" distB="0" distL="0" distR="0" wp14:anchorId="12A67500" wp14:editId="16E34B42">
                        <wp:extent cx="2929255" cy="1398270"/>
                        <wp:effectExtent l="0" t="0" r="0" b="0"/>
                        <wp:docPr id="104" name="image34.png"/>
                        <wp:cNvGraphicFramePr/>
                        <a:graphic xmlns:a="http://schemas.openxmlformats.org/drawingml/2006/main">
                          <a:graphicData uri="http://schemas.openxmlformats.org/drawingml/2006/picture">
                            <pic:pic xmlns:pic="http://schemas.openxmlformats.org/drawingml/2006/picture">
                              <pic:nvPicPr>
                                <pic:cNvPr id="104" name="image34.png"/>
                                <pic:cNvPicPr preferRelativeResize="0"/>
                              </pic:nvPicPr>
                              <pic:blipFill>
                                <a:blip r:embed="rId15"/>
                                <a:srcRect b="53243"/>
                                <a:stretch>
                                  <a:fillRect/>
                                </a:stretch>
                              </pic:blipFill>
                              <pic:spPr>
                                <a:xfrm>
                                  <a:off x="0" y="0"/>
                                  <a:ext cx="2929310" cy="1398526"/>
                                </a:xfrm>
                                <a:prstGeom prst="rect">
                                  <a:avLst/>
                                </a:prstGeom>
                              </pic:spPr>
                            </pic:pic>
                          </a:graphicData>
                        </a:graphic>
                      </wp:inline>
                    </w:drawing>
                  </w:r>
                </w:p>
                <w:p w14:paraId="0EE6E6C8" w14:textId="77777777" w:rsidR="003E7A65" w:rsidRDefault="003E7A65" w:rsidP="003E7A65">
                  <w:pPr>
                    <w:spacing w:after="0" w:line="360" w:lineRule="auto"/>
                    <w:rPr>
                      <w:sz w:val="28"/>
                      <w:szCs w:val="28"/>
                    </w:rPr>
                  </w:pPr>
                  <w:r>
                    <w:rPr>
                      <w:noProof/>
                      <w:sz w:val="28"/>
                      <w:szCs w:val="28"/>
                    </w:rPr>
                    <w:drawing>
                      <wp:inline distT="0" distB="0" distL="0" distR="0" wp14:anchorId="28CAD6AE" wp14:editId="089A916E">
                        <wp:extent cx="2804795" cy="1626870"/>
                        <wp:effectExtent l="0" t="0" r="0" b="0"/>
                        <wp:docPr id="102" name="image34.png"/>
                        <wp:cNvGraphicFramePr/>
                        <a:graphic xmlns:a="http://schemas.openxmlformats.org/drawingml/2006/main">
                          <a:graphicData uri="http://schemas.openxmlformats.org/drawingml/2006/picture">
                            <pic:pic xmlns:pic="http://schemas.openxmlformats.org/drawingml/2006/picture">
                              <pic:nvPicPr>
                                <pic:cNvPr id="102" name="image34.png"/>
                                <pic:cNvPicPr preferRelativeResize="0"/>
                              </pic:nvPicPr>
                              <pic:blipFill>
                                <a:blip r:embed="rId15"/>
                                <a:srcRect t="45636" b="11373"/>
                                <a:stretch>
                                  <a:fillRect/>
                                </a:stretch>
                              </pic:blipFill>
                              <pic:spPr>
                                <a:xfrm>
                                  <a:off x="0" y="0"/>
                                  <a:ext cx="2805384" cy="1627277"/>
                                </a:xfrm>
                                <a:prstGeom prst="rect">
                                  <a:avLst/>
                                </a:prstGeom>
                              </pic:spPr>
                            </pic:pic>
                          </a:graphicData>
                        </a:graphic>
                      </wp:inline>
                    </w:drawing>
                  </w:r>
                </w:p>
                <w:p w14:paraId="4B3037A9" w14:textId="77777777" w:rsidR="003E7A65" w:rsidRDefault="003E7A65" w:rsidP="003E7A65">
                  <w:pPr>
                    <w:spacing w:after="0" w:line="360" w:lineRule="auto"/>
                    <w:rPr>
                      <w:sz w:val="28"/>
                      <w:szCs w:val="28"/>
                    </w:rPr>
                  </w:pPr>
                  <w:r>
                    <w:rPr>
                      <w:sz w:val="28"/>
                      <w:szCs w:val="28"/>
                    </w:rPr>
                    <w:t>+ Đại diện 3 – 5 HS trả lời. Các HS khác lắng nghe, nhận xét, bổ sung ý kiến.</w:t>
                  </w:r>
                </w:p>
                <w:p w14:paraId="13D4204B" w14:textId="77777777" w:rsidR="003E7A65" w:rsidRDefault="003E7A65" w:rsidP="003E7A65">
                  <w:pPr>
                    <w:spacing w:after="0" w:line="360" w:lineRule="auto"/>
                    <w:rPr>
                      <w:sz w:val="28"/>
                      <w:szCs w:val="28"/>
                    </w:rPr>
                  </w:pPr>
                </w:p>
                <w:p w14:paraId="4BE7A52D" w14:textId="77777777" w:rsidR="003E7A65" w:rsidRDefault="003E7A65" w:rsidP="003E7A65">
                  <w:pPr>
                    <w:spacing w:after="0" w:line="360" w:lineRule="auto"/>
                    <w:rPr>
                      <w:sz w:val="28"/>
                      <w:szCs w:val="28"/>
                    </w:rPr>
                  </w:pPr>
                  <w:r>
                    <w:rPr>
                      <w:sz w:val="28"/>
                      <w:szCs w:val="28"/>
                    </w:rPr>
                    <w:t>+ Các tranh nói đến quyền sau:</w:t>
                  </w:r>
                </w:p>
                <w:p w14:paraId="10B89793" w14:textId="77777777" w:rsidR="003E7A65" w:rsidRDefault="003E7A65" w:rsidP="003E7A65">
                  <w:pPr>
                    <w:spacing w:after="0" w:line="360" w:lineRule="auto"/>
                    <w:rPr>
                      <w:sz w:val="28"/>
                      <w:szCs w:val="28"/>
                    </w:rPr>
                  </w:pPr>
                  <w:r>
                    <w:rPr>
                      <w:sz w:val="28"/>
                      <w:szCs w:val="28"/>
                    </w:rPr>
                    <w:lastRenderedPageBreak/>
                    <w:t>(1): Bảo vệ thân thể.</w:t>
                  </w:r>
                </w:p>
                <w:p w14:paraId="149BAF48" w14:textId="77777777" w:rsidR="003E7A65" w:rsidRDefault="003E7A65" w:rsidP="003E7A65">
                  <w:pPr>
                    <w:spacing w:after="0" w:line="360" w:lineRule="auto"/>
                    <w:rPr>
                      <w:sz w:val="28"/>
                      <w:szCs w:val="28"/>
                    </w:rPr>
                  </w:pPr>
                  <w:r>
                    <w:rPr>
                      <w:sz w:val="28"/>
                      <w:szCs w:val="28"/>
                    </w:rPr>
                    <w:t>(2): Học tập</w:t>
                  </w:r>
                </w:p>
                <w:p w14:paraId="33A01E92" w14:textId="77777777" w:rsidR="003E7A65" w:rsidRDefault="003E7A65" w:rsidP="003E7A65">
                  <w:pPr>
                    <w:spacing w:after="0" w:line="360" w:lineRule="auto"/>
                    <w:rPr>
                      <w:sz w:val="28"/>
                      <w:szCs w:val="28"/>
                    </w:rPr>
                  </w:pPr>
                  <w:r>
                    <w:rPr>
                      <w:sz w:val="28"/>
                      <w:szCs w:val="28"/>
                    </w:rPr>
                    <w:t>(3): Tự do ngôn luận.</w:t>
                  </w:r>
                </w:p>
                <w:p w14:paraId="20C19079" w14:textId="77777777" w:rsidR="003E7A65" w:rsidRDefault="003E7A65" w:rsidP="003E7A65">
                  <w:pPr>
                    <w:spacing w:after="0" w:line="360" w:lineRule="auto"/>
                    <w:rPr>
                      <w:sz w:val="28"/>
                      <w:szCs w:val="28"/>
                    </w:rPr>
                  </w:pPr>
                  <w:r>
                    <w:rPr>
                      <w:sz w:val="28"/>
                      <w:szCs w:val="28"/>
                    </w:rPr>
                    <w:t>(4): Nuôi dưỡng.</w:t>
                  </w:r>
                </w:p>
                <w:p w14:paraId="3CD025BC" w14:textId="77777777" w:rsidR="003E7A65" w:rsidRDefault="003E7A65" w:rsidP="003E7A65">
                  <w:pPr>
                    <w:spacing w:after="0" w:line="360" w:lineRule="auto"/>
                    <w:rPr>
                      <w:sz w:val="28"/>
                      <w:szCs w:val="28"/>
                    </w:rPr>
                  </w:pPr>
                  <w:r>
                    <w:rPr>
                      <w:sz w:val="28"/>
                      <w:szCs w:val="28"/>
                    </w:rPr>
                    <w:t>+ Các quyền khác của trẻ em đó là: quyền sống, quyền được khai sinh và có quốc tịch, quyền về tài sản, quyền tự do tín ngưỡng, quyền bí mật đời sống riêng tư,.......</w:t>
                  </w:r>
                </w:p>
                <w:p w14:paraId="1844647B" w14:textId="77777777" w:rsidR="003E7A65" w:rsidRDefault="003E7A65" w:rsidP="003E7A65">
                  <w:pPr>
                    <w:spacing w:after="0" w:line="360" w:lineRule="auto"/>
                    <w:rPr>
                      <w:sz w:val="28"/>
                      <w:szCs w:val="28"/>
                    </w:rPr>
                  </w:pPr>
                  <w:r>
                    <w:rPr>
                      <w:sz w:val="28"/>
                      <w:szCs w:val="28"/>
                    </w:rPr>
                    <w:t>- Nhận xét câu trả lời và đưa ra đánh gá của bản thân cho câu trả lời của các bạn.</w:t>
                  </w:r>
                </w:p>
                <w:p w14:paraId="12CF8B98" w14:textId="77777777" w:rsidR="003E7A65" w:rsidRDefault="003E7A65" w:rsidP="003E7A65">
                  <w:pPr>
                    <w:spacing w:after="0" w:line="360" w:lineRule="auto"/>
                    <w:rPr>
                      <w:sz w:val="28"/>
                      <w:szCs w:val="28"/>
                    </w:rPr>
                  </w:pPr>
                  <w:r>
                    <w:rPr>
                      <w:sz w:val="28"/>
                      <w:szCs w:val="28"/>
                    </w:rPr>
                    <w:t>- Nghe GV nhận xét, đánh giá.</w:t>
                  </w:r>
                </w:p>
                <w:p w14:paraId="3F2AEF94" w14:textId="77777777" w:rsidR="003E7A65" w:rsidRDefault="003E7A65" w:rsidP="003E7A65">
                  <w:pPr>
                    <w:spacing w:after="0" w:line="360" w:lineRule="auto"/>
                    <w:rPr>
                      <w:sz w:val="28"/>
                      <w:szCs w:val="28"/>
                    </w:rPr>
                  </w:pPr>
                  <w:r>
                    <w:rPr>
                      <w:sz w:val="28"/>
                      <w:szCs w:val="28"/>
                    </w:rPr>
                    <w:t xml:space="preserve">     </w:t>
                  </w:r>
                </w:p>
                <w:p w14:paraId="6D35E4CB" w14:textId="77777777" w:rsidR="003E7A65" w:rsidRDefault="003E7A65" w:rsidP="003E7A65">
                  <w:pPr>
                    <w:spacing w:after="0" w:line="360" w:lineRule="auto"/>
                    <w:rPr>
                      <w:sz w:val="28"/>
                      <w:szCs w:val="28"/>
                    </w:rPr>
                  </w:pPr>
                </w:p>
                <w:p w14:paraId="47972C64" w14:textId="77777777" w:rsidR="003E7A65" w:rsidRDefault="003E7A65" w:rsidP="003E7A65">
                  <w:pPr>
                    <w:spacing w:after="0" w:line="360" w:lineRule="auto"/>
                    <w:rPr>
                      <w:sz w:val="28"/>
                      <w:szCs w:val="28"/>
                    </w:rPr>
                  </w:pPr>
                </w:p>
                <w:p w14:paraId="0D8EE0DB" w14:textId="77777777" w:rsidR="003E7A65" w:rsidRDefault="003E7A65" w:rsidP="003E7A65">
                  <w:pPr>
                    <w:spacing w:after="0" w:line="360" w:lineRule="auto"/>
                    <w:rPr>
                      <w:sz w:val="28"/>
                      <w:szCs w:val="28"/>
                    </w:rPr>
                  </w:pPr>
                </w:p>
                <w:p w14:paraId="3D54F3F2" w14:textId="77777777" w:rsidR="003E7A65" w:rsidRDefault="003E7A65" w:rsidP="003E7A65">
                  <w:pPr>
                    <w:spacing w:after="0" w:line="360" w:lineRule="auto"/>
                    <w:rPr>
                      <w:sz w:val="28"/>
                      <w:szCs w:val="28"/>
                    </w:rPr>
                  </w:pPr>
                </w:p>
                <w:p w14:paraId="7F1F6234" w14:textId="77777777" w:rsidR="003E7A65" w:rsidRDefault="003E7A65" w:rsidP="003E7A65">
                  <w:pPr>
                    <w:spacing w:after="0" w:line="360" w:lineRule="auto"/>
                    <w:rPr>
                      <w:sz w:val="28"/>
                      <w:szCs w:val="28"/>
                    </w:rPr>
                  </w:pPr>
                </w:p>
                <w:p w14:paraId="7207562E" w14:textId="77777777" w:rsidR="003E7A65" w:rsidRDefault="003E7A65" w:rsidP="003E7A65">
                  <w:pPr>
                    <w:spacing w:after="0" w:line="360" w:lineRule="auto"/>
                    <w:rPr>
                      <w:sz w:val="28"/>
                      <w:szCs w:val="28"/>
                    </w:rPr>
                  </w:pPr>
                </w:p>
                <w:p w14:paraId="1E821521" w14:textId="77777777" w:rsidR="003E7A65" w:rsidRDefault="003E7A65" w:rsidP="003E7A65">
                  <w:pPr>
                    <w:spacing w:after="0" w:line="360" w:lineRule="auto"/>
                    <w:rPr>
                      <w:sz w:val="28"/>
                      <w:szCs w:val="28"/>
                    </w:rPr>
                  </w:pPr>
                </w:p>
                <w:p w14:paraId="7F71548C" w14:textId="77777777" w:rsidR="003E7A65" w:rsidRDefault="003E7A65" w:rsidP="003E7A65">
                  <w:pPr>
                    <w:spacing w:after="0" w:line="360" w:lineRule="auto"/>
                    <w:rPr>
                      <w:sz w:val="28"/>
                      <w:szCs w:val="28"/>
                    </w:rPr>
                  </w:pPr>
                </w:p>
                <w:p w14:paraId="39C57C97" w14:textId="77777777" w:rsidR="003E7A65" w:rsidRDefault="003E7A65" w:rsidP="003E7A65">
                  <w:pPr>
                    <w:spacing w:after="0" w:line="360" w:lineRule="auto"/>
                    <w:rPr>
                      <w:sz w:val="28"/>
                      <w:szCs w:val="28"/>
                    </w:rPr>
                  </w:pPr>
                </w:p>
                <w:p w14:paraId="68497EE6" w14:textId="77777777" w:rsidR="003E7A65" w:rsidRDefault="003E7A65" w:rsidP="003E7A65">
                  <w:pPr>
                    <w:spacing w:after="0" w:line="360" w:lineRule="auto"/>
                    <w:rPr>
                      <w:sz w:val="28"/>
                      <w:szCs w:val="28"/>
                    </w:rPr>
                  </w:pPr>
                </w:p>
                <w:p w14:paraId="669639C9" w14:textId="77777777" w:rsidR="003E7A65" w:rsidRDefault="003E7A65" w:rsidP="003E7A65">
                  <w:pPr>
                    <w:spacing w:after="0" w:line="360" w:lineRule="auto"/>
                    <w:rPr>
                      <w:sz w:val="28"/>
                      <w:szCs w:val="28"/>
                    </w:rPr>
                  </w:pPr>
                </w:p>
                <w:p w14:paraId="2C33B401" w14:textId="77777777" w:rsidR="003E7A65" w:rsidRDefault="003E7A65" w:rsidP="003E7A65">
                  <w:pPr>
                    <w:spacing w:after="0" w:line="360" w:lineRule="auto"/>
                    <w:rPr>
                      <w:sz w:val="28"/>
                      <w:szCs w:val="28"/>
                    </w:rPr>
                  </w:pPr>
                </w:p>
                <w:p w14:paraId="568D57FD" w14:textId="77777777" w:rsidR="003E7A65" w:rsidRDefault="003E7A65" w:rsidP="003E7A65">
                  <w:pPr>
                    <w:spacing w:after="0" w:line="360" w:lineRule="auto"/>
                    <w:rPr>
                      <w:sz w:val="28"/>
                      <w:szCs w:val="28"/>
                    </w:rPr>
                  </w:pPr>
                </w:p>
                <w:p w14:paraId="077565A5" w14:textId="77777777" w:rsidR="003E7A65" w:rsidRDefault="003E7A65" w:rsidP="003E7A65">
                  <w:pPr>
                    <w:spacing w:after="0" w:line="360" w:lineRule="auto"/>
                    <w:rPr>
                      <w:sz w:val="28"/>
                      <w:szCs w:val="28"/>
                    </w:rPr>
                  </w:pPr>
                </w:p>
                <w:p w14:paraId="3DC93186" w14:textId="77777777" w:rsidR="003E7A65" w:rsidRDefault="003E7A65" w:rsidP="003E7A65">
                  <w:pPr>
                    <w:spacing w:after="0" w:line="360" w:lineRule="auto"/>
                    <w:rPr>
                      <w:sz w:val="28"/>
                      <w:szCs w:val="28"/>
                    </w:rPr>
                  </w:pPr>
                </w:p>
                <w:p w14:paraId="6A7DBF90" w14:textId="77777777" w:rsidR="003E7A65" w:rsidRDefault="003E7A65" w:rsidP="003E7A65">
                  <w:pPr>
                    <w:spacing w:after="0" w:line="360" w:lineRule="auto"/>
                    <w:rPr>
                      <w:sz w:val="28"/>
                      <w:szCs w:val="28"/>
                    </w:rPr>
                  </w:pPr>
                </w:p>
                <w:p w14:paraId="752AE800" w14:textId="77777777" w:rsidR="003E7A65" w:rsidRDefault="003E7A65" w:rsidP="003E7A65">
                  <w:pPr>
                    <w:spacing w:after="0" w:line="360" w:lineRule="auto"/>
                    <w:rPr>
                      <w:sz w:val="28"/>
                      <w:szCs w:val="28"/>
                    </w:rPr>
                  </w:pPr>
                </w:p>
                <w:p w14:paraId="0A134F66" w14:textId="77777777" w:rsidR="003E7A65" w:rsidRDefault="003E7A65" w:rsidP="003E7A65">
                  <w:pPr>
                    <w:spacing w:after="0" w:line="360" w:lineRule="auto"/>
                    <w:rPr>
                      <w:sz w:val="28"/>
                      <w:szCs w:val="28"/>
                    </w:rPr>
                  </w:pPr>
                </w:p>
                <w:p w14:paraId="21D9B839" w14:textId="77777777" w:rsidR="003E7A65" w:rsidRDefault="003E7A65" w:rsidP="003E7A65">
                  <w:pPr>
                    <w:spacing w:after="0" w:line="360" w:lineRule="auto"/>
                    <w:rPr>
                      <w:sz w:val="28"/>
                      <w:szCs w:val="28"/>
                    </w:rPr>
                  </w:pPr>
                </w:p>
                <w:p w14:paraId="387D3714" w14:textId="77777777" w:rsidR="003E7A65" w:rsidRDefault="003E7A65" w:rsidP="003E7A65">
                  <w:pPr>
                    <w:spacing w:after="0" w:line="360" w:lineRule="auto"/>
                    <w:rPr>
                      <w:sz w:val="28"/>
                      <w:szCs w:val="28"/>
                    </w:rPr>
                  </w:pPr>
                </w:p>
                <w:p w14:paraId="36B6C1F9" w14:textId="77777777" w:rsidR="003E7A65" w:rsidRDefault="003E7A65" w:rsidP="003E7A65">
                  <w:pPr>
                    <w:spacing w:after="0" w:line="360" w:lineRule="auto"/>
                    <w:rPr>
                      <w:sz w:val="28"/>
                      <w:szCs w:val="28"/>
                    </w:rPr>
                  </w:pPr>
                </w:p>
                <w:p w14:paraId="1C3C40C8" w14:textId="77777777" w:rsidR="003E7A65" w:rsidRDefault="003E7A65" w:rsidP="003E7A65">
                  <w:pPr>
                    <w:spacing w:after="0" w:line="360" w:lineRule="auto"/>
                    <w:rPr>
                      <w:sz w:val="28"/>
                      <w:szCs w:val="28"/>
                    </w:rPr>
                  </w:pPr>
                </w:p>
                <w:p w14:paraId="4E8DEB88" w14:textId="77777777" w:rsidR="003E7A65" w:rsidRDefault="003E7A65" w:rsidP="003E7A65">
                  <w:pPr>
                    <w:spacing w:after="0" w:line="360" w:lineRule="auto"/>
                    <w:rPr>
                      <w:sz w:val="28"/>
                      <w:szCs w:val="28"/>
                    </w:rPr>
                  </w:pPr>
                  <w:r>
                    <w:rPr>
                      <w:sz w:val="28"/>
                      <w:szCs w:val="28"/>
                    </w:rPr>
                    <w:t>- HS đọc 5 điều Bác Hồ dạy thiếu niên, nhi đồng Việt Nam và trả lời câu hỏi.</w:t>
                  </w:r>
                </w:p>
                <w:p w14:paraId="3591A70F" w14:textId="77777777" w:rsidR="003E7A65" w:rsidRDefault="003E7A65" w:rsidP="003E7A65">
                  <w:pPr>
                    <w:spacing w:after="0" w:line="360" w:lineRule="auto"/>
                    <w:rPr>
                      <w:sz w:val="28"/>
                      <w:szCs w:val="28"/>
                    </w:rPr>
                  </w:pPr>
                </w:p>
                <w:p w14:paraId="2FC2BE72" w14:textId="77777777" w:rsidR="003E7A65" w:rsidRDefault="003E7A65" w:rsidP="003E7A65">
                  <w:pPr>
                    <w:spacing w:after="0" w:line="360" w:lineRule="auto"/>
                    <w:rPr>
                      <w:sz w:val="28"/>
                      <w:szCs w:val="28"/>
                    </w:rPr>
                  </w:pPr>
                  <w:r>
                    <w:rPr>
                      <w:sz w:val="28"/>
                      <w:szCs w:val="28"/>
                    </w:rPr>
                    <w:t>+ Bác Hồ đã dạy trẻ em cần thực hiện những bổn phận: yêu Tổ quốc, yêu đồng bào, học tập, lao động, đoàn kết, kỉ luật, giữ gìn vệ sinh, khiêm tốn, thật thà, dũng cảm.</w:t>
                  </w:r>
                </w:p>
                <w:p w14:paraId="5D10E6A4" w14:textId="77777777" w:rsidR="003E7A65" w:rsidRDefault="003E7A65" w:rsidP="003E7A65">
                  <w:pPr>
                    <w:spacing w:after="0" w:line="360" w:lineRule="auto"/>
                    <w:rPr>
                      <w:sz w:val="28"/>
                      <w:szCs w:val="28"/>
                    </w:rPr>
                  </w:pPr>
                  <w:r>
                    <w:rPr>
                      <w:sz w:val="28"/>
                      <w:szCs w:val="28"/>
                    </w:rPr>
                    <w:t>+ Một số bổn phận mà trẻ em cần thực hiện:</w:t>
                  </w:r>
                </w:p>
                <w:p w14:paraId="6C6D0980" w14:textId="77777777" w:rsidR="003E7A65" w:rsidRDefault="003E7A65" w:rsidP="003E7A65">
                  <w:pPr>
                    <w:spacing w:after="0" w:line="360" w:lineRule="auto"/>
                    <w:rPr>
                      <w:sz w:val="28"/>
                      <w:szCs w:val="28"/>
                    </w:rPr>
                  </w:pPr>
                  <w:r>
                    <w:rPr>
                      <w:sz w:val="28"/>
                      <w:szCs w:val="28"/>
                    </w:rPr>
                    <w:t>(1) Phải biết bảo vệ quyền của mình và tôn trọng quyền của người khác</w:t>
                  </w:r>
                </w:p>
                <w:p w14:paraId="2E12713B" w14:textId="77777777" w:rsidR="003E7A65" w:rsidRDefault="003E7A65" w:rsidP="003E7A65">
                  <w:pPr>
                    <w:spacing w:after="0" w:line="360" w:lineRule="auto"/>
                    <w:rPr>
                      <w:sz w:val="28"/>
                      <w:szCs w:val="28"/>
                    </w:rPr>
                  </w:pPr>
                  <w:r>
                    <w:rPr>
                      <w:sz w:val="28"/>
                      <w:szCs w:val="28"/>
                    </w:rPr>
                    <w:t>(2) Phải thực hiện tốt nghĩa vụ và bổn phận của mình</w:t>
                  </w:r>
                </w:p>
                <w:p w14:paraId="148EB67C" w14:textId="77777777" w:rsidR="003E7A65" w:rsidRDefault="003E7A65" w:rsidP="003E7A65">
                  <w:pPr>
                    <w:spacing w:after="0" w:line="360" w:lineRule="auto"/>
                    <w:rPr>
                      <w:sz w:val="28"/>
                      <w:szCs w:val="28"/>
                    </w:rPr>
                  </w:pPr>
                  <w:r>
                    <w:rPr>
                      <w:sz w:val="28"/>
                      <w:szCs w:val="28"/>
                    </w:rPr>
                    <w:t xml:space="preserve">(3) Hiểu sự quan tâm của mỗi </w:t>
                  </w:r>
                  <w:r>
                    <w:rPr>
                      <w:sz w:val="28"/>
                      <w:szCs w:val="28"/>
                    </w:rPr>
                    <w:lastRenderedPageBreak/>
                    <w:t>người đối với mình. Biết ơn cha mẹ, những người đã chăm sóc, dạy dỗ, giúp đỡ mình.</w:t>
                  </w:r>
                </w:p>
                <w:p w14:paraId="41FB628D" w14:textId="77777777" w:rsidR="003E7A65" w:rsidRDefault="003E7A65" w:rsidP="003E7A65">
                  <w:pPr>
                    <w:spacing w:after="0" w:line="360" w:lineRule="auto"/>
                    <w:rPr>
                      <w:sz w:val="28"/>
                      <w:szCs w:val="28"/>
                    </w:rPr>
                  </w:pPr>
                </w:p>
                <w:p w14:paraId="64009B34" w14:textId="77777777" w:rsidR="003E7A65" w:rsidRDefault="003E7A65" w:rsidP="003E7A65">
                  <w:pPr>
                    <w:spacing w:after="0" w:line="360" w:lineRule="auto"/>
                    <w:rPr>
                      <w:sz w:val="28"/>
                      <w:szCs w:val="28"/>
                    </w:rPr>
                  </w:pPr>
                </w:p>
                <w:p w14:paraId="064F0DE2" w14:textId="77777777" w:rsidR="003E7A65" w:rsidRDefault="003E7A65" w:rsidP="003E7A65">
                  <w:pPr>
                    <w:spacing w:after="0" w:line="360" w:lineRule="auto"/>
                    <w:rPr>
                      <w:sz w:val="28"/>
                      <w:szCs w:val="28"/>
                    </w:rPr>
                  </w:pPr>
                </w:p>
                <w:p w14:paraId="21D45179" w14:textId="77777777" w:rsidR="003E7A65" w:rsidRDefault="003E7A65" w:rsidP="003E7A65">
                  <w:pPr>
                    <w:spacing w:after="0" w:line="360" w:lineRule="auto"/>
                    <w:rPr>
                      <w:sz w:val="28"/>
                      <w:szCs w:val="28"/>
                    </w:rPr>
                  </w:pPr>
                </w:p>
                <w:p w14:paraId="6946558A" w14:textId="77777777" w:rsidR="003E7A65" w:rsidRDefault="003E7A65" w:rsidP="003E7A65">
                  <w:pPr>
                    <w:spacing w:after="0" w:line="360" w:lineRule="auto"/>
                    <w:rPr>
                      <w:sz w:val="28"/>
                      <w:szCs w:val="28"/>
                    </w:rPr>
                  </w:pPr>
                </w:p>
                <w:p w14:paraId="4A4C6D05" w14:textId="77777777" w:rsidR="003E7A65" w:rsidRDefault="003E7A65" w:rsidP="003E7A65">
                  <w:pPr>
                    <w:spacing w:after="0" w:line="360" w:lineRule="auto"/>
                    <w:rPr>
                      <w:sz w:val="28"/>
                      <w:szCs w:val="28"/>
                    </w:rPr>
                  </w:pPr>
                </w:p>
                <w:p w14:paraId="70FF2325" w14:textId="77777777" w:rsidR="003E7A65" w:rsidRDefault="003E7A65" w:rsidP="003E7A65">
                  <w:pPr>
                    <w:spacing w:after="0" w:line="360" w:lineRule="auto"/>
                    <w:rPr>
                      <w:sz w:val="28"/>
                      <w:szCs w:val="28"/>
                    </w:rPr>
                  </w:pPr>
                  <w:r>
                    <w:rPr>
                      <w:sz w:val="28"/>
                      <w:szCs w:val="28"/>
                    </w:rPr>
                    <w:t>- HS nhận xét câu trả lời của bạn. Các HS khác lắng nghe, nhận xét, bổ sung ý kiến.</w:t>
                  </w:r>
                </w:p>
                <w:p w14:paraId="06F4237A" w14:textId="77777777" w:rsidR="003E7A65" w:rsidRDefault="003E7A65" w:rsidP="003E7A65">
                  <w:pPr>
                    <w:spacing w:after="0" w:line="360" w:lineRule="auto"/>
                    <w:rPr>
                      <w:sz w:val="28"/>
                      <w:szCs w:val="28"/>
                    </w:rPr>
                  </w:pPr>
                  <w:r>
                    <w:rPr>
                      <w:sz w:val="28"/>
                      <w:szCs w:val="28"/>
                    </w:rPr>
                    <w:t xml:space="preserve">- Nghe GV nhận xét, đánh giá. </w:t>
                  </w:r>
                </w:p>
                <w:p w14:paraId="5F01BB7C" w14:textId="77777777" w:rsidR="003E7A65" w:rsidRDefault="003E7A65" w:rsidP="003E7A65">
                  <w:pPr>
                    <w:spacing w:after="0" w:line="360" w:lineRule="auto"/>
                    <w:rPr>
                      <w:sz w:val="28"/>
                      <w:szCs w:val="28"/>
                    </w:rPr>
                  </w:pPr>
                </w:p>
                <w:p w14:paraId="60827EC7" w14:textId="77777777" w:rsidR="003E7A65" w:rsidRDefault="003E7A65" w:rsidP="003E7A65">
                  <w:pPr>
                    <w:spacing w:after="0" w:line="360" w:lineRule="auto"/>
                    <w:rPr>
                      <w:sz w:val="28"/>
                      <w:szCs w:val="28"/>
                    </w:rPr>
                  </w:pPr>
                </w:p>
                <w:p w14:paraId="0946865E" w14:textId="77777777" w:rsidR="003E7A65" w:rsidRDefault="003E7A65" w:rsidP="003E7A65">
                  <w:pPr>
                    <w:spacing w:after="0" w:line="360" w:lineRule="auto"/>
                    <w:rPr>
                      <w:sz w:val="28"/>
                      <w:szCs w:val="28"/>
                    </w:rPr>
                  </w:pPr>
                </w:p>
                <w:p w14:paraId="719D711A" w14:textId="77777777" w:rsidR="003E7A65" w:rsidRDefault="003E7A65" w:rsidP="003E7A65">
                  <w:pPr>
                    <w:spacing w:after="0" w:line="360" w:lineRule="auto"/>
                    <w:rPr>
                      <w:sz w:val="28"/>
                      <w:szCs w:val="28"/>
                    </w:rPr>
                  </w:pPr>
                </w:p>
                <w:p w14:paraId="4008F20C" w14:textId="77777777" w:rsidR="003E7A65" w:rsidRDefault="003E7A65" w:rsidP="003E7A65">
                  <w:pPr>
                    <w:spacing w:after="0" w:line="360" w:lineRule="auto"/>
                    <w:rPr>
                      <w:sz w:val="28"/>
                      <w:szCs w:val="28"/>
                    </w:rPr>
                  </w:pPr>
                </w:p>
                <w:p w14:paraId="323A9D16" w14:textId="77777777" w:rsidR="003E7A65" w:rsidRDefault="003E7A65" w:rsidP="003E7A65">
                  <w:pPr>
                    <w:spacing w:after="0" w:line="360" w:lineRule="auto"/>
                    <w:rPr>
                      <w:sz w:val="28"/>
                      <w:szCs w:val="28"/>
                    </w:rPr>
                  </w:pPr>
                </w:p>
                <w:p w14:paraId="0DA92FF5" w14:textId="77777777" w:rsidR="003E7A65" w:rsidRDefault="003E7A65" w:rsidP="003E7A65">
                  <w:pPr>
                    <w:spacing w:after="0" w:line="360" w:lineRule="auto"/>
                    <w:rPr>
                      <w:sz w:val="28"/>
                      <w:szCs w:val="28"/>
                    </w:rPr>
                  </w:pPr>
                </w:p>
                <w:p w14:paraId="2EA1911D" w14:textId="77777777" w:rsidR="003E7A65" w:rsidRDefault="003E7A65" w:rsidP="003E7A65">
                  <w:pPr>
                    <w:spacing w:after="0" w:line="360" w:lineRule="auto"/>
                    <w:rPr>
                      <w:sz w:val="28"/>
                      <w:szCs w:val="28"/>
                    </w:rPr>
                  </w:pPr>
                </w:p>
                <w:p w14:paraId="0748C77A" w14:textId="77777777" w:rsidR="003E7A65" w:rsidRDefault="003E7A65" w:rsidP="003E7A65">
                  <w:pPr>
                    <w:spacing w:after="0" w:line="360" w:lineRule="auto"/>
                    <w:rPr>
                      <w:sz w:val="28"/>
                      <w:szCs w:val="28"/>
                    </w:rPr>
                  </w:pPr>
                </w:p>
                <w:p w14:paraId="0E1940CE" w14:textId="77777777" w:rsidR="003E7A65" w:rsidRDefault="003E7A65" w:rsidP="003E7A65">
                  <w:pPr>
                    <w:spacing w:after="0" w:line="360" w:lineRule="auto"/>
                    <w:rPr>
                      <w:sz w:val="28"/>
                      <w:szCs w:val="28"/>
                    </w:rPr>
                  </w:pPr>
                </w:p>
                <w:p w14:paraId="79D7DC20" w14:textId="77777777" w:rsidR="003E7A65" w:rsidRDefault="003E7A65" w:rsidP="003E7A65">
                  <w:pPr>
                    <w:spacing w:after="0" w:line="360" w:lineRule="auto"/>
                    <w:rPr>
                      <w:sz w:val="28"/>
                      <w:szCs w:val="28"/>
                    </w:rPr>
                  </w:pPr>
                </w:p>
                <w:p w14:paraId="6924A7CA" w14:textId="77777777" w:rsidR="003E7A65" w:rsidRDefault="003E7A65" w:rsidP="003E7A65">
                  <w:pPr>
                    <w:spacing w:after="0" w:line="360" w:lineRule="auto"/>
                    <w:rPr>
                      <w:sz w:val="28"/>
                      <w:szCs w:val="28"/>
                    </w:rPr>
                  </w:pPr>
                </w:p>
                <w:p w14:paraId="3E45ED70" w14:textId="77777777" w:rsidR="003E7A65" w:rsidRDefault="003E7A65" w:rsidP="003E7A65">
                  <w:pPr>
                    <w:spacing w:after="0" w:line="360" w:lineRule="auto"/>
                    <w:rPr>
                      <w:sz w:val="28"/>
                      <w:szCs w:val="28"/>
                    </w:rPr>
                  </w:pPr>
                </w:p>
                <w:p w14:paraId="1BB2C199" w14:textId="77777777" w:rsidR="003E7A65" w:rsidRDefault="003E7A65" w:rsidP="003E7A65">
                  <w:pPr>
                    <w:spacing w:after="0" w:line="360" w:lineRule="auto"/>
                    <w:rPr>
                      <w:sz w:val="28"/>
                      <w:szCs w:val="28"/>
                    </w:rPr>
                  </w:pPr>
                </w:p>
                <w:p w14:paraId="33B9D13E" w14:textId="77777777" w:rsidR="003E7A65" w:rsidRDefault="003E7A65" w:rsidP="003E7A65">
                  <w:pPr>
                    <w:spacing w:after="0" w:line="360" w:lineRule="auto"/>
                    <w:rPr>
                      <w:sz w:val="28"/>
                      <w:szCs w:val="28"/>
                    </w:rPr>
                  </w:pPr>
                </w:p>
                <w:p w14:paraId="7A9CF603" w14:textId="77777777" w:rsidR="003E7A65" w:rsidRDefault="003E7A65" w:rsidP="003E7A65">
                  <w:pPr>
                    <w:spacing w:after="0" w:line="360" w:lineRule="auto"/>
                    <w:rPr>
                      <w:sz w:val="28"/>
                      <w:szCs w:val="28"/>
                    </w:rPr>
                  </w:pPr>
                </w:p>
                <w:p w14:paraId="7296BDA8" w14:textId="77777777" w:rsidR="003E7A65" w:rsidRDefault="003E7A65" w:rsidP="003E7A65">
                  <w:pPr>
                    <w:spacing w:after="0" w:line="360" w:lineRule="auto"/>
                    <w:rPr>
                      <w:sz w:val="28"/>
                      <w:szCs w:val="28"/>
                    </w:rPr>
                  </w:pPr>
                </w:p>
                <w:p w14:paraId="1BF6DDE1" w14:textId="77777777" w:rsidR="003E7A65" w:rsidRDefault="003E7A65" w:rsidP="003E7A65">
                  <w:pPr>
                    <w:spacing w:after="0" w:line="360" w:lineRule="auto"/>
                    <w:rPr>
                      <w:sz w:val="28"/>
                      <w:szCs w:val="28"/>
                    </w:rPr>
                  </w:pPr>
                </w:p>
                <w:p w14:paraId="68AAC05A" w14:textId="77777777" w:rsidR="003E7A65" w:rsidRDefault="003E7A65" w:rsidP="003E7A65">
                  <w:pPr>
                    <w:spacing w:after="0" w:line="360" w:lineRule="auto"/>
                    <w:rPr>
                      <w:sz w:val="28"/>
                      <w:szCs w:val="28"/>
                    </w:rPr>
                  </w:pPr>
                  <w:r>
                    <w:rPr>
                      <w:sz w:val="28"/>
                      <w:szCs w:val="28"/>
                    </w:rPr>
                    <w:t>- HS đọc các ý kiến và trả lời câu hỏi.</w:t>
                  </w:r>
                </w:p>
                <w:p w14:paraId="79A21EB3" w14:textId="77777777" w:rsidR="003E7A65" w:rsidRDefault="003E7A65" w:rsidP="003E7A65">
                  <w:pPr>
                    <w:spacing w:after="0" w:line="360" w:lineRule="auto"/>
                    <w:rPr>
                      <w:sz w:val="28"/>
                      <w:szCs w:val="28"/>
                    </w:rPr>
                  </w:pPr>
                </w:p>
                <w:p w14:paraId="5B80A958" w14:textId="77777777" w:rsidR="003E7A65" w:rsidRDefault="003E7A65" w:rsidP="003E7A65">
                  <w:pPr>
                    <w:spacing w:after="0" w:line="360" w:lineRule="auto"/>
                    <w:rPr>
                      <w:sz w:val="28"/>
                      <w:szCs w:val="28"/>
                    </w:rPr>
                  </w:pPr>
                </w:p>
                <w:p w14:paraId="71ED7998" w14:textId="77777777" w:rsidR="003E7A65" w:rsidRDefault="003E7A65" w:rsidP="003E7A65">
                  <w:pPr>
                    <w:spacing w:after="0" w:line="360" w:lineRule="auto"/>
                    <w:rPr>
                      <w:sz w:val="28"/>
                      <w:szCs w:val="28"/>
                    </w:rPr>
                  </w:pPr>
                </w:p>
                <w:p w14:paraId="3E5EBA40" w14:textId="77777777" w:rsidR="003E7A65" w:rsidRDefault="003E7A65" w:rsidP="003E7A65">
                  <w:pPr>
                    <w:spacing w:after="0" w:line="360" w:lineRule="auto"/>
                    <w:rPr>
                      <w:sz w:val="28"/>
                      <w:szCs w:val="28"/>
                    </w:rPr>
                  </w:pPr>
                </w:p>
                <w:p w14:paraId="531BF0CE" w14:textId="77777777" w:rsidR="003E7A65" w:rsidRDefault="003E7A65" w:rsidP="003E7A65">
                  <w:pPr>
                    <w:spacing w:after="0" w:line="360" w:lineRule="auto"/>
                    <w:rPr>
                      <w:sz w:val="28"/>
                      <w:szCs w:val="28"/>
                    </w:rPr>
                  </w:pPr>
                </w:p>
                <w:p w14:paraId="71F1FA95" w14:textId="77777777" w:rsidR="003E7A65" w:rsidRDefault="003E7A65" w:rsidP="003E7A65">
                  <w:pPr>
                    <w:spacing w:after="0" w:line="360" w:lineRule="auto"/>
                    <w:rPr>
                      <w:sz w:val="28"/>
                      <w:szCs w:val="28"/>
                    </w:rPr>
                  </w:pPr>
                </w:p>
                <w:p w14:paraId="6B27079C" w14:textId="77777777" w:rsidR="003E7A65" w:rsidRDefault="003E7A65" w:rsidP="003E7A65">
                  <w:pPr>
                    <w:spacing w:after="0" w:line="360" w:lineRule="auto"/>
                    <w:rPr>
                      <w:sz w:val="28"/>
                      <w:szCs w:val="28"/>
                    </w:rPr>
                  </w:pPr>
                </w:p>
                <w:p w14:paraId="535BD1A6" w14:textId="77777777" w:rsidR="003E7A65" w:rsidRDefault="003E7A65" w:rsidP="003E7A65">
                  <w:pPr>
                    <w:spacing w:after="0" w:line="360" w:lineRule="auto"/>
                    <w:rPr>
                      <w:sz w:val="28"/>
                      <w:szCs w:val="28"/>
                    </w:rPr>
                  </w:pPr>
                </w:p>
                <w:p w14:paraId="0486AF64" w14:textId="77777777" w:rsidR="003E7A65" w:rsidRDefault="003E7A65" w:rsidP="003E7A65">
                  <w:pPr>
                    <w:spacing w:after="0" w:line="360" w:lineRule="auto"/>
                    <w:rPr>
                      <w:sz w:val="28"/>
                      <w:szCs w:val="28"/>
                    </w:rPr>
                  </w:pPr>
                </w:p>
                <w:p w14:paraId="3E0339E3" w14:textId="77777777" w:rsidR="003E7A65" w:rsidRDefault="003E7A65" w:rsidP="003E7A65">
                  <w:pPr>
                    <w:spacing w:after="0" w:line="360" w:lineRule="auto"/>
                    <w:rPr>
                      <w:sz w:val="28"/>
                      <w:szCs w:val="28"/>
                    </w:rPr>
                  </w:pPr>
                </w:p>
                <w:p w14:paraId="1CD099E6" w14:textId="77777777" w:rsidR="003E7A65" w:rsidRDefault="003E7A65" w:rsidP="003E7A65">
                  <w:pPr>
                    <w:spacing w:after="0" w:line="360" w:lineRule="auto"/>
                    <w:rPr>
                      <w:sz w:val="28"/>
                      <w:szCs w:val="28"/>
                    </w:rPr>
                  </w:pPr>
                </w:p>
                <w:p w14:paraId="09ACDDA1" w14:textId="77777777" w:rsidR="003E7A65" w:rsidRDefault="003E7A65" w:rsidP="003E7A65">
                  <w:pPr>
                    <w:spacing w:after="0" w:line="360" w:lineRule="auto"/>
                    <w:rPr>
                      <w:sz w:val="28"/>
                      <w:szCs w:val="28"/>
                    </w:rPr>
                  </w:pPr>
                </w:p>
                <w:p w14:paraId="47BF317F" w14:textId="77777777" w:rsidR="003E7A65" w:rsidRDefault="003E7A65" w:rsidP="003E7A65">
                  <w:pPr>
                    <w:spacing w:after="0" w:line="360" w:lineRule="auto"/>
                    <w:rPr>
                      <w:sz w:val="28"/>
                      <w:szCs w:val="28"/>
                    </w:rPr>
                  </w:pPr>
                </w:p>
                <w:p w14:paraId="0CDA9DF8" w14:textId="77777777" w:rsidR="003E7A65" w:rsidRDefault="003E7A65" w:rsidP="003E7A65">
                  <w:pPr>
                    <w:spacing w:after="0" w:line="360" w:lineRule="auto"/>
                    <w:rPr>
                      <w:sz w:val="28"/>
                      <w:szCs w:val="28"/>
                    </w:rPr>
                  </w:pPr>
                </w:p>
                <w:p w14:paraId="39EAFBDA" w14:textId="77777777" w:rsidR="003E7A65" w:rsidRDefault="003E7A65" w:rsidP="003E7A65">
                  <w:pPr>
                    <w:spacing w:after="0" w:line="360" w:lineRule="auto"/>
                    <w:rPr>
                      <w:sz w:val="28"/>
                      <w:szCs w:val="28"/>
                    </w:rPr>
                  </w:pPr>
                </w:p>
                <w:p w14:paraId="06CC9BFC" w14:textId="77777777" w:rsidR="003E7A65" w:rsidRDefault="003E7A65" w:rsidP="003E7A65">
                  <w:pPr>
                    <w:spacing w:after="0" w:line="360" w:lineRule="auto"/>
                    <w:rPr>
                      <w:sz w:val="28"/>
                      <w:szCs w:val="28"/>
                    </w:rPr>
                  </w:pPr>
                </w:p>
                <w:p w14:paraId="7288D874" w14:textId="77777777" w:rsidR="003E7A65" w:rsidRDefault="003E7A65" w:rsidP="003E7A65">
                  <w:pPr>
                    <w:spacing w:after="0" w:line="360" w:lineRule="auto"/>
                    <w:rPr>
                      <w:sz w:val="28"/>
                      <w:szCs w:val="28"/>
                    </w:rPr>
                  </w:pPr>
                </w:p>
                <w:p w14:paraId="06E4C60B" w14:textId="77777777" w:rsidR="003E7A65" w:rsidRDefault="003E7A65" w:rsidP="003E7A65">
                  <w:pPr>
                    <w:spacing w:after="0" w:line="360" w:lineRule="auto"/>
                    <w:rPr>
                      <w:sz w:val="28"/>
                      <w:szCs w:val="28"/>
                    </w:rPr>
                  </w:pPr>
                </w:p>
                <w:p w14:paraId="118E36B1" w14:textId="77777777" w:rsidR="003E7A65" w:rsidRDefault="003E7A65" w:rsidP="003E7A65">
                  <w:pPr>
                    <w:spacing w:after="0" w:line="360" w:lineRule="auto"/>
                    <w:rPr>
                      <w:sz w:val="28"/>
                      <w:szCs w:val="28"/>
                    </w:rPr>
                  </w:pPr>
                </w:p>
                <w:p w14:paraId="17D4DB9A" w14:textId="77777777" w:rsidR="003E7A65" w:rsidRDefault="003E7A65" w:rsidP="003E7A65">
                  <w:pPr>
                    <w:spacing w:after="0" w:line="360" w:lineRule="auto"/>
                    <w:rPr>
                      <w:sz w:val="28"/>
                      <w:szCs w:val="28"/>
                    </w:rPr>
                  </w:pPr>
                </w:p>
                <w:p w14:paraId="5BF9585E" w14:textId="77777777" w:rsidR="003E7A65" w:rsidRDefault="003E7A65" w:rsidP="003E7A65">
                  <w:pPr>
                    <w:spacing w:after="0" w:line="360" w:lineRule="auto"/>
                    <w:rPr>
                      <w:sz w:val="28"/>
                      <w:szCs w:val="28"/>
                    </w:rPr>
                  </w:pPr>
                  <w:r>
                    <w:rPr>
                      <w:sz w:val="28"/>
                      <w:szCs w:val="28"/>
                    </w:rPr>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14:paraId="07BFFB8C" w14:textId="77777777" w:rsidR="003E7A65" w:rsidRDefault="003E7A65" w:rsidP="003E7A65">
                  <w:pPr>
                    <w:spacing w:after="0" w:line="360" w:lineRule="auto"/>
                    <w:rPr>
                      <w:sz w:val="28"/>
                      <w:szCs w:val="28"/>
                    </w:rPr>
                  </w:pPr>
                  <w:r>
                    <w:rPr>
                      <w:sz w:val="28"/>
                      <w:szCs w:val="28"/>
                    </w:rPr>
                    <w:t>nhiệm hơn với xã hội.</w:t>
                  </w:r>
                </w:p>
                <w:p w14:paraId="6B21E4D3" w14:textId="77777777" w:rsidR="003E7A65" w:rsidRDefault="003E7A65" w:rsidP="003E7A65">
                  <w:pPr>
                    <w:spacing w:after="0" w:line="360" w:lineRule="auto"/>
                    <w:rPr>
                      <w:sz w:val="28"/>
                      <w:szCs w:val="28"/>
                    </w:rPr>
                  </w:pPr>
                  <w:r>
                    <w:rPr>
                      <w:sz w:val="28"/>
                      <w:szCs w:val="28"/>
                    </w:rPr>
                    <w:t xml:space="preserve">+ Ý nghĩa của việc thực hiện quyền và bổn phận của trẻ em: </w:t>
                  </w:r>
                </w:p>
                <w:p w14:paraId="0E5470FC" w14:textId="77777777" w:rsidR="003E7A65" w:rsidRDefault="003E7A65" w:rsidP="003E7A65">
                  <w:pPr>
                    <w:spacing w:after="0" w:line="360" w:lineRule="auto"/>
                    <w:rPr>
                      <w:sz w:val="28"/>
                      <w:szCs w:val="28"/>
                    </w:rPr>
                  </w:pPr>
                  <w:r>
                    <w:rPr>
                      <w:sz w:val="28"/>
                      <w:szCs w:val="28"/>
                    </w:rPr>
                    <w:t xml:space="preserve">* Là điều kiện cần thiết để trẻ em phát triển đầy đủ, toàn diện về thể chất và tinh thần. </w:t>
                  </w:r>
                </w:p>
                <w:p w14:paraId="587F309D" w14:textId="77777777" w:rsidR="003E7A65" w:rsidRDefault="003E7A65" w:rsidP="003E7A65">
                  <w:pPr>
                    <w:spacing w:after="0" w:line="360" w:lineRule="auto"/>
                    <w:rPr>
                      <w:sz w:val="28"/>
                      <w:szCs w:val="28"/>
                    </w:rPr>
                  </w:pPr>
                  <w:r>
                    <w:rPr>
                      <w:sz w:val="28"/>
                      <w:szCs w:val="28"/>
                    </w:rPr>
                    <w:t>- Thực hiện quyền trẻ em đảm bảo cho trẻ em được sống, phát triển trong bầu không khí hạnh phúc, yêu thương, lành mạnh...</w:t>
                  </w:r>
                </w:p>
                <w:p w14:paraId="2278D24D" w14:textId="77777777" w:rsidR="003E7A65" w:rsidRDefault="003E7A65" w:rsidP="003E7A65">
                  <w:pPr>
                    <w:spacing w:after="0" w:line="360" w:lineRule="auto"/>
                    <w:rPr>
                      <w:sz w:val="28"/>
                      <w:szCs w:val="28"/>
                    </w:rPr>
                  </w:pPr>
                  <w:r>
                    <w:rPr>
                      <w:sz w:val="28"/>
                      <w:szCs w:val="28"/>
                    </w:rPr>
                    <w:t>- HS phát biểu câu trả lời. Các HS khác lắng nghe, nhận xét.</w:t>
                  </w:r>
                </w:p>
                <w:p w14:paraId="10289098" w14:textId="77777777" w:rsidR="003E7A65" w:rsidRDefault="003E7A65" w:rsidP="003E7A65">
                  <w:pPr>
                    <w:spacing w:after="0" w:line="360" w:lineRule="auto"/>
                    <w:rPr>
                      <w:sz w:val="28"/>
                      <w:szCs w:val="28"/>
                    </w:rPr>
                  </w:pPr>
                  <w:r>
                    <w:rPr>
                      <w:sz w:val="28"/>
                      <w:szCs w:val="28"/>
                    </w:rPr>
                    <w:t>- Nghe GV nhận xét.</w:t>
                  </w:r>
                </w:p>
              </w:tc>
            </w:tr>
            <w:tr w:rsidR="003E7A65" w14:paraId="21719F7E" w14:textId="77777777" w:rsidTr="005840CE">
              <w:tc>
                <w:tcPr>
                  <w:tcW w:w="9345" w:type="dxa"/>
                  <w:gridSpan w:val="2"/>
                  <w:shd w:val="clear" w:color="auto" w:fill="auto"/>
                </w:tcPr>
                <w:p w14:paraId="4D0243D4" w14:textId="77777777" w:rsidR="003E7A65" w:rsidRDefault="003E7A65" w:rsidP="003E7A65">
                  <w:pPr>
                    <w:spacing w:after="0" w:line="360" w:lineRule="auto"/>
                    <w:rPr>
                      <w:b/>
                      <w:sz w:val="28"/>
                      <w:szCs w:val="28"/>
                    </w:rPr>
                  </w:pPr>
                  <w:r>
                    <w:rPr>
                      <w:b/>
                      <w:sz w:val="28"/>
                      <w:szCs w:val="28"/>
                    </w:rPr>
                    <w:lastRenderedPageBreak/>
                    <w:t>C. Hoạt động Luyện tập</w:t>
                  </w:r>
                </w:p>
                <w:p w14:paraId="6AF0F1A8" w14:textId="77777777" w:rsidR="003E7A65" w:rsidRDefault="003E7A65" w:rsidP="003E7A65">
                  <w:pPr>
                    <w:spacing w:after="0" w:line="360" w:lineRule="auto"/>
                    <w:rPr>
                      <w:i/>
                      <w:sz w:val="28"/>
                      <w:szCs w:val="28"/>
                    </w:rPr>
                  </w:pPr>
                  <w:r>
                    <w:rPr>
                      <w:i/>
                      <w:sz w:val="28"/>
                      <w:szCs w:val="28"/>
                    </w:rPr>
                    <w:t>* Mục tiêu</w:t>
                  </w:r>
                </w:p>
                <w:p w14:paraId="3873AB79" w14:textId="77777777" w:rsidR="003E7A65" w:rsidRDefault="003E7A65" w:rsidP="003E7A65">
                  <w:pPr>
                    <w:spacing w:after="0" w:line="360" w:lineRule="auto"/>
                    <w:rPr>
                      <w:sz w:val="28"/>
                      <w:szCs w:val="28"/>
                    </w:rPr>
                  </w:pPr>
                  <w:r>
                    <w:rPr>
                      <w:sz w:val="28"/>
                      <w:szCs w:val="28"/>
                    </w:rPr>
                    <w:t xml:space="preserve">       - Thông qua hoạt động, HS thực hiện được quyền và bổn phận của trẻ em phù hợp với lứa tuổi. Thể hiện thái độ đồng tình hay không đồng tình với các quan </w:t>
                  </w:r>
                </w:p>
                <w:p w14:paraId="48861B18" w14:textId="77777777" w:rsidR="003E7A65" w:rsidRDefault="003E7A65" w:rsidP="003E7A65">
                  <w:pPr>
                    <w:spacing w:after="0" w:line="360" w:lineRule="auto"/>
                    <w:rPr>
                      <w:sz w:val="28"/>
                      <w:szCs w:val="28"/>
                    </w:rPr>
                  </w:pPr>
                  <w:r>
                    <w:rPr>
                      <w:sz w:val="28"/>
                      <w:szCs w:val="28"/>
                    </w:rPr>
                    <w:t xml:space="preserve">điểm về quyền và bổn phận của trẻ em. một số quyền và bổn phận cơ bản của trẻ </w:t>
                  </w:r>
                </w:p>
                <w:p w14:paraId="5BCA5543" w14:textId="77777777" w:rsidR="003E7A65" w:rsidRDefault="003E7A65" w:rsidP="003E7A65">
                  <w:pPr>
                    <w:spacing w:after="0" w:line="360" w:lineRule="auto"/>
                    <w:rPr>
                      <w:sz w:val="28"/>
                      <w:szCs w:val="28"/>
                    </w:rPr>
                  </w:pPr>
                  <w:r>
                    <w:rPr>
                      <w:sz w:val="28"/>
                      <w:szCs w:val="28"/>
                    </w:rPr>
                    <w:t>em; Biết vì sao phải thực hiện quyền và bổn phận của trẻ em.</w:t>
                  </w:r>
                </w:p>
                <w:p w14:paraId="7C35DA9B" w14:textId="77777777" w:rsidR="003E7A65" w:rsidRDefault="003E7A65" w:rsidP="003E7A65">
                  <w:pPr>
                    <w:spacing w:after="0" w:line="360" w:lineRule="auto"/>
                    <w:rPr>
                      <w:sz w:val="28"/>
                      <w:szCs w:val="28"/>
                    </w:rPr>
                  </w:pPr>
                  <w:r>
                    <w:rPr>
                      <w:sz w:val="28"/>
                      <w:szCs w:val="28"/>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14:paraId="39106265" w14:textId="77777777" w:rsidR="003E7A65" w:rsidRDefault="003E7A65" w:rsidP="003E7A65">
                  <w:pPr>
                    <w:spacing w:after="0" w:line="360" w:lineRule="auto"/>
                    <w:rPr>
                      <w:sz w:val="28"/>
                      <w:szCs w:val="28"/>
                    </w:rPr>
                  </w:pPr>
                  <w:r>
                    <w:rPr>
                      <w:sz w:val="28"/>
                      <w:szCs w:val="28"/>
                    </w:rPr>
                    <w:t>phù hợp với lứa tuổi.</w:t>
                  </w:r>
                </w:p>
                <w:p w14:paraId="449BA0B9" w14:textId="77777777" w:rsidR="003E7A65" w:rsidRDefault="003E7A65" w:rsidP="003E7A65">
                  <w:pPr>
                    <w:spacing w:after="0" w:line="360" w:lineRule="auto"/>
                    <w:rPr>
                      <w:i/>
                      <w:sz w:val="28"/>
                      <w:szCs w:val="28"/>
                    </w:rPr>
                  </w:pPr>
                  <w:r>
                    <w:rPr>
                      <w:i/>
                      <w:sz w:val="28"/>
                      <w:szCs w:val="28"/>
                    </w:rPr>
                    <w:t>* Cách tiến hành</w:t>
                  </w:r>
                </w:p>
              </w:tc>
            </w:tr>
            <w:tr w:rsidR="003E7A65" w14:paraId="640C88CA" w14:textId="77777777" w:rsidTr="005840CE">
              <w:tc>
                <w:tcPr>
                  <w:tcW w:w="4649" w:type="dxa"/>
                  <w:shd w:val="clear" w:color="auto" w:fill="auto"/>
                </w:tcPr>
                <w:p w14:paraId="1F0066CA" w14:textId="77777777" w:rsidR="003E7A65" w:rsidRDefault="003E7A65" w:rsidP="003E7A65">
                  <w:pPr>
                    <w:spacing w:after="0" w:line="360" w:lineRule="auto"/>
                    <w:rPr>
                      <w:sz w:val="28"/>
                      <w:szCs w:val="28"/>
                    </w:rPr>
                  </w:pPr>
                  <w:r>
                    <w:rPr>
                      <w:b/>
                      <w:i/>
                      <w:sz w:val="28"/>
                      <w:szCs w:val="28"/>
                    </w:rPr>
                    <w:t>Hoạt động 1: Quan sát tranh và trả lời câu hỏi</w:t>
                  </w:r>
                  <w:r>
                    <w:rPr>
                      <w:sz w:val="28"/>
                      <w:szCs w:val="28"/>
                    </w:rPr>
                    <w:t>.</w:t>
                  </w:r>
                </w:p>
                <w:p w14:paraId="6D7407D5" w14:textId="77777777" w:rsidR="003E7A65" w:rsidRDefault="003E7A65" w:rsidP="003E7A65">
                  <w:pPr>
                    <w:spacing w:after="0" w:line="360" w:lineRule="auto"/>
                    <w:rPr>
                      <w:sz w:val="28"/>
                      <w:szCs w:val="28"/>
                    </w:rPr>
                  </w:pPr>
                  <w:r>
                    <w:rPr>
                      <w:sz w:val="28"/>
                      <w:szCs w:val="28"/>
                    </w:rPr>
                    <w:t xml:space="preserve">- GV yêu cầu HS chia nhóm và thảo luận nhóm về các câu hỏi có trong tranh phần luyện tập. </w:t>
                  </w:r>
                </w:p>
                <w:p w14:paraId="175D55EA" w14:textId="77777777" w:rsidR="003E7A65" w:rsidRDefault="003E7A65" w:rsidP="003E7A65">
                  <w:pPr>
                    <w:spacing w:after="0" w:line="360" w:lineRule="auto"/>
                    <w:rPr>
                      <w:sz w:val="28"/>
                      <w:szCs w:val="28"/>
                    </w:rPr>
                  </w:pPr>
                  <w:r>
                    <w:rPr>
                      <w:noProof/>
                      <w:sz w:val="28"/>
                      <w:szCs w:val="28"/>
                    </w:rPr>
                    <w:drawing>
                      <wp:inline distT="0" distB="0" distL="0" distR="0" wp14:anchorId="2CC9CFA0" wp14:editId="552EFC79">
                        <wp:extent cx="1377950" cy="1268095"/>
                        <wp:effectExtent l="0" t="0" r="0" b="0"/>
                        <wp:docPr id="103" name="image30.png"/>
                        <wp:cNvGraphicFramePr/>
                        <a:graphic xmlns:a="http://schemas.openxmlformats.org/drawingml/2006/main">
                          <a:graphicData uri="http://schemas.openxmlformats.org/drawingml/2006/picture">
                            <pic:pic xmlns:pic="http://schemas.openxmlformats.org/drawingml/2006/picture">
                              <pic:nvPicPr>
                                <pic:cNvPr id="103" name="image30.png"/>
                                <pic:cNvPicPr preferRelativeResize="0"/>
                              </pic:nvPicPr>
                              <pic:blipFill>
                                <a:blip r:embed="rId16"/>
                                <a:srcRect/>
                                <a:stretch>
                                  <a:fillRect/>
                                </a:stretch>
                              </pic:blipFill>
                              <pic:spPr>
                                <a:xfrm>
                                  <a:off x="0" y="0"/>
                                  <a:ext cx="1377950" cy="1268095"/>
                                </a:xfrm>
                                <a:prstGeom prst="rect">
                                  <a:avLst/>
                                </a:prstGeom>
                              </pic:spPr>
                            </pic:pic>
                          </a:graphicData>
                        </a:graphic>
                      </wp:inline>
                    </w:drawing>
                  </w:r>
                  <w:r>
                    <w:rPr>
                      <w:noProof/>
                      <w:sz w:val="28"/>
                      <w:szCs w:val="28"/>
                    </w:rPr>
                    <w:lastRenderedPageBreak/>
                    <w:drawing>
                      <wp:inline distT="0" distB="0" distL="0" distR="0" wp14:anchorId="06989583" wp14:editId="26AC771E">
                        <wp:extent cx="1346200" cy="1270000"/>
                        <wp:effectExtent l="0" t="0" r="0" b="0"/>
                        <wp:docPr id="105" name="image33.png"/>
                        <wp:cNvGraphicFramePr/>
                        <a:graphic xmlns:a="http://schemas.openxmlformats.org/drawingml/2006/main">
                          <a:graphicData uri="http://schemas.openxmlformats.org/drawingml/2006/picture">
                            <pic:pic xmlns:pic="http://schemas.openxmlformats.org/drawingml/2006/picture">
                              <pic:nvPicPr>
                                <pic:cNvPr id="105" name="image33.png"/>
                                <pic:cNvPicPr preferRelativeResize="0"/>
                              </pic:nvPicPr>
                              <pic:blipFill>
                                <a:blip r:embed="rId17"/>
                                <a:srcRect/>
                                <a:stretch>
                                  <a:fillRect/>
                                </a:stretch>
                              </pic:blipFill>
                              <pic:spPr>
                                <a:xfrm>
                                  <a:off x="0" y="0"/>
                                  <a:ext cx="1346402" cy="1270073"/>
                                </a:xfrm>
                                <a:prstGeom prst="rect">
                                  <a:avLst/>
                                </a:prstGeom>
                              </pic:spPr>
                            </pic:pic>
                          </a:graphicData>
                        </a:graphic>
                      </wp:inline>
                    </w:drawing>
                  </w:r>
                </w:p>
                <w:p w14:paraId="72B5BC42" w14:textId="77777777" w:rsidR="003E7A65" w:rsidRDefault="003E7A65" w:rsidP="003E7A65">
                  <w:pPr>
                    <w:spacing w:after="0" w:line="360" w:lineRule="auto"/>
                    <w:rPr>
                      <w:sz w:val="28"/>
                      <w:szCs w:val="28"/>
                    </w:rPr>
                  </w:pPr>
                  <w:r>
                    <w:rPr>
                      <w:noProof/>
                      <w:sz w:val="28"/>
                      <w:szCs w:val="28"/>
                    </w:rPr>
                    <w:drawing>
                      <wp:inline distT="0" distB="0" distL="0" distR="0" wp14:anchorId="41627A0A" wp14:editId="79F097B0">
                        <wp:extent cx="1330960" cy="1268095"/>
                        <wp:effectExtent l="0" t="0" r="0" b="0"/>
                        <wp:docPr id="106" name="image36.png"/>
                        <wp:cNvGraphicFramePr/>
                        <a:graphic xmlns:a="http://schemas.openxmlformats.org/drawingml/2006/main">
                          <a:graphicData uri="http://schemas.openxmlformats.org/drawingml/2006/picture">
                            <pic:pic xmlns:pic="http://schemas.openxmlformats.org/drawingml/2006/picture">
                              <pic:nvPicPr>
                                <pic:cNvPr id="106" name="image36.png"/>
                                <pic:cNvPicPr preferRelativeResize="0"/>
                              </pic:nvPicPr>
                              <pic:blipFill>
                                <a:blip r:embed="rId18"/>
                                <a:srcRect/>
                                <a:stretch>
                                  <a:fillRect/>
                                </a:stretch>
                              </pic:blipFill>
                              <pic:spPr>
                                <a:xfrm>
                                  <a:off x="0" y="0"/>
                                  <a:ext cx="1331159" cy="1268574"/>
                                </a:xfrm>
                                <a:prstGeom prst="rect">
                                  <a:avLst/>
                                </a:prstGeom>
                              </pic:spPr>
                            </pic:pic>
                          </a:graphicData>
                        </a:graphic>
                      </wp:inline>
                    </w:drawing>
                  </w:r>
                  <w:r>
                    <w:rPr>
                      <w:noProof/>
                      <w:sz w:val="28"/>
                      <w:szCs w:val="28"/>
                    </w:rPr>
                    <w:drawing>
                      <wp:inline distT="0" distB="0" distL="0" distR="0" wp14:anchorId="1DF834C6" wp14:editId="560D50E4">
                        <wp:extent cx="1367155" cy="1289685"/>
                        <wp:effectExtent l="0" t="0" r="0" b="0"/>
                        <wp:docPr id="107" name="image39.png"/>
                        <wp:cNvGraphicFramePr/>
                        <a:graphic xmlns:a="http://schemas.openxmlformats.org/drawingml/2006/main">
                          <a:graphicData uri="http://schemas.openxmlformats.org/drawingml/2006/picture">
                            <pic:pic xmlns:pic="http://schemas.openxmlformats.org/drawingml/2006/picture">
                              <pic:nvPicPr>
                                <pic:cNvPr id="107" name="image39.png"/>
                                <pic:cNvPicPr preferRelativeResize="0"/>
                              </pic:nvPicPr>
                              <pic:blipFill>
                                <a:blip r:embed="rId19"/>
                                <a:srcRect/>
                                <a:stretch>
                                  <a:fillRect/>
                                </a:stretch>
                              </pic:blipFill>
                              <pic:spPr>
                                <a:xfrm>
                                  <a:off x="0" y="0"/>
                                  <a:ext cx="1367279" cy="1290162"/>
                                </a:xfrm>
                                <a:prstGeom prst="rect">
                                  <a:avLst/>
                                </a:prstGeom>
                              </pic:spPr>
                            </pic:pic>
                          </a:graphicData>
                        </a:graphic>
                      </wp:inline>
                    </w:drawing>
                  </w:r>
                </w:p>
                <w:p w14:paraId="41043067" w14:textId="77777777" w:rsidR="003E7A65" w:rsidRDefault="003E7A65" w:rsidP="003E7A65">
                  <w:pPr>
                    <w:spacing w:after="0" w:line="360" w:lineRule="auto"/>
                    <w:jc w:val="center"/>
                    <w:rPr>
                      <w:sz w:val="28"/>
                      <w:szCs w:val="28"/>
                    </w:rPr>
                  </w:pPr>
                  <w:r>
                    <w:rPr>
                      <w:noProof/>
                      <w:sz w:val="28"/>
                      <w:szCs w:val="28"/>
                    </w:rPr>
                    <w:drawing>
                      <wp:inline distT="0" distB="0" distL="0" distR="0" wp14:anchorId="57E5272C" wp14:editId="0D1CB5DA">
                        <wp:extent cx="2813050" cy="1506855"/>
                        <wp:effectExtent l="0" t="0" r="0" b="0"/>
                        <wp:docPr id="108" name="image38.png"/>
                        <wp:cNvGraphicFramePr/>
                        <a:graphic xmlns:a="http://schemas.openxmlformats.org/drawingml/2006/main">
                          <a:graphicData uri="http://schemas.openxmlformats.org/drawingml/2006/picture">
                            <pic:pic xmlns:pic="http://schemas.openxmlformats.org/drawingml/2006/picture">
                              <pic:nvPicPr>
                                <pic:cNvPr id="108" name="image38.png"/>
                                <pic:cNvPicPr preferRelativeResize="0"/>
                              </pic:nvPicPr>
                              <pic:blipFill>
                                <a:blip r:embed="rId20"/>
                                <a:srcRect/>
                                <a:stretch>
                                  <a:fillRect/>
                                </a:stretch>
                              </pic:blipFill>
                              <pic:spPr>
                                <a:xfrm>
                                  <a:off x="0" y="0"/>
                                  <a:ext cx="2813373" cy="1507002"/>
                                </a:xfrm>
                                <a:prstGeom prst="rect">
                                  <a:avLst/>
                                </a:prstGeom>
                              </pic:spPr>
                            </pic:pic>
                          </a:graphicData>
                        </a:graphic>
                      </wp:inline>
                    </w:drawing>
                  </w:r>
                </w:p>
                <w:p w14:paraId="58C1C625" w14:textId="77777777" w:rsidR="003E7A65" w:rsidRDefault="003E7A65" w:rsidP="003E7A65">
                  <w:pPr>
                    <w:spacing w:after="0" w:line="360" w:lineRule="auto"/>
                    <w:jc w:val="center"/>
                    <w:rPr>
                      <w:sz w:val="28"/>
                      <w:szCs w:val="28"/>
                    </w:rPr>
                  </w:pPr>
                  <w:r>
                    <w:rPr>
                      <w:noProof/>
                      <w:sz w:val="28"/>
                      <w:szCs w:val="28"/>
                    </w:rPr>
                    <w:drawing>
                      <wp:inline distT="0" distB="0" distL="0" distR="0" wp14:anchorId="21793122" wp14:editId="415E9D06">
                        <wp:extent cx="2802255" cy="1270635"/>
                        <wp:effectExtent l="0" t="0" r="0" b="0"/>
                        <wp:docPr id="109" name="image47.png"/>
                        <wp:cNvGraphicFramePr/>
                        <a:graphic xmlns:a="http://schemas.openxmlformats.org/drawingml/2006/main">
                          <a:graphicData uri="http://schemas.openxmlformats.org/drawingml/2006/picture">
                            <pic:pic xmlns:pic="http://schemas.openxmlformats.org/drawingml/2006/picture">
                              <pic:nvPicPr>
                                <pic:cNvPr id="109" name="image47.png"/>
                                <pic:cNvPicPr preferRelativeResize="0"/>
                              </pic:nvPicPr>
                              <pic:blipFill>
                                <a:blip r:embed="rId21"/>
                                <a:srcRect/>
                                <a:stretch>
                                  <a:fillRect/>
                                </a:stretch>
                              </pic:blipFill>
                              <pic:spPr>
                                <a:xfrm>
                                  <a:off x="0" y="0"/>
                                  <a:ext cx="2802550" cy="1271068"/>
                                </a:xfrm>
                                <a:prstGeom prst="rect">
                                  <a:avLst/>
                                </a:prstGeom>
                              </pic:spPr>
                            </pic:pic>
                          </a:graphicData>
                        </a:graphic>
                      </wp:inline>
                    </w:drawing>
                  </w:r>
                </w:p>
                <w:p w14:paraId="1CDB5468" w14:textId="77777777" w:rsidR="003E7A65" w:rsidRDefault="003E7A65" w:rsidP="003E7A65">
                  <w:pPr>
                    <w:spacing w:after="0" w:line="360" w:lineRule="auto"/>
                    <w:rPr>
                      <w:i/>
                      <w:sz w:val="28"/>
                      <w:szCs w:val="28"/>
                    </w:rPr>
                  </w:pPr>
                  <w:r>
                    <w:rPr>
                      <w:i/>
                      <w:sz w:val="28"/>
                      <w:szCs w:val="28"/>
                    </w:rPr>
                    <w:t>+ Các bạn trong tranh đã thực hiện quyền và bổn phận nào?</w:t>
                  </w:r>
                </w:p>
                <w:p w14:paraId="2541E0E4" w14:textId="77777777" w:rsidR="003E7A65" w:rsidRDefault="003E7A65" w:rsidP="003E7A65">
                  <w:pPr>
                    <w:spacing w:after="0" w:line="360" w:lineRule="auto"/>
                    <w:rPr>
                      <w:i/>
                      <w:sz w:val="28"/>
                      <w:szCs w:val="28"/>
                    </w:rPr>
                  </w:pPr>
                </w:p>
                <w:p w14:paraId="6B5D4CC3" w14:textId="77777777" w:rsidR="003E7A65" w:rsidRDefault="003E7A65" w:rsidP="003E7A65">
                  <w:pPr>
                    <w:spacing w:after="0" w:line="360" w:lineRule="auto"/>
                    <w:rPr>
                      <w:i/>
                      <w:sz w:val="28"/>
                      <w:szCs w:val="28"/>
                    </w:rPr>
                  </w:pPr>
                </w:p>
                <w:p w14:paraId="7556CF0C" w14:textId="77777777" w:rsidR="003E7A65" w:rsidRDefault="003E7A65" w:rsidP="003E7A65">
                  <w:pPr>
                    <w:spacing w:after="0" w:line="360" w:lineRule="auto"/>
                    <w:rPr>
                      <w:i/>
                      <w:sz w:val="28"/>
                      <w:szCs w:val="28"/>
                    </w:rPr>
                  </w:pPr>
                </w:p>
                <w:p w14:paraId="1E51E317" w14:textId="77777777" w:rsidR="003E7A65" w:rsidRDefault="003E7A65" w:rsidP="003E7A65">
                  <w:pPr>
                    <w:spacing w:after="0" w:line="360" w:lineRule="auto"/>
                    <w:rPr>
                      <w:i/>
                      <w:sz w:val="28"/>
                      <w:szCs w:val="28"/>
                    </w:rPr>
                  </w:pPr>
                </w:p>
                <w:p w14:paraId="4681BA34" w14:textId="77777777" w:rsidR="003E7A65" w:rsidRDefault="003E7A65" w:rsidP="003E7A65">
                  <w:pPr>
                    <w:spacing w:after="0" w:line="360" w:lineRule="auto"/>
                    <w:rPr>
                      <w:i/>
                      <w:sz w:val="28"/>
                      <w:szCs w:val="28"/>
                    </w:rPr>
                  </w:pPr>
                </w:p>
                <w:p w14:paraId="79D1365A" w14:textId="77777777" w:rsidR="003E7A65" w:rsidRDefault="003E7A65" w:rsidP="003E7A65">
                  <w:pPr>
                    <w:spacing w:after="0" w:line="360" w:lineRule="auto"/>
                    <w:rPr>
                      <w:i/>
                      <w:sz w:val="28"/>
                      <w:szCs w:val="28"/>
                    </w:rPr>
                  </w:pPr>
                </w:p>
                <w:p w14:paraId="6A1F1640" w14:textId="77777777" w:rsidR="003E7A65" w:rsidRDefault="003E7A65" w:rsidP="003E7A65">
                  <w:pPr>
                    <w:spacing w:after="0" w:line="360" w:lineRule="auto"/>
                    <w:rPr>
                      <w:i/>
                      <w:sz w:val="28"/>
                      <w:szCs w:val="28"/>
                    </w:rPr>
                  </w:pPr>
                </w:p>
                <w:p w14:paraId="45A58352" w14:textId="77777777" w:rsidR="003E7A65" w:rsidRDefault="003E7A65" w:rsidP="003E7A65">
                  <w:pPr>
                    <w:spacing w:after="0" w:line="360" w:lineRule="auto"/>
                    <w:rPr>
                      <w:i/>
                      <w:sz w:val="28"/>
                      <w:szCs w:val="28"/>
                    </w:rPr>
                  </w:pPr>
                </w:p>
                <w:p w14:paraId="79ABB41B" w14:textId="77777777" w:rsidR="003E7A65" w:rsidRDefault="003E7A65" w:rsidP="003E7A65">
                  <w:pPr>
                    <w:spacing w:after="0" w:line="360" w:lineRule="auto"/>
                    <w:rPr>
                      <w:i/>
                      <w:sz w:val="28"/>
                      <w:szCs w:val="28"/>
                    </w:rPr>
                  </w:pPr>
                </w:p>
                <w:p w14:paraId="4B296F69" w14:textId="77777777" w:rsidR="003E7A65" w:rsidRDefault="003E7A65" w:rsidP="003E7A65">
                  <w:pPr>
                    <w:spacing w:after="0" w:line="360" w:lineRule="auto"/>
                    <w:rPr>
                      <w:i/>
                      <w:sz w:val="28"/>
                      <w:szCs w:val="28"/>
                    </w:rPr>
                  </w:pPr>
                </w:p>
                <w:p w14:paraId="0FA3F5E0" w14:textId="77777777" w:rsidR="003E7A65" w:rsidRDefault="003E7A65" w:rsidP="003E7A65">
                  <w:pPr>
                    <w:spacing w:after="0" w:line="360" w:lineRule="auto"/>
                    <w:rPr>
                      <w:i/>
                      <w:sz w:val="28"/>
                      <w:szCs w:val="28"/>
                    </w:rPr>
                  </w:pPr>
                </w:p>
                <w:p w14:paraId="201C46FA" w14:textId="77777777" w:rsidR="003E7A65" w:rsidRDefault="003E7A65" w:rsidP="003E7A65">
                  <w:pPr>
                    <w:spacing w:after="0" w:line="360" w:lineRule="auto"/>
                    <w:rPr>
                      <w:i/>
                      <w:sz w:val="28"/>
                      <w:szCs w:val="28"/>
                    </w:rPr>
                  </w:pPr>
                </w:p>
                <w:p w14:paraId="77DBABED" w14:textId="77777777" w:rsidR="003E7A65" w:rsidRDefault="003E7A65" w:rsidP="003E7A65">
                  <w:pPr>
                    <w:spacing w:after="0" w:line="360" w:lineRule="auto"/>
                    <w:rPr>
                      <w:i/>
                      <w:sz w:val="28"/>
                      <w:szCs w:val="28"/>
                    </w:rPr>
                  </w:pPr>
                  <w:r>
                    <w:rPr>
                      <w:i/>
                      <w:sz w:val="28"/>
                      <w:szCs w:val="28"/>
                    </w:rPr>
                    <w:t>+ Hãy kể một số quyền và bổn phận của trẻ em mà bản thân đã thực hiện.</w:t>
                  </w:r>
                </w:p>
                <w:p w14:paraId="415F8B66" w14:textId="77777777" w:rsidR="003E7A65" w:rsidRDefault="003E7A65" w:rsidP="003E7A65">
                  <w:pPr>
                    <w:spacing w:after="0" w:line="360" w:lineRule="auto"/>
                    <w:rPr>
                      <w:sz w:val="28"/>
                      <w:szCs w:val="28"/>
                    </w:rPr>
                  </w:pPr>
                </w:p>
                <w:p w14:paraId="09739BE7" w14:textId="77777777" w:rsidR="003E7A65" w:rsidRDefault="003E7A65" w:rsidP="003E7A65">
                  <w:pPr>
                    <w:spacing w:after="0" w:line="360" w:lineRule="auto"/>
                    <w:rPr>
                      <w:sz w:val="28"/>
                      <w:szCs w:val="28"/>
                    </w:rPr>
                  </w:pPr>
                </w:p>
                <w:p w14:paraId="3330AA36" w14:textId="77777777" w:rsidR="003E7A65" w:rsidRDefault="003E7A65" w:rsidP="003E7A65">
                  <w:pPr>
                    <w:spacing w:after="0" w:line="360" w:lineRule="auto"/>
                    <w:rPr>
                      <w:sz w:val="28"/>
                      <w:szCs w:val="28"/>
                    </w:rPr>
                  </w:pPr>
                </w:p>
                <w:p w14:paraId="6CFEA36B" w14:textId="77777777" w:rsidR="003E7A65" w:rsidRDefault="003E7A65" w:rsidP="003E7A65">
                  <w:pPr>
                    <w:spacing w:after="0" w:line="360" w:lineRule="auto"/>
                    <w:rPr>
                      <w:sz w:val="28"/>
                      <w:szCs w:val="28"/>
                    </w:rPr>
                  </w:pPr>
                </w:p>
                <w:p w14:paraId="7FD03CD9" w14:textId="77777777" w:rsidR="003E7A65" w:rsidRDefault="003E7A65" w:rsidP="003E7A65">
                  <w:pPr>
                    <w:spacing w:after="0" w:line="360" w:lineRule="auto"/>
                    <w:rPr>
                      <w:sz w:val="28"/>
                      <w:szCs w:val="28"/>
                    </w:rPr>
                  </w:pPr>
                </w:p>
                <w:p w14:paraId="72BB5022" w14:textId="77777777" w:rsidR="003E7A65" w:rsidRDefault="003E7A65" w:rsidP="003E7A65">
                  <w:pPr>
                    <w:spacing w:after="0" w:line="360" w:lineRule="auto"/>
                    <w:rPr>
                      <w:sz w:val="28"/>
                      <w:szCs w:val="28"/>
                    </w:rPr>
                  </w:pPr>
                </w:p>
                <w:p w14:paraId="16FE1992" w14:textId="77777777" w:rsidR="003E7A65" w:rsidRDefault="003E7A65" w:rsidP="003E7A65">
                  <w:pPr>
                    <w:spacing w:after="0" w:line="360" w:lineRule="auto"/>
                    <w:rPr>
                      <w:sz w:val="28"/>
                      <w:szCs w:val="28"/>
                    </w:rPr>
                  </w:pPr>
                </w:p>
                <w:p w14:paraId="2D27BB33" w14:textId="77777777" w:rsidR="003E7A65" w:rsidRDefault="003E7A65" w:rsidP="003E7A65">
                  <w:pPr>
                    <w:spacing w:after="0" w:line="360" w:lineRule="auto"/>
                    <w:rPr>
                      <w:sz w:val="28"/>
                      <w:szCs w:val="28"/>
                    </w:rPr>
                  </w:pPr>
                </w:p>
                <w:p w14:paraId="6845601A" w14:textId="77777777" w:rsidR="003E7A65" w:rsidRDefault="003E7A65" w:rsidP="003E7A65">
                  <w:pPr>
                    <w:spacing w:after="0" w:line="360" w:lineRule="auto"/>
                    <w:rPr>
                      <w:sz w:val="28"/>
                      <w:szCs w:val="28"/>
                    </w:rPr>
                  </w:pPr>
                </w:p>
                <w:p w14:paraId="4884B7B6" w14:textId="77777777" w:rsidR="003E7A65" w:rsidRDefault="003E7A65" w:rsidP="003E7A65">
                  <w:pPr>
                    <w:spacing w:after="0" w:line="360" w:lineRule="auto"/>
                    <w:rPr>
                      <w:sz w:val="28"/>
                      <w:szCs w:val="28"/>
                    </w:rPr>
                  </w:pPr>
                </w:p>
                <w:p w14:paraId="26889B08" w14:textId="77777777" w:rsidR="003E7A65" w:rsidRDefault="003E7A65" w:rsidP="003E7A65">
                  <w:pPr>
                    <w:spacing w:after="0" w:line="360" w:lineRule="auto"/>
                    <w:rPr>
                      <w:sz w:val="28"/>
                      <w:szCs w:val="28"/>
                    </w:rPr>
                  </w:pPr>
                </w:p>
                <w:p w14:paraId="61B05A8B" w14:textId="77777777" w:rsidR="003E7A65" w:rsidRDefault="003E7A65" w:rsidP="003E7A65">
                  <w:pPr>
                    <w:spacing w:after="0" w:line="360" w:lineRule="auto"/>
                    <w:rPr>
                      <w:sz w:val="28"/>
                      <w:szCs w:val="28"/>
                    </w:rPr>
                  </w:pPr>
                  <w:r>
                    <w:rPr>
                      <w:sz w:val="28"/>
                      <w:szCs w:val="28"/>
                    </w:rPr>
                    <w:t xml:space="preserve">- GV mời đại diện 3 – 5 HS trả </w:t>
                  </w:r>
                  <w:r>
                    <w:rPr>
                      <w:sz w:val="28"/>
                      <w:szCs w:val="28"/>
                    </w:rPr>
                    <w:lastRenderedPageBreak/>
                    <w:t>lời. Các HS khác lắng nghe, nhận xét, bổ sung ý kiến (nếu có).</w:t>
                  </w:r>
                </w:p>
                <w:p w14:paraId="458E8221" w14:textId="77777777" w:rsidR="003E7A65" w:rsidRDefault="003E7A65" w:rsidP="003E7A65">
                  <w:pPr>
                    <w:spacing w:after="0" w:line="360" w:lineRule="auto"/>
                    <w:rPr>
                      <w:sz w:val="28"/>
                      <w:szCs w:val="28"/>
                    </w:rPr>
                  </w:pPr>
                  <w:r>
                    <w:rPr>
                      <w:sz w:val="28"/>
                      <w:szCs w:val="28"/>
                    </w:rPr>
                    <w:t>- Giáo viên nhận xét, đánh giá và đưa ra câu trả lời phù hợp.</w:t>
                  </w:r>
                </w:p>
                <w:p w14:paraId="0722FA98" w14:textId="77777777" w:rsidR="003E7A65" w:rsidRDefault="003E7A65" w:rsidP="003E7A65">
                  <w:pPr>
                    <w:spacing w:after="0" w:line="360" w:lineRule="auto"/>
                    <w:rPr>
                      <w:sz w:val="28"/>
                      <w:szCs w:val="28"/>
                    </w:rPr>
                  </w:pPr>
                  <w:r>
                    <w:rPr>
                      <w:b/>
                      <w:i/>
                      <w:sz w:val="28"/>
                      <w:szCs w:val="28"/>
                    </w:rPr>
                    <w:t>* Kết luận</w:t>
                  </w:r>
                  <w:r>
                    <w:rPr>
                      <w:sz w:val="28"/>
                      <w:szCs w:val="28"/>
                    </w:rPr>
                    <w:t xml:space="preserve">: </w:t>
                  </w:r>
                </w:p>
                <w:p w14:paraId="63F43B16" w14:textId="77777777" w:rsidR="003E7A65" w:rsidRDefault="003E7A65" w:rsidP="003E7A65">
                  <w:pPr>
                    <w:spacing w:after="0" w:line="360" w:lineRule="auto"/>
                    <w:rPr>
                      <w:sz w:val="28"/>
                      <w:szCs w:val="28"/>
                    </w:rPr>
                  </w:pPr>
                  <w:r>
                    <w:rPr>
                      <w:sz w:val="28"/>
                      <w:szCs w:val="28"/>
                    </w:rPr>
                    <w:t xml:space="preserve">Các quyền và bổn phận của trẻ em như: </w:t>
                  </w:r>
                  <w:r>
                    <w:rPr>
                      <w:i/>
                      <w:sz w:val="28"/>
                      <w:szCs w:val="28"/>
                    </w:rPr>
                    <w:t>Tuân thủ chấp hành luật giao thông; Giúp đỡ người khó khăn; Yêu quê hương đất nước; Tôn trọng đồ vật, quyền riêng tư; Quyền được chăm sóc sức khỏe; quyền vui chơi, giải trí</w:t>
                  </w:r>
                  <w:r>
                    <w:rPr>
                      <w:sz w:val="28"/>
                      <w:szCs w:val="28"/>
                    </w:rPr>
                    <w:t>.</w:t>
                  </w:r>
                </w:p>
                <w:p w14:paraId="2B8B98BB" w14:textId="77777777" w:rsidR="003E7A65" w:rsidRDefault="003E7A65" w:rsidP="003E7A65">
                  <w:pPr>
                    <w:spacing w:after="0" w:line="360" w:lineRule="auto"/>
                    <w:rPr>
                      <w:b/>
                      <w:sz w:val="28"/>
                      <w:szCs w:val="28"/>
                    </w:rPr>
                  </w:pPr>
                  <w:r>
                    <w:rPr>
                      <w:b/>
                      <w:sz w:val="28"/>
                      <w:szCs w:val="28"/>
                    </w:rPr>
                    <w:t>Hoạt động 2: Bày tỏ ý kiến</w:t>
                  </w:r>
                </w:p>
                <w:p w14:paraId="256EFA54" w14:textId="77777777" w:rsidR="003E7A65" w:rsidRDefault="003E7A65" w:rsidP="003E7A65">
                  <w:pPr>
                    <w:spacing w:after="0" w:line="360" w:lineRule="auto"/>
                    <w:rPr>
                      <w:sz w:val="28"/>
                      <w:szCs w:val="28"/>
                    </w:rPr>
                  </w:pPr>
                  <w:r>
                    <w:rPr>
                      <w:sz w:val="28"/>
                      <w:szCs w:val="28"/>
                    </w:rPr>
                    <w:t xml:space="preserve">- GV yêu cầu HS đọc các ý kiến và trả lời câu hỏi. </w:t>
                  </w:r>
                </w:p>
                <w:p w14:paraId="2D862B6E" w14:textId="77777777" w:rsidR="003E7A65" w:rsidRDefault="003E7A65" w:rsidP="003E7A65">
                  <w:pPr>
                    <w:spacing w:after="0" w:line="360" w:lineRule="auto"/>
                    <w:rPr>
                      <w:sz w:val="28"/>
                      <w:szCs w:val="28"/>
                    </w:rPr>
                  </w:pPr>
                  <w:r>
                    <w:rPr>
                      <w:sz w:val="28"/>
                      <w:szCs w:val="28"/>
                    </w:rPr>
                    <w:t>+ Em đồng tình hay không đồng tình với các ý kiến nào dưới đây</w:t>
                  </w:r>
                </w:p>
                <w:p w14:paraId="0F3CD64F" w14:textId="77777777" w:rsidR="003E7A65" w:rsidRDefault="003E7A65" w:rsidP="003E7A65">
                  <w:pPr>
                    <w:spacing w:after="0" w:line="360" w:lineRule="auto"/>
                    <w:rPr>
                      <w:sz w:val="28"/>
                      <w:szCs w:val="28"/>
                    </w:rPr>
                  </w:pPr>
                  <w:r>
                    <w:rPr>
                      <w:sz w:val="28"/>
                      <w:szCs w:val="28"/>
                    </w:rPr>
                    <w:t>a. Trẻ em cần được người lớn chăm sóc, nên không phải thực hiện bổn phận gì.</w:t>
                  </w:r>
                </w:p>
                <w:p w14:paraId="2BF642C8" w14:textId="77777777" w:rsidR="003E7A65" w:rsidRDefault="003E7A65" w:rsidP="003E7A65">
                  <w:pPr>
                    <w:spacing w:after="0" w:line="360" w:lineRule="auto"/>
                    <w:rPr>
                      <w:sz w:val="28"/>
                      <w:szCs w:val="28"/>
                    </w:rPr>
                  </w:pPr>
                  <w:r>
                    <w:rPr>
                      <w:sz w:val="28"/>
                      <w:szCs w:val="28"/>
                    </w:rPr>
                    <w:t>b. Trẻ em cần tôn trọng quyền, danh dự và nhân phẩm của người khác.</w:t>
                  </w:r>
                </w:p>
                <w:p w14:paraId="216CC155" w14:textId="77777777" w:rsidR="003E7A65" w:rsidRDefault="003E7A65" w:rsidP="003E7A65">
                  <w:pPr>
                    <w:spacing w:after="0" w:line="360" w:lineRule="auto"/>
                    <w:rPr>
                      <w:sz w:val="28"/>
                      <w:szCs w:val="28"/>
                    </w:rPr>
                  </w:pPr>
                  <w:r>
                    <w:rPr>
                      <w:sz w:val="28"/>
                      <w:szCs w:val="28"/>
                    </w:rPr>
                    <w:t>c. Trẻ em được ưu tiên tiếp cận, sử dụng dịch vụ phòng bệnh, khám bệnh, chữa bệnh.</w:t>
                  </w:r>
                </w:p>
                <w:p w14:paraId="6441A914" w14:textId="77777777" w:rsidR="003E7A65" w:rsidRDefault="003E7A65" w:rsidP="003E7A65">
                  <w:pPr>
                    <w:spacing w:after="0" w:line="360" w:lineRule="auto"/>
                    <w:rPr>
                      <w:sz w:val="28"/>
                      <w:szCs w:val="28"/>
                    </w:rPr>
                  </w:pPr>
                  <w:r>
                    <w:rPr>
                      <w:sz w:val="28"/>
                      <w:szCs w:val="28"/>
                    </w:rPr>
                    <w:t xml:space="preserve">d. Trẻ em có quyền đi học, đến trường và được tạo điều kiện để học tập </w:t>
                  </w:r>
                  <w:r>
                    <w:rPr>
                      <w:sz w:val="28"/>
                      <w:szCs w:val="28"/>
                    </w:rPr>
                    <w:lastRenderedPageBreak/>
                    <w:t>tốt.</w:t>
                  </w:r>
                </w:p>
                <w:p w14:paraId="46003DE1" w14:textId="77777777" w:rsidR="003E7A65" w:rsidRDefault="003E7A65" w:rsidP="003E7A65">
                  <w:pPr>
                    <w:spacing w:after="0" w:line="360" w:lineRule="auto"/>
                    <w:rPr>
                      <w:sz w:val="28"/>
                      <w:szCs w:val="28"/>
                    </w:rPr>
                  </w:pPr>
                  <w:r>
                    <w:rPr>
                      <w:sz w:val="28"/>
                      <w:szCs w:val="28"/>
                    </w:rPr>
                    <w:t>e. Cần thực hiện quyền của trẻ em, vì trẻ em là tương lai của mỗi quốc gia, dân tộc.</w:t>
                  </w:r>
                </w:p>
                <w:p w14:paraId="1252C3DF" w14:textId="77777777" w:rsidR="003E7A65" w:rsidRDefault="003E7A65" w:rsidP="003E7A65">
                  <w:pPr>
                    <w:spacing w:after="0" w:line="360" w:lineRule="auto"/>
                    <w:rPr>
                      <w:sz w:val="28"/>
                      <w:szCs w:val="28"/>
                    </w:rPr>
                  </w:pPr>
                  <w:r>
                    <w:rPr>
                      <w:sz w:val="28"/>
                      <w:szCs w:val="28"/>
                    </w:rPr>
                    <w:t>- GV mời đại diện 3 – 5 HS trả lời. Các HS khác lắng nghe, nhận xét, bổ sung ý kiến (nếu có).</w:t>
                  </w:r>
                </w:p>
                <w:p w14:paraId="0C310168" w14:textId="77777777" w:rsidR="003E7A65" w:rsidRDefault="003E7A65" w:rsidP="003E7A65">
                  <w:pPr>
                    <w:spacing w:after="0" w:line="360" w:lineRule="auto"/>
                    <w:rPr>
                      <w:sz w:val="28"/>
                      <w:szCs w:val="28"/>
                    </w:rPr>
                  </w:pPr>
                  <w:r>
                    <w:rPr>
                      <w:sz w:val="28"/>
                      <w:szCs w:val="28"/>
                    </w:rPr>
                    <w:t>- Giáo viên nhận xét, đánh giá và đưa ra câu trả lời phù hợp</w:t>
                  </w:r>
                </w:p>
                <w:p w14:paraId="4F0F9985" w14:textId="77777777" w:rsidR="003E7A65" w:rsidRDefault="003E7A65" w:rsidP="003E7A65">
                  <w:pPr>
                    <w:spacing w:after="0" w:line="360" w:lineRule="auto"/>
                    <w:rPr>
                      <w:sz w:val="28"/>
                      <w:szCs w:val="28"/>
                    </w:rPr>
                  </w:pPr>
                  <w:r>
                    <w:rPr>
                      <w:b/>
                      <w:i/>
                      <w:sz w:val="28"/>
                      <w:szCs w:val="28"/>
                    </w:rPr>
                    <w:t xml:space="preserve">* Kết luận: </w:t>
                  </w:r>
                </w:p>
                <w:p w14:paraId="248159A3" w14:textId="77777777" w:rsidR="003E7A65" w:rsidRDefault="003E7A65" w:rsidP="003E7A65">
                  <w:pPr>
                    <w:spacing w:after="0" w:line="360" w:lineRule="auto"/>
                    <w:rPr>
                      <w:sz w:val="28"/>
                      <w:szCs w:val="28"/>
                    </w:rPr>
                  </w:pPr>
                  <w:r>
                    <w:rPr>
                      <w:sz w:val="28"/>
                      <w:szCs w:val="28"/>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14:paraId="11587F49" w14:textId="77777777" w:rsidR="003E7A65" w:rsidRDefault="003E7A65" w:rsidP="003E7A65">
                  <w:pPr>
                    <w:spacing w:after="0" w:line="360" w:lineRule="auto"/>
                    <w:rPr>
                      <w:sz w:val="28"/>
                      <w:szCs w:val="28"/>
                    </w:rPr>
                  </w:pPr>
                  <w:r>
                    <w:rPr>
                      <w:sz w:val="28"/>
                      <w:szCs w:val="28"/>
                    </w:rPr>
                    <w:t>Quyền trẻ em là một bộ phận không thể thiếu của quyền con người.</w:t>
                  </w:r>
                </w:p>
                <w:p w14:paraId="0B17C86C" w14:textId="77777777" w:rsidR="003E7A65" w:rsidRDefault="003E7A65" w:rsidP="003E7A65">
                  <w:pPr>
                    <w:spacing w:after="0" w:line="360" w:lineRule="auto"/>
                    <w:rPr>
                      <w:b/>
                      <w:sz w:val="28"/>
                      <w:szCs w:val="28"/>
                    </w:rPr>
                  </w:pPr>
                  <w:r>
                    <w:rPr>
                      <w:b/>
                      <w:sz w:val="28"/>
                      <w:szCs w:val="28"/>
                    </w:rPr>
                    <w:t>Hoạt động 3: Xử lý tình huống</w:t>
                  </w:r>
                </w:p>
                <w:p w14:paraId="2A7093DA" w14:textId="77777777" w:rsidR="003E7A65" w:rsidRDefault="003E7A65" w:rsidP="003E7A65">
                  <w:pPr>
                    <w:spacing w:after="0" w:line="360" w:lineRule="auto"/>
                    <w:rPr>
                      <w:sz w:val="28"/>
                      <w:szCs w:val="28"/>
                    </w:rPr>
                  </w:pPr>
                  <w:r>
                    <w:rPr>
                      <w:sz w:val="28"/>
                      <w:szCs w:val="28"/>
                    </w:rPr>
                    <w:t>- GV yêu cầu học sinh làm việc theo nhóm 6 và giao nhiệm vụ cho học sinh giải quyết.</w:t>
                  </w:r>
                </w:p>
                <w:p w14:paraId="3BE4EA03" w14:textId="77777777" w:rsidR="003E7A65" w:rsidRDefault="003E7A65" w:rsidP="003E7A65">
                  <w:pPr>
                    <w:spacing w:after="0" w:line="360" w:lineRule="auto"/>
                    <w:rPr>
                      <w:sz w:val="28"/>
                      <w:szCs w:val="28"/>
                    </w:rPr>
                  </w:pPr>
                  <w:r>
                    <w:rPr>
                      <w:sz w:val="28"/>
                      <w:szCs w:val="28"/>
                    </w:rPr>
                    <w:t>- GV gọi học sinh đọc 6 tình huống.</w:t>
                  </w:r>
                </w:p>
                <w:p w14:paraId="57F24A6F" w14:textId="77777777" w:rsidR="003E7A65" w:rsidRDefault="003E7A65" w:rsidP="003E7A65">
                  <w:pPr>
                    <w:spacing w:after="0" w:line="360" w:lineRule="auto"/>
                    <w:rPr>
                      <w:sz w:val="28"/>
                      <w:szCs w:val="28"/>
                    </w:rPr>
                  </w:pPr>
                  <w:r>
                    <w:rPr>
                      <w:sz w:val="28"/>
                      <w:szCs w:val="28"/>
                    </w:rPr>
                    <w:lastRenderedPageBreak/>
                    <w:t xml:space="preserve">- Yêu cầu HS 6 nhóm thảo luận, nêu cách ứng xử phù hợp với việc thực hiện quyền và bổn phận trẻ em. </w:t>
                  </w:r>
                </w:p>
                <w:p w14:paraId="051E59E5" w14:textId="77777777" w:rsidR="003E7A65" w:rsidRDefault="003E7A65" w:rsidP="003E7A65">
                  <w:pPr>
                    <w:spacing w:after="0" w:line="360" w:lineRule="auto"/>
                    <w:rPr>
                      <w:sz w:val="28"/>
                      <w:szCs w:val="28"/>
                    </w:rPr>
                  </w:pPr>
                  <w:r>
                    <w:rPr>
                      <w:sz w:val="28"/>
                      <w:szCs w:val="28"/>
                    </w:rPr>
                    <w:t xml:space="preserve">- GV mời đại diện 6 nhóm, trình bày kết quả thảo luận. </w:t>
                  </w:r>
                </w:p>
                <w:p w14:paraId="786B6A4C" w14:textId="77777777" w:rsidR="003E7A65" w:rsidRDefault="003E7A65" w:rsidP="003E7A65">
                  <w:pPr>
                    <w:spacing w:after="0" w:line="360" w:lineRule="auto"/>
                    <w:rPr>
                      <w:sz w:val="28"/>
                      <w:szCs w:val="28"/>
                    </w:rPr>
                  </w:pPr>
                  <w:r>
                    <w:rPr>
                      <w:sz w:val="28"/>
                      <w:szCs w:val="28"/>
                    </w:rPr>
                    <w:t xml:space="preserve">+ Nếu là An, em sẽ ứng xử như thế nào? </w:t>
                  </w:r>
                </w:p>
                <w:p w14:paraId="4BD9EA15" w14:textId="77777777" w:rsidR="003E7A65" w:rsidRDefault="003E7A65" w:rsidP="003E7A65">
                  <w:pPr>
                    <w:spacing w:after="0" w:line="360" w:lineRule="auto"/>
                    <w:rPr>
                      <w:i/>
                      <w:sz w:val="28"/>
                      <w:szCs w:val="28"/>
                    </w:rPr>
                  </w:pPr>
                  <w:r>
                    <w:rPr>
                      <w:i/>
                      <w:sz w:val="28"/>
                      <w:szCs w:val="28"/>
                    </w:rPr>
                    <w:t>(Tình huống 1)</w:t>
                  </w:r>
                </w:p>
                <w:p w14:paraId="01F606DE" w14:textId="77777777" w:rsidR="003E7A65" w:rsidRDefault="003E7A65" w:rsidP="003E7A65">
                  <w:pPr>
                    <w:spacing w:after="0" w:line="360" w:lineRule="auto"/>
                    <w:rPr>
                      <w:sz w:val="28"/>
                      <w:szCs w:val="28"/>
                    </w:rPr>
                  </w:pPr>
                </w:p>
                <w:p w14:paraId="567220F4" w14:textId="77777777" w:rsidR="003E7A65" w:rsidRDefault="003E7A65" w:rsidP="003E7A65">
                  <w:pPr>
                    <w:spacing w:after="0" w:line="360" w:lineRule="auto"/>
                    <w:rPr>
                      <w:sz w:val="28"/>
                      <w:szCs w:val="28"/>
                    </w:rPr>
                  </w:pPr>
                </w:p>
                <w:p w14:paraId="73671438" w14:textId="77777777" w:rsidR="003E7A65" w:rsidRDefault="003E7A65" w:rsidP="003E7A65">
                  <w:pPr>
                    <w:spacing w:after="0" w:line="360" w:lineRule="auto"/>
                    <w:rPr>
                      <w:i/>
                      <w:sz w:val="28"/>
                      <w:szCs w:val="28"/>
                    </w:rPr>
                  </w:pPr>
                  <w:r>
                    <w:rPr>
                      <w:sz w:val="28"/>
                      <w:szCs w:val="28"/>
                    </w:rPr>
                    <w:t xml:space="preserve">+ Nếu là Huệ, em sẽ ứng xử như thế nào? </w:t>
                  </w:r>
                  <w:r>
                    <w:rPr>
                      <w:i/>
                      <w:sz w:val="28"/>
                      <w:szCs w:val="28"/>
                    </w:rPr>
                    <w:t>(Tình huống 2)</w:t>
                  </w:r>
                </w:p>
                <w:p w14:paraId="547FA88C" w14:textId="77777777" w:rsidR="003E7A65" w:rsidRDefault="003E7A65" w:rsidP="003E7A65">
                  <w:pPr>
                    <w:spacing w:after="0" w:line="360" w:lineRule="auto"/>
                    <w:rPr>
                      <w:sz w:val="28"/>
                      <w:szCs w:val="28"/>
                    </w:rPr>
                  </w:pPr>
                </w:p>
                <w:p w14:paraId="4071D49B" w14:textId="77777777" w:rsidR="003E7A65" w:rsidRDefault="003E7A65" w:rsidP="003E7A65">
                  <w:pPr>
                    <w:spacing w:after="0" w:line="360" w:lineRule="auto"/>
                    <w:rPr>
                      <w:sz w:val="28"/>
                      <w:szCs w:val="28"/>
                    </w:rPr>
                  </w:pPr>
                </w:p>
                <w:p w14:paraId="69F61EAA" w14:textId="77777777" w:rsidR="003E7A65" w:rsidRDefault="003E7A65" w:rsidP="003E7A65">
                  <w:pPr>
                    <w:spacing w:after="0" w:line="360" w:lineRule="auto"/>
                    <w:rPr>
                      <w:sz w:val="28"/>
                      <w:szCs w:val="28"/>
                    </w:rPr>
                  </w:pPr>
                </w:p>
                <w:p w14:paraId="2203503A" w14:textId="77777777" w:rsidR="003E7A65" w:rsidRDefault="003E7A65" w:rsidP="003E7A65">
                  <w:pPr>
                    <w:spacing w:after="0" w:line="360" w:lineRule="auto"/>
                    <w:rPr>
                      <w:sz w:val="28"/>
                      <w:szCs w:val="28"/>
                    </w:rPr>
                  </w:pPr>
                  <w:r>
                    <w:rPr>
                      <w:sz w:val="28"/>
                      <w:szCs w:val="28"/>
                    </w:rPr>
                    <w:t>+ Nếu là bạn của Hiển, em sẽ ứng xử như thế nào</w:t>
                  </w:r>
                  <w:r>
                    <w:rPr>
                      <w:i/>
                      <w:sz w:val="28"/>
                      <w:szCs w:val="28"/>
                    </w:rPr>
                    <w:t>? (Tình huống 3)</w:t>
                  </w:r>
                </w:p>
                <w:p w14:paraId="74298D32" w14:textId="77777777" w:rsidR="003E7A65" w:rsidRDefault="003E7A65" w:rsidP="003E7A65">
                  <w:pPr>
                    <w:spacing w:after="0" w:line="360" w:lineRule="auto"/>
                    <w:rPr>
                      <w:sz w:val="28"/>
                      <w:szCs w:val="28"/>
                    </w:rPr>
                  </w:pPr>
                </w:p>
                <w:p w14:paraId="791AA5FB" w14:textId="77777777" w:rsidR="003E7A65" w:rsidRDefault="003E7A65" w:rsidP="003E7A65">
                  <w:pPr>
                    <w:spacing w:after="0" w:line="360" w:lineRule="auto"/>
                    <w:rPr>
                      <w:sz w:val="28"/>
                      <w:szCs w:val="28"/>
                    </w:rPr>
                  </w:pPr>
                </w:p>
                <w:p w14:paraId="0E5E80E7" w14:textId="77777777" w:rsidR="003E7A65" w:rsidRDefault="003E7A65" w:rsidP="003E7A65">
                  <w:pPr>
                    <w:spacing w:after="0" w:line="360" w:lineRule="auto"/>
                    <w:rPr>
                      <w:i/>
                      <w:sz w:val="28"/>
                      <w:szCs w:val="28"/>
                    </w:rPr>
                  </w:pPr>
                  <w:r>
                    <w:rPr>
                      <w:sz w:val="28"/>
                      <w:szCs w:val="28"/>
                    </w:rPr>
                    <w:t xml:space="preserve">+ Nếu là Hoa, em sẽ ứng xử như thế nào? </w:t>
                  </w:r>
                  <w:r>
                    <w:rPr>
                      <w:i/>
                      <w:sz w:val="28"/>
                      <w:szCs w:val="28"/>
                    </w:rPr>
                    <w:t>(Tình huống 4)</w:t>
                  </w:r>
                </w:p>
                <w:p w14:paraId="5A83D4FD" w14:textId="77777777" w:rsidR="003E7A65" w:rsidRDefault="003E7A65" w:rsidP="003E7A65">
                  <w:pPr>
                    <w:spacing w:after="0" w:line="360" w:lineRule="auto"/>
                    <w:rPr>
                      <w:sz w:val="28"/>
                      <w:szCs w:val="28"/>
                    </w:rPr>
                  </w:pPr>
                </w:p>
                <w:p w14:paraId="0E8EDB29" w14:textId="77777777" w:rsidR="003E7A65" w:rsidRDefault="003E7A65" w:rsidP="003E7A65">
                  <w:pPr>
                    <w:spacing w:after="0" w:line="360" w:lineRule="auto"/>
                    <w:rPr>
                      <w:sz w:val="28"/>
                      <w:szCs w:val="28"/>
                    </w:rPr>
                  </w:pPr>
                </w:p>
                <w:p w14:paraId="197A60EE" w14:textId="77777777" w:rsidR="003E7A65" w:rsidRDefault="003E7A65" w:rsidP="003E7A65">
                  <w:pPr>
                    <w:spacing w:after="0" w:line="360" w:lineRule="auto"/>
                    <w:rPr>
                      <w:i/>
                      <w:sz w:val="28"/>
                      <w:szCs w:val="28"/>
                    </w:rPr>
                  </w:pPr>
                  <w:r>
                    <w:rPr>
                      <w:sz w:val="28"/>
                      <w:szCs w:val="28"/>
                    </w:rPr>
                    <w:t xml:space="preserve">+ Nếu là bạn của Lan, em sẽ khuyên Lan như thế nào? </w:t>
                  </w:r>
                  <w:r>
                    <w:rPr>
                      <w:i/>
                      <w:sz w:val="28"/>
                      <w:szCs w:val="28"/>
                    </w:rPr>
                    <w:t>(Tình huống 5)</w:t>
                  </w:r>
                </w:p>
                <w:p w14:paraId="06E5444F" w14:textId="77777777" w:rsidR="003E7A65" w:rsidRDefault="003E7A65" w:rsidP="003E7A65">
                  <w:pPr>
                    <w:spacing w:after="0" w:line="360" w:lineRule="auto"/>
                    <w:rPr>
                      <w:sz w:val="28"/>
                      <w:szCs w:val="28"/>
                    </w:rPr>
                  </w:pPr>
                </w:p>
                <w:p w14:paraId="247A46DE" w14:textId="77777777" w:rsidR="003E7A65" w:rsidRDefault="003E7A65" w:rsidP="003E7A65">
                  <w:pPr>
                    <w:spacing w:after="0" w:line="360" w:lineRule="auto"/>
                    <w:rPr>
                      <w:sz w:val="28"/>
                      <w:szCs w:val="28"/>
                    </w:rPr>
                  </w:pPr>
                </w:p>
                <w:p w14:paraId="01FD8706" w14:textId="77777777" w:rsidR="003E7A65" w:rsidRDefault="003E7A65" w:rsidP="003E7A65">
                  <w:pPr>
                    <w:spacing w:after="0" w:line="360" w:lineRule="auto"/>
                    <w:rPr>
                      <w:sz w:val="28"/>
                      <w:szCs w:val="28"/>
                    </w:rPr>
                  </w:pPr>
                </w:p>
                <w:p w14:paraId="76319285" w14:textId="77777777" w:rsidR="003E7A65" w:rsidRDefault="003E7A65" w:rsidP="003E7A65">
                  <w:pPr>
                    <w:spacing w:after="0" w:line="360" w:lineRule="auto"/>
                    <w:rPr>
                      <w:sz w:val="28"/>
                      <w:szCs w:val="28"/>
                    </w:rPr>
                  </w:pPr>
                </w:p>
                <w:p w14:paraId="66CEF200" w14:textId="77777777" w:rsidR="003E7A65" w:rsidRDefault="003E7A65" w:rsidP="003E7A65">
                  <w:pPr>
                    <w:spacing w:after="0" w:line="360" w:lineRule="auto"/>
                    <w:rPr>
                      <w:sz w:val="28"/>
                      <w:szCs w:val="28"/>
                    </w:rPr>
                  </w:pPr>
                  <w:r>
                    <w:rPr>
                      <w:sz w:val="28"/>
                      <w:szCs w:val="28"/>
                    </w:rPr>
                    <w:t xml:space="preserve">+ Nếu là An, em sẽ khuyên Hiếu như thế nào? </w:t>
                  </w:r>
                  <w:r>
                    <w:rPr>
                      <w:i/>
                      <w:sz w:val="28"/>
                      <w:szCs w:val="28"/>
                    </w:rPr>
                    <w:t>(Tình huống 6)</w:t>
                  </w:r>
                </w:p>
                <w:p w14:paraId="2C26DA52" w14:textId="77777777" w:rsidR="003E7A65" w:rsidRDefault="003E7A65" w:rsidP="003E7A65">
                  <w:pPr>
                    <w:spacing w:after="0" w:line="360" w:lineRule="auto"/>
                    <w:rPr>
                      <w:sz w:val="28"/>
                      <w:szCs w:val="28"/>
                    </w:rPr>
                  </w:pPr>
                </w:p>
                <w:p w14:paraId="699239FA" w14:textId="77777777" w:rsidR="003E7A65" w:rsidRDefault="003E7A65" w:rsidP="003E7A65">
                  <w:pPr>
                    <w:spacing w:after="0" w:line="360" w:lineRule="auto"/>
                    <w:rPr>
                      <w:sz w:val="28"/>
                      <w:szCs w:val="28"/>
                    </w:rPr>
                  </w:pPr>
                </w:p>
                <w:p w14:paraId="29C722E2" w14:textId="77777777" w:rsidR="003E7A65" w:rsidRDefault="003E7A65" w:rsidP="003E7A65">
                  <w:pPr>
                    <w:spacing w:after="0" w:line="360" w:lineRule="auto"/>
                    <w:rPr>
                      <w:sz w:val="28"/>
                      <w:szCs w:val="28"/>
                    </w:rPr>
                  </w:pPr>
                  <w:r>
                    <w:rPr>
                      <w:sz w:val="28"/>
                      <w:szCs w:val="28"/>
                    </w:rPr>
                    <w:t>- GV mời các nhóm nhận xét, đánh giá nhau về cách giải quyết các tình huống về cách ứng xử phù hợp với việc thực hiện quyền và bổn phận trẻ em.</w:t>
                  </w:r>
                </w:p>
                <w:p w14:paraId="579203A1" w14:textId="77777777" w:rsidR="003E7A65" w:rsidRDefault="003E7A65" w:rsidP="003E7A65">
                  <w:pPr>
                    <w:spacing w:after="0" w:line="360" w:lineRule="auto"/>
                    <w:rPr>
                      <w:sz w:val="28"/>
                      <w:szCs w:val="28"/>
                    </w:rPr>
                  </w:pPr>
                  <w:r>
                    <w:rPr>
                      <w:sz w:val="28"/>
                      <w:szCs w:val="28"/>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14:paraId="17A214ED" w14:textId="77777777" w:rsidR="003E7A65" w:rsidRDefault="003E7A65" w:rsidP="003E7A65">
                  <w:pPr>
                    <w:spacing w:after="0" w:line="360" w:lineRule="auto"/>
                    <w:rPr>
                      <w:sz w:val="28"/>
                      <w:szCs w:val="28"/>
                    </w:rPr>
                  </w:pPr>
                </w:p>
                <w:p w14:paraId="40098EFB" w14:textId="77777777" w:rsidR="003E7A65" w:rsidRDefault="003E7A65" w:rsidP="003E7A65">
                  <w:pPr>
                    <w:spacing w:after="0" w:line="360" w:lineRule="auto"/>
                    <w:rPr>
                      <w:sz w:val="28"/>
                      <w:szCs w:val="28"/>
                    </w:rPr>
                  </w:pPr>
                </w:p>
                <w:p w14:paraId="49BF0694" w14:textId="77777777" w:rsidR="003E7A65" w:rsidRDefault="003E7A65" w:rsidP="003E7A65">
                  <w:pPr>
                    <w:spacing w:after="0" w:line="360" w:lineRule="auto"/>
                    <w:rPr>
                      <w:sz w:val="28"/>
                      <w:szCs w:val="28"/>
                    </w:rPr>
                  </w:pPr>
                  <w:r>
                    <w:rPr>
                      <w:sz w:val="28"/>
                      <w:szCs w:val="28"/>
                    </w:rPr>
                    <w:t>- Học sinh chia nhóm 4 và thảo luận nhóm 4 về các câu hỏi có trong tranh phần luyện tập.</w:t>
                  </w:r>
                </w:p>
                <w:p w14:paraId="406C3BF9" w14:textId="77777777" w:rsidR="003E7A65" w:rsidRDefault="003E7A65" w:rsidP="003E7A65">
                  <w:pPr>
                    <w:spacing w:after="0" w:line="360" w:lineRule="auto"/>
                    <w:rPr>
                      <w:sz w:val="28"/>
                      <w:szCs w:val="28"/>
                    </w:rPr>
                  </w:pPr>
                </w:p>
                <w:p w14:paraId="1345A1FE" w14:textId="77777777" w:rsidR="003E7A65" w:rsidRDefault="003E7A65" w:rsidP="003E7A65">
                  <w:pPr>
                    <w:spacing w:after="0" w:line="360" w:lineRule="auto"/>
                    <w:rPr>
                      <w:sz w:val="28"/>
                      <w:szCs w:val="28"/>
                    </w:rPr>
                  </w:pPr>
                </w:p>
                <w:p w14:paraId="71643B47" w14:textId="77777777" w:rsidR="003E7A65" w:rsidRDefault="003E7A65" w:rsidP="003E7A65">
                  <w:pPr>
                    <w:spacing w:after="0" w:line="360" w:lineRule="auto"/>
                    <w:rPr>
                      <w:sz w:val="28"/>
                      <w:szCs w:val="28"/>
                    </w:rPr>
                  </w:pPr>
                </w:p>
                <w:p w14:paraId="2D4300DD" w14:textId="77777777" w:rsidR="003E7A65" w:rsidRDefault="003E7A65" w:rsidP="003E7A65">
                  <w:pPr>
                    <w:spacing w:after="0" w:line="360" w:lineRule="auto"/>
                    <w:rPr>
                      <w:sz w:val="28"/>
                      <w:szCs w:val="28"/>
                    </w:rPr>
                  </w:pPr>
                </w:p>
                <w:p w14:paraId="7E84F1AD" w14:textId="77777777" w:rsidR="003E7A65" w:rsidRDefault="003E7A65" w:rsidP="003E7A65">
                  <w:pPr>
                    <w:spacing w:after="0" w:line="360" w:lineRule="auto"/>
                    <w:rPr>
                      <w:sz w:val="28"/>
                      <w:szCs w:val="28"/>
                    </w:rPr>
                  </w:pPr>
                </w:p>
                <w:p w14:paraId="4D38806B" w14:textId="77777777" w:rsidR="003E7A65" w:rsidRDefault="003E7A65" w:rsidP="003E7A65">
                  <w:pPr>
                    <w:spacing w:after="0" w:line="360" w:lineRule="auto"/>
                    <w:rPr>
                      <w:sz w:val="28"/>
                      <w:szCs w:val="28"/>
                    </w:rPr>
                  </w:pPr>
                </w:p>
                <w:p w14:paraId="0BA36B68" w14:textId="77777777" w:rsidR="003E7A65" w:rsidRDefault="003E7A65" w:rsidP="003E7A65">
                  <w:pPr>
                    <w:spacing w:after="0" w:line="360" w:lineRule="auto"/>
                    <w:rPr>
                      <w:sz w:val="28"/>
                      <w:szCs w:val="28"/>
                    </w:rPr>
                  </w:pPr>
                </w:p>
                <w:p w14:paraId="175C22CA" w14:textId="77777777" w:rsidR="003E7A65" w:rsidRDefault="003E7A65" w:rsidP="003E7A65">
                  <w:pPr>
                    <w:spacing w:after="0" w:line="360" w:lineRule="auto"/>
                    <w:rPr>
                      <w:sz w:val="28"/>
                      <w:szCs w:val="28"/>
                    </w:rPr>
                  </w:pPr>
                </w:p>
                <w:p w14:paraId="44AF6717" w14:textId="77777777" w:rsidR="003E7A65" w:rsidRDefault="003E7A65" w:rsidP="003E7A65">
                  <w:pPr>
                    <w:spacing w:after="0" w:line="360" w:lineRule="auto"/>
                    <w:rPr>
                      <w:sz w:val="28"/>
                      <w:szCs w:val="28"/>
                    </w:rPr>
                  </w:pPr>
                </w:p>
                <w:p w14:paraId="1812B0AE" w14:textId="77777777" w:rsidR="003E7A65" w:rsidRDefault="003E7A65" w:rsidP="003E7A65">
                  <w:pPr>
                    <w:spacing w:after="0" w:line="360" w:lineRule="auto"/>
                    <w:rPr>
                      <w:sz w:val="28"/>
                      <w:szCs w:val="28"/>
                    </w:rPr>
                  </w:pPr>
                </w:p>
                <w:p w14:paraId="2010B617" w14:textId="77777777" w:rsidR="003E7A65" w:rsidRDefault="003E7A65" w:rsidP="003E7A65">
                  <w:pPr>
                    <w:spacing w:after="0" w:line="360" w:lineRule="auto"/>
                    <w:rPr>
                      <w:sz w:val="28"/>
                      <w:szCs w:val="28"/>
                    </w:rPr>
                  </w:pPr>
                </w:p>
                <w:p w14:paraId="3C2650A5" w14:textId="77777777" w:rsidR="003E7A65" w:rsidRDefault="003E7A65" w:rsidP="003E7A65">
                  <w:pPr>
                    <w:spacing w:after="0" w:line="360" w:lineRule="auto"/>
                    <w:rPr>
                      <w:sz w:val="28"/>
                      <w:szCs w:val="28"/>
                    </w:rPr>
                  </w:pPr>
                </w:p>
                <w:p w14:paraId="24F09DF0" w14:textId="77777777" w:rsidR="003E7A65" w:rsidRDefault="003E7A65" w:rsidP="003E7A65">
                  <w:pPr>
                    <w:spacing w:after="0" w:line="360" w:lineRule="auto"/>
                    <w:rPr>
                      <w:sz w:val="28"/>
                      <w:szCs w:val="28"/>
                    </w:rPr>
                  </w:pPr>
                </w:p>
                <w:p w14:paraId="3DE7CB6A" w14:textId="77777777" w:rsidR="003E7A65" w:rsidRDefault="003E7A65" w:rsidP="003E7A65">
                  <w:pPr>
                    <w:spacing w:after="0" w:line="360" w:lineRule="auto"/>
                    <w:rPr>
                      <w:sz w:val="28"/>
                      <w:szCs w:val="28"/>
                    </w:rPr>
                  </w:pPr>
                </w:p>
                <w:p w14:paraId="00738970" w14:textId="77777777" w:rsidR="003E7A65" w:rsidRDefault="003E7A65" w:rsidP="003E7A65">
                  <w:pPr>
                    <w:spacing w:after="0" w:line="360" w:lineRule="auto"/>
                    <w:rPr>
                      <w:sz w:val="28"/>
                      <w:szCs w:val="28"/>
                    </w:rPr>
                  </w:pPr>
                </w:p>
                <w:p w14:paraId="6B6C3EB0" w14:textId="77777777" w:rsidR="003E7A65" w:rsidRDefault="003E7A65" w:rsidP="003E7A65">
                  <w:pPr>
                    <w:spacing w:after="0" w:line="360" w:lineRule="auto"/>
                    <w:rPr>
                      <w:sz w:val="28"/>
                      <w:szCs w:val="28"/>
                    </w:rPr>
                  </w:pPr>
                </w:p>
                <w:p w14:paraId="32ADDE33" w14:textId="77777777" w:rsidR="003E7A65" w:rsidRDefault="003E7A65" w:rsidP="003E7A65">
                  <w:pPr>
                    <w:spacing w:after="0" w:line="360" w:lineRule="auto"/>
                    <w:rPr>
                      <w:sz w:val="28"/>
                      <w:szCs w:val="28"/>
                    </w:rPr>
                  </w:pPr>
                </w:p>
                <w:p w14:paraId="53321E12" w14:textId="77777777" w:rsidR="003E7A65" w:rsidRDefault="003E7A65" w:rsidP="003E7A65">
                  <w:pPr>
                    <w:spacing w:after="0" w:line="360" w:lineRule="auto"/>
                    <w:rPr>
                      <w:sz w:val="28"/>
                      <w:szCs w:val="28"/>
                    </w:rPr>
                  </w:pPr>
                </w:p>
                <w:p w14:paraId="44B886AF" w14:textId="77777777" w:rsidR="003E7A65" w:rsidRDefault="003E7A65" w:rsidP="003E7A65">
                  <w:pPr>
                    <w:spacing w:after="0" w:line="360" w:lineRule="auto"/>
                    <w:rPr>
                      <w:sz w:val="28"/>
                      <w:szCs w:val="28"/>
                    </w:rPr>
                  </w:pPr>
                </w:p>
                <w:p w14:paraId="7613C1DC" w14:textId="77777777" w:rsidR="003E7A65" w:rsidRDefault="003E7A65" w:rsidP="003E7A65">
                  <w:pPr>
                    <w:spacing w:after="0" w:line="360" w:lineRule="auto"/>
                    <w:rPr>
                      <w:sz w:val="28"/>
                      <w:szCs w:val="28"/>
                    </w:rPr>
                  </w:pPr>
                </w:p>
                <w:p w14:paraId="6F011067" w14:textId="77777777" w:rsidR="003E7A65" w:rsidRDefault="003E7A65" w:rsidP="003E7A65">
                  <w:pPr>
                    <w:spacing w:after="0" w:line="360" w:lineRule="auto"/>
                    <w:rPr>
                      <w:sz w:val="28"/>
                      <w:szCs w:val="28"/>
                    </w:rPr>
                  </w:pPr>
                </w:p>
                <w:p w14:paraId="16DF2672" w14:textId="77777777" w:rsidR="003E7A65" w:rsidRDefault="003E7A65" w:rsidP="003E7A65">
                  <w:pPr>
                    <w:spacing w:after="0" w:line="360" w:lineRule="auto"/>
                    <w:rPr>
                      <w:sz w:val="28"/>
                      <w:szCs w:val="28"/>
                    </w:rPr>
                  </w:pPr>
                </w:p>
                <w:p w14:paraId="09D2B3F7" w14:textId="77777777" w:rsidR="003E7A65" w:rsidRDefault="003E7A65" w:rsidP="003E7A65">
                  <w:pPr>
                    <w:spacing w:after="0" w:line="360" w:lineRule="auto"/>
                    <w:rPr>
                      <w:sz w:val="28"/>
                      <w:szCs w:val="28"/>
                    </w:rPr>
                  </w:pPr>
                </w:p>
                <w:p w14:paraId="734EC852" w14:textId="77777777" w:rsidR="003E7A65" w:rsidRDefault="003E7A65" w:rsidP="003E7A65">
                  <w:pPr>
                    <w:spacing w:after="0" w:line="360" w:lineRule="auto"/>
                    <w:rPr>
                      <w:sz w:val="28"/>
                      <w:szCs w:val="28"/>
                    </w:rPr>
                  </w:pPr>
                  <w:r>
                    <w:rPr>
                      <w:sz w:val="28"/>
                      <w:szCs w:val="28"/>
                    </w:rPr>
                    <w:t>+ Các bạn trong tranh đã thực hiện quyền và bổn phận:</w:t>
                  </w:r>
                </w:p>
                <w:p w14:paraId="3067D778" w14:textId="77777777" w:rsidR="003E7A65" w:rsidRDefault="003E7A65" w:rsidP="003E7A65">
                  <w:pPr>
                    <w:spacing w:after="0" w:line="360" w:lineRule="auto"/>
                    <w:rPr>
                      <w:sz w:val="28"/>
                      <w:szCs w:val="28"/>
                    </w:rPr>
                  </w:pPr>
                  <w:r>
                    <w:rPr>
                      <w:sz w:val="28"/>
                      <w:szCs w:val="28"/>
                    </w:rPr>
                    <w:t>(1): Bổn phận: Tuân thủ và chấp hành pháp luật</w:t>
                  </w:r>
                </w:p>
                <w:p w14:paraId="1AC1DCCE" w14:textId="77777777" w:rsidR="003E7A65" w:rsidRDefault="003E7A65" w:rsidP="003E7A65">
                  <w:pPr>
                    <w:spacing w:after="0" w:line="360" w:lineRule="auto"/>
                    <w:rPr>
                      <w:sz w:val="28"/>
                      <w:szCs w:val="28"/>
                    </w:rPr>
                  </w:pPr>
                  <w:r>
                    <w:rPr>
                      <w:sz w:val="28"/>
                      <w:szCs w:val="28"/>
                    </w:rPr>
                    <w:t xml:space="preserve">(2): Bổn phận: Tôn trọng, lễ phép với </w:t>
                  </w:r>
                </w:p>
                <w:p w14:paraId="1A4085E2" w14:textId="77777777" w:rsidR="003E7A65" w:rsidRDefault="003E7A65" w:rsidP="003E7A65">
                  <w:pPr>
                    <w:spacing w:after="0" w:line="360" w:lineRule="auto"/>
                    <w:rPr>
                      <w:sz w:val="28"/>
                      <w:szCs w:val="28"/>
                    </w:rPr>
                  </w:pPr>
                  <w:r>
                    <w:rPr>
                      <w:sz w:val="28"/>
                      <w:szCs w:val="28"/>
                    </w:rPr>
                    <w:t xml:space="preserve">người lớn tuổi; quan tâm, giúp đỡ </w:t>
                  </w:r>
                </w:p>
                <w:p w14:paraId="385CE7AC" w14:textId="77777777" w:rsidR="003E7A65" w:rsidRDefault="003E7A65" w:rsidP="003E7A65">
                  <w:pPr>
                    <w:spacing w:after="0" w:line="360" w:lineRule="auto"/>
                    <w:rPr>
                      <w:sz w:val="28"/>
                      <w:szCs w:val="28"/>
                    </w:rPr>
                  </w:pPr>
                  <w:r>
                    <w:rPr>
                      <w:sz w:val="28"/>
                      <w:szCs w:val="28"/>
                    </w:rPr>
                    <w:lastRenderedPageBreak/>
                    <w:t>người già</w:t>
                  </w:r>
                </w:p>
                <w:p w14:paraId="5F3090A4" w14:textId="77777777" w:rsidR="003E7A65" w:rsidRDefault="003E7A65" w:rsidP="003E7A65">
                  <w:pPr>
                    <w:spacing w:after="0" w:line="360" w:lineRule="auto"/>
                    <w:rPr>
                      <w:sz w:val="28"/>
                      <w:szCs w:val="28"/>
                    </w:rPr>
                  </w:pPr>
                  <w:r>
                    <w:rPr>
                      <w:sz w:val="28"/>
                      <w:szCs w:val="28"/>
                    </w:rPr>
                    <w:t>(3): Bổn phận: Yêu quê hương, đất nước</w:t>
                  </w:r>
                </w:p>
                <w:p w14:paraId="6529D7A4" w14:textId="77777777" w:rsidR="003E7A65" w:rsidRDefault="003E7A65" w:rsidP="003E7A65">
                  <w:pPr>
                    <w:spacing w:after="0" w:line="360" w:lineRule="auto"/>
                    <w:rPr>
                      <w:sz w:val="28"/>
                      <w:szCs w:val="28"/>
                    </w:rPr>
                  </w:pPr>
                  <w:r>
                    <w:rPr>
                      <w:sz w:val="28"/>
                      <w:szCs w:val="28"/>
                    </w:rPr>
                    <w:t>(4): Bổn phận: Tôn trọng quyền riêng tư của người khác.</w:t>
                  </w:r>
                </w:p>
                <w:p w14:paraId="11429648" w14:textId="77777777" w:rsidR="003E7A65" w:rsidRDefault="003E7A65" w:rsidP="003E7A65">
                  <w:pPr>
                    <w:spacing w:after="0" w:line="360" w:lineRule="auto"/>
                    <w:rPr>
                      <w:sz w:val="28"/>
                      <w:szCs w:val="28"/>
                    </w:rPr>
                  </w:pPr>
                  <w:r>
                    <w:rPr>
                      <w:sz w:val="28"/>
                      <w:szCs w:val="28"/>
                    </w:rPr>
                    <w:t>(5): Quyền: Quyền được chăm sóc tốt nhất về sức khỏe, được ưu tiên tiếp cận, sử dụng dịch vụ phòng bệnh và khám bệnh, chữa bệnh.</w:t>
                  </w:r>
                </w:p>
                <w:p w14:paraId="428C0A9E" w14:textId="77777777" w:rsidR="003E7A65" w:rsidRDefault="003E7A65" w:rsidP="003E7A65">
                  <w:pPr>
                    <w:spacing w:after="0" w:line="360" w:lineRule="auto"/>
                    <w:rPr>
                      <w:sz w:val="28"/>
                      <w:szCs w:val="28"/>
                    </w:rPr>
                  </w:pPr>
                  <w:r>
                    <w:rPr>
                      <w:sz w:val="28"/>
                      <w:szCs w:val="28"/>
                    </w:rPr>
                    <w:t>+ Một số quyền và bổn phận của trẻ em mà bản thân đã thực hiện:</w:t>
                  </w:r>
                </w:p>
                <w:p w14:paraId="11802DA9" w14:textId="77777777" w:rsidR="003E7A65" w:rsidRDefault="003E7A65" w:rsidP="003E7A65">
                  <w:pPr>
                    <w:spacing w:after="0" w:line="360" w:lineRule="auto"/>
                    <w:rPr>
                      <w:sz w:val="28"/>
                      <w:szCs w:val="28"/>
                    </w:rPr>
                  </w:pPr>
                  <w:r>
                    <w:rPr>
                      <w:sz w:val="28"/>
                      <w:szCs w:val="28"/>
                    </w:rPr>
                    <w:t xml:space="preserve">- Quyền: </w:t>
                  </w:r>
                </w:p>
                <w:p w14:paraId="7D647333" w14:textId="77777777" w:rsidR="003E7A65" w:rsidRDefault="003E7A65" w:rsidP="003E7A65">
                  <w:pPr>
                    <w:spacing w:after="0" w:line="360" w:lineRule="auto"/>
                    <w:rPr>
                      <w:sz w:val="28"/>
                      <w:szCs w:val="28"/>
                    </w:rPr>
                  </w:pPr>
                  <w:r>
                    <w:rPr>
                      <w:sz w:val="28"/>
                      <w:szCs w:val="28"/>
                    </w:rPr>
                    <w:t>+ Quyền được khai sinh</w:t>
                  </w:r>
                </w:p>
                <w:p w14:paraId="11A45E52" w14:textId="77777777" w:rsidR="003E7A65" w:rsidRDefault="003E7A65" w:rsidP="003E7A65">
                  <w:pPr>
                    <w:spacing w:after="0" w:line="360" w:lineRule="auto"/>
                    <w:rPr>
                      <w:sz w:val="28"/>
                      <w:szCs w:val="28"/>
                    </w:rPr>
                  </w:pPr>
                  <w:r>
                    <w:rPr>
                      <w:sz w:val="28"/>
                      <w:szCs w:val="28"/>
                    </w:rPr>
                    <w:t>+ Quyền vui chơi, giải trí</w:t>
                  </w:r>
                </w:p>
                <w:p w14:paraId="69C32DC1" w14:textId="77777777" w:rsidR="003E7A65" w:rsidRDefault="003E7A65" w:rsidP="003E7A65">
                  <w:pPr>
                    <w:spacing w:after="0" w:line="360" w:lineRule="auto"/>
                    <w:rPr>
                      <w:sz w:val="28"/>
                      <w:szCs w:val="28"/>
                    </w:rPr>
                  </w:pPr>
                  <w:r>
                    <w:rPr>
                      <w:sz w:val="28"/>
                      <w:szCs w:val="28"/>
                    </w:rPr>
                    <w:t>+ Quyền được sống chung với cha, mẹ</w:t>
                  </w:r>
                </w:p>
                <w:p w14:paraId="7FBF2744" w14:textId="77777777" w:rsidR="003E7A65" w:rsidRDefault="003E7A65" w:rsidP="003E7A65">
                  <w:pPr>
                    <w:spacing w:after="0" w:line="360" w:lineRule="auto"/>
                    <w:rPr>
                      <w:sz w:val="28"/>
                      <w:szCs w:val="28"/>
                    </w:rPr>
                  </w:pPr>
                  <w:r>
                    <w:rPr>
                      <w:sz w:val="28"/>
                      <w:szCs w:val="28"/>
                    </w:rPr>
                    <w:t xml:space="preserve">- Bổn phận: </w:t>
                  </w:r>
                </w:p>
                <w:p w14:paraId="635259F5" w14:textId="77777777" w:rsidR="003E7A65" w:rsidRDefault="003E7A65" w:rsidP="003E7A65">
                  <w:pPr>
                    <w:spacing w:after="0" w:line="360" w:lineRule="auto"/>
                    <w:rPr>
                      <w:sz w:val="28"/>
                      <w:szCs w:val="28"/>
                    </w:rPr>
                  </w:pPr>
                  <w:r>
                    <w:rPr>
                      <w:sz w:val="28"/>
                      <w:szCs w:val="28"/>
                    </w:rPr>
                    <w:t>+ Tôn trọng giáo viên, cán bộ, nhân viên của nhà trường</w:t>
                  </w:r>
                </w:p>
                <w:p w14:paraId="6951E863" w14:textId="77777777" w:rsidR="003E7A65" w:rsidRDefault="003E7A65" w:rsidP="003E7A65">
                  <w:pPr>
                    <w:spacing w:after="0" w:line="360" w:lineRule="auto"/>
                    <w:rPr>
                      <w:sz w:val="28"/>
                      <w:szCs w:val="28"/>
                    </w:rPr>
                  </w:pPr>
                  <w:r>
                    <w:rPr>
                      <w:sz w:val="28"/>
                      <w:szCs w:val="28"/>
                    </w:rPr>
                    <w:t xml:space="preserve">+ Học tập, rèn luyện, giữ gìn nề nếp gia đình, phụ giúp cha mẹ và các thành viên trong gia đình những công việc phù hợp với độ tuổi... </w:t>
                  </w:r>
                </w:p>
                <w:p w14:paraId="064D1CBF" w14:textId="77777777" w:rsidR="003E7A65" w:rsidRDefault="003E7A65" w:rsidP="003E7A65">
                  <w:pPr>
                    <w:spacing w:after="0" w:line="360" w:lineRule="auto"/>
                    <w:rPr>
                      <w:sz w:val="28"/>
                      <w:szCs w:val="28"/>
                    </w:rPr>
                  </w:pPr>
                  <w:r>
                    <w:rPr>
                      <w:sz w:val="28"/>
                      <w:szCs w:val="28"/>
                    </w:rPr>
                    <w:t>- Đại diện 3 – 5 HS trả lời. Các HS khác lắng nghe, nhận xét, bổ sung ý kiến.</w:t>
                  </w:r>
                </w:p>
                <w:p w14:paraId="57548BC0" w14:textId="77777777" w:rsidR="003E7A65" w:rsidRDefault="003E7A65" w:rsidP="003E7A65">
                  <w:pPr>
                    <w:spacing w:after="0" w:line="360" w:lineRule="auto"/>
                    <w:rPr>
                      <w:sz w:val="28"/>
                      <w:szCs w:val="28"/>
                    </w:rPr>
                  </w:pPr>
                </w:p>
                <w:p w14:paraId="61821FB6" w14:textId="77777777" w:rsidR="003E7A65" w:rsidRDefault="003E7A65" w:rsidP="003E7A65">
                  <w:pPr>
                    <w:spacing w:after="0" w:line="360" w:lineRule="auto"/>
                    <w:rPr>
                      <w:sz w:val="28"/>
                      <w:szCs w:val="28"/>
                    </w:rPr>
                  </w:pPr>
                  <w:r>
                    <w:rPr>
                      <w:sz w:val="28"/>
                      <w:szCs w:val="28"/>
                    </w:rPr>
                    <w:t>- Lắng nghe GV đánh giá, nhận xét.</w:t>
                  </w:r>
                </w:p>
                <w:p w14:paraId="58077696" w14:textId="77777777" w:rsidR="003E7A65" w:rsidRDefault="003E7A65" w:rsidP="003E7A65">
                  <w:pPr>
                    <w:spacing w:after="0" w:line="360" w:lineRule="auto"/>
                    <w:rPr>
                      <w:sz w:val="28"/>
                      <w:szCs w:val="28"/>
                    </w:rPr>
                  </w:pPr>
                </w:p>
                <w:p w14:paraId="315D40CB" w14:textId="77777777" w:rsidR="003E7A65" w:rsidRDefault="003E7A65" w:rsidP="003E7A65">
                  <w:pPr>
                    <w:spacing w:after="0" w:line="360" w:lineRule="auto"/>
                    <w:rPr>
                      <w:sz w:val="28"/>
                      <w:szCs w:val="28"/>
                    </w:rPr>
                  </w:pPr>
                </w:p>
                <w:p w14:paraId="618B7F97" w14:textId="77777777" w:rsidR="003E7A65" w:rsidRDefault="003E7A65" w:rsidP="003E7A65">
                  <w:pPr>
                    <w:spacing w:after="0" w:line="360" w:lineRule="auto"/>
                    <w:rPr>
                      <w:sz w:val="28"/>
                      <w:szCs w:val="28"/>
                    </w:rPr>
                  </w:pPr>
                </w:p>
                <w:p w14:paraId="3FAAA783" w14:textId="77777777" w:rsidR="003E7A65" w:rsidRDefault="003E7A65" w:rsidP="003E7A65">
                  <w:pPr>
                    <w:spacing w:after="0" w:line="360" w:lineRule="auto"/>
                    <w:rPr>
                      <w:sz w:val="28"/>
                      <w:szCs w:val="28"/>
                    </w:rPr>
                  </w:pPr>
                </w:p>
                <w:p w14:paraId="10E91666" w14:textId="77777777" w:rsidR="003E7A65" w:rsidRDefault="003E7A65" w:rsidP="003E7A65">
                  <w:pPr>
                    <w:spacing w:after="0" w:line="360" w:lineRule="auto"/>
                    <w:rPr>
                      <w:sz w:val="28"/>
                      <w:szCs w:val="28"/>
                    </w:rPr>
                  </w:pPr>
                </w:p>
                <w:p w14:paraId="590CF74F" w14:textId="77777777" w:rsidR="003E7A65" w:rsidRDefault="003E7A65" w:rsidP="003E7A65">
                  <w:pPr>
                    <w:spacing w:after="0" w:line="360" w:lineRule="auto"/>
                    <w:rPr>
                      <w:sz w:val="28"/>
                      <w:szCs w:val="28"/>
                    </w:rPr>
                  </w:pPr>
                </w:p>
                <w:p w14:paraId="61786AA3" w14:textId="77777777" w:rsidR="003E7A65" w:rsidRDefault="003E7A65" w:rsidP="003E7A65">
                  <w:pPr>
                    <w:spacing w:after="0" w:line="360" w:lineRule="auto"/>
                    <w:rPr>
                      <w:sz w:val="28"/>
                      <w:szCs w:val="28"/>
                    </w:rPr>
                  </w:pPr>
                </w:p>
                <w:p w14:paraId="639FE05B" w14:textId="77777777" w:rsidR="003E7A65" w:rsidRDefault="003E7A65" w:rsidP="003E7A65">
                  <w:pPr>
                    <w:spacing w:after="0" w:line="360" w:lineRule="auto"/>
                    <w:rPr>
                      <w:sz w:val="28"/>
                      <w:szCs w:val="28"/>
                    </w:rPr>
                  </w:pPr>
                </w:p>
                <w:p w14:paraId="076EE78B" w14:textId="77777777" w:rsidR="003E7A65" w:rsidRDefault="003E7A65" w:rsidP="003E7A65">
                  <w:pPr>
                    <w:spacing w:after="0" w:line="360" w:lineRule="auto"/>
                    <w:rPr>
                      <w:sz w:val="28"/>
                      <w:szCs w:val="28"/>
                    </w:rPr>
                  </w:pPr>
                </w:p>
                <w:p w14:paraId="44B562DD" w14:textId="77777777" w:rsidR="003E7A65" w:rsidRDefault="003E7A65" w:rsidP="003E7A65">
                  <w:pPr>
                    <w:spacing w:after="0" w:line="360" w:lineRule="auto"/>
                    <w:rPr>
                      <w:sz w:val="28"/>
                      <w:szCs w:val="28"/>
                    </w:rPr>
                  </w:pPr>
                  <w:r>
                    <w:rPr>
                      <w:sz w:val="28"/>
                      <w:szCs w:val="28"/>
                    </w:rPr>
                    <w:t>- HS đọc các ý kiến và trả lời câu hỏi.</w:t>
                  </w:r>
                </w:p>
                <w:p w14:paraId="7D9E87EE" w14:textId="77777777" w:rsidR="003E7A65" w:rsidRDefault="003E7A65" w:rsidP="003E7A65">
                  <w:pPr>
                    <w:spacing w:after="0" w:line="360" w:lineRule="auto"/>
                    <w:rPr>
                      <w:sz w:val="28"/>
                      <w:szCs w:val="28"/>
                    </w:rPr>
                  </w:pPr>
                </w:p>
                <w:p w14:paraId="45D1B8E3" w14:textId="77777777" w:rsidR="003E7A65" w:rsidRDefault="003E7A65" w:rsidP="003E7A65">
                  <w:pPr>
                    <w:spacing w:after="0" w:line="360" w:lineRule="auto"/>
                    <w:rPr>
                      <w:sz w:val="28"/>
                      <w:szCs w:val="28"/>
                    </w:rPr>
                  </w:pPr>
                  <w:r>
                    <w:rPr>
                      <w:sz w:val="28"/>
                      <w:szCs w:val="28"/>
                    </w:rPr>
                    <w:t>+ Em đồng tình với các ý kiến sau:</w:t>
                  </w:r>
                </w:p>
                <w:p w14:paraId="19AEA705" w14:textId="77777777" w:rsidR="003E7A65" w:rsidRDefault="003E7A65" w:rsidP="003E7A65">
                  <w:pPr>
                    <w:spacing w:after="0" w:line="360" w:lineRule="auto"/>
                    <w:rPr>
                      <w:i/>
                      <w:sz w:val="28"/>
                      <w:szCs w:val="28"/>
                    </w:rPr>
                  </w:pPr>
                  <w:r>
                    <w:rPr>
                      <w:i/>
                      <w:sz w:val="28"/>
                      <w:szCs w:val="28"/>
                    </w:rPr>
                    <w:t xml:space="preserve">b. Trẻ em cần tôn trọng quyền, danh dự </w:t>
                  </w:r>
                </w:p>
                <w:p w14:paraId="5C4A3A64" w14:textId="77777777" w:rsidR="003E7A65" w:rsidRDefault="003E7A65" w:rsidP="003E7A65">
                  <w:pPr>
                    <w:spacing w:after="0" w:line="360" w:lineRule="auto"/>
                    <w:rPr>
                      <w:i/>
                      <w:sz w:val="28"/>
                      <w:szCs w:val="28"/>
                    </w:rPr>
                  </w:pPr>
                  <w:r>
                    <w:rPr>
                      <w:i/>
                      <w:sz w:val="28"/>
                      <w:szCs w:val="28"/>
                    </w:rPr>
                    <w:t>và nhân phẩm của người khác.</w:t>
                  </w:r>
                </w:p>
                <w:p w14:paraId="26AEE46C" w14:textId="77777777" w:rsidR="003E7A65" w:rsidRDefault="003E7A65" w:rsidP="003E7A65">
                  <w:pPr>
                    <w:spacing w:after="0" w:line="360" w:lineRule="auto"/>
                    <w:rPr>
                      <w:i/>
                      <w:sz w:val="28"/>
                      <w:szCs w:val="28"/>
                    </w:rPr>
                  </w:pPr>
                  <w:r>
                    <w:rPr>
                      <w:i/>
                      <w:sz w:val="28"/>
                      <w:szCs w:val="28"/>
                    </w:rPr>
                    <w:t>c. Trẻ em được ưu tiên tiếp cận, sử dụng dịch vụ phòng bệnh, khám bệnh, chữa bệnh.</w:t>
                  </w:r>
                </w:p>
                <w:p w14:paraId="1E7DD1C3" w14:textId="77777777" w:rsidR="003E7A65" w:rsidRDefault="003E7A65" w:rsidP="003E7A65">
                  <w:pPr>
                    <w:spacing w:after="0" w:line="360" w:lineRule="auto"/>
                    <w:rPr>
                      <w:i/>
                      <w:sz w:val="28"/>
                      <w:szCs w:val="28"/>
                    </w:rPr>
                  </w:pPr>
                  <w:r>
                    <w:rPr>
                      <w:i/>
                      <w:sz w:val="28"/>
                      <w:szCs w:val="28"/>
                    </w:rPr>
                    <w:t>d. Trẻ em có quyền đi học, đến trường và được tạo điều kiện để học tập tốt.</w:t>
                  </w:r>
                </w:p>
                <w:p w14:paraId="5BE4E71A" w14:textId="77777777" w:rsidR="003E7A65" w:rsidRDefault="003E7A65" w:rsidP="003E7A65">
                  <w:pPr>
                    <w:spacing w:after="0" w:line="360" w:lineRule="auto"/>
                    <w:rPr>
                      <w:i/>
                      <w:sz w:val="28"/>
                      <w:szCs w:val="28"/>
                    </w:rPr>
                  </w:pPr>
                  <w:r>
                    <w:rPr>
                      <w:i/>
                      <w:sz w:val="28"/>
                      <w:szCs w:val="28"/>
                    </w:rPr>
                    <w:lastRenderedPageBreak/>
                    <w:t>e. Cần thực hiện quyền của trẻ em, vì trẻ em là tương lai của mỗi quốc gia, dân tộc.</w:t>
                  </w:r>
                </w:p>
                <w:p w14:paraId="7782B24C" w14:textId="77777777" w:rsidR="003E7A65" w:rsidRDefault="003E7A65" w:rsidP="003E7A65">
                  <w:pPr>
                    <w:spacing w:after="0" w:line="360" w:lineRule="auto"/>
                    <w:rPr>
                      <w:sz w:val="28"/>
                      <w:szCs w:val="28"/>
                    </w:rPr>
                  </w:pPr>
                  <w:r>
                    <w:rPr>
                      <w:sz w:val="28"/>
                      <w:szCs w:val="28"/>
                    </w:rPr>
                    <w:t>+ Em không đồng tình với các ý kiến sau</w:t>
                  </w:r>
                </w:p>
                <w:p w14:paraId="6BFF165A" w14:textId="77777777" w:rsidR="003E7A65" w:rsidRDefault="003E7A65" w:rsidP="003E7A65">
                  <w:pPr>
                    <w:spacing w:after="0" w:line="360" w:lineRule="auto"/>
                    <w:rPr>
                      <w:i/>
                      <w:sz w:val="28"/>
                      <w:szCs w:val="28"/>
                    </w:rPr>
                  </w:pPr>
                  <w:r>
                    <w:rPr>
                      <w:i/>
                      <w:sz w:val="28"/>
                      <w:szCs w:val="28"/>
                    </w:rPr>
                    <w:t>a. Trẻ em cần được người lớn chăm sóc, nên không phải thực hiện bổn phận gì.</w:t>
                  </w:r>
                </w:p>
                <w:p w14:paraId="34096791" w14:textId="77777777" w:rsidR="003E7A65" w:rsidRDefault="003E7A65" w:rsidP="003E7A65">
                  <w:pPr>
                    <w:spacing w:after="0" w:line="360" w:lineRule="auto"/>
                    <w:rPr>
                      <w:sz w:val="28"/>
                      <w:szCs w:val="28"/>
                    </w:rPr>
                  </w:pPr>
                  <w:r>
                    <w:rPr>
                      <w:sz w:val="28"/>
                      <w:szCs w:val="28"/>
                    </w:rPr>
                    <w:t>- Đại diện 3 – 5 HS trả lời. Các HS khác lắng nghe, nhận xét, bổ sung ý kiến.</w:t>
                  </w:r>
                </w:p>
                <w:p w14:paraId="67D6FCAA" w14:textId="77777777" w:rsidR="003E7A65" w:rsidRDefault="003E7A65" w:rsidP="003E7A65">
                  <w:pPr>
                    <w:spacing w:after="0" w:line="360" w:lineRule="auto"/>
                    <w:rPr>
                      <w:sz w:val="28"/>
                      <w:szCs w:val="28"/>
                    </w:rPr>
                  </w:pPr>
                </w:p>
                <w:p w14:paraId="3DA8018A" w14:textId="77777777" w:rsidR="003E7A65" w:rsidRDefault="003E7A65" w:rsidP="003E7A65">
                  <w:pPr>
                    <w:spacing w:after="0" w:line="360" w:lineRule="auto"/>
                    <w:rPr>
                      <w:sz w:val="28"/>
                      <w:szCs w:val="28"/>
                    </w:rPr>
                  </w:pPr>
                  <w:r>
                    <w:rPr>
                      <w:sz w:val="28"/>
                      <w:szCs w:val="28"/>
                    </w:rPr>
                    <w:t>- Lắng nghe GV đánh giá, nhận xét.</w:t>
                  </w:r>
                </w:p>
                <w:p w14:paraId="714FE7AB" w14:textId="77777777" w:rsidR="003E7A65" w:rsidRDefault="003E7A65" w:rsidP="003E7A65">
                  <w:pPr>
                    <w:spacing w:after="0" w:line="360" w:lineRule="auto"/>
                    <w:rPr>
                      <w:sz w:val="28"/>
                      <w:szCs w:val="28"/>
                    </w:rPr>
                  </w:pPr>
                </w:p>
                <w:p w14:paraId="2177717A" w14:textId="77777777" w:rsidR="003E7A65" w:rsidRDefault="003E7A65" w:rsidP="003E7A65">
                  <w:pPr>
                    <w:spacing w:after="0" w:line="360" w:lineRule="auto"/>
                    <w:rPr>
                      <w:sz w:val="28"/>
                      <w:szCs w:val="28"/>
                    </w:rPr>
                  </w:pPr>
                </w:p>
                <w:p w14:paraId="7E490D97" w14:textId="77777777" w:rsidR="003E7A65" w:rsidRDefault="003E7A65" w:rsidP="003E7A65">
                  <w:pPr>
                    <w:spacing w:after="0" w:line="360" w:lineRule="auto"/>
                    <w:rPr>
                      <w:sz w:val="28"/>
                      <w:szCs w:val="28"/>
                    </w:rPr>
                  </w:pPr>
                  <w:r>
                    <w:rPr>
                      <w:sz w:val="28"/>
                      <w:szCs w:val="28"/>
                    </w:rPr>
                    <w:t>- Nghe GV nhận xét.</w:t>
                  </w:r>
                </w:p>
                <w:p w14:paraId="539B4381" w14:textId="77777777" w:rsidR="003E7A65" w:rsidRDefault="003E7A65" w:rsidP="003E7A65">
                  <w:pPr>
                    <w:spacing w:after="0" w:line="360" w:lineRule="auto"/>
                    <w:rPr>
                      <w:sz w:val="28"/>
                      <w:szCs w:val="28"/>
                    </w:rPr>
                  </w:pPr>
                </w:p>
                <w:p w14:paraId="06798A34" w14:textId="77777777" w:rsidR="003E7A65" w:rsidRDefault="003E7A65" w:rsidP="003E7A65">
                  <w:pPr>
                    <w:spacing w:after="0" w:line="360" w:lineRule="auto"/>
                    <w:rPr>
                      <w:sz w:val="28"/>
                      <w:szCs w:val="28"/>
                    </w:rPr>
                  </w:pPr>
                </w:p>
                <w:p w14:paraId="7FB7944D" w14:textId="77777777" w:rsidR="003E7A65" w:rsidRDefault="003E7A65" w:rsidP="003E7A65">
                  <w:pPr>
                    <w:spacing w:after="0" w:line="360" w:lineRule="auto"/>
                    <w:rPr>
                      <w:sz w:val="28"/>
                      <w:szCs w:val="28"/>
                    </w:rPr>
                  </w:pPr>
                </w:p>
                <w:p w14:paraId="40C13CA4" w14:textId="77777777" w:rsidR="003E7A65" w:rsidRDefault="003E7A65" w:rsidP="003E7A65">
                  <w:pPr>
                    <w:spacing w:after="0" w:line="360" w:lineRule="auto"/>
                    <w:rPr>
                      <w:sz w:val="28"/>
                      <w:szCs w:val="28"/>
                    </w:rPr>
                  </w:pPr>
                </w:p>
                <w:p w14:paraId="5040445B" w14:textId="77777777" w:rsidR="003E7A65" w:rsidRDefault="003E7A65" w:rsidP="003E7A65">
                  <w:pPr>
                    <w:spacing w:after="0" w:line="360" w:lineRule="auto"/>
                    <w:rPr>
                      <w:sz w:val="28"/>
                      <w:szCs w:val="28"/>
                    </w:rPr>
                  </w:pPr>
                </w:p>
                <w:p w14:paraId="4C8B3CA9" w14:textId="77777777" w:rsidR="003E7A65" w:rsidRDefault="003E7A65" w:rsidP="003E7A65">
                  <w:pPr>
                    <w:spacing w:after="0" w:line="360" w:lineRule="auto"/>
                    <w:rPr>
                      <w:sz w:val="28"/>
                      <w:szCs w:val="28"/>
                    </w:rPr>
                  </w:pPr>
                </w:p>
                <w:p w14:paraId="14A304ED" w14:textId="77777777" w:rsidR="003E7A65" w:rsidRDefault="003E7A65" w:rsidP="003E7A65">
                  <w:pPr>
                    <w:spacing w:after="0" w:line="360" w:lineRule="auto"/>
                    <w:rPr>
                      <w:sz w:val="28"/>
                      <w:szCs w:val="28"/>
                    </w:rPr>
                  </w:pPr>
                </w:p>
                <w:p w14:paraId="4D00B04B" w14:textId="77777777" w:rsidR="003E7A65" w:rsidRDefault="003E7A65" w:rsidP="003E7A65">
                  <w:pPr>
                    <w:spacing w:after="0" w:line="360" w:lineRule="auto"/>
                    <w:rPr>
                      <w:sz w:val="28"/>
                      <w:szCs w:val="28"/>
                    </w:rPr>
                  </w:pPr>
                </w:p>
                <w:p w14:paraId="2E780FEE" w14:textId="77777777" w:rsidR="003E7A65" w:rsidRDefault="003E7A65" w:rsidP="003E7A65">
                  <w:pPr>
                    <w:spacing w:after="0" w:line="360" w:lineRule="auto"/>
                    <w:rPr>
                      <w:sz w:val="28"/>
                      <w:szCs w:val="28"/>
                    </w:rPr>
                  </w:pPr>
                </w:p>
                <w:p w14:paraId="4F07D967" w14:textId="77777777" w:rsidR="003E7A65" w:rsidRDefault="003E7A65" w:rsidP="003E7A65">
                  <w:pPr>
                    <w:spacing w:after="0" w:line="360" w:lineRule="auto"/>
                    <w:rPr>
                      <w:sz w:val="28"/>
                      <w:szCs w:val="28"/>
                    </w:rPr>
                  </w:pPr>
                </w:p>
                <w:p w14:paraId="7B2C2A3E" w14:textId="77777777" w:rsidR="003E7A65" w:rsidRDefault="003E7A65" w:rsidP="003E7A65">
                  <w:pPr>
                    <w:spacing w:after="0" w:line="360" w:lineRule="auto"/>
                    <w:rPr>
                      <w:sz w:val="28"/>
                      <w:szCs w:val="28"/>
                    </w:rPr>
                  </w:pPr>
                  <w:r>
                    <w:rPr>
                      <w:sz w:val="28"/>
                      <w:szCs w:val="28"/>
                    </w:rPr>
                    <w:t>- Học sinh làm việc theo nhóm 6 và thực hiện nhiệm vụ học tập cần giải quyết.</w:t>
                  </w:r>
                </w:p>
                <w:p w14:paraId="685D86F4" w14:textId="77777777" w:rsidR="003E7A65" w:rsidRDefault="003E7A65" w:rsidP="003E7A65">
                  <w:pPr>
                    <w:spacing w:after="0" w:line="360" w:lineRule="auto"/>
                    <w:rPr>
                      <w:sz w:val="28"/>
                      <w:szCs w:val="28"/>
                    </w:rPr>
                  </w:pPr>
                </w:p>
                <w:p w14:paraId="670F3759" w14:textId="77777777" w:rsidR="003E7A65" w:rsidRDefault="003E7A65" w:rsidP="003E7A65">
                  <w:pPr>
                    <w:spacing w:after="0" w:line="360" w:lineRule="auto"/>
                    <w:rPr>
                      <w:sz w:val="28"/>
                      <w:szCs w:val="28"/>
                    </w:rPr>
                  </w:pPr>
                  <w:r>
                    <w:rPr>
                      <w:sz w:val="28"/>
                      <w:szCs w:val="28"/>
                    </w:rPr>
                    <w:t>- HS đọc các tình huống.</w:t>
                  </w:r>
                </w:p>
                <w:p w14:paraId="4DCB4313" w14:textId="77777777" w:rsidR="003E7A65" w:rsidRDefault="003E7A65" w:rsidP="003E7A65">
                  <w:pPr>
                    <w:spacing w:after="0" w:line="360" w:lineRule="auto"/>
                    <w:rPr>
                      <w:sz w:val="28"/>
                      <w:szCs w:val="28"/>
                    </w:rPr>
                  </w:pPr>
                  <w:r>
                    <w:rPr>
                      <w:sz w:val="28"/>
                      <w:szCs w:val="28"/>
                    </w:rPr>
                    <w:t>- HS 6 nhóm thảo luận, nêu cách ứng xử phù hợp với việc thực hiện quyền và bổn phận trẻ em.</w:t>
                  </w:r>
                </w:p>
                <w:p w14:paraId="09D8FF68" w14:textId="77777777" w:rsidR="003E7A65" w:rsidRDefault="003E7A65" w:rsidP="003E7A65">
                  <w:pPr>
                    <w:spacing w:after="0" w:line="360" w:lineRule="auto"/>
                    <w:rPr>
                      <w:sz w:val="28"/>
                      <w:szCs w:val="28"/>
                    </w:rPr>
                  </w:pPr>
                  <w:r>
                    <w:rPr>
                      <w:sz w:val="28"/>
                      <w:szCs w:val="28"/>
                    </w:rPr>
                    <w:t xml:space="preserve">- Đại diện 6 nhóm, trình bày kết quả thảo luận theo ý hiểu của mình. </w:t>
                  </w:r>
                </w:p>
                <w:p w14:paraId="64CAE18A" w14:textId="77777777" w:rsidR="003E7A65" w:rsidRDefault="003E7A65" w:rsidP="003E7A65">
                  <w:pPr>
                    <w:spacing w:after="0" w:line="360" w:lineRule="auto"/>
                    <w:rPr>
                      <w:sz w:val="28"/>
                      <w:szCs w:val="28"/>
                    </w:rPr>
                  </w:pPr>
                  <w:r>
                    <w:rPr>
                      <w:sz w:val="28"/>
                      <w:szCs w:val="28"/>
                    </w:rPr>
                    <w:t xml:space="preserve">+ Nếu là An, em sẽ thuyết phục bố mẹ </w:t>
                  </w:r>
                </w:p>
                <w:p w14:paraId="563B6424" w14:textId="77777777" w:rsidR="003E7A65" w:rsidRDefault="003E7A65" w:rsidP="003E7A65">
                  <w:pPr>
                    <w:spacing w:after="0" w:line="360" w:lineRule="auto"/>
                    <w:rPr>
                      <w:sz w:val="28"/>
                      <w:szCs w:val="28"/>
                    </w:rPr>
                  </w:pPr>
                  <w:r>
                    <w:rPr>
                      <w:sz w:val="28"/>
                      <w:szCs w:val="28"/>
                    </w:rPr>
                    <w:t>cho mình đi theo sở thích và năng khiếu của mình vì như vậy sẽ tốt và có hiệu quả hơn.</w:t>
                  </w:r>
                </w:p>
                <w:p w14:paraId="3F7DA054" w14:textId="77777777" w:rsidR="003E7A65" w:rsidRDefault="003E7A65" w:rsidP="003E7A65">
                  <w:pPr>
                    <w:spacing w:after="0" w:line="360" w:lineRule="auto"/>
                    <w:rPr>
                      <w:sz w:val="28"/>
                      <w:szCs w:val="28"/>
                    </w:rPr>
                  </w:pPr>
                  <w:r>
                    <w:rPr>
                      <w:sz w:val="28"/>
                      <w:szCs w:val="28"/>
                    </w:rPr>
                    <w:t>+ Nếu là Huệ, em sẽ xin phép bố mẹ để được tiếp tục đến trường và hứa là ngoài giờ học ở trường sẽ phụ giúp bố mẹ những công việc khác trong khả năng của mình.</w:t>
                  </w:r>
                </w:p>
                <w:p w14:paraId="517C9BE5" w14:textId="77777777" w:rsidR="003E7A65" w:rsidRDefault="003E7A65" w:rsidP="003E7A65">
                  <w:pPr>
                    <w:spacing w:after="0" w:line="360" w:lineRule="auto"/>
                    <w:rPr>
                      <w:sz w:val="28"/>
                      <w:szCs w:val="28"/>
                    </w:rPr>
                  </w:pPr>
                  <w:r>
                    <w:rPr>
                      <w:sz w:val="28"/>
                      <w:szCs w:val="28"/>
                    </w:rPr>
                    <w:t>+ Nếu là bạn của Hiển, em sẽ khuyên bạn ấy nên mạnh dạn đề xuất ý kiến với nhà trường vì đó là quyền tự do ngôn luận, xây dựng xã hội tốt đẹp hơn.</w:t>
                  </w:r>
                </w:p>
                <w:p w14:paraId="347570D1" w14:textId="77777777" w:rsidR="003E7A65" w:rsidRDefault="003E7A65" w:rsidP="003E7A65">
                  <w:pPr>
                    <w:spacing w:after="0" w:line="360" w:lineRule="auto"/>
                    <w:rPr>
                      <w:sz w:val="28"/>
                      <w:szCs w:val="28"/>
                    </w:rPr>
                  </w:pPr>
                  <w:r>
                    <w:rPr>
                      <w:sz w:val="28"/>
                      <w:szCs w:val="28"/>
                    </w:rPr>
                    <w:t xml:space="preserve">+ Nếu là Hoa, em sẽ nói với bạn </w:t>
                  </w:r>
                  <w:r>
                    <w:rPr>
                      <w:sz w:val="28"/>
                      <w:szCs w:val="28"/>
                    </w:rPr>
                    <w:lastRenderedPageBreak/>
                    <w:t>rằng: Các bác bảo vệ cô lao công đã rất vất vả vì chúng mình, mình cần phải lễ phép, kính trọng với họ.</w:t>
                  </w:r>
                </w:p>
                <w:p w14:paraId="1875C67D" w14:textId="77777777" w:rsidR="003E7A65" w:rsidRDefault="003E7A65" w:rsidP="003E7A65">
                  <w:pPr>
                    <w:spacing w:after="0" w:line="360" w:lineRule="auto"/>
                    <w:rPr>
                      <w:sz w:val="28"/>
                      <w:szCs w:val="28"/>
                    </w:rPr>
                  </w:pPr>
                  <w:r>
                    <w:rPr>
                      <w:sz w:val="28"/>
                      <w:szCs w:val="28"/>
                    </w:rPr>
                    <w:t>+ Nếu là bạn của Lan, em sẽ khuyên Lan thực hiện những công việc mẹ giao vì đó là những công việc nằm trong khả năng của mình, mình phải thực hiện bổn phận của bạn thân với gia đình là giúp đỡ bố mẹ.</w:t>
                  </w:r>
                </w:p>
                <w:p w14:paraId="794C649A" w14:textId="77777777" w:rsidR="003E7A65" w:rsidRDefault="003E7A65" w:rsidP="003E7A65">
                  <w:pPr>
                    <w:spacing w:after="0" w:line="360" w:lineRule="auto"/>
                    <w:rPr>
                      <w:sz w:val="28"/>
                      <w:szCs w:val="28"/>
                    </w:rPr>
                  </w:pPr>
                  <w:r>
                    <w:rPr>
                      <w:sz w:val="28"/>
                      <w:szCs w:val="28"/>
                    </w:rPr>
                    <w:t xml:space="preserve">+ Nếu là An, em sẽ khuyên Hiếu: đây là bổn phận mà mình cần thực hiện với nhà trường để tránh lãng phí tiền bạc của xã hội. </w:t>
                  </w:r>
                </w:p>
                <w:p w14:paraId="02BC54D2" w14:textId="77777777" w:rsidR="003E7A65" w:rsidRDefault="003E7A65" w:rsidP="003E7A65">
                  <w:pPr>
                    <w:spacing w:after="0" w:line="360" w:lineRule="auto"/>
                    <w:rPr>
                      <w:sz w:val="28"/>
                      <w:szCs w:val="28"/>
                    </w:rPr>
                  </w:pPr>
                  <w:r>
                    <w:rPr>
                      <w:sz w:val="28"/>
                      <w:szCs w:val="28"/>
                    </w:rPr>
                    <w:t>+ Các nhóm nhận xét, đánh giá nhau về cách giải quyết các tình huống về cách ứng xử phù hợp với việc thực hiện quyền và bổn phận trẻ em.</w:t>
                  </w:r>
                </w:p>
                <w:p w14:paraId="0E0EACEC" w14:textId="77777777" w:rsidR="003E7A65" w:rsidRDefault="003E7A65" w:rsidP="003E7A65">
                  <w:pPr>
                    <w:spacing w:after="0" w:line="360" w:lineRule="auto"/>
                    <w:rPr>
                      <w:sz w:val="28"/>
                      <w:szCs w:val="28"/>
                    </w:rPr>
                  </w:pPr>
                  <w:r>
                    <w:rPr>
                      <w:sz w:val="28"/>
                      <w:szCs w:val="28"/>
                    </w:rPr>
                    <w:t>- HS nghe.</w:t>
                  </w:r>
                </w:p>
              </w:tc>
            </w:tr>
            <w:tr w:rsidR="003E7A65" w14:paraId="7DB0B40C" w14:textId="77777777" w:rsidTr="005840CE">
              <w:tc>
                <w:tcPr>
                  <w:tcW w:w="9345" w:type="dxa"/>
                  <w:gridSpan w:val="2"/>
                  <w:shd w:val="clear" w:color="auto" w:fill="auto"/>
                </w:tcPr>
                <w:p w14:paraId="4FE8A0EC" w14:textId="77777777" w:rsidR="003E7A65" w:rsidRDefault="003E7A65" w:rsidP="003E7A65">
                  <w:pPr>
                    <w:spacing w:after="0" w:line="360" w:lineRule="auto"/>
                    <w:rPr>
                      <w:b/>
                      <w:sz w:val="28"/>
                      <w:szCs w:val="28"/>
                    </w:rPr>
                  </w:pPr>
                  <w:r>
                    <w:rPr>
                      <w:b/>
                      <w:sz w:val="28"/>
                      <w:szCs w:val="28"/>
                    </w:rPr>
                    <w:lastRenderedPageBreak/>
                    <w:t>D. Hoạt động vận dụng</w:t>
                  </w:r>
                </w:p>
                <w:p w14:paraId="2A725B06" w14:textId="77777777" w:rsidR="003E7A65" w:rsidRDefault="003E7A65" w:rsidP="003E7A65">
                  <w:pPr>
                    <w:spacing w:after="0" w:line="360" w:lineRule="auto"/>
                    <w:rPr>
                      <w:i/>
                      <w:sz w:val="28"/>
                      <w:szCs w:val="28"/>
                    </w:rPr>
                  </w:pPr>
                  <w:r>
                    <w:rPr>
                      <w:i/>
                      <w:sz w:val="28"/>
                      <w:szCs w:val="28"/>
                    </w:rPr>
                    <w:t>* Mục tiêu</w:t>
                  </w:r>
                </w:p>
                <w:p w14:paraId="001AAE21" w14:textId="77777777" w:rsidR="003E7A65" w:rsidRDefault="003E7A65" w:rsidP="003E7A65">
                  <w:pPr>
                    <w:spacing w:after="0" w:line="360" w:lineRule="auto"/>
                    <w:rPr>
                      <w:sz w:val="28"/>
                      <w:szCs w:val="28"/>
                    </w:rPr>
                  </w:pPr>
                  <w:r>
                    <w:rPr>
                      <w:sz w:val="28"/>
                      <w:szCs w:val="28"/>
                    </w:rPr>
                    <w:t xml:space="preserve">        Giúp học sinh vận dụng những điều đã học để chia sẻ và thực hiện một số quyền và bổn phận cơ bản của trẻ em; Biết phải thực hiện quyền và bổn phận của trẻ em.</w:t>
                  </w:r>
                </w:p>
                <w:p w14:paraId="1A96DD44" w14:textId="77777777" w:rsidR="003E7A65" w:rsidRDefault="003E7A65" w:rsidP="003E7A65">
                  <w:pPr>
                    <w:spacing w:after="0" w:line="360" w:lineRule="auto"/>
                    <w:rPr>
                      <w:sz w:val="28"/>
                      <w:szCs w:val="28"/>
                    </w:rPr>
                  </w:pPr>
                  <w:r>
                    <w:rPr>
                      <w:sz w:val="28"/>
                      <w:szCs w:val="28"/>
                    </w:rPr>
                    <w:t xml:space="preserve">       Qua hoạt động này phát triển một số  năng lực sau: Tự chủ và tự học, giao tiếp và hợp tác. </w:t>
                  </w:r>
                </w:p>
                <w:p w14:paraId="28B332CD" w14:textId="77777777" w:rsidR="003E7A65" w:rsidRDefault="003E7A65" w:rsidP="003E7A65">
                  <w:pPr>
                    <w:spacing w:after="0" w:line="360" w:lineRule="auto"/>
                    <w:rPr>
                      <w:i/>
                      <w:sz w:val="28"/>
                      <w:szCs w:val="28"/>
                    </w:rPr>
                  </w:pPr>
                  <w:r>
                    <w:rPr>
                      <w:i/>
                      <w:sz w:val="28"/>
                      <w:szCs w:val="28"/>
                    </w:rPr>
                    <w:t>* Cách thực hiện</w:t>
                  </w:r>
                </w:p>
              </w:tc>
            </w:tr>
            <w:tr w:rsidR="003E7A65" w14:paraId="767F1043" w14:textId="77777777" w:rsidTr="005840CE">
              <w:tc>
                <w:tcPr>
                  <w:tcW w:w="4649" w:type="dxa"/>
                  <w:shd w:val="clear" w:color="auto" w:fill="auto"/>
                </w:tcPr>
                <w:p w14:paraId="7EF83102" w14:textId="77777777" w:rsidR="003E7A65" w:rsidRDefault="003E7A65" w:rsidP="003E7A65">
                  <w:pPr>
                    <w:spacing w:after="0" w:line="360" w:lineRule="auto"/>
                    <w:rPr>
                      <w:b/>
                      <w:sz w:val="28"/>
                      <w:szCs w:val="28"/>
                    </w:rPr>
                  </w:pPr>
                  <w:r>
                    <w:rPr>
                      <w:b/>
                      <w:sz w:val="28"/>
                      <w:szCs w:val="28"/>
                    </w:rPr>
                    <w:lastRenderedPageBreak/>
                    <w:t xml:space="preserve">Hoạt động 1, 2: Chia sẻ với bạn bè về một lần em được giúp đỡ thực hiện quyền và một số bổn phận mà em đã thực hiện. </w:t>
                  </w:r>
                </w:p>
                <w:p w14:paraId="127D1549" w14:textId="77777777" w:rsidR="003E7A65" w:rsidRDefault="003E7A65" w:rsidP="003E7A65">
                  <w:pPr>
                    <w:spacing w:after="0" w:line="360" w:lineRule="auto"/>
                    <w:rPr>
                      <w:sz w:val="28"/>
                      <w:szCs w:val="28"/>
                    </w:rPr>
                  </w:pPr>
                  <w:r>
                    <w:rPr>
                      <w:sz w:val="28"/>
                      <w:szCs w:val="28"/>
                    </w:rPr>
                    <w:t>- GV yêu cầu HS đọc và thực hiện yêu cầu một lần em được giúp đỡ về quyền và một số bổn phận mà em đã thực hiện</w:t>
                  </w:r>
                </w:p>
                <w:p w14:paraId="63A65939" w14:textId="77777777" w:rsidR="003E7A65" w:rsidRDefault="003E7A65" w:rsidP="003E7A65">
                  <w:pPr>
                    <w:spacing w:after="0" w:line="360" w:lineRule="auto"/>
                    <w:rPr>
                      <w:sz w:val="28"/>
                      <w:szCs w:val="28"/>
                    </w:rPr>
                  </w:pPr>
                  <w:r>
                    <w:rPr>
                      <w:sz w:val="28"/>
                      <w:szCs w:val="28"/>
                    </w:rPr>
                    <w:t xml:space="preserve">- GV mời 3 - 5 HS phát biểu câu trả lời của mình. </w:t>
                  </w:r>
                </w:p>
                <w:p w14:paraId="7FB9D963" w14:textId="77777777" w:rsidR="003E7A65" w:rsidRDefault="003E7A65" w:rsidP="003E7A65">
                  <w:pPr>
                    <w:spacing w:after="0" w:line="360" w:lineRule="auto"/>
                    <w:rPr>
                      <w:sz w:val="28"/>
                      <w:szCs w:val="28"/>
                    </w:rPr>
                  </w:pPr>
                  <w:r>
                    <w:rPr>
                      <w:sz w:val="28"/>
                      <w:szCs w:val="28"/>
                    </w:rPr>
                    <w:t>1. Chia sẻ với bạn về một lần em được giúp đỡ thực hiện quyển và một số bổn phận mà em đã thực hiện.</w:t>
                  </w:r>
                </w:p>
                <w:p w14:paraId="17D5AA92" w14:textId="77777777" w:rsidR="003E7A65" w:rsidRDefault="003E7A65" w:rsidP="003E7A65">
                  <w:pPr>
                    <w:spacing w:after="0" w:line="360" w:lineRule="auto"/>
                    <w:rPr>
                      <w:sz w:val="28"/>
                      <w:szCs w:val="28"/>
                    </w:rPr>
                  </w:pPr>
                </w:p>
                <w:p w14:paraId="7AFD6366" w14:textId="77777777" w:rsidR="003E7A65" w:rsidRDefault="003E7A65" w:rsidP="003E7A65">
                  <w:pPr>
                    <w:spacing w:after="0" w:line="360" w:lineRule="auto"/>
                    <w:rPr>
                      <w:sz w:val="28"/>
                      <w:szCs w:val="28"/>
                    </w:rPr>
                  </w:pPr>
                </w:p>
                <w:p w14:paraId="65DB4161" w14:textId="77777777" w:rsidR="003E7A65" w:rsidRDefault="003E7A65" w:rsidP="003E7A65">
                  <w:pPr>
                    <w:spacing w:after="0" w:line="360" w:lineRule="auto"/>
                    <w:rPr>
                      <w:sz w:val="28"/>
                      <w:szCs w:val="28"/>
                    </w:rPr>
                  </w:pPr>
                </w:p>
                <w:p w14:paraId="276813DC" w14:textId="77777777" w:rsidR="003E7A65" w:rsidRDefault="003E7A65" w:rsidP="003E7A65">
                  <w:pPr>
                    <w:spacing w:after="0" w:line="360" w:lineRule="auto"/>
                    <w:rPr>
                      <w:sz w:val="28"/>
                      <w:szCs w:val="28"/>
                    </w:rPr>
                  </w:pPr>
                  <w:r>
                    <w:rPr>
                      <w:sz w:val="28"/>
                      <w:szCs w:val="28"/>
                    </w:rPr>
                    <w:t>2. Em cùng bạn xây dựng bảng nói về một số quyền và bổn phận của trẻ em bằng các từ dễ nhớ. Sau đó dán ở cuối lớp để thực hiện và nhắc nhở bạn bè cùng thực hiện.</w:t>
                  </w:r>
                </w:p>
                <w:p w14:paraId="5ECEAECB" w14:textId="77777777" w:rsidR="003E7A65" w:rsidRDefault="003E7A65" w:rsidP="003E7A65">
                  <w:pPr>
                    <w:spacing w:after="0" w:line="360" w:lineRule="auto"/>
                    <w:rPr>
                      <w:sz w:val="28"/>
                      <w:szCs w:val="28"/>
                    </w:rPr>
                  </w:pPr>
                </w:p>
                <w:p w14:paraId="3A1493B6" w14:textId="77777777" w:rsidR="003E7A65" w:rsidRDefault="003E7A65" w:rsidP="003E7A65">
                  <w:pPr>
                    <w:spacing w:after="0" w:line="360" w:lineRule="auto"/>
                    <w:rPr>
                      <w:sz w:val="28"/>
                      <w:szCs w:val="28"/>
                    </w:rPr>
                  </w:pPr>
                  <w:r>
                    <w:rPr>
                      <w:sz w:val="28"/>
                      <w:szCs w:val="28"/>
                    </w:rPr>
                    <w:t xml:space="preserve">- GV nhận xét, đánh giá, tổng kết câu trả lời tốt nhất. </w:t>
                  </w:r>
                </w:p>
                <w:p w14:paraId="42739185" w14:textId="77777777" w:rsidR="003E7A65" w:rsidRDefault="003E7A65" w:rsidP="003E7A65">
                  <w:pPr>
                    <w:spacing w:after="0" w:line="360" w:lineRule="auto"/>
                    <w:rPr>
                      <w:b/>
                      <w:sz w:val="28"/>
                      <w:szCs w:val="28"/>
                    </w:rPr>
                  </w:pPr>
                  <w:r>
                    <w:rPr>
                      <w:b/>
                      <w:sz w:val="28"/>
                      <w:szCs w:val="28"/>
                    </w:rPr>
                    <w:t xml:space="preserve">* GV chốt, chuyển </w:t>
                  </w:r>
                </w:p>
                <w:p w14:paraId="66A28470" w14:textId="77777777" w:rsidR="003E7A65" w:rsidRDefault="003E7A65" w:rsidP="003E7A65">
                  <w:pPr>
                    <w:spacing w:after="0" w:line="360" w:lineRule="auto"/>
                    <w:rPr>
                      <w:sz w:val="28"/>
                      <w:szCs w:val="28"/>
                    </w:rPr>
                  </w:pPr>
                  <w:r>
                    <w:rPr>
                      <w:sz w:val="28"/>
                      <w:szCs w:val="28"/>
                    </w:rPr>
                    <w:t xml:space="preserve">- GV cho HS đọc lời khuyên </w:t>
                  </w:r>
                  <w:r>
                    <w:rPr>
                      <w:sz w:val="28"/>
                      <w:szCs w:val="28"/>
                    </w:rPr>
                    <w:lastRenderedPageBreak/>
                    <w:t xml:space="preserve">trong SGK </w:t>
                  </w:r>
                  <w:r>
                    <w:rPr>
                      <w:i/>
                      <w:sz w:val="28"/>
                      <w:szCs w:val="28"/>
                    </w:rPr>
                    <w:t>Đạo đức</w:t>
                  </w:r>
                  <w:r>
                    <w:rPr>
                      <w:sz w:val="28"/>
                      <w:szCs w:val="28"/>
                    </w:rPr>
                    <w:t xml:space="preserve"> trang 64.</w:t>
                  </w:r>
                </w:p>
                <w:p w14:paraId="03BFB6D3" w14:textId="77777777" w:rsidR="003E7A65" w:rsidRDefault="003E7A65" w:rsidP="003E7A65">
                  <w:pPr>
                    <w:spacing w:after="0" w:line="360" w:lineRule="auto"/>
                    <w:rPr>
                      <w:sz w:val="28"/>
                      <w:szCs w:val="28"/>
                    </w:rPr>
                  </w:pPr>
                </w:p>
                <w:p w14:paraId="6CD572F9" w14:textId="77777777" w:rsidR="003E7A65" w:rsidRDefault="003E7A65" w:rsidP="003E7A65">
                  <w:pPr>
                    <w:spacing w:after="0" w:line="360" w:lineRule="auto"/>
                    <w:rPr>
                      <w:sz w:val="28"/>
                      <w:szCs w:val="28"/>
                    </w:rPr>
                  </w:pPr>
                </w:p>
                <w:p w14:paraId="53A8AEBF" w14:textId="77777777" w:rsidR="003E7A65" w:rsidRDefault="003E7A65" w:rsidP="003E7A65">
                  <w:pPr>
                    <w:spacing w:after="0" w:line="360" w:lineRule="auto"/>
                    <w:rPr>
                      <w:sz w:val="28"/>
                      <w:szCs w:val="28"/>
                    </w:rPr>
                  </w:pPr>
                </w:p>
                <w:p w14:paraId="0944ABA2" w14:textId="77777777" w:rsidR="003E7A65" w:rsidRDefault="003E7A65" w:rsidP="003E7A65">
                  <w:pPr>
                    <w:spacing w:after="0" w:line="360" w:lineRule="auto"/>
                    <w:rPr>
                      <w:sz w:val="28"/>
                      <w:szCs w:val="28"/>
                    </w:rPr>
                  </w:pPr>
                </w:p>
                <w:p w14:paraId="2A791BF4" w14:textId="77777777" w:rsidR="003E7A65" w:rsidRDefault="003E7A65" w:rsidP="003E7A65">
                  <w:pPr>
                    <w:spacing w:after="0" w:line="360" w:lineRule="auto"/>
                    <w:rPr>
                      <w:sz w:val="28"/>
                      <w:szCs w:val="28"/>
                    </w:rPr>
                  </w:pPr>
                  <w:r>
                    <w:rPr>
                      <w:sz w:val="28"/>
                      <w:szCs w:val="28"/>
                    </w:rPr>
                    <w:t xml:space="preserve">- GV giao nhiệm vụ cho học sinh về nhà thực hiện. </w:t>
                  </w:r>
                </w:p>
                <w:p w14:paraId="033218AA" w14:textId="77777777" w:rsidR="003E7A65" w:rsidRDefault="003E7A65" w:rsidP="003E7A65">
                  <w:pPr>
                    <w:spacing w:after="0" w:line="360" w:lineRule="auto"/>
                    <w:rPr>
                      <w:sz w:val="28"/>
                      <w:szCs w:val="28"/>
                    </w:rPr>
                  </w:pPr>
                </w:p>
                <w:p w14:paraId="33E8EE00" w14:textId="77777777" w:rsidR="003E7A65" w:rsidRDefault="003E7A65" w:rsidP="003E7A65">
                  <w:pPr>
                    <w:spacing w:after="0" w:line="360" w:lineRule="auto"/>
                    <w:rPr>
                      <w:sz w:val="28"/>
                      <w:szCs w:val="28"/>
                    </w:rPr>
                  </w:pPr>
                </w:p>
                <w:p w14:paraId="09FF5158" w14:textId="77777777" w:rsidR="003E7A65" w:rsidRDefault="003E7A65" w:rsidP="003E7A65">
                  <w:pPr>
                    <w:spacing w:after="0" w:line="360" w:lineRule="auto"/>
                    <w:rPr>
                      <w:sz w:val="28"/>
                      <w:szCs w:val="28"/>
                    </w:rPr>
                  </w:pPr>
                </w:p>
                <w:p w14:paraId="22E05132" w14:textId="77777777" w:rsidR="003E7A65" w:rsidRDefault="003E7A65" w:rsidP="003E7A65">
                  <w:pPr>
                    <w:spacing w:after="0" w:line="360" w:lineRule="auto"/>
                    <w:rPr>
                      <w:sz w:val="28"/>
                      <w:szCs w:val="28"/>
                    </w:rPr>
                  </w:pPr>
                </w:p>
                <w:p w14:paraId="1297B5CC" w14:textId="77777777" w:rsidR="003E7A65" w:rsidRDefault="003E7A65" w:rsidP="003E7A65">
                  <w:pPr>
                    <w:spacing w:after="0" w:line="360" w:lineRule="auto"/>
                    <w:rPr>
                      <w:sz w:val="28"/>
                      <w:szCs w:val="28"/>
                    </w:rPr>
                  </w:pPr>
                </w:p>
                <w:p w14:paraId="61260349" w14:textId="77777777" w:rsidR="003E7A65" w:rsidRDefault="003E7A65" w:rsidP="003E7A65">
                  <w:pPr>
                    <w:spacing w:after="0" w:line="360" w:lineRule="auto"/>
                    <w:rPr>
                      <w:sz w:val="28"/>
                      <w:szCs w:val="28"/>
                    </w:rPr>
                  </w:pPr>
                  <w:r>
                    <w:rPr>
                      <w:sz w:val="28"/>
                      <w:szCs w:val="28"/>
                    </w:rPr>
                    <w:t>- Nhận xết tiết học.</w:t>
                  </w:r>
                </w:p>
              </w:tc>
              <w:tc>
                <w:tcPr>
                  <w:tcW w:w="4696" w:type="dxa"/>
                  <w:shd w:val="clear" w:color="auto" w:fill="auto"/>
                </w:tcPr>
                <w:p w14:paraId="0A58FFDC" w14:textId="77777777" w:rsidR="003E7A65" w:rsidRDefault="003E7A65" w:rsidP="003E7A65">
                  <w:pPr>
                    <w:spacing w:after="0" w:line="360" w:lineRule="auto"/>
                    <w:rPr>
                      <w:sz w:val="28"/>
                      <w:szCs w:val="28"/>
                    </w:rPr>
                  </w:pPr>
                </w:p>
                <w:p w14:paraId="135C4376" w14:textId="77777777" w:rsidR="003E7A65" w:rsidRDefault="003E7A65" w:rsidP="003E7A65">
                  <w:pPr>
                    <w:spacing w:after="0" w:line="360" w:lineRule="auto"/>
                    <w:rPr>
                      <w:sz w:val="28"/>
                      <w:szCs w:val="28"/>
                    </w:rPr>
                  </w:pPr>
                </w:p>
                <w:p w14:paraId="5594C39B" w14:textId="77777777" w:rsidR="003E7A65" w:rsidRDefault="003E7A65" w:rsidP="003E7A65">
                  <w:pPr>
                    <w:spacing w:after="0" w:line="360" w:lineRule="auto"/>
                    <w:rPr>
                      <w:sz w:val="28"/>
                      <w:szCs w:val="28"/>
                    </w:rPr>
                  </w:pPr>
                </w:p>
                <w:p w14:paraId="472104EC" w14:textId="77777777" w:rsidR="003E7A65" w:rsidRDefault="003E7A65" w:rsidP="003E7A65">
                  <w:pPr>
                    <w:spacing w:after="0" w:line="360" w:lineRule="auto"/>
                    <w:rPr>
                      <w:sz w:val="28"/>
                      <w:szCs w:val="28"/>
                    </w:rPr>
                  </w:pPr>
                </w:p>
                <w:p w14:paraId="58C6B5FD" w14:textId="77777777" w:rsidR="003E7A65" w:rsidRDefault="003E7A65" w:rsidP="003E7A65">
                  <w:pPr>
                    <w:spacing w:after="0" w:line="360" w:lineRule="auto"/>
                    <w:rPr>
                      <w:sz w:val="28"/>
                      <w:szCs w:val="28"/>
                    </w:rPr>
                  </w:pPr>
                  <w:r>
                    <w:rPr>
                      <w:sz w:val="28"/>
                      <w:szCs w:val="28"/>
                    </w:rPr>
                    <w:t>- HS đọc và thực hiện yêu cầu một lần em được giúp đỡ về quyền và một số bổn phận mà em đã thực hiện.</w:t>
                  </w:r>
                </w:p>
                <w:p w14:paraId="5A408619" w14:textId="77777777" w:rsidR="003E7A65" w:rsidRDefault="003E7A65" w:rsidP="003E7A65">
                  <w:pPr>
                    <w:spacing w:after="0" w:line="360" w:lineRule="auto"/>
                    <w:rPr>
                      <w:sz w:val="28"/>
                      <w:szCs w:val="28"/>
                    </w:rPr>
                  </w:pPr>
                  <w:r>
                    <w:rPr>
                      <w:sz w:val="28"/>
                      <w:szCs w:val="28"/>
                    </w:rPr>
                    <w:t>- 3 - 5 HS phát biểu câu trả lời của mình.</w:t>
                  </w:r>
                </w:p>
                <w:p w14:paraId="78654917" w14:textId="77777777" w:rsidR="003E7A65" w:rsidRDefault="003E7A65" w:rsidP="003E7A65">
                  <w:pPr>
                    <w:spacing w:after="0" w:line="360" w:lineRule="auto"/>
                    <w:rPr>
                      <w:sz w:val="28"/>
                      <w:szCs w:val="28"/>
                    </w:rPr>
                  </w:pPr>
                </w:p>
                <w:p w14:paraId="60B1F9A7" w14:textId="77777777" w:rsidR="003E7A65" w:rsidRDefault="003E7A65" w:rsidP="003E7A65">
                  <w:pPr>
                    <w:spacing w:after="0" w:line="360" w:lineRule="auto"/>
                    <w:rPr>
                      <w:sz w:val="28"/>
                      <w:szCs w:val="28"/>
                    </w:rPr>
                  </w:pPr>
                  <w:r>
                    <w:rPr>
                      <w:sz w:val="28"/>
                      <w:szCs w:val="28"/>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Style43"/>
                    <w:tblW w:w="4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1"/>
                    <w:gridCol w:w="2269"/>
                  </w:tblGrid>
                  <w:tr w:rsidR="003E7A65" w14:paraId="4C8AF8F6" w14:textId="77777777" w:rsidTr="005840CE">
                    <w:tc>
                      <w:tcPr>
                        <w:tcW w:w="2191" w:type="dxa"/>
                        <w:tcBorders>
                          <w:top w:val="single" w:sz="8" w:space="0" w:color="000000"/>
                          <w:left w:val="single" w:sz="8" w:space="0" w:color="000000"/>
                          <w:bottom w:val="single" w:sz="8" w:space="0" w:color="000000"/>
                          <w:right w:val="single" w:sz="8" w:space="0" w:color="000000"/>
                        </w:tcBorders>
                        <w:shd w:val="clear" w:color="auto" w:fill="auto"/>
                      </w:tcPr>
                      <w:p w14:paraId="26C37714" w14:textId="77777777" w:rsidR="003E7A65" w:rsidRDefault="003E7A65" w:rsidP="003E7A65">
                        <w:pPr>
                          <w:spacing w:after="0" w:line="360" w:lineRule="auto"/>
                          <w:jc w:val="center"/>
                          <w:rPr>
                            <w:b/>
                            <w:sz w:val="28"/>
                            <w:szCs w:val="28"/>
                          </w:rPr>
                        </w:pPr>
                        <w:r>
                          <w:rPr>
                            <w:b/>
                            <w:color w:val="000000"/>
                            <w:sz w:val="28"/>
                            <w:szCs w:val="28"/>
                          </w:rPr>
                          <w:t>Quyền</w:t>
                        </w:r>
                      </w:p>
                    </w:tc>
                    <w:tc>
                      <w:tcPr>
                        <w:tcW w:w="2269" w:type="dxa"/>
                        <w:tcBorders>
                          <w:top w:val="single" w:sz="8" w:space="0" w:color="000000"/>
                          <w:left w:val="single" w:sz="8" w:space="0" w:color="000000"/>
                          <w:bottom w:val="single" w:sz="8" w:space="0" w:color="000000"/>
                          <w:right w:val="single" w:sz="8" w:space="0" w:color="000000"/>
                        </w:tcBorders>
                        <w:shd w:val="clear" w:color="auto" w:fill="auto"/>
                      </w:tcPr>
                      <w:p w14:paraId="33BBF3F6" w14:textId="77777777" w:rsidR="003E7A65" w:rsidRDefault="003E7A65" w:rsidP="003E7A65">
                        <w:pPr>
                          <w:spacing w:after="0" w:line="360" w:lineRule="auto"/>
                          <w:jc w:val="center"/>
                          <w:rPr>
                            <w:b/>
                            <w:sz w:val="28"/>
                            <w:szCs w:val="28"/>
                          </w:rPr>
                        </w:pPr>
                        <w:r>
                          <w:rPr>
                            <w:b/>
                            <w:color w:val="000000"/>
                            <w:sz w:val="28"/>
                            <w:szCs w:val="28"/>
                          </w:rPr>
                          <w:t>Bổn phận</w:t>
                        </w:r>
                      </w:p>
                    </w:tc>
                  </w:tr>
                  <w:tr w:rsidR="003E7A65" w:rsidRPr="003F74CA" w14:paraId="4B5F8725" w14:textId="77777777" w:rsidTr="005840CE">
                    <w:tc>
                      <w:tcPr>
                        <w:tcW w:w="2191" w:type="dxa"/>
                        <w:tcBorders>
                          <w:top w:val="single" w:sz="8" w:space="0" w:color="000000"/>
                          <w:left w:val="single" w:sz="8" w:space="0" w:color="000000"/>
                          <w:bottom w:val="single" w:sz="8" w:space="0" w:color="000000"/>
                          <w:right w:val="single" w:sz="8" w:space="0" w:color="000000"/>
                        </w:tcBorders>
                        <w:shd w:val="clear" w:color="auto" w:fill="auto"/>
                      </w:tcPr>
                      <w:p w14:paraId="0A7DD1FB" w14:textId="77777777" w:rsidR="003E7A65" w:rsidRDefault="003E7A65" w:rsidP="003E7A65">
                        <w:pPr>
                          <w:spacing w:after="0" w:line="360" w:lineRule="auto"/>
                          <w:rPr>
                            <w:sz w:val="28"/>
                            <w:szCs w:val="28"/>
                          </w:rPr>
                        </w:pPr>
                        <w:r>
                          <w:rPr>
                            <w:color w:val="000000"/>
                            <w:sz w:val="28"/>
                            <w:szCs w:val="28"/>
                          </w:rPr>
                          <w:t>- Sống</w:t>
                        </w:r>
                      </w:p>
                      <w:p w14:paraId="17ED5125" w14:textId="77777777" w:rsidR="003E7A65" w:rsidRDefault="003E7A65" w:rsidP="003E7A65">
                        <w:pPr>
                          <w:spacing w:after="0" w:line="360" w:lineRule="auto"/>
                          <w:rPr>
                            <w:sz w:val="28"/>
                            <w:szCs w:val="28"/>
                          </w:rPr>
                        </w:pPr>
                        <w:r>
                          <w:rPr>
                            <w:color w:val="000000"/>
                            <w:sz w:val="28"/>
                            <w:szCs w:val="28"/>
                          </w:rPr>
                          <w:t>- Khai sinh </w:t>
                        </w:r>
                      </w:p>
                      <w:p w14:paraId="064EAC72" w14:textId="77777777" w:rsidR="003E7A65" w:rsidRDefault="003E7A65" w:rsidP="003E7A65">
                        <w:pPr>
                          <w:spacing w:after="0" w:line="360" w:lineRule="auto"/>
                          <w:rPr>
                            <w:sz w:val="28"/>
                            <w:szCs w:val="28"/>
                          </w:rPr>
                        </w:pPr>
                        <w:r>
                          <w:rPr>
                            <w:color w:val="000000"/>
                            <w:sz w:val="28"/>
                            <w:szCs w:val="28"/>
                          </w:rPr>
                          <w:t>- Chăm sóc, nuôi dưỡng</w:t>
                        </w:r>
                      </w:p>
                      <w:p w14:paraId="133A4724" w14:textId="77777777" w:rsidR="003E7A65" w:rsidRDefault="003E7A65" w:rsidP="003E7A65">
                        <w:pPr>
                          <w:spacing w:after="0" w:line="360" w:lineRule="auto"/>
                          <w:rPr>
                            <w:sz w:val="28"/>
                            <w:szCs w:val="28"/>
                          </w:rPr>
                        </w:pPr>
                        <w:r>
                          <w:rPr>
                            <w:color w:val="000000"/>
                            <w:sz w:val="28"/>
                            <w:szCs w:val="28"/>
                          </w:rPr>
                          <w:t>- Giáo dục</w:t>
                        </w:r>
                      </w:p>
                      <w:p w14:paraId="3DC7EC9F" w14:textId="77777777" w:rsidR="003E7A65" w:rsidRDefault="003E7A65" w:rsidP="003E7A65">
                        <w:pPr>
                          <w:spacing w:after="0" w:line="360" w:lineRule="auto"/>
                          <w:rPr>
                            <w:sz w:val="28"/>
                            <w:szCs w:val="28"/>
                          </w:rPr>
                        </w:pPr>
                        <w:r>
                          <w:rPr>
                            <w:color w:val="000000"/>
                            <w:sz w:val="28"/>
                            <w:szCs w:val="28"/>
                          </w:rPr>
                          <w:t>- Đoàn tụ</w:t>
                        </w:r>
                      </w:p>
                    </w:tc>
                    <w:tc>
                      <w:tcPr>
                        <w:tcW w:w="2269" w:type="dxa"/>
                        <w:tcBorders>
                          <w:top w:val="single" w:sz="8" w:space="0" w:color="000000"/>
                          <w:left w:val="single" w:sz="8" w:space="0" w:color="000000"/>
                          <w:bottom w:val="single" w:sz="8" w:space="0" w:color="000000"/>
                          <w:right w:val="single" w:sz="8" w:space="0" w:color="000000"/>
                        </w:tcBorders>
                        <w:shd w:val="clear" w:color="auto" w:fill="auto"/>
                      </w:tcPr>
                      <w:p w14:paraId="39CD609C" w14:textId="77777777" w:rsidR="003E7A65" w:rsidRDefault="003E7A65" w:rsidP="003E7A65">
                        <w:pPr>
                          <w:spacing w:after="0" w:line="360" w:lineRule="auto"/>
                          <w:rPr>
                            <w:sz w:val="28"/>
                            <w:szCs w:val="28"/>
                          </w:rPr>
                        </w:pPr>
                        <w:r>
                          <w:rPr>
                            <w:color w:val="000000"/>
                            <w:sz w:val="28"/>
                            <w:szCs w:val="28"/>
                          </w:rPr>
                          <w:t>- Kính trọng, lễ phép, hiếu thảo</w:t>
                        </w:r>
                      </w:p>
                      <w:p w14:paraId="17001A24" w14:textId="77777777" w:rsidR="003E7A65" w:rsidRDefault="003E7A65" w:rsidP="003E7A65">
                        <w:pPr>
                          <w:spacing w:after="0" w:line="360" w:lineRule="auto"/>
                          <w:rPr>
                            <w:sz w:val="28"/>
                            <w:szCs w:val="28"/>
                          </w:rPr>
                        </w:pPr>
                        <w:r>
                          <w:rPr>
                            <w:color w:val="000000"/>
                            <w:sz w:val="28"/>
                            <w:szCs w:val="28"/>
                          </w:rPr>
                          <w:t>- Giữ gìn, bảo vệ tài sản</w:t>
                        </w:r>
                      </w:p>
                      <w:p w14:paraId="79F785E8" w14:textId="77777777" w:rsidR="003E7A65" w:rsidRPr="006756F8" w:rsidRDefault="003E7A65" w:rsidP="003E7A65">
                        <w:pPr>
                          <w:spacing w:after="0" w:line="360" w:lineRule="auto"/>
                          <w:rPr>
                            <w:sz w:val="28"/>
                            <w:szCs w:val="28"/>
                            <w:lang w:val="sv-SE"/>
                          </w:rPr>
                        </w:pPr>
                        <w:r w:rsidRPr="006756F8">
                          <w:rPr>
                            <w:color w:val="000000"/>
                            <w:sz w:val="28"/>
                            <w:szCs w:val="28"/>
                            <w:lang w:val="sv-SE"/>
                          </w:rPr>
                          <w:t>- Tố giác hành vi vi phạm pháp luật</w:t>
                        </w:r>
                      </w:p>
                      <w:p w14:paraId="27D90347" w14:textId="77777777" w:rsidR="003E7A65" w:rsidRPr="006756F8" w:rsidRDefault="003E7A65" w:rsidP="003E7A65">
                        <w:pPr>
                          <w:spacing w:after="0" w:line="360" w:lineRule="auto"/>
                          <w:rPr>
                            <w:sz w:val="28"/>
                            <w:szCs w:val="28"/>
                            <w:lang w:val="sv-SE"/>
                          </w:rPr>
                        </w:pPr>
                        <w:r w:rsidRPr="006756F8">
                          <w:rPr>
                            <w:color w:val="000000"/>
                            <w:sz w:val="28"/>
                            <w:szCs w:val="28"/>
                            <w:lang w:val="sv-SE"/>
                          </w:rPr>
                          <w:t xml:space="preserve">- Không rời </w:t>
                        </w:r>
                        <w:r w:rsidRPr="006756F8">
                          <w:rPr>
                            <w:color w:val="000000"/>
                            <w:sz w:val="28"/>
                            <w:szCs w:val="28"/>
                            <w:lang w:val="sv-SE"/>
                          </w:rPr>
                          <w:lastRenderedPageBreak/>
                          <w:t>bỏ gia đình </w:t>
                        </w:r>
                      </w:p>
                    </w:tc>
                  </w:tr>
                </w:tbl>
                <w:p w14:paraId="2AD073CE" w14:textId="77777777" w:rsidR="003E7A65" w:rsidRDefault="003E7A65" w:rsidP="003E7A65">
                  <w:pPr>
                    <w:spacing w:after="0" w:line="360" w:lineRule="auto"/>
                    <w:rPr>
                      <w:sz w:val="28"/>
                      <w:szCs w:val="28"/>
                    </w:rPr>
                  </w:pPr>
                  <w:r>
                    <w:rPr>
                      <w:sz w:val="28"/>
                      <w:szCs w:val="28"/>
                    </w:rPr>
                    <w:lastRenderedPageBreak/>
                    <w:t>- Nghe GV nhận xét.</w:t>
                  </w:r>
                </w:p>
                <w:p w14:paraId="19F765C1" w14:textId="77777777" w:rsidR="003E7A65" w:rsidRDefault="003E7A65" w:rsidP="003E7A65">
                  <w:pPr>
                    <w:spacing w:after="0" w:line="360" w:lineRule="auto"/>
                    <w:rPr>
                      <w:sz w:val="28"/>
                      <w:szCs w:val="28"/>
                    </w:rPr>
                  </w:pPr>
                </w:p>
                <w:p w14:paraId="43074E44" w14:textId="77777777" w:rsidR="003E7A65" w:rsidRDefault="003E7A65" w:rsidP="003E7A65">
                  <w:pPr>
                    <w:spacing w:after="0" w:line="360" w:lineRule="auto"/>
                    <w:rPr>
                      <w:sz w:val="28"/>
                      <w:szCs w:val="28"/>
                    </w:rPr>
                  </w:pPr>
                </w:p>
                <w:p w14:paraId="0A52668A" w14:textId="77777777" w:rsidR="003E7A65" w:rsidRDefault="003E7A65" w:rsidP="003E7A65">
                  <w:pPr>
                    <w:spacing w:after="0" w:line="360" w:lineRule="auto"/>
                    <w:rPr>
                      <w:sz w:val="28"/>
                      <w:szCs w:val="28"/>
                    </w:rPr>
                  </w:pPr>
                  <w:r>
                    <w:rPr>
                      <w:noProof/>
                      <w:sz w:val="28"/>
                      <w:szCs w:val="28"/>
                    </w:rPr>
                    <w:drawing>
                      <wp:inline distT="0" distB="0" distL="0" distR="0" wp14:anchorId="65BAC771" wp14:editId="49823934">
                        <wp:extent cx="2880995" cy="1299845"/>
                        <wp:effectExtent l="0" t="0" r="0" b="0"/>
                        <wp:docPr id="110" name="image44.png"/>
                        <wp:cNvGraphicFramePr/>
                        <a:graphic xmlns:a="http://schemas.openxmlformats.org/drawingml/2006/main">
                          <a:graphicData uri="http://schemas.openxmlformats.org/drawingml/2006/picture">
                            <pic:pic xmlns:pic="http://schemas.openxmlformats.org/drawingml/2006/picture">
                              <pic:nvPicPr>
                                <pic:cNvPr id="110" name="image44.png"/>
                                <pic:cNvPicPr preferRelativeResize="0"/>
                              </pic:nvPicPr>
                              <pic:blipFill>
                                <a:blip r:embed="rId22"/>
                                <a:srcRect/>
                                <a:stretch>
                                  <a:fillRect/>
                                </a:stretch>
                              </pic:blipFill>
                              <pic:spPr>
                                <a:xfrm>
                                  <a:off x="0" y="0"/>
                                  <a:ext cx="2881299" cy="1300070"/>
                                </a:xfrm>
                                <a:prstGeom prst="rect">
                                  <a:avLst/>
                                </a:prstGeom>
                              </pic:spPr>
                            </pic:pic>
                          </a:graphicData>
                        </a:graphic>
                      </wp:inline>
                    </w:drawing>
                  </w:r>
                </w:p>
                <w:p w14:paraId="16347BD3" w14:textId="77777777" w:rsidR="003E7A65" w:rsidRDefault="003E7A65" w:rsidP="003E7A65">
                  <w:pPr>
                    <w:spacing w:after="0" w:line="360" w:lineRule="auto"/>
                    <w:rPr>
                      <w:sz w:val="28"/>
                      <w:szCs w:val="28"/>
                    </w:rPr>
                  </w:pPr>
                  <w:r>
                    <w:rPr>
                      <w:sz w:val="28"/>
                      <w:szCs w:val="28"/>
                    </w:rPr>
                    <w:t>- Học sinh về nhà thực hiện một số 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14:paraId="039FC68A" w14:textId="77777777" w:rsidR="003E7A65"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 ĐIỀU CHỈNH SAU BÀI DẠY </w:t>
            </w:r>
            <w:r>
              <w:rPr>
                <w:rFonts w:ascii="Times New Roman" w:eastAsia="Times New Roman" w:hAnsi="Times New Roman"/>
                <w:i/>
                <w:sz w:val="28"/>
                <w:szCs w:val="28"/>
              </w:rPr>
              <w:t>(Nếu có)</w:t>
            </w:r>
            <w:r>
              <w:rPr>
                <w:rFonts w:ascii="Times New Roman" w:eastAsia="Times New Roman" w:hAnsi="Times New Roman"/>
                <w:b/>
                <w:sz w:val="28"/>
                <w:szCs w:val="28"/>
              </w:rPr>
              <w:t>:</w:t>
            </w:r>
          </w:p>
          <w:p w14:paraId="23905AB3" w14:textId="492421BF" w:rsidR="003E7A65" w:rsidRDefault="003E7A65" w:rsidP="003E7A65">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3F45233" w14:textId="3A390AC8" w:rsidR="003E7A65" w:rsidRDefault="003E7A65" w:rsidP="003E7A65">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646B7BB5" w14:textId="7D82066D" w:rsidR="00A923F8" w:rsidRDefault="003E7A65" w:rsidP="003E7A65">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w:t>
            </w:r>
          </w:p>
        </w:tc>
      </w:tr>
    </w:tbl>
    <w:p w14:paraId="5849FEF8" w14:textId="00172BF3" w:rsidR="00A923F8" w:rsidRPr="003E7A65" w:rsidRDefault="003E7A65" w:rsidP="003E7A65">
      <w:pPr>
        <w:shd w:val="clear" w:color="auto" w:fill="FFFFFF"/>
        <w:spacing w:after="0" w:line="240" w:lineRule="auto"/>
        <w:rPr>
          <w:rFonts w:ascii="Times New Roman" w:eastAsia="Times New Roman" w:hAnsi="Times New Roman"/>
          <w:b/>
          <w:sz w:val="28"/>
          <w:szCs w:val="28"/>
          <w:highlight w:val="white"/>
        </w:rPr>
      </w:pPr>
      <w:r w:rsidRPr="003E7A65">
        <w:rPr>
          <w:rFonts w:ascii="Times New Roman" w:eastAsia="Times New Roman" w:hAnsi="Times New Roman"/>
          <w:b/>
          <w:sz w:val="28"/>
          <w:szCs w:val="28"/>
          <w:highlight w:val="white"/>
          <w:u w:val="single"/>
        </w:rPr>
        <w:lastRenderedPageBreak/>
        <w:t>TOÁN</w:t>
      </w:r>
      <w:r>
        <w:rPr>
          <w:rFonts w:ascii="Times New Roman" w:eastAsia="Times New Roman" w:hAnsi="Times New Roman"/>
          <w:b/>
          <w:sz w:val="28"/>
          <w:szCs w:val="28"/>
          <w:highlight w:val="white"/>
        </w:rPr>
        <w:t xml:space="preserve">                  </w:t>
      </w:r>
      <w:r w:rsidRPr="003E7A65">
        <w:rPr>
          <w:rFonts w:ascii="Times New Roman" w:eastAsia="Times New Roman" w:hAnsi="Times New Roman"/>
          <w:b/>
          <w:sz w:val="28"/>
          <w:szCs w:val="28"/>
          <w:highlight w:val="white"/>
        </w:rPr>
        <w:t>BÀI 89: DÃY SỐ LIỆU THỐNG KÊ (Tiết  2)</w:t>
      </w:r>
    </w:p>
    <w:p w14:paraId="29C7504E" w14:textId="77777777" w:rsidR="00A923F8" w:rsidRDefault="00A923F8">
      <w:pPr>
        <w:shd w:val="clear" w:color="auto" w:fill="FFFFFF"/>
        <w:spacing w:after="0" w:line="240" w:lineRule="auto"/>
        <w:rPr>
          <w:rFonts w:ascii="Times New Roman" w:eastAsia="Times New Roman" w:hAnsi="Times New Roman"/>
          <w:b/>
          <w:color w:val="FF0000"/>
          <w:sz w:val="28"/>
          <w:szCs w:val="28"/>
          <w:highlight w:val="white"/>
        </w:rPr>
      </w:pPr>
    </w:p>
    <w:p w14:paraId="5E607C8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3695353C"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1. Năng lực dặc thù:</w:t>
      </w:r>
    </w:p>
    <w:p w14:paraId="1528068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Nhận biết về dãy số liệu thống kê, thứ tự các số liệu trong dãy.</w:t>
      </w:r>
    </w:p>
    <w:p w14:paraId="3B8E562F"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Biết cách đọc, mô tả dãy số liệu thống kê ở mức độ đơn giản.</w:t>
      </w:r>
    </w:p>
    <w:p w14:paraId="5E8D225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Thực hành lập dãy số liệu thống kê.</w:t>
      </w:r>
    </w:p>
    <w:p w14:paraId="676A3DB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Bước đầu biết sắp xếp, phân tích, xử lí số liệu trong dãy số liệu thống kê ở mức độ đơn giản. </w:t>
      </w:r>
    </w:p>
    <w:p w14:paraId="71CE6979"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xml:space="preserve">2. </w:t>
      </w:r>
      <w:r>
        <w:rPr>
          <w:rFonts w:ascii="Times New Roman" w:eastAsia="Times New Roman" w:hAnsi="Times New Roman"/>
          <w:b/>
          <w:i/>
          <w:sz w:val="28"/>
          <w:szCs w:val="28"/>
          <w:highlight w:val="white"/>
        </w:rPr>
        <w:t>Năng lực chung:</w:t>
      </w:r>
    </w:p>
    <w:p w14:paraId="16B1388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lastRenderedPageBreak/>
        <w:t>Năng lực giao tiếp, hợp tác: Trao đổi, thảo luận với giáo viên và bạn bè để thực hiện các nhiệm vụ học tập.</w:t>
      </w:r>
    </w:p>
    <w:p w14:paraId="27D33AC9"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Năng lực giải quyết vấn đề và sáng tạo: Sử dụng các kiến thức đã học ứng dụng vào thực tế, tìm tòi, phát hiện giải quyết các nhiệm vụ trong cuộc sống.</w:t>
      </w:r>
    </w:p>
    <w:p w14:paraId="6D83086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3. Phẩm chất</w:t>
      </w:r>
    </w:p>
    <w:p w14:paraId="56E58FD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Chăm học, ham học, có tinh thần tự học; chịu khó đọc sách giáo khoa, tài liệu và thực hiện các nhiệm vụ cá nhân.</w:t>
      </w:r>
    </w:p>
    <w:p w14:paraId="3FCCD94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30B8DB1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 Giáo viên</w:t>
      </w:r>
    </w:p>
    <w:p w14:paraId="3EB9570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-Kế hoach bài dạy</w:t>
      </w:r>
      <w:r>
        <w:rPr>
          <w:rFonts w:ascii="Times New Roman" w:eastAsia="Times New Roman" w:hAnsi="Times New Roman"/>
          <w:sz w:val="28"/>
          <w:szCs w:val="28"/>
        </w:rPr>
        <w:t>, m</w:t>
      </w:r>
      <w:r>
        <w:rPr>
          <w:rFonts w:ascii="Times New Roman" w:eastAsia="Times New Roman" w:hAnsi="Times New Roman"/>
          <w:sz w:val="28"/>
          <w:szCs w:val="28"/>
          <w:highlight w:val="white"/>
        </w:rPr>
        <w:t xml:space="preserve">áy tính, máy chiếu, bảng phụ, </w:t>
      </w:r>
      <w:r>
        <w:rPr>
          <w:rFonts w:ascii="Times New Roman" w:eastAsia="Times New Roman" w:hAnsi="Times New Roman"/>
          <w:sz w:val="28"/>
          <w:szCs w:val="28"/>
        </w:rPr>
        <w:t>phiếu học tập, hình ảnh minh hoạ phóng to.</w:t>
      </w:r>
    </w:p>
    <w:p w14:paraId="674C42F7" w14:textId="77777777" w:rsidR="00A923F8" w:rsidRDefault="00A923F8">
      <w:pPr>
        <w:shd w:val="clear" w:color="auto" w:fill="FFFFFF"/>
        <w:spacing w:after="0" w:line="240" w:lineRule="auto"/>
        <w:rPr>
          <w:rFonts w:ascii="Times New Roman" w:eastAsia="Times New Roman" w:hAnsi="Times New Roman"/>
          <w:sz w:val="28"/>
          <w:szCs w:val="28"/>
        </w:rPr>
      </w:pPr>
    </w:p>
    <w:p w14:paraId="73B1EA0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*Học sinh</w:t>
      </w:r>
    </w:p>
    <w:p w14:paraId="0B6AEDE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Vở ghi, phiếu bài tập, dụng cụ học tập theo yêu cầu của GV (bút, thước, tẩy, bảng con..)</w:t>
      </w:r>
    </w:p>
    <w:p w14:paraId="2035599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 HỌC</w:t>
      </w:r>
    </w:p>
    <w:tbl>
      <w:tblPr>
        <w:tblStyle w:val="Style36"/>
        <w:tblW w:w="10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4870"/>
        <w:gridCol w:w="4634"/>
      </w:tblGrid>
      <w:tr w:rsidR="00A923F8" w14:paraId="14225B81" w14:textId="77777777">
        <w:trPr>
          <w:jc w:val="center"/>
        </w:trPr>
        <w:tc>
          <w:tcPr>
            <w:tcW w:w="659" w:type="dxa"/>
            <w:shd w:val="clear" w:color="auto" w:fill="FFFFFF"/>
          </w:tcPr>
          <w:p w14:paraId="39BB9355"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870" w:type="dxa"/>
            <w:shd w:val="clear" w:color="auto" w:fill="FFFFFF"/>
            <w:tcMar>
              <w:top w:w="60" w:type="dxa"/>
              <w:left w:w="60" w:type="dxa"/>
              <w:bottom w:w="60" w:type="dxa"/>
              <w:right w:w="60" w:type="dxa"/>
            </w:tcMar>
            <w:vAlign w:val="center"/>
          </w:tcPr>
          <w:p w14:paraId="6C0FFFAA"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634" w:type="dxa"/>
            <w:shd w:val="clear" w:color="auto" w:fill="FFFFFF"/>
            <w:tcMar>
              <w:top w:w="60" w:type="dxa"/>
              <w:left w:w="60" w:type="dxa"/>
              <w:bottom w:w="60" w:type="dxa"/>
              <w:right w:w="60" w:type="dxa"/>
            </w:tcMar>
            <w:vAlign w:val="center"/>
          </w:tcPr>
          <w:p w14:paraId="3CD00A27"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4E1CA3A1" w14:textId="77777777">
        <w:trPr>
          <w:jc w:val="center"/>
        </w:trPr>
        <w:tc>
          <w:tcPr>
            <w:tcW w:w="659" w:type="dxa"/>
            <w:shd w:val="clear" w:color="auto" w:fill="FFFFFF"/>
          </w:tcPr>
          <w:p w14:paraId="051D1578" w14:textId="77777777" w:rsidR="00A923F8" w:rsidRDefault="00A923F8">
            <w:pPr>
              <w:spacing w:after="0" w:line="240" w:lineRule="auto"/>
              <w:jc w:val="both"/>
              <w:rPr>
                <w:rFonts w:ascii="Times New Roman" w:eastAsia="Times New Roman" w:hAnsi="Times New Roman"/>
                <w:b/>
                <w:sz w:val="28"/>
                <w:szCs w:val="28"/>
              </w:rPr>
            </w:pPr>
          </w:p>
        </w:tc>
        <w:tc>
          <w:tcPr>
            <w:tcW w:w="4870" w:type="dxa"/>
            <w:shd w:val="clear" w:color="auto" w:fill="FFFFFF"/>
            <w:tcMar>
              <w:top w:w="60" w:type="dxa"/>
              <w:left w:w="60" w:type="dxa"/>
              <w:bottom w:w="60" w:type="dxa"/>
              <w:right w:w="60" w:type="dxa"/>
            </w:tcMar>
            <w:vAlign w:val="center"/>
          </w:tcPr>
          <w:p w14:paraId="47CD598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Khởi động </w:t>
            </w:r>
          </w:p>
          <w:p w14:paraId="2BEFC3E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HS hoạt động theo nhóm (bàn) và thực hiện lần lượt các hoạt động: </w:t>
            </w:r>
          </w:p>
          <w:p w14:paraId="283BD33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Quan sát tranh khởi động (trong SGK hoặc trên máy chiếu). Nói với bạn về những điều quan sát được từ bức tranh.</w:t>
            </w:r>
          </w:p>
          <w:p w14:paraId="1A23558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ghi chép số điểm của từng đội.</w:t>
            </w:r>
          </w:p>
          <w:p w14:paraId="5893EB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HS liệt kê số điểm của hai đội. </w:t>
            </w:r>
          </w:p>
          <w:p w14:paraId="3DCD3BE1" w14:textId="77777777" w:rsidR="00A923F8" w:rsidRDefault="00A923F8">
            <w:pPr>
              <w:spacing w:after="0" w:line="240" w:lineRule="auto"/>
              <w:jc w:val="both"/>
              <w:rPr>
                <w:rFonts w:ascii="Times New Roman" w:eastAsia="Times New Roman" w:hAnsi="Times New Roman"/>
                <w:sz w:val="28"/>
                <w:szCs w:val="28"/>
              </w:rPr>
            </w:pPr>
          </w:p>
          <w:p w14:paraId="057F0D7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dẫn dắt HS vào bài học.</w:t>
            </w:r>
          </w:p>
          <w:p w14:paraId="7634693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2. Khám phá</w:t>
            </w:r>
          </w:p>
          <w:p w14:paraId="53B46A45" w14:textId="77777777" w:rsidR="00A923F8" w:rsidRDefault="00000000">
            <w:pPr>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Ví dụ 1:</w:t>
            </w:r>
          </w:p>
          <w:p w14:paraId="4B5DC17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đọc ví dụ 1.</w:t>
            </w:r>
          </w:p>
          <w:p w14:paraId="66D2E6D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mời 1 HS đọc lại dãy số liệu.</w:t>
            </w:r>
          </w:p>
          <w:p w14:paraId="43EF8BD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hỏi: </w:t>
            </w:r>
          </w:p>
          <w:p w14:paraId="57D3C17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Dãy số liệu thống kê cho con biết thông tin gì? </w:t>
            </w:r>
          </w:p>
          <w:p w14:paraId="71B1EBB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Dãy số liệu trên có mấy số? </w:t>
            </w:r>
          </w:p>
          <w:p w14:paraId="51ABA9A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Chúng ta thấy rằng: Trận thứ nhất đội của bạn Khôi ghi được 12 điểm. Vậy trận </w:t>
            </w:r>
            <w:r>
              <w:rPr>
                <w:rFonts w:ascii="Times New Roman" w:eastAsia="Times New Roman" w:hAnsi="Times New Roman"/>
                <w:sz w:val="28"/>
                <w:szCs w:val="28"/>
              </w:rPr>
              <w:lastRenderedPageBreak/>
              <w:t xml:space="preserve">thứ hai đội của bạn ghi được bao nhiêu điểm? </w:t>
            </w:r>
          </w:p>
          <w:p w14:paraId="41979ED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Trận thứ ba, bốn, năm đội bạn lần lượt ghi được bao nhiêu điểm? </w:t>
            </w:r>
          </w:p>
          <w:p w14:paraId="70B67D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Quan sát dãy số liệu thống kê, trận nào đội bạn Khôi ghi được nhiều điểm nhất? Trận nào ghi được ít điểm nhất?</w:t>
            </w:r>
          </w:p>
          <w:p w14:paraId="23FA2D1D" w14:textId="77777777" w:rsidR="00A923F8" w:rsidRDefault="00000000">
            <w:pPr>
              <w:numPr>
                <w:ilvl w:val="0"/>
                <w:numId w:val="1"/>
              </w:numPr>
              <w:tabs>
                <w:tab w:val="left" w:pos="142"/>
              </w:tabs>
              <w:spacing w:after="0" w:line="240" w:lineRule="auto"/>
              <w:ind w:left="0" w:firstLine="0"/>
              <w:jc w:val="both"/>
              <w:rPr>
                <w:rFonts w:ascii="Times New Roman" w:eastAsia="Times New Roman" w:hAnsi="Times New Roman"/>
                <w:b/>
                <w:sz w:val="28"/>
                <w:szCs w:val="28"/>
              </w:rPr>
            </w:pPr>
            <w:r>
              <w:rPr>
                <w:rFonts w:ascii="Times New Roman" w:eastAsia="Times New Roman" w:hAnsi="Times New Roman"/>
                <w:b/>
                <w:sz w:val="28"/>
                <w:szCs w:val="28"/>
              </w:rPr>
              <w:t xml:space="preserve">GV chốt: </w:t>
            </w:r>
            <w:r>
              <w:rPr>
                <w:rFonts w:ascii="Times New Roman" w:eastAsia="Times New Roman" w:hAnsi="Times New Roman"/>
                <w:b/>
                <w:i/>
                <w:sz w:val="28"/>
                <w:szCs w:val="28"/>
              </w:rPr>
              <w:t xml:space="preserve">Đó là những thông tin cô trò mình thu được từ dãy số trên. Các số liệu đó cho ta một dãy số liệu thống kê. </w:t>
            </w:r>
          </w:p>
          <w:p w14:paraId="4FA16443" w14:textId="77777777" w:rsidR="00A923F8" w:rsidRDefault="00000000">
            <w:pPr>
              <w:tabs>
                <w:tab w:val="left" w:pos="142"/>
              </w:tabs>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Ví dụ 2:</w:t>
            </w:r>
          </w:p>
          <w:p w14:paraId="7D90370D"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1 HS đọc yêu cầu bài. </w:t>
            </w:r>
          </w:p>
          <w:p w14:paraId="209CF053"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1 HS đọc dãy số trong bài. </w:t>
            </w:r>
          </w:p>
          <w:p w14:paraId="3FBC6AB5" w14:textId="77777777" w:rsidR="00A923F8" w:rsidRDefault="00A923F8">
            <w:pPr>
              <w:tabs>
                <w:tab w:val="left" w:pos="142"/>
              </w:tabs>
              <w:spacing w:after="0" w:line="240" w:lineRule="auto"/>
              <w:jc w:val="both"/>
              <w:rPr>
                <w:rFonts w:ascii="Times New Roman" w:eastAsia="Times New Roman" w:hAnsi="Times New Roman"/>
                <w:sz w:val="28"/>
                <w:szCs w:val="28"/>
              </w:rPr>
            </w:pPr>
          </w:p>
          <w:p w14:paraId="3A567154"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lưu ý: Đây là ghi chép số đo chiều cao của 10 HS, theo thứ tự đo của từng em (em nào đo trước thì ghi số đo trước), ta có dãy số đo chiều cao như trên. </w:t>
            </w:r>
          </w:p>
          <w:p w14:paraId="2146799C"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HS thảo luận nhóm 4 trong thời gian 2 phút. </w:t>
            </w:r>
          </w:p>
          <w:p w14:paraId="27B42433"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Dãy số ở ví dụ 2 cho biết những thông tin gì? </w:t>
            </w:r>
          </w:p>
          <w:p w14:paraId="44DD79CA"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sát dãy số của ví dụ 1 và ví dụ 2: Dãy số ở ví dụ 2 có điểm gì đặc biệt hơn so với dãy số ở ví dụ 1. </w:t>
            </w:r>
          </w:p>
          <w:p w14:paraId="7F961C3C"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đại diện 1 nhóm hỏi – 1 nhóm trả lời. </w:t>
            </w:r>
          </w:p>
          <w:p w14:paraId="3CC6328B" w14:textId="77777777" w:rsidR="00A923F8" w:rsidRDefault="00A923F8">
            <w:pPr>
              <w:tabs>
                <w:tab w:val="left" w:pos="142"/>
              </w:tabs>
              <w:spacing w:after="0" w:line="240" w:lineRule="auto"/>
              <w:jc w:val="both"/>
              <w:rPr>
                <w:rFonts w:ascii="Times New Roman" w:eastAsia="Times New Roman" w:hAnsi="Times New Roman"/>
                <w:sz w:val="28"/>
                <w:szCs w:val="28"/>
              </w:rPr>
            </w:pPr>
          </w:p>
          <w:p w14:paraId="1A8DC502" w14:textId="77777777" w:rsidR="00A923F8" w:rsidRDefault="00A923F8">
            <w:pPr>
              <w:tabs>
                <w:tab w:val="left" w:pos="142"/>
              </w:tabs>
              <w:spacing w:after="0" w:line="240" w:lineRule="auto"/>
              <w:jc w:val="both"/>
              <w:rPr>
                <w:rFonts w:ascii="Times New Roman" w:eastAsia="Times New Roman" w:hAnsi="Times New Roman"/>
                <w:sz w:val="28"/>
                <w:szCs w:val="28"/>
              </w:rPr>
            </w:pPr>
          </w:p>
          <w:p w14:paraId="4BCB8E48" w14:textId="77777777" w:rsidR="00A923F8" w:rsidRDefault="00A923F8">
            <w:pPr>
              <w:tabs>
                <w:tab w:val="left" w:pos="142"/>
              </w:tabs>
              <w:spacing w:after="0" w:line="240" w:lineRule="auto"/>
              <w:jc w:val="both"/>
              <w:rPr>
                <w:rFonts w:ascii="Times New Roman" w:eastAsia="Times New Roman" w:hAnsi="Times New Roman"/>
                <w:sz w:val="28"/>
                <w:szCs w:val="28"/>
              </w:rPr>
            </w:pPr>
          </w:p>
          <w:p w14:paraId="5B1E2E9B" w14:textId="77777777" w:rsidR="00A923F8" w:rsidRDefault="00A923F8">
            <w:pPr>
              <w:tabs>
                <w:tab w:val="left" w:pos="142"/>
              </w:tabs>
              <w:spacing w:after="0" w:line="240" w:lineRule="auto"/>
              <w:jc w:val="both"/>
              <w:rPr>
                <w:rFonts w:ascii="Times New Roman" w:eastAsia="Times New Roman" w:hAnsi="Times New Roman"/>
                <w:sz w:val="28"/>
                <w:szCs w:val="28"/>
              </w:rPr>
            </w:pPr>
          </w:p>
          <w:p w14:paraId="2FEED0F8" w14:textId="77777777" w:rsidR="00A923F8" w:rsidRDefault="00A923F8">
            <w:pPr>
              <w:tabs>
                <w:tab w:val="left" w:pos="142"/>
              </w:tabs>
              <w:spacing w:after="0" w:line="240" w:lineRule="auto"/>
              <w:jc w:val="both"/>
              <w:rPr>
                <w:rFonts w:ascii="Times New Roman" w:eastAsia="Times New Roman" w:hAnsi="Times New Roman"/>
                <w:sz w:val="28"/>
                <w:szCs w:val="28"/>
              </w:rPr>
            </w:pPr>
          </w:p>
          <w:p w14:paraId="77D379B4" w14:textId="77777777" w:rsidR="00A923F8" w:rsidRDefault="00A923F8">
            <w:pPr>
              <w:tabs>
                <w:tab w:val="left" w:pos="142"/>
              </w:tabs>
              <w:spacing w:after="0" w:line="240" w:lineRule="auto"/>
              <w:jc w:val="both"/>
              <w:rPr>
                <w:rFonts w:ascii="Times New Roman" w:eastAsia="Times New Roman" w:hAnsi="Times New Roman"/>
                <w:sz w:val="28"/>
                <w:szCs w:val="28"/>
              </w:rPr>
            </w:pPr>
          </w:p>
          <w:p w14:paraId="06F0F6C4" w14:textId="77777777" w:rsidR="00A923F8" w:rsidRDefault="00000000">
            <w:pPr>
              <w:tabs>
                <w:tab w:val="left" w:pos="14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hỏi: Các số liệu thống kê như trên cũng cho ta biết điều gì?</w:t>
            </w:r>
          </w:p>
          <w:p w14:paraId="653760CB"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GV chốt: Các số liệu thống kê như trên, được xếp theo một thứ tự nhất định cho ta một dãy số liệu thống kê. </w:t>
            </w:r>
          </w:p>
          <w:p w14:paraId="1889304D" w14:textId="77777777" w:rsidR="00A923F8" w:rsidRDefault="00A923F8">
            <w:pPr>
              <w:tabs>
                <w:tab w:val="left" w:pos="142"/>
              </w:tabs>
              <w:spacing w:after="0" w:line="240" w:lineRule="auto"/>
              <w:jc w:val="both"/>
              <w:rPr>
                <w:rFonts w:ascii="Times New Roman" w:eastAsia="Times New Roman" w:hAnsi="Times New Roman"/>
                <w:b/>
                <w:sz w:val="28"/>
                <w:szCs w:val="28"/>
              </w:rPr>
            </w:pPr>
          </w:p>
          <w:p w14:paraId="620ECAAB" w14:textId="77777777" w:rsidR="00A923F8" w:rsidRDefault="00A923F8">
            <w:pPr>
              <w:tabs>
                <w:tab w:val="left" w:pos="142"/>
              </w:tabs>
              <w:spacing w:after="0" w:line="240" w:lineRule="auto"/>
              <w:jc w:val="both"/>
              <w:rPr>
                <w:rFonts w:ascii="Times New Roman" w:eastAsia="Times New Roman" w:hAnsi="Times New Roman"/>
                <w:b/>
                <w:sz w:val="28"/>
                <w:szCs w:val="28"/>
              </w:rPr>
            </w:pPr>
          </w:p>
          <w:p w14:paraId="6C81F40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3. Luyện tập</w:t>
            </w:r>
          </w:p>
          <w:p w14:paraId="507AF486" w14:textId="77777777" w:rsidR="00A923F8" w:rsidRDefault="00000000">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Bài 1: (cá nhân)</w:t>
            </w:r>
          </w:p>
          <w:p w14:paraId="1803A60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1 HS đọc yêu cầu bài tập 1. </w:t>
            </w:r>
          </w:p>
          <w:p w14:paraId="5F04285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HS viết dãy số liệu thống kê về số lượng đã bán của lần lượt mỗi loại thú nhồi bông theo thứ tự vào bảng con. </w:t>
            </w:r>
          </w:p>
          <w:p w14:paraId="3D8D53D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quan sát</w:t>
            </w:r>
          </w:p>
          <w:p w14:paraId="71D774E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HS đọc dãy số liệu. </w:t>
            </w:r>
          </w:p>
          <w:p w14:paraId="71AD2C3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HS nhận xét. </w:t>
            </w:r>
          </w:p>
          <w:p w14:paraId="1B8639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Quan sát dãy số liệu, ta thu được thông tin gì? </w:t>
            </w:r>
          </w:p>
          <w:p w14:paraId="07676F58" w14:textId="77777777" w:rsidR="00A923F8" w:rsidRDefault="00A923F8">
            <w:pPr>
              <w:spacing w:after="0" w:line="240" w:lineRule="auto"/>
              <w:jc w:val="both"/>
              <w:rPr>
                <w:rFonts w:ascii="Times New Roman" w:eastAsia="Times New Roman" w:hAnsi="Times New Roman"/>
                <w:sz w:val="28"/>
                <w:szCs w:val="28"/>
              </w:rPr>
            </w:pPr>
          </w:p>
          <w:p w14:paraId="26272716" w14:textId="77777777" w:rsidR="00A923F8" w:rsidRDefault="00A923F8">
            <w:pPr>
              <w:spacing w:after="0" w:line="240" w:lineRule="auto"/>
              <w:jc w:val="both"/>
              <w:rPr>
                <w:rFonts w:ascii="Times New Roman" w:eastAsia="Times New Roman" w:hAnsi="Times New Roman"/>
                <w:sz w:val="28"/>
                <w:szCs w:val="28"/>
              </w:rPr>
            </w:pPr>
          </w:p>
          <w:p w14:paraId="47133F9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nhận xét, khen ngợi. </w:t>
            </w:r>
          </w:p>
          <w:p w14:paraId="487BAACC" w14:textId="77777777" w:rsidR="00A923F8" w:rsidRDefault="00000000">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Bài 2: (Thảo luận nhóm) </w:t>
            </w:r>
          </w:p>
          <w:p w14:paraId="4B54224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gọi 1 HS đọc yêu cầu.</w:t>
            </w:r>
          </w:p>
          <w:p w14:paraId="75B3291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yêu cầu HS thực hành làm bài vào phiếu trong nhóm thời gian 4 phút theo các câu hỏi sau: </w:t>
            </w:r>
          </w:p>
          <w:p w14:paraId="753D80B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Liệt kê số liệu sách bán lần lượt theo thứ tự 4 tháng. </w:t>
            </w:r>
          </w:p>
          <w:p w14:paraId="538019C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 Sắp xếp số lượng sách đã bán trong các tháng theo thứ tự từ nhỏ đến lớn. </w:t>
            </w:r>
          </w:p>
          <w:p w14:paraId="746A397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Cửa hàng bán được nhiều sách nhất vào tháng nào? Cửa hàng bán được ít sách nhất vào tháng nào? </w:t>
            </w:r>
          </w:p>
          <w:p w14:paraId="2A2B775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 Viết các tháng trên theo thứ tự số sách bán được ít nhất đến nhiều nhất?</w:t>
            </w:r>
          </w:p>
          <w:p w14:paraId="608D96F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mời đại diện các nhóm trình bày.</w:t>
            </w:r>
          </w:p>
          <w:p w14:paraId="32E5B6E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nhóm còn lại nhận xét. </w:t>
            </w:r>
          </w:p>
          <w:p w14:paraId="31A6C4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nhận xét, khen ngợi. </w:t>
            </w:r>
          </w:p>
          <w:p w14:paraId="65BC753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3. </w:t>
            </w:r>
          </w:p>
          <w:p w14:paraId="09E9FCA1" w14:textId="77777777" w:rsidR="00A923F8" w:rsidRDefault="00A923F8">
            <w:pPr>
              <w:spacing w:after="0" w:line="240" w:lineRule="auto"/>
              <w:jc w:val="both"/>
              <w:rPr>
                <w:rFonts w:ascii="Times New Roman" w:eastAsia="Times New Roman" w:hAnsi="Times New Roman"/>
                <w:b/>
                <w:sz w:val="28"/>
                <w:szCs w:val="28"/>
              </w:rPr>
            </w:pPr>
          </w:p>
          <w:p w14:paraId="708D55B2"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 Củng cố</w:t>
            </w:r>
          </w:p>
          <w:p w14:paraId="791D8A1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1 HS hỏi và cùng chia sẻ: </w:t>
            </w:r>
          </w:p>
          <w:p w14:paraId="7D4895D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Bài học hôm nay các con học được những gì?</w:t>
            </w:r>
          </w:p>
          <w:p w14:paraId="64AA0797" w14:textId="77777777" w:rsidR="00A923F8" w:rsidRDefault="00000000">
            <w:pPr>
              <w:numPr>
                <w:ilvl w:val="0"/>
                <w:numId w:val="1"/>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GV dặn dò HS chuẩn bị bài: Dãy số liệu thống kê (tiết 2) </w:t>
            </w:r>
          </w:p>
        </w:tc>
        <w:tc>
          <w:tcPr>
            <w:tcW w:w="4634" w:type="dxa"/>
            <w:shd w:val="clear" w:color="auto" w:fill="FFFFFF"/>
            <w:tcMar>
              <w:top w:w="60" w:type="dxa"/>
              <w:left w:w="60" w:type="dxa"/>
              <w:bottom w:w="60" w:type="dxa"/>
              <w:right w:w="60" w:type="dxa"/>
            </w:tcMar>
            <w:vAlign w:val="center"/>
          </w:tcPr>
          <w:p w14:paraId="69F210A2"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0674FC75"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thảo luận nhóm (bàn) và thực hiện yêu cầu. </w:t>
            </w:r>
          </w:p>
          <w:p w14:paraId="5105D3AB"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 HS quan sát và trả lời: Có hai đội bóng rổ đang thi đấu</w:t>
            </w:r>
          </w:p>
          <w:p w14:paraId="679625AE" w14:textId="77777777" w:rsidR="00A923F8" w:rsidRDefault="00A923F8">
            <w:pPr>
              <w:spacing w:after="0" w:line="240" w:lineRule="auto"/>
              <w:jc w:val="both"/>
              <w:rPr>
                <w:rFonts w:ascii="Times New Roman" w:eastAsia="Times New Roman" w:hAnsi="Times New Roman"/>
                <w:sz w:val="28"/>
                <w:szCs w:val="28"/>
              </w:rPr>
            </w:pPr>
          </w:p>
          <w:p w14:paraId="063066E5"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ghi chép: Đội áo xanh đang có 15 điểm, đội áo vào có 14 điểm. </w:t>
            </w:r>
          </w:p>
          <w:p w14:paraId="09E81B23"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HS thực hiện có dãy hai số tự nhiên: 15; 14.</w:t>
            </w:r>
          </w:p>
          <w:p w14:paraId="2865CD2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chú ý lắng nghe.</w:t>
            </w:r>
          </w:p>
          <w:p w14:paraId="647D31C7" w14:textId="77777777" w:rsidR="00A923F8" w:rsidRDefault="00A923F8">
            <w:pPr>
              <w:spacing w:after="0" w:line="240" w:lineRule="auto"/>
              <w:jc w:val="both"/>
              <w:rPr>
                <w:rFonts w:ascii="Times New Roman" w:eastAsia="Times New Roman" w:hAnsi="Times New Roman"/>
                <w:sz w:val="28"/>
                <w:szCs w:val="28"/>
              </w:rPr>
            </w:pPr>
          </w:p>
          <w:p w14:paraId="31EB97DB" w14:textId="77777777" w:rsidR="00A923F8" w:rsidRDefault="00A923F8">
            <w:pPr>
              <w:spacing w:after="0" w:line="240" w:lineRule="auto"/>
              <w:jc w:val="both"/>
              <w:rPr>
                <w:rFonts w:ascii="Times New Roman" w:eastAsia="Times New Roman" w:hAnsi="Times New Roman"/>
                <w:sz w:val="28"/>
                <w:szCs w:val="28"/>
              </w:rPr>
            </w:pPr>
          </w:p>
          <w:p w14:paraId="362D6A00"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HS đọc, cả lớp lắng nghe</w:t>
            </w:r>
          </w:p>
          <w:p w14:paraId="074859BF"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 xml:space="preserve"> HS đọc: 12; 16; 19; 7; 20. </w:t>
            </w:r>
          </w:p>
          <w:p w14:paraId="7DA79C65" w14:textId="77777777" w:rsidR="00A923F8" w:rsidRDefault="00000000">
            <w:pPr>
              <w:numPr>
                <w:ilvl w:val="0"/>
                <w:numId w:val="2"/>
              </w:numPr>
              <w:spacing w:after="0" w:line="240" w:lineRule="auto"/>
              <w:ind w:left="188" w:hanging="141"/>
              <w:jc w:val="both"/>
              <w:rPr>
                <w:rFonts w:ascii="Times New Roman" w:eastAsia="Times New Roman" w:hAnsi="Times New Roman"/>
                <w:sz w:val="28"/>
                <w:szCs w:val="28"/>
              </w:rPr>
            </w:pPr>
            <w:r>
              <w:rPr>
                <w:rFonts w:ascii="Times New Roman" w:eastAsia="Times New Roman" w:hAnsi="Times New Roman"/>
                <w:sz w:val="28"/>
                <w:szCs w:val="28"/>
              </w:rPr>
              <w:t xml:space="preserve">HS trả lời: </w:t>
            </w:r>
          </w:p>
          <w:p w14:paraId="2227CEBF" w14:textId="77777777" w:rsidR="00A923F8" w:rsidRDefault="00000000">
            <w:pPr>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Dãy số liệu cho ta biết: số thứ nhất là 12, số thứ hai là 16, số thứ ba là 19, ….</w:t>
            </w:r>
          </w:p>
          <w:p w14:paraId="6C33393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Dãy số liệu trên có 5 số. </w:t>
            </w:r>
          </w:p>
          <w:p w14:paraId="04261BC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Trận thứ hai đội của bạn Khôi ghi được 16 điểm. </w:t>
            </w:r>
          </w:p>
          <w:p w14:paraId="4503F78F" w14:textId="77777777" w:rsidR="00A923F8" w:rsidRDefault="00A923F8">
            <w:pPr>
              <w:spacing w:after="0" w:line="240" w:lineRule="auto"/>
              <w:jc w:val="both"/>
              <w:rPr>
                <w:rFonts w:ascii="Times New Roman" w:eastAsia="Times New Roman" w:hAnsi="Times New Roman"/>
                <w:sz w:val="28"/>
                <w:szCs w:val="28"/>
              </w:rPr>
            </w:pPr>
          </w:p>
          <w:p w14:paraId="443CFC1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Trận thứ ba: 19 điểm; trận thứ tư: 7 điểm; trận thứ năm: 20 điểm. </w:t>
            </w:r>
          </w:p>
          <w:p w14:paraId="72A0FC9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trả lời: Trận thứ năm ghi được nhiều điểm nhất, trận thứ tư ghi được ít điểm nhất. </w:t>
            </w:r>
          </w:p>
          <w:p w14:paraId="25060F35" w14:textId="77777777" w:rsidR="00A923F8" w:rsidRDefault="00000000">
            <w:pPr>
              <w:numPr>
                <w:ilvl w:val="0"/>
                <w:numId w:val="2"/>
              </w:numPr>
              <w:tabs>
                <w:tab w:val="left" w:pos="186"/>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HS nhắc lại.</w:t>
            </w:r>
          </w:p>
          <w:p w14:paraId="7482377F"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297FBC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BA29F7D"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đọc yêu cầu. </w:t>
            </w:r>
          </w:p>
          <w:p w14:paraId="08CD5FF8" w14:textId="77777777" w:rsidR="00A923F8" w:rsidRDefault="00000000">
            <w:pPr>
              <w:numPr>
                <w:ilvl w:val="0"/>
                <w:numId w:val="2"/>
              </w:numPr>
              <w:tabs>
                <w:tab w:val="left" w:pos="186"/>
              </w:tabs>
              <w:spacing w:after="0" w:line="240" w:lineRule="auto"/>
              <w:ind w:left="0" w:firstLine="45"/>
              <w:jc w:val="both"/>
              <w:rPr>
                <w:rFonts w:ascii="Times New Roman" w:eastAsia="Times New Roman" w:hAnsi="Times New Roman"/>
                <w:sz w:val="28"/>
                <w:szCs w:val="28"/>
              </w:rPr>
            </w:pPr>
            <w:r>
              <w:rPr>
                <w:rFonts w:ascii="Times New Roman" w:eastAsia="Times New Roman" w:hAnsi="Times New Roman"/>
                <w:sz w:val="28"/>
                <w:szCs w:val="28"/>
              </w:rPr>
              <w:t>HS đọc: 132 cm; 129 cm; 130 cm; 122 cm,….</w:t>
            </w:r>
          </w:p>
          <w:p w14:paraId="49E7739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F4AB1D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F9639B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131C1F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2CEA93C5"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thảo luận nhóm 4. </w:t>
            </w:r>
          </w:p>
          <w:p w14:paraId="3E33B62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0DF918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BDE5A41"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C395FA2"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016929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D032C75" w14:textId="77777777" w:rsidR="00A923F8" w:rsidRDefault="00000000">
            <w:pPr>
              <w:numPr>
                <w:ilvl w:val="0"/>
                <w:numId w:val="2"/>
              </w:numPr>
              <w:tabs>
                <w:tab w:val="left" w:pos="186"/>
              </w:tabs>
              <w:spacing w:after="0" w:line="240" w:lineRule="auto"/>
              <w:ind w:left="0" w:firstLine="45"/>
              <w:jc w:val="both"/>
              <w:rPr>
                <w:rFonts w:ascii="Times New Roman" w:eastAsia="Times New Roman" w:hAnsi="Times New Roman"/>
                <w:sz w:val="28"/>
                <w:szCs w:val="28"/>
              </w:rPr>
            </w:pPr>
            <w:r>
              <w:rPr>
                <w:rFonts w:ascii="Times New Roman" w:eastAsia="Times New Roman" w:hAnsi="Times New Roman"/>
                <w:sz w:val="28"/>
                <w:szCs w:val="28"/>
              </w:rPr>
              <w:t xml:space="preserve">HS thực hiện: </w:t>
            </w:r>
          </w:p>
          <w:p w14:paraId="5DCD70C6"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xml:space="preserve">+ Dãy số liệu trên gồm có 10 số. </w:t>
            </w:r>
          </w:p>
          <w:p w14:paraId="2D6C47D4"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Số đo thứ nhất là 132 cm, số đo thứ hai 129 cm,….. tương ứng bạn thứ nhất cao 132 cm, bạn thứ hai cao 129 cm,….</w:t>
            </w:r>
          </w:p>
          <w:p w14:paraId="2E0C5912"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AC1E533"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 Dãy số ở ví dụ 2 khác ví dụ 1 là dãy số đo</w:t>
            </w:r>
          </w:p>
          <w:p w14:paraId="6B82B15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nêu: Các số liệu thống kê như trên cũng cho ta một dãy số liệu thống kê. </w:t>
            </w:r>
          </w:p>
          <w:p w14:paraId="0FD93776"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 1- 2 HS nhắc lại. </w:t>
            </w:r>
          </w:p>
          <w:p w14:paraId="1B3164D7"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0F63DB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1AA2C0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8682298"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đọc yêu cầu bài 1. </w:t>
            </w:r>
          </w:p>
          <w:p w14:paraId="5E040C71"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làm việc cá nhân. </w:t>
            </w:r>
          </w:p>
          <w:p w14:paraId="5C5E221E" w14:textId="77777777" w:rsidR="00A923F8" w:rsidRDefault="00A923F8">
            <w:pPr>
              <w:tabs>
                <w:tab w:val="left" w:pos="186"/>
              </w:tabs>
              <w:spacing w:after="0" w:line="240" w:lineRule="auto"/>
              <w:jc w:val="both"/>
              <w:rPr>
                <w:rFonts w:ascii="Times New Roman" w:eastAsia="Times New Roman" w:hAnsi="Times New Roman"/>
                <w:sz w:val="28"/>
                <w:szCs w:val="28"/>
              </w:rPr>
            </w:pPr>
          </w:p>
          <w:p w14:paraId="224FB54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6EA89EF"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HS giơ bảng. </w:t>
            </w:r>
          </w:p>
          <w:p w14:paraId="4EBA7C8D"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HS đọc: 10 con, 11 con, 5 con, 15 con.</w:t>
            </w:r>
          </w:p>
          <w:p w14:paraId="6349082F"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nhận xét. </w:t>
            </w:r>
          </w:p>
          <w:p w14:paraId="03CBE08C"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HS trả lời: Quan sát dãy số liệu trên, ta thu được số lượng chó bông: 10 con, thỏ bông: 11 con,….</w:t>
            </w:r>
          </w:p>
          <w:p w14:paraId="3F721CCC" w14:textId="77777777" w:rsidR="00A923F8" w:rsidRDefault="00A923F8">
            <w:pPr>
              <w:tabs>
                <w:tab w:val="left" w:pos="186"/>
              </w:tabs>
              <w:spacing w:after="0" w:line="240" w:lineRule="auto"/>
              <w:jc w:val="both"/>
              <w:rPr>
                <w:rFonts w:ascii="Times New Roman" w:eastAsia="Times New Roman" w:hAnsi="Times New Roman"/>
                <w:sz w:val="28"/>
                <w:szCs w:val="28"/>
              </w:rPr>
            </w:pPr>
          </w:p>
          <w:p w14:paraId="17C791F5" w14:textId="77777777" w:rsidR="00A923F8" w:rsidRDefault="00000000">
            <w:pPr>
              <w:numPr>
                <w:ilvl w:val="0"/>
                <w:numId w:val="2"/>
              </w:numPr>
              <w:tabs>
                <w:tab w:val="left" w:pos="186"/>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HS đọc yêu cầu.</w:t>
            </w:r>
          </w:p>
          <w:p w14:paraId="5E37214B"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thực hành thảo luận và hoàn thành phiếu. </w:t>
            </w:r>
          </w:p>
          <w:p w14:paraId="04052A6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538FB20"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trình bày và nhận xét. </w:t>
            </w:r>
          </w:p>
          <w:p w14:paraId="0606D392"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EEF2C7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4889429F"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4CD977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E398C6B"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0CCE84C"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FF8762A" w14:textId="77777777" w:rsidR="00A923F8" w:rsidRDefault="00A923F8">
            <w:pPr>
              <w:tabs>
                <w:tab w:val="left" w:pos="186"/>
              </w:tabs>
              <w:spacing w:after="0" w:line="240" w:lineRule="auto"/>
              <w:jc w:val="both"/>
              <w:rPr>
                <w:rFonts w:ascii="Times New Roman" w:eastAsia="Times New Roman" w:hAnsi="Times New Roman"/>
                <w:sz w:val="28"/>
                <w:szCs w:val="28"/>
              </w:rPr>
            </w:pPr>
          </w:p>
          <w:p w14:paraId="39D9F8D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A2BD978"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sẻ: </w:t>
            </w:r>
          </w:p>
          <w:p w14:paraId="7F42C57A"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HS1: Bài học hôm nay chúng ta đã nhận biết dãy số liệu thống kê, thực hành lập dãy số liệu thống kê. </w:t>
            </w:r>
          </w:p>
          <w:p w14:paraId="3F9EE74F" w14:textId="77777777" w:rsidR="00A923F8" w:rsidRDefault="00000000">
            <w:pPr>
              <w:tabs>
                <w:tab w:val="left" w:pos="186"/>
              </w:tabs>
              <w:spacing w:after="0" w:line="240" w:lineRule="auto"/>
              <w:ind w:left="45"/>
              <w:jc w:val="both"/>
              <w:rPr>
                <w:rFonts w:ascii="Times New Roman" w:eastAsia="Times New Roman" w:hAnsi="Times New Roman"/>
                <w:sz w:val="28"/>
                <w:szCs w:val="28"/>
              </w:rPr>
            </w:pPr>
            <w:r>
              <w:rPr>
                <w:rFonts w:ascii="Times New Roman" w:eastAsia="Times New Roman" w:hAnsi="Times New Roman"/>
                <w:sz w:val="28"/>
                <w:szCs w:val="28"/>
              </w:rPr>
              <w:t>HS2: Thực hành sắp xếp, phân tích xử lí số liệu trong dãy số liệu thống kê.</w:t>
            </w:r>
          </w:p>
        </w:tc>
      </w:tr>
    </w:tbl>
    <w:p w14:paraId="3BBE40D7" w14:textId="77777777" w:rsidR="00A923F8" w:rsidRDefault="00A923F8">
      <w:pPr>
        <w:shd w:val="clear" w:color="auto" w:fill="FFFFFF"/>
        <w:spacing w:after="0" w:line="240" w:lineRule="auto"/>
        <w:jc w:val="center"/>
        <w:rPr>
          <w:rFonts w:ascii="Times New Roman" w:eastAsia="Times New Roman" w:hAnsi="Times New Roman"/>
          <w:b/>
          <w:sz w:val="28"/>
          <w:szCs w:val="28"/>
          <w:highlight w:val="white"/>
        </w:rPr>
      </w:pPr>
    </w:p>
    <w:p w14:paraId="0CCA3A6C" w14:textId="77777777" w:rsidR="00A923F8" w:rsidRDefault="00000000">
      <w:pPr>
        <w:shd w:val="clear" w:color="auto" w:fill="FFFFFF"/>
        <w:spacing w:after="0" w:line="240" w:lineRule="auto"/>
        <w:jc w:val="center"/>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TIẾT 2</w:t>
      </w:r>
    </w:p>
    <w:tbl>
      <w:tblPr>
        <w:tblStyle w:val="Style37"/>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2"/>
        <w:gridCol w:w="4850"/>
      </w:tblGrid>
      <w:tr w:rsidR="00A923F8" w14:paraId="7D0185A8" w14:textId="77777777">
        <w:tc>
          <w:tcPr>
            <w:tcW w:w="4372" w:type="dxa"/>
            <w:tcBorders>
              <w:bottom w:val="single" w:sz="4" w:space="0" w:color="000000"/>
            </w:tcBorders>
            <w:shd w:val="clear" w:color="auto" w:fill="auto"/>
          </w:tcPr>
          <w:p w14:paraId="452FEB32" w14:textId="77777777" w:rsidR="00A923F8" w:rsidRDefault="00000000">
            <w:pPr>
              <w:tabs>
                <w:tab w:val="left" w:pos="42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GV</w:t>
            </w:r>
          </w:p>
        </w:tc>
        <w:tc>
          <w:tcPr>
            <w:tcW w:w="4850" w:type="dxa"/>
            <w:tcBorders>
              <w:bottom w:val="single" w:sz="4" w:space="0" w:color="000000"/>
            </w:tcBorders>
            <w:shd w:val="clear" w:color="auto" w:fill="auto"/>
          </w:tcPr>
          <w:p w14:paraId="5A5EAC36"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HS</w:t>
            </w:r>
          </w:p>
        </w:tc>
      </w:tr>
      <w:tr w:rsidR="00A923F8" w14:paraId="3A01B785" w14:textId="77777777">
        <w:tc>
          <w:tcPr>
            <w:tcW w:w="4372" w:type="dxa"/>
            <w:tcBorders>
              <w:bottom w:val="nil"/>
            </w:tcBorders>
            <w:shd w:val="clear" w:color="auto" w:fill="auto"/>
          </w:tcPr>
          <w:p w14:paraId="3E716967" w14:textId="77777777" w:rsidR="00A923F8" w:rsidRDefault="00000000">
            <w:pPr>
              <w:numPr>
                <w:ilvl w:val="0"/>
                <w:numId w:val="3"/>
              </w:numPr>
              <w:tabs>
                <w:tab w:val="left" w:pos="426"/>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Khởi động</w:t>
            </w:r>
          </w:p>
          <w:p w14:paraId="1FE57980" w14:textId="77777777" w:rsidR="00A923F8" w:rsidRDefault="00000000">
            <w:pPr>
              <w:tabs>
                <w:tab w:val="left" w:pos="42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trò chơi: “Ai nhanh hơn”. </w:t>
            </w:r>
          </w:p>
          <w:p w14:paraId="4172D840"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Cách chơi: GV chia lớp thành 4 đội, mỗi đội 5 bạn. </w:t>
            </w:r>
          </w:p>
          <w:p w14:paraId="6DDEE44B"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phổ biến luật chơi: HS có nhiệm vụ ném bóng vào rổ khi có hiệu lệnh còi của GV trong thời gian 1 phút. GV cử 1 HS làm trọng tài ghi chép lại số lượng bóng của các đội. </w:t>
            </w:r>
          </w:p>
          <w:p w14:paraId="1AE8F14F"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tổ chức cho HS chơi. </w:t>
            </w:r>
          </w:p>
          <w:p w14:paraId="757E1214"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GV cho hs đọc lại dãy số liệu kết quả của trò chơi.</w:t>
            </w:r>
          </w:p>
          <w:p w14:paraId="008873D1" w14:textId="77777777" w:rsidR="00A923F8" w:rsidRDefault="00000000">
            <w:pPr>
              <w:numPr>
                <w:ilvl w:val="0"/>
                <w:numId w:val="2"/>
              </w:numPr>
              <w:tabs>
                <w:tab w:val="left" w:pos="142"/>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dẫn dắt vào bài mới.  </w:t>
            </w:r>
          </w:p>
        </w:tc>
        <w:tc>
          <w:tcPr>
            <w:tcW w:w="4850" w:type="dxa"/>
            <w:tcBorders>
              <w:bottom w:val="nil"/>
            </w:tcBorders>
            <w:shd w:val="clear" w:color="auto" w:fill="auto"/>
          </w:tcPr>
          <w:p w14:paraId="0DCFD7CB" w14:textId="77777777" w:rsidR="00A923F8" w:rsidRDefault="00A923F8">
            <w:pPr>
              <w:spacing w:after="0" w:line="240" w:lineRule="auto"/>
              <w:rPr>
                <w:rFonts w:ascii="Times New Roman" w:eastAsia="Times New Roman" w:hAnsi="Times New Roman"/>
                <w:sz w:val="28"/>
                <w:szCs w:val="28"/>
              </w:rPr>
            </w:pPr>
          </w:p>
          <w:p w14:paraId="7996496E" w14:textId="77777777" w:rsidR="00A923F8" w:rsidRDefault="00A923F8">
            <w:pPr>
              <w:spacing w:after="0" w:line="240" w:lineRule="auto"/>
              <w:rPr>
                <w:rFonts w:ascii="Times New Roman" w:eastAsia="Times New Roman" w:hAnsi="Times New Roman"/>
                <w:sz w:val="28"/>
                <w:szCs w:val="28"/>
              </w:rPr>
            </w:pPr>
          </w:p>
          <w:p w14:paraId="158BFFA1" w14:textId="77777777" w:rsidR="00A923F8" w:rsidRDefault="00A923F8">
            <w:pPr>
              <w:spacing w:after="0" w:line="240" w:lineRule="auto"/>
              <w:rPr>
                <w:rFonts w:ascii="Times New Roman" w:eastAsia="Times New Roman" w:hAnsi="Times New Roman"/>
                <w:sz w:val="28"/>
                <w:szCs w:val="28"/>
              </w:rPr>
            </w:pPr>
          </w:p>
          <w:p w14:paraId="36DA8CB2" w14:textId="77777777" w:rsidR="00A923F8" w:rsidRDefault="00A923F8">
            <w:pPr>
              <w:spacing w:after="0" w:line="240" w:lineRule="auto"/>
              <w:rPr>
                <w:rFonts w:ascii="Times New Roman" w:eastAsia="Times New Roman" w:hAnsi="Times New Roman"/>
                <w:sz w:val="28"/>
                <w:szCs w:val="28"/>
              </w:rPr>
            </w:pPr>
          </w:p>
          <w:p w14:paraId="79544DE5" w14:textId="77777777" w:rsidR="00A923F8" w:rsidRDefault="00000000">
            <w:pPr>
              <w:numPr>
                <w:ilvl w:val="0"/>
                <w:numId w:val="2"/>
              </w:numPr>
              <w:tabs>
                <w:tab w:val="left" w:pos="156"/>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HS lắng nghe.</w:t>
            </w:r>
          </w:p>
          <w:p w14:paraId="323D441A" w14:textId="77777777" w:rsidR="00A923F8" w:rsidRDefault="00A923F8">
            <w:pPr>
              <w:tabs>
                <w:tab w:val="left" w:pos="156"/>
              </w:tabs>
              <w:spacing w:after="0" w:line="240" w:lineRule="auto"/>
              <w:ind w:left="15"/>
              <w:rPr>
                <w:rFonts w:ascii="Times New Roman" w:eastAsia="Times New Roman" w:hAnsi="Times New Roman"/>
                <w:sz w:val="28"/>
                <w:szCs w:val="28"/>
              </w:rPr>
            </w:pPr>
          </w:p>
          <w:p w14:paraId="736A614C" w14:textId="77777777" w:rsidR="00A923F8" w:rsidRDefault="00A923F8">
            <w:pPr>
              <w:tabs>
                <w:tab w:val="left" w:pos="156"/>
              </w:tabs>
              <w:spacing w:after="0" w:line="240" w:lineRule="auto"/>
              <w:ind w:left="15"/>
              <w:rPr>
                <w:rFonts w:ascii="Times New Roman" w:eastAsia="Times New Roman" w:hAnsi="Times New Roman"/>
                <w:sz w:val="28"/>
                <w:szCs w:val="28"/>
              </w:rPr>
            </w:pPr>
          </w:p>
          <w:p w14:paraId="5323A83B" w14:textId="77777777" w:rsidR="00A923F8" w:rsidRDefault="00A923F8">
            <w:pPr>
              <w:tabs>
                <w:tab w:val="left" w:pos="156"/>
              </w:tabs>
              <w:spacing w:after="0" w:line="240" w:lineRule="auto"/>
              <w:rPr>
                <w:rFonts w:ascii="Times New Roman" w:eastAsia="Times New Roman" w:hAnsi="Times New Roman"/>
                <w:sz w:val="28"/>
                <w:szCs w:val="28"/>
              </w:rPr>
            </w:pPr>
          </w:p>
          <w:p w14:paraId="19F9B095" w14:textId="77777777" w:rsidR="00A923F8" w:rsidRDefault="00A923F8">
            <w:pPr>
              <w:tabs>
                <w:tab w:val="left" w:pos="156"/>
              </w:tabs>
              <w:spacing w:after="0" w:line="240" w:lineRule="auto"/>
              <w:rPr>
                <w:rFonts w:ascii="Times New Roman" w:eastAsia="Times New Roman" w:hAnsi="Times New Roman"/>
                <w:sz w:val="28"/>
                <w:szCs w:val="28"/>
              </w:rPr>
            </w:pPr>
          </w:p>
          <w:p w14:paraId="1AF8131B" w14:textId="77777777" w:rsidR="00A923F8" w:rsidRDefault="00000000">
            <w:pPr>
              <w:numPr>
                <w:ilvl w:val="0"/>
                <w:numId w:val="2"/>
              </w:numPr>
              <w:tabs>
                <w:tab w:val="left" w:pos="156"/>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HS tham gia chơi.</w:t>
            </w:r>
          </w:p>
        </w:tc>
      </w:tr>
      <w:tr w:rsidR="00A923F8" w14:paraId="3A800058" w14:textId="77777777">
        <w:tc>
          <w:tcPr>
            <w:tcW w:w="4372" w:type="dxa"/>
            <w:tcBorders>
              <w:top w:val="nil"/>
            </w:tcBorders>
            <w:shd w:val="clear" w:color="auto" w:fill="auto"/>
          </w:tcPr>
          <w:p w14:paraId="6EEA3272"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 Luyện tập</w:t>
            </w:r>
          </w:p>
          <w:p w14:paraId="299E240B"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Bài 3: </w:t>
            </w:r>
          </w:p>
          <w:p w14:paraId="32D991BD"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đọc yêu cầu bài. </w:t>
            </w:r>
          </w:p>
          <w:p w14:paraId="5FB8CE09"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thảo luận nhóm đôi trả lời yêu cầu: </w:t>
            </w:r>
          </w:p>
          <w:p w14:paraId="4FC508F5" w14:textId="77777777" w:rsidR="00A923F8" w:rsidRDefault="00000000">
            <w:pPr>
              <w:numPr>
                <w:ilvl w:val="0"/>
                <w:numId w:val="4"/>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Dãy số liệu thống kê về số học sinh nữ ở lần lượt mỗi khối lớp của Trường Tiểu học Phú Xá. </w:t>
            </w:r>
          </w:p>
          <w:p w14:paraId="54F5891A"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Dãy số liệu thống kê về số học sinh nam ở lần lượt mỗi khối lớp của Trường Tiểu học Phú Xá.</w:t>
            </w:r>
          </w:p>
          <w:p w14:paraId="6A998C13" w14:textId="77777777" w:rsidR="00A923F8" w:rsidRDefault="00000000">
            <w:pPr>
              <w:numPr>
                <w:ilvl w:val="0"/>
                <w:numId w:val="4"/>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Hãy cho biết: </w:t>
            </w:r>
          </w:p>
          <w:p w14:paraId="1F9FA8B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Khối Bốn của Trường Tiểu học Phú Xá có tất cả bao nhiêu học sinh?</w:t>
            </w:r>
          </w:p>
          <w:p w14:paraId="4B1953D2"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Ở khối Một, số học sinh nam nhiều hơn số học sinh nữ là bao nhiêu học sinh? </w:t>
            </w:r>
          </w:p>
          <w:p w14:paraId="25B16E1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Trường Tiểu học Phú Xá có tất cả bao nhiêu học sinh? </w:t>
            </w:r>
          </w:p>
          <w:p w14:paraId="22DA2BAC"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liên hệ. </w:t>
            </w:r>
          </w:p>
          <w:p w14:paraId="26CA36DC"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lastRenderedPageBreak/>
              <w:t>GV nhận xét, khen ngợi.</w:t>
            </w:r>
          </w:p>
          <w:p w14:paraId="36A75370"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Bài 4: </w:t>
            </w:r>
          </w:p>
          <w:p w14:paraId="4C38CE65"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GV mời 1 HS đọc yêu cầu</w:t>
            </w:r>
          </w:p>
          <w:p w14:paraId="3A52E94F"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đọc dãy số liệu thống kê ghi lại nhiệt độ các buổi sáng trong một tuần, phân tích thông tin, từ đó trả lời các câu hỏi trong bài. </w:t>
            </w:r>
          </w:p>
          <w:p w14:paraId="19CD55C4"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nhận xét, liên hệ. </w:t>
            </w:r>
          </w:p>
          <w:p w14:paraId="7560006A"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Bài 5: </w:t>
            </w:r>
          </w:p>
          <w:p w14:paraId="7EFCD5E5"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GV mời 1 HS đọc yêu cầu.</w:t>
            </w:r>
          </w:p>
          <w:p w14:paraId="44A6A7E7"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14:paraId="4884308B" w14:textId="77777777" w:rsidR="00A923F8" w:rsidRDefault="00000000">
            <w:pPr>
              <w:numPr>
                <w:ilvl w:val="0"/>
                <w:numId w:val="5"/>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Trích ra các số liệu thích hợp từ dãy số liệu thống kê rồi điền vào các ô trống tương ứng trong bảng.</w:t>
            </w:r>
          </w:p>
          <w:p w14:paraId="1247265B" w14:textId="77777777" w:rsidR="00A923F8" w:rsidRDefault="00000000">
            <w:pPr>
              <w:numPr>
                <w:ilvl w:val="0"/>
                <w:numId w:val="5"/>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Yêu cầu HS tự trả lời các câu hỏi nêu trong bài rồi chữa bài. </w:t>
            </w:r>
          </w:p>
          <w:p w14:paraId="4E972D13" w14:textId="77777777" w:rsidR="00A923F8" w:rsidRDefault="00000000">
            <w:pPr>
              <w:numPr>
                <w:ilvl w:val="0"/>
                <w:numId w:val="2"/>
              </w:num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GV nhận xét, liên hệ. </w:t>
            </w:r>
          </w:p>
          <w:p w14:paraId="18A91EB3" w14:textId="77777777" w:rsidR="00A923F8" w:rsidRDefault="00000000">
            <w:pPr>
              <w:tabs>
                <w:tab w:val="left" w:pos="284"/>
              </w:tabs>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Bài 6 (HĐ vận dụng)</w:t>
            </w:r>
          </w:p>
          <w:p w14:paraId="2B0B88FA"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đọc yêu cầu. </w:t>
            </w:r>
          </w:p>
          <w:p w14:paraId="7492B163"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tổ chức theo hình thức trò chơi “Phóng viên nhí”. </w:t>
            </w:r>
          </w:p>
          <w:p w14:paraId="3AAC299D"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yêu cầu HS đọc dãy số liệu thống kê ghi lại dân số (ước tính) của Việt Nam ở một số năm trong giai đoạn từ năm 1979 đến năm 2019 rồi tự trả lời các câu hỏi nêu trong bài và chữa bài. </w:t>
            </w:r>
          </w:p>
          <w:p w14:paraId="79C52F3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lưu ý cho HS một số thông tin: </w:t>
            </w:r>
          </w:p>
          <w:p w14:paraId="1CB25B1B" w14:textId="77777777" w:rsidR="00A923F8" w:rsidRDefault="00000000">
            <w:p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Năm 2019 dân số (ước tính) của Việt Nam là 96 triệu người. </w:t>
            </w:r>
          </w:p>
          <w:p w14:paraId="015DDEC6" w14:textId="77777777" w:rsidR="00A923F8" w:rsidRDefault="00000000">
            <w:pPr>
              <w:tabs>
                <w:tab w:val="left" w:pos="284"/>
              </w:tabs>
              <w:spacing w:after="0" w:line="240" w:lineRule="auto"/>
              <w:ind w:left="360"/>
              <w:jc w:val="both"/>
              <w:rPr>
                <w:rFonts w:ascii="Times New Roman" w:eastAsia="Times New Roman" w:hAnsi="Times New Roman"/>
                <w:sz w:val="28"/>
                <w:szCs w:val="28"/>
              </w:rPr>
            </w:pPr>
            <w:r>
              <w:rPr>
                <w:rFonts w:ascii="Times New Roman" w:eastAsia="Times New Roman" w:hAnsi="Times New Roman"/>
                <w:sz w:val="28"/>
                <w:szCs w:val="28"/>
              </w:rPr>
              <w:t>+ Từ năm 1979 đến năm 2019, dân số của Việt Nam tăng thêm 96 – 53 = 43 triệu người.</w:t>
            </w:r>
          </w:p>
          <w:p w14:paraId="0937FBBE" w14:textId="77777777" w:rsidR="00A923F8" w:rsidRDefault="00000000">
            <w:pPr>
              <w:numPr>
                <w:ilvl w:val="0"/>
                <w:numId w:val="2"/>
              </w:numPr>
              <w:tabs>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GV cho HS chia sẻ hôm nay học được những gì? </w:t>
            </w:r>
          </w:p>
          <w:p w14:paraId="43C16923"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3.Củng cố</w:t>
            </w:r>
          </w:p>
          <w:p w14:paraId="6DEB4322" w14:textId="77777777" w:rsidR="00A923F8" w:rsidRDefault="00000000">
            <w:pPr>
              <w:tabs>
                <w:tab w:val="left" w:pos="284"/>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Qua bài học em học được gì?</w:t>
            </w:r>
          </w:p>
          <w:p w14:paraId="757B6895" w14:textId="77777777" w:rsidR="00A923F8" w:rsidRDefault="00000000">
            <w:pPr>
              <w:tabs>
                <w:tab w:val="left" w:pos="28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dặn dò HS chuẩn bị bài tiếp theo: Biểu đồ cột</w:t>
            </w:r>
          </w:p>
          <w:p w14:paraId="1A681870" w14:textId="77777777" w:rsidR="00A923F8" w:rsidRDefault="00A923F8">
            <w:pPr>
              <w:tabs>
                <w:tab w:val="left" w:pos="284"/>
              </w:tabs>
              <w:spacing w:after="0" w:line="240" w:lineRule="auto"/>
              <w:ind w:left="360"/>
              <w:jc w:val="both"/>
              <w:rPr>
                <w:rFonts w:ascii="Times New Roman" w:eastAsia="Times New Roman" w:hAnsi="Times New Roman"/>
                <w:sz w:val="28"/>
                <w:szCs w:val="28"/>
              </w:rPr>
            </w:pPr>
          </w:p>
        </w:tc>
        <w:tc>
          <w:tcPr>
            <w:tcW w:w="4850" w:type="dxa"/>
            <w:tcBorders>
              <w:top w:val="nil"/>
            </w:tcBorders>
            <w:shd w:val="clear" w:color="auto" w:fill="auto"/>
          </w:tcPr>
          <w:p w14:paraId="267E415A" w14:textId="77777777" w:rsidR="00A923F8" w:rsidRDefault="00A923F8">
            <w:pPr>
              <w:spacing w:after="0" w:line="240" w:lineRule="auto"/>
              <w:rPr>
                <w:rFonts w:ascii="Times New Roman" w:eastAsia="Times New Roman" w:hAnsi="Times New Roman"/>
                <w:sz w:val="28"/>
                <w:szCs w:val="28"/>
              </w:rPr>
            </w:pPr>
          </w:p>
          <w:p w14:paraId="549DEA2B" w14:textId="77777777" w:rsidR="00A923F8" w:rsidRDefault="00A923F8">
            <w:pPr>
              <w:spacing w:after="0" w:line="240" w:lineRule="auto"/>
              <w:rPr>
                <w:rFonts w:ascii="Times New Roman" w:eastAsia="Times New Roman" w:hAnsi="Times New Roman"/>
                <w:sz w:val="28"/>
                <w:szCs w:val="28"/>
              </w:rPr>
            </w:pPr>
          </w:p>
          <w:p w14:paraId="492D509B" w14:textId="77777777" w:rsidR="00A923F8" w:rsidRDefault="00000000">
            <w:pPr>
              <w:numPr>
                <w:ilvl w:val="0"/>
                <w:numId w:val="2"/>
              </w:numPr>
              <w:tabs>
                <w:tab w:val="left" w:pos="156"/>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HS đọc yêu cầu.</w:t>
            </w:r>
          </w:p>
          <w:p w14:paraId="6A7A341B" w14:textId="77777777" w:rsidR="00A923F8" w:rsidRDefault="00000000">
            <w:pPr>
              <w:numPr>
                <w:ilvl w:val="0"/>
                <w:numId w:val="2"/>
              </w:numPr>
              <w:tabs>
                <w:tab w:val="left" w:pos="156"/>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thảo luận và trả lời: </w:t>
            </w:r>
          </w:p>
          <w:p w14:paraId="6D2DDBED" w14:textId="77777777" w:rsidR="00A923F8" w:rsidRDefault="00A923F8">
            <w:pPr>
              <w:tabs>
                <w:tab w:val="left" w:pos="156"/>
              </w:tabs>
              <w:spacing w:after="0" w:line="240" w:lineRule="auto"/>
              <w:rPr>
                <w:rFonts w:ascii="Times New Roman" w:eastAsia="Times New Roman" w:hAnsi="Times New Roman"/>
                <w:sz w:val="28"/>
                <w:szCs w:val="28"/>
              </w:rPr>
            </w:pPr>
          </w:p>
          <w:p w14:paraId="135B176D" w14:textId="77777777" w:rsidR="00A923F8" w:rsidRDefault="00000000">
            <w:pPr>
              <w:numPr>
                <w:ilvl w:val="0"/>
                <w:numId w:val="6"/>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Dãy số liệu thống kê về số học sinh nữ ở lần lượt mỗi khối lớp của Trường Tiểu học Phú Xá là: 95; 70; 82; 91; 79. </w:t>
            </w:r>
          </w:p>
          <w:p w14:paraId="289E5BAF"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Dãy số liệu thống kê về số học sinh nam ở lần lượt mỗi khối lớp của Trường Tiểu học Phú Xá là: 105; 80; 90; 98; 85. </w:t>
            </w:r>
          </w:p>
          <w:p w14:paraId="5E300D0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471D309"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Khối Bốn của Trường Tiểu học Phú Xá có tất cả: 91 + 98 = 189 học sinh. </w:t>
            </w:r>
          </w:p>
          <w:p w14:paraId="4DB9F143"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Ở khối Một, số học sinh nam nhiều hơn số học sinh nữ là: 105 – 95 = 10 học sinh</w:t>
            </w:r>
          </w:p>
          <w:p w14:paraId="71696DE1"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-Trường Tiểu học Phú Xá có tất cả : 95 + 105 + 79 + 80 + 82 + 90 + 91 + 98 + 79 + 85 = 875 học sinh.  </w:t>
            </w:r>
          </w:p>
          <w:p w14:paraId="74A9491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D652CF4"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D7A5865"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99DE6AB"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HS đọc yêu cầu</w:t>
            </w:r>
          </w:p>
          <w:p w14:paraId="69A70F00" w14:textId="77777777" w:rsidR="00A923F8" w:rsidRDefault="00000000">
            <w:pPr>
              <w:numPr>
                <w:ilvl w:val="0"/>
                <w:numId w:val="2"/>
              </w:numPr>
              <w:tabs>
                <w:tab w:val="left" w:pos="156"/>
                <w:tab w:val="left" w:pos="298"/>
              </w:tabs>
              <w:spacing w:after="0" w:line="240" w:lineRule="auto"/>
              <w:ind w:left="15" w:hanging="15"/>
              <w:rPr>
                <w:rFonts w:ascii="Times New Roman" w:eastAsia="Times New Roman" w:hAnsi="Times New Roman"/>
                <w:sz w:val="28"/>
                <w:szCs w:val="28"/>
              </w:rPr>
            </w:pPr>
            <w:r>
              <w:rPr>
                <w:rFonts w:ascii="Times New Roman" w:eastAsia="Times New Roman" w:hAnsi="Times New Roman"/>
                <w:sz w:val="28"/>
                <w:szCs w:val="28"/>
              </w:rPr>
              <w:t xml:space="preserve">HS thực hiện </w:t>
            </w:r>
          </w:p>
          <w:p w14:paraId="48F76DE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573F4CB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270067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0EB4DD39"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lắng nghe. </w:t>
            </w:r>
          </w:p>
          <w:p w14:paraId="4B978CF4" w14:textId="77777777" w:rsidR="00A923F8" w:rsidRDefault="00A923F8">
            <w:pPr>
              <w:tabs>
                <w:tab w:val="left" w:pos="156"/>
                <w:tab w:val="left" w:pos="298"/>
              </w:tabs>
              <w:spacing w:after="0" w:line="240" w:lineRule="auto"/>
              <w:ind w:left="15"/>
              <w:rPr>
                <w:rFonts w:ascii="Times New Roman" w:eastAsia="Times New Roman" w:hAnsi="Times New Roman"/>
                <w:sz w:val="28"/>
                <w:szCs w:val="28"/>
              </w:rPr>
            </w:pPr>
          </w:p>
          <w:p w14:paraId="10073DCB"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HS đọc yêu cầu</w:t>
            </w:r>
          </w:p>
          <w:p w14:paraId="00DA3D5D" w14:textId="77777777" w:rsidR="00A923F8" w:rsidRDefault="00000000">
            <w:pPr>
              <w:numPr>
                <w:ilvl w:val="0"/>
                <w:numId w:val="2"/>
              </w:numPr>
              <w:tabs>
                <w:tab w:val="left" w:pos="156"/>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HS thực hiện và trình bày.</w:t>
            </w:r>
          </w:p>
          <w:p w14:paraId="4F70B721"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22E5C7C"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79ECAC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1D603F1"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A62119C"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F4A7E70"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7E176A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F931C46"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9B0774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1DCD46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FCE608A"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B5A9382" w14:textId="77777777" w:rsidR="00A923F8" w:rsidRDefault="00A923F8">
            <w:pPr>
              <w:spacing w:after="0" w:line="240" w:lineRule="auto"/>
              <w:rPr>
                <w:rFonts w:ascii="Times New Roman" w:eastAsia="Times New Roman" w:hAnsi="Times New Roman"/>
                <w:sz w:val="28"/>
                <w:szCs w:val="28"/>
              </w:rPr>
            </w:pPr>
          </w:p>
          <w:p w14:paraId="4CD9A1FD" w14:textId="77777777" w:rsidR="00A923F8" w:rsidRDefault="00000000">
            <w:pPr>
              <w:numPr>
                <w:ilvl w:val="0"/>
                <w:numId w:val="2"/>
              </w:numPr>
              <w:tabs>
                <w:tab w:val="left" w:pos="298"/>
              </w:tabs>
              <w:spacing w:after="0" w:line="240" w:lineRule="auto"/>
              <w:ind w:left="15" w:firstLine="0"/>
              <w:rPr>
                <w:rFonts w:ascii="Times New Roman" w:eastAsia="Times New Roman" w:hAnsi="Times New Roman"/>
                <w:sz w:val="28"/>
                <w:szCs w:val="28"/>
              </w:rPr>
            </w:pPr>
            <w:r>
              <w:rPr>
                <w:rFonts w:ascii="Times New Roman" w:eastAsia="Times New Roman" w:hAnsi="Times New Roman"/>
                <w:sz w:val="28"/>
                <w:szCs w:val="28"/>
              </w:rPr>
              <w:t xml:space="preserve">HS đọc yêu cầu. </w:t>
            </w:r>
          </w:p>
          <w:p w14:paraId="542856DA"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HS lắng nghe, tham gia thực hiện yêu cầu.</w:t>
            </w:r>
          </w:p>
          <w:p w14:paraId="2A98D146"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3A1295F"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8BCEB2B"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296994E"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0684002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106C890"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4C49017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7CA4B89"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6C092AD"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4C7AA65"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2AE0E3B2"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108BF903"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64DC974B"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DA502B7"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3E662AF4" w14:textId="77777777" w:rsidR="00A923F8" w:rsidRDefault="00A923F8">
            <w:pPr>
              <w:tabs>
                <w:tab w:val="left" w:pos="156"/>
                <w:tab w:val="left" w:pos="298"/>
              </w:tabs>
              <w:spacing w:after="0" w:line="240" w:lineRule="auto"/>
              <w:rPr>
                <w:rFonts w:ascii="Times New Roman" w:eastAsia="Times New Roman" w:hAnsi="Times New Roman"/>
                <w:sz w:val="28"/>
                <w:szCs w:val="28"/>
              </w:rPr>
            </w:pPr>
          </w:p>
          <w:p w14:paraId="708AB1D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HS chia sẻ: </w:t>
            </w:r>
          </w:p>
          <w:p w14:paraId="13D6B30C"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HS 1: Nhận biết về dãy số liệu thống kê và thực hành lập dãy số liệu thống kê. </w:t>
            </w:r>
          </w:p>
          <w:p w14:paraId="2E9F90BA" w14:textId="77777777" w:rsidR="00A923F8" w:rsidRDefault="00000000">
            <w:pPr>
              <w:tabs>
                <w:tab w:val="left" w:pos="156"/>
                <w:tab w:val="left" w:pos="298"/>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HS 2: Thực hành sắp xếp, phân tích, xử lí số liệu trong dãy số liệu thống kê.</w:t>
            </w:r>
          </w:p>
        </w:tc>
      </w:tr>
    </w:tbl>
    <w:p w14:paraId="5B9A0277" w14:textId="6999DC44" w:rsidR="00A923F8" w:rsidRDefault="000D057D">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VI.ĐIỀU CHỈNH SAU BÀI DẠY:</w:t>
      </w:r>
    </w:p>
    <w:p w14:paraId="3E5D688C"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w:t>
      </w:r>
    </w:p>
    <w:p w14:paraId="2B7FC25A" w14:textId="77777777" w:rsidR="000E788C" w:rsidRPr="00ED47DB" w:rsidRDefault="000E788C" w:rsidP="000E788C">
      <w:pPr>
        <w:rPr>
          <w:rFonts w:ascii="Times New Roman" w:eastAsia="Times New Roman" w:hAnsi="Times New Roman"/>
          <w:b/>
          <w:sz w:val="28"/>
          <w:szCs w:val="28"/>
          <w:u w:val="single"/>
        </w:rPr>
      </w:pPr>
      <w:r w:rsidRPr="00ED47DB">
        <w:rPr>
          <w:rFonts w:ascii="Times New Roman" w:eastAsia="Times New Roman" w:hAnsi="Times New Roman"/>
          <w:b/>
          <w:sz w:val="28"/>
          <w:szCs w:val="28"/>
          <w:u w:val="single"/>
        </w:rPr>
        <w:t>KHOA HỌC</w:t>
      </w:r>
    </w:p>
    <w:p w14:paraId="5F4FB017" w14:textId="77777777" w:rsidR="000E788C" w:rsidRPr="00ED47DB" w:rsidRDefault="000E788C" w:rsidP="000E788C">
      <w:pPr>
        <w:spacing w:after="0" w:line="360" w:lineRule="auto"/>
        <w:jc w:val="center"/>
        <w:rPr>
          <w:rFonts w:ascii="Times New Roman" w:eastAsia="Times New Roman" w:hAnsi="Times New Roman"/>
          <w:b/>
          <w:sz w:val="28"/>
          <w:szCs w:val="28"/>
        </w:rPr>
      </w:pPr>
      <w:r w:rsidRPr="00ED47DB">
        <w:rPr>
          <w:rFonts w:ascii="Times New Roman" w:eastAsia="Times New Roman" w:hAnsi="Times New Roman"/>
          <w:b/>
          <w:sz w:val="28"/>
          <w:szCs w:val="28"/>
        </w:rPr>
        <w:t>CHỦ ĐỀ 6: SINH VẬT VÀ MÔI TRƯỜNG</w:t>
      </w:r>
    </w:p>
    <w:p w14:paraId="0F234171" w14:textId="77777777" w:rsidR="000E788C" w:rsidRPr="00ED47DB" w:rsidRDefault="000E788C" w:rsidP="000E788C">
      <w:pPr>
        <w:spacing w:after="0" w:line="360" w:lineRule="auto"/>
        <w:jc w:val="center"/>
        <w:rPr>
          <w:rFonts w:ascii="Times New Roman" w:eastAsia="Times New Roman" w:hAnsi="Times New Roman"/>
          <w:b/>
          <w:sz w:val="28"/>
          <w:szCs w:val="28"/>
        </w:rPr>
      </w:pPr>
      <w:r w:rsidRPr="00ED47DB">
        <w:rPr>
          <w:rFonts w:ascii="Times New Roman" w:eastAsia="Times New Roman" w:hAnsi="Times New Roman"/>
          <w:b/>
          <w:sz w:val="28"/>
          <w:szCs w:val="28"/>
        </w:rPr>
        <w:t>BÀI 23: VAI TRÒ CỦA THỰC VẬT TRONG CHUỖI THỨC ĂN (TIẾT 1)</w:t>
      </w:r>
    </w:p>
    <w:p w14:paraId="569252C8"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YÊU CẦU CẦN ĐẠT</w:t>
      </w:r>
    </w:p>
    <w:p w14:paraId="467EAE7A"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Bài học này góp phần hình thành, phát triển cho học sinh các năng lực và phẩm chất sau:</w:t>
      </w:r>
    </w:p>
    <w:p w14:paraId="04F866C6"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Năng lực đặc thù</w:t>
      </w:r>
    </w:p>
    <w:p w14:paraId="488B7559"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Trình bày được vai trò quan trọng của thực vật đối với việc cung cấp thức ăn cho con người và động vật.</w:t>
      </w:r>
    </w:p>
    <w:p w14:paraId="2921B2BF"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Phân tích được một số trường hợp điển hình về mối quan hệ giữa hoạt động của con người với các mắt xích của chuỗi thức ăn trong tự nhiên.</w:t>
      </w:r>
    </w:p>
    <w:p w14:paraId="0CD313F2"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Quan sát sinh vật qua tranh ảnh và ở môi trường xung quanh để phát hiện vai trò của thực vật trong các chuỗi thức ăn</w:t>
      </w:r>
    </w:p>
    <w:p w14:paraId="18B0D421"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Năng lực chung</w:t>
      </w:r>
    </w:p>
    <w:p w14:paraId="52C6A5B7"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Năng lực tự chủ và tự học: Chú ý học tập, tự giác tìm hiểu vai trò quan trọng của thực vật đối với việc cung cấp thức ăn cho con người và động vật..</w:t>
      </w:r>
    </w:p>
    <w:p w14:paraId="29D0525F"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37F4C7C6"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lastRenderedPageBreak/>
        <w:t xml:space="preserve">- Năng lực giao tiếp và hợp tác: Tích cực, sôi nổi và nhiệt tình trong hoạt động nhóm, có khả năng trình bày trước lớp </w:t>
      </w:r>
    </w:p>
    <w:p w14:paraId="44A0D8C9" w14:textId="77777777" w:rsidR="000E788C" w:rsidRDefault="000E788C" w:rsidP="000E788C">
      <w:pPr>
        <w:numPr>
          <w:ilvl w:val="0"/>
          <w:numId w:val="8"/>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Phẩm chất</w:t>
      </w:r>
    </w:p>
    <w:p w14:paraId="69A97966" w14:textId="77777777" w:rsidR="000E788C" w:rsidRDefault="000E788C" w:rsidP="000E788C">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Phẩm chất trách nhiệm: Có ý thức bảo vệ môi trường  xung quanh cuộc sống.</w:t>
      </w:r>
    </w:p>
    <w:p w14:paraId="25A32ADA"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ĐỒ DÙNG DẠY HỌC</w:t>
      </w:r>
    </w:p>
    <w:p w14:paraId="7FAFBD24" w14:textId="77777777" w:rsidR="000E788C" w:rsidRDefault="000E788C" w:rsidP="000E788C">
      <w:pPr>
        <w:numPr>
          <w:ilvl w:val="0"/>
          <w:numId w:val="9"/>
        </w:num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Gv:</w:t>
      </w:r>
      <w:r>
        <w:rPr>
          <w:rFonts w:ascii="Times New Roman" w:eastAsia="Times New Roman" w:hAnsi="Times New Roman"/>
          <w:sz w:val="28"/>
          <w:szCs w:val="28"/>
        </w:rPr>
        <w:t xml:space="preserve"> Các hình ảnh minh họa trong sách giáo khoa , máy tính, ti vi </w:t>
      </w:r>
    </w:p>
    <w:p w14:paraId="13F80704" w14:textId="77777777" w:rsidR="000E788C" w:rsidRDefault="000E788C" w:rsidP="000E788C">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2. HS:</w:t>
      </w:r>
      <w:r>
        <w:rPr>
          <w:rFonts w:ascii="Times New Roman" w:eastAsia="Times New Roman" w:hAnsi="Times New Roman"/>
          <w:sz w:val="28"/>
          <w:szCs w:val="28"/>
        </w:rPr>
        <w:t xml:space="preserve"> Vở bài tập khoa học 4</w:t>
      </w:r>
    </w:p>
    <w:p w14:paraId="2D31DE86" w14:textId="77777777" w:rsidR="000E788C" w:rsidRDefault="000E788C" w:rsidP="000E788C">
      <w:pPr>
        <w:numPr>
          <w:ilvl w:val="0"/>
          <w:numId w:val="7"/>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DẠY-HỌC</w:t>
      </w:r>
    </w:p>
    <w:tbl>
      <w:tblPr>
        <w:tblStyle w:val="Style4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4"/>
        <w:gridCol w:w="120"/>
        <w:gridCol w:w="4426"/>
      </w:tblGrid>
      <w:tr w:rsidR="000E788C" w14:paraId="6C3DF52A" w14:textId="77777777" w:rsidTr="005840CE">
        <w:tc>
          <w:tcPr>
            <w:tcW w:w="4924" w:type="dxa"/>
            <w:gridSpan w:val="2"/>
          </w:tcPr>
          <w:p w14:paraId="6D328BC0" w14:textId="77777777" w:rsidR="000E788C" w:rsidRDefault="000E788C" w:rsidP="005840CE">
            <w:pPr>
              <w:spacing w:after="0" w:line="360" w:lineRule="auto"/>
              <w:jc w:val="center"/>
              <w:rPr>
                <w:b/>
                <w:sz w:val="28"/>
                <w:szCs w:val="28"/>
              </w:rPr>
            </w:pPr>
            <w:r>
              <w:rPr>
                <w:b/>
                <w:sz w:val="28"/>
                <w:szCs w:val="28"/>
              </w:rPr>
              <w:t>Hoạt động của GV</w:t>
            </w:r>
          </w:p>
        </w:tc>
        <w:tc>
          <w:tcPr>
            <w:tcW w:w="4426" w:type="dxa"/>
          </w:tcPr>
          <w:p w14:paraId="4728331F" w14:textId="77777777" w:rsidR="000E788C" w:rsidRDefault="000E788C" w:rsidP="005840CE">
            <w:pPr>
              <w:spacing w:after="0" w:line="360" w:lineRule="auto"/>
              <w:jc w:val="center"/>
              <w:rPr>
                <w:b/>
                <w:sz w:val="28"/>
                <w:szCs w:val="28"/>
              </w:rPr>
            </w:pPr>
            <w:r>
              <w:rPr>
                <w:b/>
                <w:sz w:val="28"/>
                <w:szCs w:val="28"/>
              </w:rPr>
              <w:t>Hoạt động của HS</w:t>
            </w:r>
          </w:p>
        </w:tc>
      </w:tr>
      <w:tr w:rsidR="000E788C" w14:paraId="52450DFF" w14:textId="77777777" w:rsidTr="005840CE">
        <w:tc>
          <w:tcPr>
            <w:tcW w:w="9350" w:type="dxa"/>
            <w:gridSpan w:val="3"/>
          </w:tcPr>
          <w:p w14:paraId="1FF34259" w14:textId="77777777" w:rsidR="000E788C" w:rsidRDefault="000E788C" w:rsidP="005840CE">
            <w:pPr>
              <w:spacing w:after="0" w:line="360" w:lineRule="auto"/>
              <w:rPr>
                <w:b/>
                <w:sz w:val="28"/>
                <w:szCs w:val="28"/>
                <w:u w:val="single"/>
              </w:rPr>
            </w:pPr>
            <w:r>
              <w:rPr>
                <w:b/>
                <w:sz w:val="28"/>
                <w:szCs w:val="28"/>
                <w:u w:val="single"/>
              </w:rPr>
              <w:t>TIẾT 1</w:t>
            </w:r>
          </w:p>
        </w:tc>
      </w:tr>
      <w:tr w:rsidR="000E788C" w14:paraId="5E071DE0" w14:textId="77777777" w:rsidTr="005840CE">
        <w:tc>
          <w:tcPr>
            <w:tcW w:w="9350" w:type="dxa"/>
            <w:gridSpan w:val="3"/>
          </w:tcPr>
          <w:p w14:paraId="3E36DC48" w14:textId="77777777" w:rsidR="000E788C" w:rsidRDefault="000E788C" w:rsidP="005840CE">
            <w:pPr>
              <w:spacing w:after="0" w:line="360" w:lineRule="auto"/>
              <w:rPr>
                <w:b/>
                <w:sz w:val="28"/>
                <w:szCs w:val="28"/>
              </w:rPr>
            </w:pPr>
            <w:r>
              <w:rPr>
                <w:b/>
                <w:sz w:val="28"/>
                <w:szCs w:val="28"/>
              </w:rPr>
              <w:t>I.KHỞI ĐỘNG</w:t>
            </w:r>
          </w:p>
          <w:p w14:paraId="59AD9E88" w14:textId="77777777" w:rsidR="000E788C" w:rsidRDefault="000E788C" w:rsidP="005840CE">
            <w:pPr>
              <w:spacing w:after="0" w:line="360" w:lineRule="auto"/>
              <w:rPr>
                <w:sz w:val="28"/>
                <w:szCs w:val="28"/>
                <w:u w:val="single"/>
              </w:rPr>
            </w:pPr>
            <w:r>
              <w:rPr>
                <w:sz w:val="28"/>
                <w:szCs w:val="28"/>
                <w:u w:val="single"/>
              </w:rPr>
              <w:t>*Mục tiêu:</w:t>
            </w:r>
          </w:p>
          <w:p w14:paraId="74A7A237" w14:textId="77777777" w:rsidR="000E788C" w:rsidRDefault="000E788C" w:rsidP="005840CE">
            <w:pPr>
              <w:spacing w:after="0" w:line="360" w:lineRule="auto"/>
              <w:rPr>
                <w:sz w:val="28"/>
                <w:szCs w:val="28"/>
              </w:rPr>
            </w:pPr>
            <w:r>
              <w:rPr>
                <w:sz w:val="28"/>
                <w:szCs w:val="28"/>
              </w:rPr>
              <w:t>- Tạo không khí hứng khởi trước giờ học.</w:t>
            </w:r>
          </w:p>
        </w:tc>
      </w:tr>
      <w:tr w:rsidR="000E788C" w14:paraId="17EB2C1F" w14:textId="77777777" w:rsidTr="005840CE">
        <w:tc>
          <w:tcPr>
            <w:tcW w:w="4924" w:type="dxa"/>
            <w:gridSpan w:val="2"/>
          </w:tcPr>
          <w:p w14:paraId="52120AFE" w14:textId="77777777" w:rsidR="000E788C" w:rsidRDefault="000E788C" w:rsidP="005840CE">
            <w:pPr>
              <w:spacing w:after="0" w:line="360" w:lineRule="auto"/>
              <w:rPr>
                <w:sz w:val="28"/>
                <w:szCs w:val="28"/>
              </w:rPr>
            </w:pPr>
            <w:r>
              <w:rPr>
                <w:sz w:val="28"/>
                <w:szCs w:val="28"/>
                <w:u w:val="single"/>
              </w:rPr>
              <w:t>*Cách thực hiện:</w:t>
            </w:r>
          </w:p>
          <w:p w14:paraId="193C8C57" w14:textId="77777777" w:rsidR="000E788C" w:rsidRDefault="000E788C" w:rsidP="005840CE">
            <w:pPr>
              <w:spacing w:after="0" w:line="360" w:lineRule="auto"/>
              <w:rPr>
                <w:sz w:val="28"/>
                <w:szCs w:val="28"/>
              </w:rPr>
            </w:pPr>
            <w:r>
              <w:rPr>
                <w:sz w:val="28"/>
                <w:szCs w:val="28"/>
              </w:rPr>
              <w:t>- GV cho cả lớp quan sát xung quang trường và đặt câu hỏi:</w:t>
            </w:r>
          </w:p>
          <w:p w14:paraId="42E0A5D2" w14:textId="77777777" w:rsidR="000E788C" w:rsidRDefault="000E788C" w:rsidP="005840CE">
            <w:pPr>
              <w:spacing w:after="0" w:line="360" w:lineRule="auto"/>
              <w:rPr>
                <w:i/>
                <w:sz w:val="28"/>
                <w:szCs w:val="28"/>
              </w:rPr>
            </w:pPr>
            <w:r>
              <w:rPr>
                <w:i/>
                <w:sz w:val="28"/>
                <w:szCs w:val="28"/>
              </w:rPr>
              <w:t>+ Hãy cho biết cây xanh có lợi ích gì cho con người và động vật ?</w:t>
            </w:r>
          </w:p>
          <w:p w14:paraId="3F463651" w14:textId="77777777" w:rsidR="000E788C" w:rsidRDefault="000E788C" w:rsidP="005840CE">
            <w:pPr>
              <w:spacing w:after="0" w:line="360" w:lineRule="auto"/>
              <w:rPr>
                <w:i/>
                <w:sz w:val="28"/>
                <w:szCs w:val="28"/>
              </w:rPr>
            </w:pPr>
          </w:p>
          <w:p w14:paraId="039E90C7" w14:textId="77777777" w:rsidR="000E788C" w:rsidRDefault="000E788C" w:rsidP="005840CE">
            <w:pPr>
              <w:spacing w:after="0" w:line="360" w:lineRule="auto"/>
              <w:rPr>
                <w:sz w:val="28"/>
                <w:szCs w:val="28"/>
              </w:rPr>
            </w:pPr>
            <w:r>
              <w:rPr>
                <w:sz w:val="28"/>
                <w:szCs w:val="28"/>
              </w:rPr>
              <w:t>- GV dẫn dắt vào bài mới: “vai trò của thực vật trong chuỗi thức ăn ”</w:t>
            </w:r>
          </w:p>
        </w:tc>
        <w:tc>
          <w:tcPr>
            <w:tcW w:w="4426" w:type="dxa"/>
          </w:tcPr>
          <w:p w14:paraId="7524E37A" w14:textId="77777777" w:rsidR="000E788C" w:rsidRDefault="000E788C" w:rsidP="005840CE">
            <w:pPr>
              <w:spacing w:after="0" w:line="360" w:lineRule="auto"/>
              <w:rPr>
                <w:sz w:val="28"/>
                <w:szCs w:val="28"/>
              </w:rPr>
            </w:pPr>
          </w:p>
          <w:p w14:paraId="2337C093" w14:textId="77777777" w:rsidR="000E788C" w:rsidRDefault="000E788C" w:rsidP="005840CE">
            <w:pPr>
              <w:spacing w:after="0" w:line="360" w:lineRule="auto"/>
              <w:rPr>
                <w:sz w:val="28"/>
                <w:szCs w:val="28"/>
              </w:rPr>
            </w:pPr>
            <w:r>
              <w:rPr>
                <w:sz w:val="28"/>
                <w:szCs w:val="28"/>
              </w:rPr>
              <w:t>- HS vận động và hát theo bài hát.</w:t>
            </w:r>
          </w:p>
          <w:p w14:paraId="2CE3879E" w14:textId="77777777" w:rsidR="000E788C" w:rsidRDefault="000E788C" w:rsidP="005840CE">
            <w:pPr>
              <w:spacing w:after="0" w:line="360" w:lineRule="auto"/>
              <w:rPr>
                <w:sz w:val="28"/>
                <w:szCs w:val="28"/>
              </w:rPr>
            </w:pPr>
          </w:p>
          <w:p w14:paraId="2FD6856D" w14:textId="77777777" w:rsidR="000E788C" w:rsidRDefault="000E788C" w:rsidP="005840CE">
            <w:pPr>
              <w:spacing w:after="0" w:line="360" w:lineRule="auto"/>
              <w:rPr>
                <w:sz w:val="28"/>
                <w:szCs w:val="28"/>
              </w:rPr>
            </w:pPr>
            <w:r>
              <w:rPr>
                <w:sz w:val="28"/>
                <w:szCs w:val="28"/>
              </w:rPr>
              <w:t>- HS trả lời.</w:t>
            </w:r>
          </w:p>
          <w:p w14:paraId="53C975F2" w14:textId="77777777" w:rsidR="000E788C" w:rsidRDefault="000E788C" w:rsidP="005840CE">
            <w:pPr>
              <w:spacing w:after="0" w:line="360" w:lineRule="auto"/>
              <w:rPr>
                <w:sz w:val="28"/>
                <w:szCs w:val="28"/>
              </w:rPr>
            </w:pPr>
            <w:r>
              <w:rPr>
                <w:i/>
                <w:sz w:val="28"/>
                <w:szCs w:val="28"/>
              </w:rPr>
              <w:t>+cung cấp ô xi, làm cho môi trường xanh sạch hơn.</w:t>
            </w:r>
          </w:p>
          <w:p w14:paraId="72BEAC76" w14:textId="77777777" w:rsidR="000E788C" w:rsidRDefault="000E788C" w:rsidP="005840CE">
            <w:pPr>
              <w:spacing w:after="0" w:line="360" w:lineRule="auto"/>
              <w:rPr>
                <w:sz w:val="28"/>
                <w:szCs w:val="28"/>
              </w:rPr>
            </w:pPr>
            <w:r>
              <w:rPr>
                <w:sz w:val="28"/>
                <w:szCs w:val="28"/>
              </w:rPr>
              <w:t>- HS lắng nghe.</w:t>
            </w:r>
          </w:p>
        </w:tc>
      </w:tr>
      <w:tr w:rsidR="000E788C" w14:paraId="40905259" w14:textId="77777777" w:rsidTr="005840CE">
        <w:tc>
          <w:tcPr>
            <w:tcW w:w="9350" w:type="dxa"/>
            <w:gridSpan w:val="3"/>
          </w:tcPr>
          <w:p w14:paraId="3408617A" w14:textId="77777777" w:rsidR="000E788C" w:rsidRDefault="000E788C" w:rsidP="005840CE">
            <w:pPr>
              <w:spacing w:after="0" w:line="360" w:lineRule="auto"/>
              <w:rPr>
                <w:b/>
                <w:sz w:val="28"/>
                <w:szCs w:val="28"/>
              </w:rPr>
            </w:pPr>
            <w:r>
              <w:rPr>
                <w:b/>
                <w:sz w:val="28"/>
                <w:szCs w:val="28"/>
              </w:rPr>
              <w:t>II.khám phá kiến thức mới</w:t>
            </w:r>
          </w:p>
        </w:tc>
      </w:tr>
      <w:tr w:rsidR="000E788C" w14:paraId="50B161D0" w14:textId="77777777" w:rsidTr="005840CE">
        <w:tc>
          <w:tcPr>
            <w:tcW w:w="9350" w:type="dxa"/>
            <w:gridSpan w:val="3"/>
          </w:tcPr>
          <w:p w14:paraId="7BB3EFAE" w14:textId="77777777" w:rsidR="000E788C" w:rsidRDefault="000E788C" w:rsidP="005840CE">
            <w:pPr>
              <w:spacing w:after="0" w:line="360" w:lineRule="auto"/>
              <w:rPr>
                <w:b/>
                <w:i/>
                <w:sz w:val="28"/>
                <w:szCs w:val="28"/>
                <w:u w:val="single"/>
              </w:rPr>
            </w:pPr>
            <w:r>
              <w:rPr>
                <w:b/>
                <w:i/>
                <w:sz w:val="28"/>
                <w:szCs w:val="28"/>
                <w:u w:val="single"/>
              </w:rPr>
              <w:t>1,Thực vật cung cấp thức ăn cho con người và động vật :</w:t>
            </w:r>
          </w:p>
          <w:p w14:paraId="40FECDC3" w14:textId="77777777" w:rsidR="000E788C" w:rsidRDefault="000E788C" w:rsidP="005840CE">
            <w:pPr>
              <w:spacing w:after="0" w:line="360" w:lineRule="auto"/>
              <w:rPr>
                <w:b/>
                <w:sz w:val="28"/>
                <w:szCs w:val="28"/>
              </w:rPr>
            </w:pPr>
            <w:r>
              <w:rPr>
                <w:b/>
                <w:sz w:val="28"/>
                <w:szCs w:val="28"/>
              </w:rPr>
              <w:t xml:space="preserve">HĐ 1: Xác định vai trò của thực vật trong chuỗi thức ăn qua việc cung cấp thức ăn cho con người và động vật </w:t>
            </w:r>
          </w:p>
          <w:p w14:paraId="0A288CE2" w14:textId="77777777" w:rsidR="000E788C" w:rsidRDefault="000E788C" w:rsidP="005840CE">
            <w:pPr>
              <w:spacing w:after="0" w:line="360" w:lineRule="auto"/>
              <w:rPr>
                <w:sz w:val="28"/>
                <w:szCs w:val="28"/>
              </w:rPr>
            </w:pPr>
            <w:r>
              <w:rPr>
                <w:sz w:val="28"/>
                <w:szCs w:val="28"/>
              </w:rPr>
              <w:t xml:space="preserve">* Mục tiêu: Trình bày được vai trò quan trọng của thực vật đối với việc cung </w:t>
            </w:r>
            <w:r>
              <w:rPr>
                <w:sz w:val="28"/>
                <w:szCs w:val="28"/>
              </w:rPr>
              <w:lastRenderedPageBreak/>
              <w:t>cấp thức ăn cho con người và động vật.</w:t>
            </w:r>
          </w:p>
        </w:tc>
      </w:tr>
      <w:tr w:rsidR="000E788C" w14:paraId="426ECFA8" w14:textId="77777777" w:rsidTr="005840CE">
        <w:tc>
          <w:tcPr>
            <w:tcW w:w="4924" w:type="dxa"/>
            <w:gridSpan w:val="2"/>
          </w:tcPr>
          <w:p w14:paraId="40024CBE" w14:textId="77777777" w:rsidR="000E788C" w:rsidRDefault="000E788C" w:rsidP="005840CE">
            <w:pPr>
              <w:spacing w:after="0" w:line="360" w:lineRule="auto"/>
              <w:rPr>
                <w:sz w:val="28"/>
                <w:szCs w:val="28"/>
              </w:rPr>
            </w:pPr>
          </w:p>
        </w:tc>
        <w:tc>
          <w:tcPr>
            <w:tcW w:w="4426" w:type="dxa"/>
          </w:tcPr>
          <w:p w14:paraId="3346E93E" w14:textId="77777777" w:rsidR="000E788C" w:rsidRDefault="000E788C" w:rsidP="005840CE">
            <w:pPr>
              <w:spacing w:after="0" w:line="360" w:lineRule="auto"/>
              <w:rPr>
                <w:sz w:val="28"/>
                <w:szCs w:val="28"/>
              </w:rPr>
            </w:pPr>
          </w:p>
        </w:tc>
      </w:tr>
      <w:tr w:rsidR="000E788C" w14:paraId="058D27AD" w14:textId="77777777" w:rsidTr="005840CE">
        <w:tc>
          <w:tcPr>
            <w:tcW w:w="4924" w:type="dxa"/>
            <w:gridSpan w:val="2"/>
          </w:tcPr>
          <w:p w14:paraId="30213B98" w14:textId="77777777" w:rsidR="000E788C" w:rsidRDefault="000E788C" w:rsidP="005840CE">
            <w:pPr>
              <w:spacing w:after="0" w:line="360" w:lineRule="auto"/>
              <w:rPr>
                <w:sz w:val="28"/>
                <w:szCs w:val="28"/>
                <w:u w:val="single"/>
              </w:rPr>
            </w:pPr>
            <w:r>
              <w:rPr>
                <w:sz w:val="28"/>
                <w:szCs w:val="28"/>
                <w:u w:val="single"/>
              </w:rPr>
              <w:t>*Cách tiến hành:</w:t>
            </w:r>
          </w:p>
          <w:p w14:paraId="05F80EB7" w14:textId="77777777" w:rsidR="000E788C" w:rsidRDefault="000E788C" w:rsidP="005840CE">
            <w:pPr>
              <w:spacing w:after="0" w:line="360" w:lineRule="auto"/>
              <w:rPr>
                <w:sz w:val="28"/>
                <w:szCs w:val="28"/>
              </w:rPr>
            </w:pPr>
            <w:r>
              <w:rPr>
                <w:i/>
                <w:sz w:val="28"/>
                <w:szCs w:val="28"/>
              </w:rPr>
              <w:t>Bước 1</w:t>
            </w:r>
            <w:r>
              <w:rPr>
                <w:sz w:val="28"/>
                <w:szCs w:val="28"/>
              </w:rPr>
              <w:t xml:space="preserve">: </w:t>
            </w:r>
            <w:r>
              <w:rPr>
                <w:i/>
                <w:sz w:val="28"/>
                <w:szCs w:val="28"/>
              </w:rPr>
              <w:t>Làm việc cả nhân</w:t>
            </w:r>
            <w:r>
              <w:rPr>
                <w:sz w:val="28"/>
                <w:szCs w:val="28"/>
              </w:rPr>
              <w:t xml:space="preserve"> </w:t>
            </w:r>
          </w:p>
          <w:p w14:paraId="18592374" w14:textId="77777777" w:rsidR="000E788C" w:rsidRDefault="000E788C" w:rsidP="005840CE">
            <w:pPr>
              <w:spacing w:after="0" w:line="360" w:lineRule="auto"/>
              <w:rPr>
                <w:sz w:val="28"/>
                <w:szCs w:val="28"/>
              </w:rPr>
            </w:pPr>
            <w:r>
              <w:rPr>
                <w:sz w:val="28"/>
                <w:szCs w:val="28"/>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2EB1C99F" w14:textId="77777777" w:rsidR="000E788C" w:rsidRDefault="000E788C" w:rsidP="005840CE">
            <w:pPr>
              <w:spacing w:after="0" w:line="360" w:lineRule="auto"/>
              <w:rPr>
                <w:i/>
                <w:sz w:val="28"/>
                <w:szCs w:val="28"/>
              </w:rPr>
            </w:pPr>
            <w:r>
              <w:rPr>
                <w:i/>
                <w:sz w:val="28"/>
                <w:szCs w:val="28"/>
              </w:rPr>
              <w:t>Bước 2</w:t>
            </w:r>
            <w:r>
              <w:rPr>
                <w:sz w:val="28"/>
                <w:szCs w:val="28"/>
              </w:rPr>
              <w:t xml:space="preserve">: </w:t>
            </w:r>
            <w:r>
              <w:rPr>
                <w:i/>
                <w:sz w:val="28"/>
                <w:szCs w:val="28"/>
              </w:rPr>
              <w:t xml:space="preserve">Làm việc nhóm </w:t>
            </w:r>
          </w:p>
          <w:p w14:paraId="7590A03E" w14:textId="77777777" w:rsidR="000E788C" w:rsidRDefault="000E788C" w:rsidP="005840CE">
            <w:pPr>
              <w:spacing w:after="0" w:line="360" w:lineRule="auto"/>
              <w:rPr>
                <w:sz w:val="28"/>
                <w:szCs w:val="28"/>
              </w:rPr>
            </w:pPr>
            <w:r>
              <w:rPr>
                <w:sz w:val="28"/>
                <w:szCs w:val="28"/>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14:paraId="48604F4D" w14:textId="77777777" w:rsidR="000E788C" w:rsidRDefault="000E788C" w:rsidP="005840CE">
            <w:pPr>
              <w:spacing w:after="0" w:line="360" w:lineRule="auto"/>
              <w:rPr>
                <w:sz w:val="28"/>
                <w:szCs w:val="28"/>
              </w:rPr>
            </w:pPr>
            <w:r>
              <w:rPr>
                <w:i/>
                <w:sz w:val="28"/>
                <w:szCs w:val="28"/>
              </w:rPr>
              <w:t>Bước 3</w:t>
            </w:r>
            <w:r>
              <w:rPr>
                <w:sz w:val="28"/>
                <w:szCs w:val="28"/>
              </w:rPr>
              <w:t xml:space="preserve">: </w:t>
            </w:r>
            <w:r>
              <w:rPr>
                <w:i/>
                <w:sz w:val="28"/>
                <w:szCs w:val="28"/>
              </w:rPr>
              <w:t xml:space="preserve">Làm việc cả lớp </w:t>
            </w:r>
          </w:p>
          <w:p w14:paraId="31CF22A7" w14:textId="77777777" w:rsidR="000E788C" w:rsidRDefault="000E788C" w:rsidP="005840CE">
            <w:pPr>
              <w:spacing w:after="0" w:line="360" w:lineRule="auto"/>
              <w:rPr>
                <w:sz w:val="28"/>
                <w:szCs w:val="28"/>
              </w:rPr>
            </w:pPr>
            <w:r>
              <w:rPr>
                <w:sz w:val="28"/>
                <w:szCs w:val="28"/>
              </w:rPr>
              <w:t>– Đại diện một số nhóm trình hài kết quả làm việc trước lớp</w:t>
            </w:r>
          </w:p>
          <w:p w14:paraId="727126CC" w14:textId="77777777" w:rsidR="000E788C" w:rsidRDefault="000E788C" w:rsidP="005840CE">
            <w:pPr>
              <w:spacing w:after="0" w:line="360" w:lineRule="auto"/>
              <w:rPr>
                <w:sz w:val="28"/>
                <w:szCs w:val="28"/>
              </w:rPr>
            </w:pPr>
            <w:r>
              <w:rPr>
                <w:sz w:val="28"/>
                <w:szCs w:val="28"/>
              </w:rPr>
              <w:t>- GV nhận xét và bổ sung (nếu có) và chốt.</w:t>
            </w:r>
          </w:p>
        </w:tc>
        <w:tc>
          <w:tcPr>
            <w:tcW w:w="4426" w:type="dxa"/>
          </w:tcPr>
          <w:p w14:paraId="79EA60E8" w14:textId="77777777" w:rsidR="000E788C" w:rsidRDefault="000E788C" w:rsidP="005840CE">
            <w:pPr>
              <w:spacing w:after="0" w:line="360" w:lineRule="auto"/>
              <w:rPr>
                <w:sz w:val="28"/>
                <w:szCs w:val="28"/>
              </w:rPr>
            </w:pPr>
          </w:p>
          <w:p w14:paraId="2F94ADC7" w14:textId="77777777" w:rsidR="000E788C" w:rsidRDefault="000E788C" w:rsidP="005840CE">
            <w:pPr>
              <w:spacing w:after="0" w:line="360" w:lineRule="auto"/>
              <w:rPr>
                <w:sz w:val="28"/>
                <w:szCs w:val="28"/>
              </w:rPr>
            </w:pPr>
          </w:p>
          <w:p w14:paraId="75DB6AC1" w14:textId="77777777" w:rsidR="000E788C" w:rsidRDefault="000E788C" w:rsidP="005840CE">
            <w:pPr>
              <w:spacing w:after="0" w:line="360" w:lineRule="auto"/>
              <w:rPr>
                <w:sz w:val="28"/>
                <w:szCs w:val="28"/>
              </w:rPr>
            </w:pPr>
            <w:r>
              <w:rPr>
                <w:sz w:val="28"/>
                <w:szCs w:val="28"/>
              </w:rPr>
              <w:t>- HS quan sát tranh trong sgk và nói tên các loại thức ăn có nguồn gốc từ thực vật : lúa, ngô, khoai, sắn, rau củ quả ,….</w:t>
            </w:r>
          </w:p>
          <w:p w14:paraId="7D9B688B" w14:textId="77777777" w:rsidR="000E788C" w:rsidRDefault="000E788C" w:rsidP="005840CE">
            <w:pPr>
              <w:spacing w:after="0" w:line="360" w:lineRule="auto"/>
              <w:rPr>
                <w:sz w:val="28"/>
                <w:szCs w:val="28"/>
              </w:rPr>
            </w:pPr>
            <w:r>
              <w:rPr>
                <w:sz w:val="28"/>
                <w:szCs w:val="28"/>
              </w:rPr>
              <w:t>- Vị trí của thực vật là rất quan trọng, có thực vật mới tạo ra các loài động vật.</w:t>
            </w:r>
          </w:p>
          <w:p w14:paraId="4E069534" w14:textId="77777777" w:rsidR="000E788C" w:rsidRDefault="000E788C" w:rsidP="005840CE">
            <w:pPr>
              <w:spacing w:after="0" w:line="360" w:lineRule="auto"/>
              <w:rPr>
                <w:sz w:val="28"/>
                <w:szCs w:val="28"/>
              </w:rPr>
            </w:pPr>
          </w:p>
          <w:p w14:paraId="6D96DDB4" w14:textId="77777777" w:rsidR="000E788C" w:rsidRDefault="000E788C" w:rsidP="005840CE">
            <w:pPr>
              <w:spacing w:after="0" w:line="360" w:lineRule="auto"/>
              <w:rPr>
                <w:sz w:val="28"/>
                <w:szCs w:val="28"/>
              </w:rPr>
            </w:pPr>
            <w:r>
              <w:rPr>
                <w:sz w:val="28"/>
                <w:szCs w:val="28"/>
              </w:rPr>
              <w:t>- Hs chia sẻ bài của mình trong nhóm bàn đôi, sau đó chia sẻ theo nhóm 4 ( nhóm trưởng điều khiển )</w:t>
            </w:r>
          </w:p>
          <w:p w14:paraId="4FC43F38" w14:textId="77777777" w:rsidR="000E788C" w:rsidRDefault="000E788C" w:rsidP="005840CE">
            <w:pPr>
              <w:spacing w:after="0" w:line="360" w:lineRule="auto"/>
              <w:rPr>
                <w:sz w:val="28"/>
                <w:szCs w:val="28"/>
              </w:rPr>
            </w:pPr>
            <w:r>
              <w:rPr>
                <w:sz w:val="28"/>
                <w:szCs w:val="28"/>
              </w:rPr>
              <w:t>- Nếu thực vật bị giảm sút thì những sinh vật trong chuỗi thức ăn trên cũng sẽ bị ảnh hưởng nghiêm trọng,….</w:t>
            </w:r>
          </w:p>
          <w:p w14:paraId="36BA38DC" w14:textId="77777777" w:rsidR="000E788C" w:rsidRDefault="000E788C" w:rsidP="005840CE">
            <w:pPr>
              <w:spacing w:after="0" w:line="360" w:lineRule="auto"/>
              <w:rPr>
                <w:sz w:val="28"/>
                <w:szCs w:val="28"/>
              </w:rPr>
            </w:pPr>
          </w:p>
          <w:p w14:paraId="212430E2" w14:textId="77777777" w:rsidR="000E788C" w:rsidRDefault="000E788C" w:rsidP="005840CE">
            <w:pPr>
              <w:spacing w:after="0" w:line="360" w:lineRule="auto"/>
              <w:rPr>
                <w:sz w:val="28"/>
                <w:szCs w:val="28"/>
              </w:rPr>
            </w:pPr>
            <w:r>
              <w:rPr>
                <w:sz w:val="28"/>
                <w:szCs w:val="28"/>
              </w:rPr>
              <w:t>- 1 nhóm đại diện lên trình bày</w:t>
            </w:r>
          </w:p>
          <w:p w14:paraId="0474033B" w14:textId="77777777" w:rsidR="000E788C" w:rsidRDefault="000E788C" w:rsidP="005840CE">
            <w:pPr>
              <w:spacing w:after="0" w:line="360" w:lineRule="auto"/>
              <w:rPr>
                <w:sz w:val="28"/>
                <w:szCs w:val="28"/>
              </w:rPr>
            </w:pPr>
            <w:r>
              <w:rPr>
                <w:sz w:val="28"/>
                <w:szCs w:val="28"/>
              </w:rPr>
              <w:t xml:space="preserve">- Hs lắng nghe, chia sẻ bài </w:t>
            </w:r>
          </w:p>
          <w:p w14:paraId="71AC9997" w14:textId="77777777" w:rsidR="000E788C" w:rsidRDefault="000E788C" w:rsidP="005840CE">
            <w:pPr>
              <w:spacing w:after="0" w:line="360" w:lineRule="auto"/>
              <w:rPr>
                <w:sz w:val="28"/>
                <w:szCs w:val="28"/>
              </w:rPr>
            </w:pPr>
            <w:r>
              <w:rPr>
                <w:sz w:val="28"/>
                <w:szCs w:val="28"/>
              </w:rPr>
              <w:t>- Hs lắng nghe</w:t>
            </w:r>
          </w:p>
        </w:tc>
      </w:tr>
      <w:tr w:rsidR="000E788C" w14:paraId="5E018683" w14:textId="77777777" w:rsidTr="005840CE">
        <w:tc>
          <w:tcPr>
            <w:tcW w:w="9350" w:type="dxa"/>
            <w:gridSpan w:val="3"/>
          </w:tcPr>
          <w:p w14:paraId="1337C808" w14:textId="77777777" w:rsidR="000E788C" w:rsidRDefault="000E788C" w:rsidP="005840CE">
            <w:pPr>
              <w:spacing w:after="0" w:line="360" w:lineRule="auto"/>
              <w:jc w:val="center"/>
              <w:rPr>
                <w:b/>
                <w:sz w:val="28"/>
                <w:szCs w:val="28"/>
              </w:rPr>
            </w:pPr>
            <w:r>
              <w:rPr>
                <w:b/>
                <w:sz w:val="28"/>
                <w:szCs w:val="28"/>
                <w:u w:val="single"/>
              </w:rPr>
              <w:t>Tiết 2</w:t>
            </w:r>
          </w:p>
        </w:tc>
      </w:tr>
      <w:tr w:rsidR="000E788C" w14:paraId="5BBFDE31" w14:textId="77777777" w:rsidTr="005840CE">
        <w:tc>
          <w:tcPr>
            <w:tcW w:w="4804" w:type="dxa"/>
          </w:tcPr>
          <w:p w14:paraId="7B9244D9" w14:textId="77777777" w:rsidR="000E788C" w:rsidRDefault="000E788C" w:rsidP="005840CE">
            <w:pPr>
              <w:spacing w:after="0" w:line="360" w:lineRule="auto"/>
              <w:rPr>
                <w:b/>
                <w:sz w:val="28"/>
                <w:szCs w:val="28"/>
              </w:rPr>
            </w:pPr>
            <w:r>
              <w:rPr>
                <w:b/>
                <w:sz w:val="28"/>
                <w:szCs w:val="28"/>
              </w:rPr>
              <w:t xml:space="preserve">HĐ2: Khám phá mối quan hệ giữa hoạt động của con người đối với </w:t>
            </w:r>
            <w:r>
              <w:rPr>
                <w:b/>
                <w:sz w:val="28"/>
                <w:szCs w:val="28"/>
              </w:rPr>
              <w:lastRenderedPageBreak/>
              <w:t xml:space="preserve">chuỗi thức ăn trong tự nhiên </w:t>
            </w:r>
          </w:p>
          <w:p w14:paraId="3568434D" w14:textId="77777777" w:rsidR="000E788C" w:rsidRDefault="000E788C" w:rsidP="005840CE">
            <w:pPr>
              <w:spacing w:after="0" w:line="360" w:lineRule="auto"/>
              <w:rPr>
                <w:sz w:val="28"/>
                <w:szCs w:val="28"/>
              </w:rPr>
            </w:pPr>
            <w:r>
              <w:rPr>
                <w:sz w:val="28"/>
                <w:szCs w:val="28"/>
              </w:rPr>
              <w:t>* Mục tiêu: Phân tích được một trường hợp điển hình về mối quan hệ giữa hoạt động của con người với các mắt xích của chuỗi thức ăn trong tự nhiên.</w:t>
            </w:r>
          </w:p>
          <w:p w14:paraId="7BEAAE38" w14:textId="77777777" w:rsidR="000E788C" w:rsidRDefault="000E788C" w:rsidP="005840CE">
            <w:pPr>
              <w:spacing w:after="0" w:line="360" w:lineRule="auto"/>
              <w:rPr>
                <w:i/>
                <w:sz w:val="28"/>
                <w:szCs w:val="28"/>
              </w:rPr>
            </w:pPr>
            <w:r>
              <w:rPr>
                <w:i/>
                <w:sz w:val="28"/>
                <w:szCs w:val="28"/>
              </w:rPr>
              <w:t xml:space="preserve">- Bước 1: Làm việc cá nhân </w:t>
            </w:r>
          </w:p>
          <w:p w14:paraId="752AA4F5" w14:textId="77777777" w:rsidR="000E788C" w:rsidRDefault="000E788C" w:rsidP="005840CE">
            <w:pPr>
              <w:spacing w:after="0" w:line="360" w:lineRule="auto"/>
              <w:rPr>
                <w:sz w:val="28"/>
                <w:szCs w:val="28"/>
              </w:rPr>
            </w:pPr>
            <w:r>
              <w:rPr>
                <w:sz w:val="28"/>
                <w:szCs w:val="28"/>
              </w:rPr>
              <w:t>HS đọc thông tin và quan sát các hình 4 – 6 trang 95, 96 SGK.</w:t>
            </w:r>
          </w:p>
          <w:p w14:paraId="00074CB6" w14:textId="77777777" w:rsidR="000E788C" w:rsidRDefault="000E788C" w:rsidP="005840CE">
            <w:pPr>
              <w:spacing w:after="0" w:line="360" w:lineRule="auto"/>
              <w:rPr>
                <w:i/>
                <w:sz w:val="28"/>
                <w:szCs w:val="28"/>
              </w:rPr>
            </w:pPr>
            <w:r>
              <w:rPr>
                <w:i/>
                <w:sz w:val="28"/>
                <w:szCs w:val="28"/>
              </w:rPr>
              <w:t>Bước 2: Làm việc cả lớp ( sắm vai )</w:t>
            </w:r>
          </w:p>
          <w:p w14:paraId="33167F6A" w14:textId="77777777" w:rsidR="000E788C" w:rsidRDefault="000E788C" w:rsidP="005840CE">
            <w:pPr>
              <w:spacing w:after="0" w:line="360" w:lineRule="auto"/>
              <w:rPr>
                <w:color w:val="000000"/>
                <w:sz w:val="28"/>
                <w:szCs w:val="28"/>
              </w:rPr>
            </w:pPr>
            <w:r>
              <w:rPr>
                <w:sz w:val="28"/>
                <w:szCs w:val="28"/>
              </w:rPr>
              <w:t xml:space="preserve"> - Một vài HS xung </w:t>
            </w:r>
            <w:r>
              <w:rPr>
                <w:color w:val="000000"/>
                <w:sz w:val="28"/>
                <w:szCs w:val="28"/>
              </w:rPr>
              <w:t>phong đóng vai một người dân trong làng kể lại câu chuyện ở trang 95 và 96 SGK với các bạn trong lớp</w:t>
            </w:r>
          </w:p>
          <w:p w14:paraId="0122E02D" w14:textId="77777777" w:rsidR="000E788C" w:rsidRDefault="000E788C" w:rsidP="005840CE">
            <w:pPr>
              <w:spacing w:after="0" w:line="360" w:lineRule="auto"/>
              <w:rPr>
                <w:color w:val="0000FF"/>
                <w:sz w:val="28"/>
                <w:szCs w:val="28"/>
              </w:rPr>
            </w:pPr>
            <w:r>
              <w:rPr>
                <w:color w:val="000000"/>
                <w:sz w:val="28"/>
                <w:szCs w:val="28"/>
              </w:rPr>
              <w:t>- GV nhận xét, tuyên dương HS</w:t>
            </w:r>
          </w:p>
          <w:p w14:paraId="31FED738" w14:textId="77777777" w:rsidR="000E788C" w:rsidRDefault="000E788C" w:rsidP="005840CE">
            <w:pPr>
              <w:spacing w:after="0" w:line="360" w:lineRule="auto"/>
              <w:rPr>
                <w:sz w:val="28"/>
                <w:szCs w:val="28"/>
              </w:rPr>
            </w:pPr>
            <w:r>
              <w:rPr>
                <w:sz w:val="28"/>
                <w:szCs w:val="28"/>
              </w:rPr>
              <w:t xml:space="preserve">- GV yêu cầu HS đặt ra các câu hỏi để phân tích sâu về câu chuyện.  </w:t>
            </w:r>
          </w:p>
          <w:p w14:paraId="18935404" w14:textId="77777777" w:rsidR="000E788C" w:rsidRDefault="000E788C" w:rsidP="005840CE">
            <w:pPr>
              <w:spacing w:after="0" w:line="360" w:lineRule="auto"/>
              <w:rPr>
                <w:sz w:val="28"/>
                <w:szCs w:val="28"/>
              </w:rPr>
            </w:pPr>
            <w:r>
              <w:rPr>
                <w:sz w:val="28"/>
                <w:szCs w:val="28"/>
              </w:rPr>
              <w:t xml:space="preserve"> Gợi ý một số câu hỏi dưới đây:</w:t>
            </w:r>
          </w:p>
          <w:p w14:paraId="670AE62B" w14:textId="77777777" w:rsidR="000E788C" w:rsidRDefault="000E788C" w:rsidP="005840CE">
            <w:pPr>
              <w:spacing w:after="0" w:line="360" w:lineRule="auto"/>
              <w:ind w:left="200" w:firstLine="0"/>
              <w:rPr>
                <w:sz w:val="28"/>
                <w:szCs w:val="28"/>
              </w:rPr>
            </w:pPr>
            <w:r>
              <w:rPr>
                <w:sz w:val="28"/>
                <w:szCs w:val="28"/>
              </w:rPr>
              <w:t xml:space="preserve">(1)Vì sao bò bắt đầu cho ít sữa? </w:t>
            </w:r>
          </w:p>
          <w:p w14:paraId="282CF778" w14:textId="77777777" w:rsidR="000E788C" w:rsidRDefault="000E788C" w:rsidP="005840CE">
            <w:pPr>
              <w:spacing w:after="0" w:line="360" w:lineRule="auto"/>
              <w:ind w:left="200" w:firstLine="0"/>
              <w:rPr>
                <w:sz w:val="28"/>
                <w:szCs w:val="28"/>
              </w:rPr>
            </w:pPr>
            <w:r>
              <w:rPr>
                <w:sz w:val="28"/>
                <w:szCs w:val="28"/>
              </w:rPr>
              <w:t xml:space="preserve">(2) Vì sao cỏ giảm đi? </w:t>
            </w:r>
          </w:p>
          <w:p w14:paraId="601E91B4" w14:textId="77777777" w:rsidR="000E788C" w:rsidRDefault="000E788C" w:rsidP="005840CE">
            <w:pPr>
              <w:spacing w:after="0" w:line="360" w:lineRule="auto"/>
              <w:ind w:left="200" w:firstLine="0"/>
              <w:rPr>
                <w:sz w:val="28"/>
                <w:szCs w:val="28"/>
              </w:rPr>
            </w:pPr>
            <w:r>
              <w:rPr>
                <w:sz w:val="28"/>
                <w:szCs w:val="28"/>
              </w:rPr>
              <w:t>(3) Vì sao chuột xuất hiện nhiều lên? (Gợi ý: (I) Vì cỏ trên cánh đồng giảm đi. (2) Vì chuột xuất hiện nhiều lên, ăn hết nhiều có. (3) Vì cú đã bị dân làng đuổi đi, không có ai săn bắt chuột.)</w:t>
            </w:r>
          </w:p>
          <w:p w14:paraId="0FC8A1CD" w14:textId="77777777" w:rsidR="000E788C" w:rsidRDefault="000E788C" w:rsidP="005840CE">
            <w:pPr>
              <w:spacing w:after="0" w:line="360" w:lineRule="auto"/>
              <w:ind w:left="200" w:firstLine="0"/>
              <w:rPr>
                <w:sz w:val="28"/>
                <w:szCs w:val="28"/>
              </w:rPr>
            </w:pPr>
            <w:r>
              <w:rPr>
                <w:sz w:val="28"/>
                <w:szCs w:val="28"/>
              </w:rPr>
              <w:t xml:space="preserve"> – Tiếp theo, GV yêu cầu HS suy nghĩ </w:t>
            </w:r>
            <w:r>
              <w:rPr>
                <w:sz w:val="28"/>
                <w:szCs w:val="28"/>
              </w:rPr>
              <w:lastRenderedPageBreak/>
              <w:t>và trả lời các câu hỏi và viết vào vở bài tập</w:t>
            </w:r>
          </w:p>
          <w:p w14:paraId="1EF3EF2B" w14:textId="77777777" w:rsidR="000E788C" w:rsidRDefault="000E788C" w:rsidP="005840CE">
            <w:pPr>
              <w:spacing w:after="0" w:line="360" w:lineRule="auto"/>
              <w:rPr>
                <w:sz w:val="28"/>
                <w:szCs w:val="28"/>
              </w:rPr>
            </w:pPr>
            <w:r>
              <w:rPr>
                <w:sz w:val="28"/>
                <w:szCs w:val="28"/>
              </w:rPr>
              <w:t xml:space="preserve">(Gợi ý đáp án: </w:t>
            </w:r>
          </w:p>
          <w:p w14:paraId="0F2B1938" w14:textId="77777777" w:rsidR="000E788C" w:rsidRDefault="000E788C" w:rsidP="005840CE">
            <w:pPr>
              <w:spacing w:after="0" w:line="360" w:lineRule="auto"/>
              <w:rPr>
                <w:sz w:val="28"/>
                <w:szCs w:val="28"/>
              </w:rPr>
            </w:pPr>
            <w:r>
              <w:rPr>
                <w:sz w:val="28"/>
                <w:szCs w:val="28"/>
              </w:rPr>
              <w:t xml:space="preserve">Câu 1 trong logo hỏi trang 96 SGK (tương ứng câu 3a Bài 23 VBT): Cỏ -&gt; Chuột -&gt;Cú </w:t>
            </w:r>
          </w:p>
          <w:p w14:paraId="03732F99" w14:textId="77777777" w:rsidR="000E788C" w:rsidRDefault="000E788C" w:rsidP="005840CE">
            <w:pPr>
              <w:spacing w:after="0" w:line="360" w:lineRule="auto"/>
              <w:rPr>
                <w:sz w:val="28"/>
                <w:szCs w:val="28"/>
              </w:rPr>
            </w:pPr>
            <w:r>
              <w:rPr>
                <w:sz w:val="28"/>
                <w:szCs w:val="28"/>
              </w:rPr>
              <w:t xml:space="preserve">Dân làng đã phá huỷ mắt xích thứ ba trong chuỗi thức ăn (cú đã bị đuổi đi). Hậu quả của việc đó là chuột phát triển, ăn hết nhiều cỏ. Đàn bò thiếu cỏ ăn nên gầy đi và cho ít sữa. Câu 2.: Để giữ cân bằng chuỗi thức ăn trên, dân làng cần phải để cú quay trở lại sinh sống trong những hốc cây ở bìa rừng.) </w:t>
            </w:r>
          </w:p>
          <w:p w14:paraId="74F5A12C" w14:textId="77777777" w:rsidR="000E788C" w:rsidRDefault="000E788C" w:rsidP="005840CE">
            <w:pPr>
              <w:spacing w:after="0" w:line="360" w:lineRule="auto"/>
              <w:rPr>
                <w:sz w:val="28"/>
                <w:szCs w:val="28"/>
              </w:rPr>
            </w:pPr>
            <w:r>
              <w:rPr>
                <w:sz w:val="28"/>
                <w:szCs w:val="28"/>
              </w:rPr>
              <w:t>- GV nhận xét và bổ sung (nếu có).</w:t>
            </w:r>
          </w:p>
        </w:tc>
        <w:tc>
          <w:tcPr>
            <w:tcW w:w="4546" w:type="dxa"/>
            <w:gridSpan w:val="2"/>
          </w:tcPr>
          <w:p w14:paraId="0E3515B7" w14:textId="77777777" w:rsidR="000E788C" w:rsidRDefault="000E788C" w:rsidP="005840CE">
            <w:pPr>
              <w:spacing w:after="0" w:line="360" w:lineRule="auto"/>
              <w:rPr>
                <w:sz w:val="28"/>
                <w:szCs w:val="28"/>
              </w:rPr>
            </w:pPr>
            <w:r>
              <w:rPr>
                <w:sz w:val="28"/>
                <w:szCs w:val="28"/>
              </w:rPr>
              <w:lastRenderedPageBreak/>
              <w:t xml:space="preserve">  </w:t>
            </w:r>
          </w:p>
          <w:p w14:paraId="258EC35B" w14:textId="77777777" w:rsidR="000E788C" w:rsidRDefault="000E788C" w:rsidP="005840CE">
            <w:pPr>
              <w:spacing w:after="0" w:line="360" w:lineRule="auto"/>
              <w:rPr>
                <w:sz w:val="28"/>
                <w:szCs w:val="28"/>
              </w:rPr>
            </w:pPr>
          </w:p>
          <w:p w14:paraId="70E94489" w14:textId="77777777" w:rsidR="000E788C" w:rsidRDefault="000E788C" w:rsidP="005840CE">
            <w:pPr>
              <w:spacing w:after="0" w:line="360" w:lineRule="auto"/>
              <w:rPr>
                <w:sz w:val="28"/>
                <w:szCs w:val="28"/>
              </w:rPr>
            </w:pPr>
          </w:p>
          <w:p w14:paraId="3FF72ABD" w14:textId="77777777" w:rsidR="000E788C" w:rsidRDefault="000E788C" w:rsidP="005840CE">
            <w:pPr>
              <w:spacing w:after="0" w:line="360" w:lineRule="auto"/>
              <w:rPr>
                <w:sz w:val="28"/>
                <w:szCs w:val="28"/>
              </w:rPr>
            </w:pPr>
          </w:p>
          <w:p w14:paraId="082F6EF4" w14:textId="77777777" w:rsidR="000E788C" w:rsidRDefault="000E788C" w:rsidP="005840CE">
            <w:pPr>
              <w:spacing w:after="0" w:line="360" w:lineRule="auto"/>
              <w:rPr>
                <w:sz w:val="28"/>
                <w:szCs w:val="28"/>
              </w:rPr>
            </w:pPr>
          </w:p>
          <w:p w14:paraId="1EC03566" w14:textId="77777777" w:rsidR="000E788C" w:rsidRDefault="000E788C" w:rsidP="005840CE">
            <w:pPr>
              <w:spacing w:after="0" w:line="360" w:lineRule="auto"/>
              <w:rPr>
                <w:sz w:val="28"/>
                <w:szCs w:val="28"/>
              </w:rPr>
            </w:pPr>
          </w:p>
          <w:p w14:paraId="4ECD4AB8" w14:textId="77777777" w:rsidR="000E788C" w:rsidRDefault="000E788C" w:rsidP="005840CE">
            <w:pPr>
              <w:spacing w:after="0" w:line="360" w:lineRule="auto"/>
              <w:rPr>
                <w:sz w:val="28"/>
                <w:szCs w:val="28"/>
              </w:rPr>
            </w:pPr>
          </w:p>
          <w:p w14:paraId="34B84551" w14:textId="77777777" w:rsidR="000E788C" w:rsidRDefault="000E788C" w:rsidP="005840CE">
            <w:pPr>
              <w:spacing w:after="0" w:line="360" w:lineRule="auto"/>
              <w:rPr>
                <w:sz w:val="28"/>
                <w:szCs w:val="28"/>
              </w:rPr>
            </w:pPr>
            <w:r>
              <w:rPr>
                <w:sz w:val="28"/>
                <w:szCs w:val="28"/>
              </w:rPr>
              <w:t>- HS thực hiện đọc thông tin và quan sát các hình trong sgk.</w:t>
            </w:r>
          </w:p>
          <w:p w14:paraId="1C48116A" w14:textId="77777777" w:rsidR="000E788C" w:rsidRDefault="000E788C" w:rsidP="005840CE">
            <w:pPr>
              <w:spacing w:after="0" w:line="360" w:lineRule="auto"/>
              <w:rPr>
                <w:sz w:val="28"/>
                <w:szCs w:val="28"/>
              </w:rPr>
            </w:pPr>
          </w:p>
          <w:p w14:paraId="13D0D2F2" w14:textId="77777777" w:rsidR="000E788C" w:rsidRDefault="000E788C" w:rsidP="005840CE">
            <w:pPr>
              <w:spacing w:after="0" w:line="360" w:lineRule="auto"/>
              <w:rPr>
                <w:sz w:val="28"/>
                <w:szCs w:val="28"/>
              </w:rPr>
            </w:pPr>
            <w:r>
              <w:rPr>
                <w:sz w:val="28"/>
                <w:szCs w:val="28"/>
              </w:rPr>
              <w:t>- 2-3 em đóng vai người dân kể lại câu chuyện.</w:t>
            </w:r>
          </w:p>
          <w:p w14:paraId="4D3953AC" w14:textId="77777777" w:rsidR="000E788C" w:rsidRDefault="000E788C" w:rsidP="005840CE">
            <w:pPr>
              <w:spacing w:after="0" w:line="360" w:lineRule="auto"/>
              <w:rPr>
                <w:sz w:val="28"/>
                <w:szCs w:val="28"/>
              </w:rPr>
            </w:pPr>
          </w:p>
          <w:p w14:paraId="2B4BCB72" w14:textId="77777777" w:rsidR="000E788C" w:rsidRDefault="000E788C" w:rsidP="005840CE">
            <w:pPr>
              <w:spacing w:after="0" w:line="360" w:lineRule="auto"/>
              <w:rPr>
                <w:sz w:val="28"/>
                <w:szCs w:val="28"/>
              </w:rPr>
            </w:pPr>
            <w:r>
              <w:rPr>
                <w:sz w:val="28"/>
                <w:szCs w:val="28"/>
              </w:rPr>
              <w:t>- Hs lắng nghe.</w:t>
            </w:r>
          </w:p>
          <w:p w14:paraId="15C8A5B7" w14:textId="77777777" w:rsidR="000E788C" w:rsidRDefault="000E788C" w:rsidP="005840CE">
            <w:pPr>
              <w:spacing w:after="0" w:line="360" w:lineRule="auto"/>
              <w:rPr>
                <w:sz w:val="28"/>
                <w:szCs w:val="28"/>
              </w:rPr>
            </w:pPr>
          </w:p>
          <w:p w14:paraId="4D8A1407" w14:textId="77777777" w:rsidR="000E788C" w:rsidRDefault="000E788C" w:rsidP="005840CE">
            <w:pPr>
              <w:spacing w:after="0" w:line="360" w:lineRule="auto"/>
              <w:rPr>
                <w:sz w:val="28"/>
                <w:szCs w:val="28"/>
              </w:rPr>
            </w:pPr>
          </w:p>
          <w:p w14:paraId="452F3360" w14:textId="77777777" w:rsidR="000E788C" w:rsidRDefault="000E788C" w:rsidP="005840CE">
            <w:pPr>
              <w:spacing w:after="0" w:line="360" w:lineRule="auto"/>
              <w:rPr>
                <w:sz w:val="28"/>
                <w:szCs w:val="28"/>
              </w:rPr>
            </w:pPr>
          </w:p>
          <w:p w14:paraId="3ED2B3C1" w14:textId="77777777" w:rsidR="000E788C" w:rsidRDefault="000E788C" w:rsidP="005840CE">
            <w:pPr>
              <w:spacing w:after="0" w:line="360" w:lineRule="auto"/>
              <w:rPr>
                <w:sz w:val="28"/>
                <w:szCs w:val="28"/>
              </w:rPr>
            </w:pPr>
          </w:p>
          <w:p w14:paraId="3446D0B3" w14:textId="77777777" w:rsidR="000E788C" w:rsidRDefault="000E788C" w:rsidP="005840CE">
            <w:pPr>
              <w:spacing w:after="0" w:line="360" w:lineRule="auto"/>
              <w:rPr>
                <w:sz w:val="28"/>
                <w:szCs w:val="28"/>
              </w:rPr>
            </w:pPr>
          </w:p>
          <w:p w14:paraId="1BC137D9" w14:textId="77777777" w:rsidR="000E788C" w:rsidRDefault="000E788C" w:rsidP="005840CE">
            <w:pPr>
              <w:spacing w:after="0" w:line="360" w:lineRule="auto"/>
              <w:rPr>
                <w:sz w:val="28"/>
                <w:szCs w:val="28"/>
              </w:rPr>
            </w:pPr>
            <w:r>
              <w:rPr>
                <w:sz w:val="28"/>
                <w:szCs w:val="28"/>
              </w:rPr>
              <w:t>- HS lắng nghe.</w:t>
            </w:r>
          </w:p>
          <w:p w14:paraId="5E884AFC" w14:textId="77777777" w:rsidR="000E788C" w:rsidRDefault="000E788C" w:rsidP="005840CE">
            <w:pPr>
              <w:spacing w:after="0" w:line="360" w:lineRule="auto"/>
              <w:rPr>
                <w:sz w:val="28"/>
                <w:szCs w:val="28"/>
              </w:rPr>
            </w:pPr>
          </w:p>
          <w:p w14:paraId="2DB18681" w14:textId="77777777" w:rsidR="000E788C" w:rsidRDefault="000E788C" w:rsidP="005840CE">
            <w:pPr>
              <w:spacing w:after="0" w:line="360" w:lineRule="auto"/>
              <w:rPr>
                <w:sz w:val="28"/>
                <w:szCs w:val="28"/>
              </w:rPr>
            </w:pPr>
          </w:p>
          <w:p w14:paraId="0E81DE5B" w14:textId="77777777" w:rsidR="000E788C" w:rsidRDefault="000E788C" w:rsidP="005840CE">
            <w:pPr>
              <w:spacing w:after="0" w:line="360" w:lineRule="auto"/>
              <w:rPr>
                <w:sz w:val="28"/>
                <w:szCs w:val="28"/>
              </w:rPr>
            </w:pPr>
          </w:p>
          <w:p w14:paraId="273BF438" w14:textId="77777777" w:rsidR="000E788C" w:rsidRDefault="000E788C" w:rsidP="005840CE">
            <w:pPr>
              <w:spacing w:after="0" w:line="360" w:lineRule="auto"/>
              <w:rPr>
                <w:sz w:val="28"/>
                <w:szCs w:val="28"/>
              </w:rPr>
            </w:pPr>
          </w:p>
          <w:p w14:paraId="4214D3CC" w14:textId="77777777" w:rsidR="000E788C" w:rsidRDefault="000E788C" w:rsidP="005840CE">
            <w:pPr>
              <w:spacing w:after="0" w:line="360" w:lineRule="auto"/>
              <w:rPr>
                <w:sz w:val="28"/>
                <w:szCs w:val="28"/>
              </w:rPr>
            </w:pPr>
          </w:p>
          <w:p w14:paraId="340E0F94" w14:textId="77777777" w:rsidR="000E788C" w:rsidRDefault="000E788C" w:rsidP="005840CE">
            <w:pPr>
              <w:spacing w:after="0" w:line="360" w:lineRule="auto"/>
              <w:rPr>
                <w:sz w:val="28"/>
                <w:szCs w:val="28"/>
              </w:rPr>
            </w:pPr>
            <w:r>
              <w:rPr>
                <w:sz w:val="28"/>
                <w:szCs w:val="28"/>
              </w:rPr>
              <w:t>-  Hs suy nghĩ và trả lời câu hỏi</w:t>
            </w:r>
          </w:p>
          <w:p w14:paraId="1A786BC5" w14:textId="77777777" w:rsidR="000E788C" w:rsidRDefault="000E788C" w:rsidP="005840CE">
            <w:pPr>
              <w:spacing w:after="0" w:line="360" w:lineRule="auto"/>
              <w:rPr>
                <w:sz w:val="28"/>
                <w:szCs w:val="28"/>
              </w:rPr>
            </w:pPr>
          </w:p>
          <w:p w14:paraId="18CB3797" w14:textId="77777777" w:rsidR="000E788C" w:rsidRDefault="000E788C" w:rsidP="005840CE">
            <w:pPr>
              <w:spacing w:after="0" w:line="360" w:lineRule="auto"/>
              <w:rPr>
                <w:sz w:val="28"/>
                <w:szCs w:val="28"/>
              </w:rPr>
            </w:pPr>
          </w:p>
          <w:p w14:paraId="47205939" w14:textId="77777777" w:rsidR="000E788C" w:rsidRDefault="000E788C" w:rsidP="005840CE">
            <w:pPr>
              <w:spacing w:after="0" w:line="360" w:lineRule="auto"/>
              <w:rPr>
                <w:sz w:val="28"/>
                <w:szCs w:val="28"/>
              </w:rPr>
            </w:pPr>
          </w:p>
          <w:p w14:paraId="3F0BB07B" w14:textId="77777777" w:rsidR="000E788C" w:rsidRDefault="000E788C" w:rsidP="005840CE">
            <w:pPr>
              <w:spacing w:after="0" w:line="360" w:lineRule="auto"/>
              <w:rPr>
                <w:sz w:val="28"/>
                <w:szCs w:val="28"/>
              </w:rPr>
            </w:pPr>
            <w:r>
              <w:rPr>
                <w:sz w:val="28"/>
                <w:szCs w:val="28"/>
              </w:rPr>
              <w:t>- HS thực hiện.</w:t>
            </w:r>
          </w:p>
          <w:p w14:paraId="3E7E312E" w14:textId="77777777" w:rsidR="000E788C" w:rsidRDefault="000E788C" w:rsidP="005840CE">
            <w:pPr>
              <w:spacing w:after="0" w:line="360" w:lineRule="auto"/>
              <w:rPr>
                <w:sz w:val="28"/>
                <w:szCs w:val="28"/>
              </w:rPr>
            </w:pPr>
          </w:p>
          <w:p w14:paraId="0A318B07" w14:textId="77777777" w:rsidR="000E788C" w:rsidRDefault="000E788C" w:rsidP="005840CE">
            <w:pPr>
              <w:spacing w:after="0" w:line="360" w:lineRule="auto"/>
              <w:rPr>
                <w:sz w:val="28"/>
                <w:szCs w:val="28"/>
              </w:rPr>
            </w:pPr>
          </w:p>
          <w:p w14:paraId="29AF52CD" w14:textId="77777777" w:rsidR="000E788C" w:rsidRDefault="000E788C" w:rsidP="005840CE">
            <w:pPr>
              <w:spacing w:after="0" w:line="360" w:lineRule="auto"/>
              <w:rPr>
                <w:sz w:val="28"/>
                <w:szCs w:val="28"/>
              </w:rPr>
            </w:pPr>
            <w:r>
              <w:rPr>
                <w:sz w:val="28"/>
                <w:szCs w:val="28"/>
              </w:rPr>
              <w:t>- Đại diện một số em trình bày bài làm cácbạn còn lại nhận xét và bổ sung (nếu có).</w:t>
            </w:r>
          </w:p>
          <w:p w14:paraId="46085259" w14:textId="77777777" w:rsidR="000E788C" w:rsidRDefault="000E788C" w:rsidP="005840CE">
            <w:pPr>
              <w:spacing w:after="0" w:line="360" w:lineRule="auto"/>
              <w:rPr>
                <w:sz w:val="28"/>
                <w:szCs w:val="28"/>
              </w:rPr>
            </w:pPr>
          </w:p>
          <w:p w14:paraId="484BEBEF" w14:textId="77777777" w:rsidR="000E788C" w:rsidRDefault="000E788C" w:rsidP="005840CE">
            <w:pPr>
              <w:spacing w:after="0" w:line="360" w:lineRule="auto"/>
              <w:rPr>
                <w:sz w:val="28"/>
                <w:szCs w:val="28"/>
              </w:rPr>
            </w:pPr>
          </w:p>
          <w:p w14:paraId="23A7143B" w14:textId="77777777" w:rsidR="000E788C" w:rsidRDefault="000E788C" w:rsidP="005840CE">
            <w:pPr>
              <w:spacing w:after="0" w:line="360" w:lineRule="auto"/>
              <w:rPr>
                <w:sz w:val="28"/>
                <w:szCs w:val="28"/>
              </w:rPr>
            </w:pPr>
            <w:r>
              <w:rPr>
                <w:sz w:val="28"/>
                <w:szCs w:val="28"/>
              </w:rPr>
              <w:t>- HS lắng nghe.</w:t>
            </w:r>
          </w:p>
        </w:tc>
      </w:tr>
      <w:tr w:rsidR="000E788C" w14:paraId="48236883" w14:textId="77777777" w:rsidTr="005840CE">
        <w:tc>
          <w:tcPr>
            <w:tcW w:w="9350" w:type="dxa"/>
            <w:gridSpan w:val="3"/>
          </w:tcPr>
          <w:p w14:paraId="6ABBF7EE" w14:textId="77777777" w:rsidR="000E788C" w:rsidRDefault="000E788C" w:rsidP="005840CE">
            <w:pPr>
              <w:spacing w:after="0" w:line="360" w:lineRule="auto"/>
              <w:jc w:val="center"/>
              <w:rPr>
                <w:b/>
                <w:sz w:val="28"/>
                <w:szCs w:val="28"/>
              </w:rPr>
            </w:pPr>
            <w:r>
              <w:rPr>
                <w:b/>
                <w:sz w:val="28"/>
                <w:szCs w:val="28"/>
              </w:rPr>
              <w:lastRenderedPageBreak/>
              <w:t>Tiết 3</w:t>
            </w:r>
          </w:p>
        </w:tc>
      </w:tr>
      <w:tr w:rsidR="000E788C" w14:paraId="6C3CA47F" w14:textId="77777777" w:rsidTr="005840CE">
        <w:tc>
          <w:tcPr>
            <w:tcW w:w="4804" w:type="dxa"/>
          </w:tcPr>
          <w:p w14:paraId="116D3785" w14:textId="77777777" w:rsidR="000E788C" w:rsidRDefault="000E788C" w:rsidP="005840CE">
            <w:pPr>
              <w:spacing w:after="0" w:line="360" w:lineRule="auto"/>
              <w:rPr>
                <w:sz w:val="28"/>
                <w:szCs w:val="28"/>
              </w:rPr>
            </w:pPr>
            <w:r>
              <w:rPr>
                <w:b/>
                <w:sz w:val="28"/>
                <w:szCs w:val="28"/>
              </w:rPr>
              <w:t>III.LUYỆN TẬP VÀ VẬN DỤNG</w:t>
            </w:r>
          </w:p>
          <w:p w14:paraId="25F79933" w14:textId="77777777" w:rsidR="000E788C" w:rsidRDefault="000E788C" w:rsidP="005840CE">
            <w:pPr>
              <w:spacing w:after="0" w:line="360" w:lineRule="auto"/>
              <w:rPr>
                <w:b/>
                <w:sz w:val="28"/>
                <w:szCs w:val="28"/>
              </w:rPr>
            </w:pPr>
            <w:r>
              <w:rPr>
                <w:b/>
                <w:sz w:val="28"/>
                <w:szCs w:val="28"/>
              </w:rPr>
              <w:t>HĐ3: Xác định những việc cần làm để giữ cân bằng chuỗi thức ăn trong tự nhiên</w:t>
            </w:r>
          </w:p>
          <w:p w14:paraId="26BCEFA1" w14:textId="77777777" w:rsidR="000E788C" w:rsidRDefault="000E788C" w:rsidP="005840CE">
            <w:pPr>
              <w:spacing w:after="0" w:line="360" w:lineRule="auto"/>
              <w:rPr>
                <w:sz w:val="28"/>
                <w:szCs w:val="28"/>
              </w:rPr>
            </w:pPr>
            <w:r>
              <w:rPr>
                <w:b/>
                <w:sz w:val="28"/>
                <w:szCs w:val="28"/>
              </w:rPr>
              <w:t xml:space="preserve"> </w:t>
            </w:r>
            <w:r>
              <w:rPr>
                <w:sz w:val="28"/>
                <w:szCs w:val="28"/>
              </w:rPr>
              <w:t>* Mục tiêu: Làm được một số việc để góp phần giữ cân bằng chuỗi thức ăn trong tự nhiên</w:t>
            </w:r>
          </w:p>
          <w:p w14:paraId="3941AC82" w14:textId="77777777" w:rsidR="000E788C" w:rsidRDefault="000E788C" w:rsidP="005840CE">
            <w:pPr>
              <w:tabs>
                <w:tab w:val="left" w:pos="3580"/>
              </w:tabs>
              <w:spacing w:after="0" w:line="360" w:lineRule="auto"/>
              <w:rPr>
                <w:sz w:val="28"/>
                <w:szCs w:val="28"/>
              </w:rPr>
            </w:pPr>
            <w:r>
              <w:rPr>
                <w:sz w:val="28"/>
                <w:szCs w:val="28"/>
              </w:rPr>
              <w:t>* Cách tiến hành</w:t>
            </w:r>
          </w:p>
          <w:p w14:paraId="2783D9D6" w14:textId="77777777" w:rsidR="000E788C" w:rsidRDefault="000E788C" w:rsidP="005840CE">
            <w:pPr>
              <w:tabs>
                <w:tab w:val="left" w:pos="3580"/>
              </w:tabs>
              <w:spacing w:after="0" w:line="360" w:lineRule="auto"/>
              <w:rPr>
                <w:i/>
                <w:sz w:val="28"/>
                <w:szCs w:val="28"/>
              </w:rPr>
            </w:pPr>
            <w:r>
              <w:rPr>
                <w:i/>
                <w:sz w:val="28"/>
                <w:szCs w:val="28"/>
              </w:rPr>
              <w:t xml:space="preserve">Bước 1: Làm việc nhóm </w:t>
            </w:r>
          </w:p>
          <w:p w14:paraId="08489BB8" w14:textId="77777777" w:rsidR="000E788C" w:rsidRDefault="000E788C" w:rsidP="005840CE">
            <w:pPr>
              <w:tabs>
                <w:tab w:val="left" w:pos="3580"/>
              </w:tabs>
              <w:spacing w:after="0" w:line="360" w:lineRule="auto"/>
              <w:rPr>
                <w:sz w:val="28"/>
                <w:szCs w:val="28"/>
              </w:rPr>
            </w:pPr>
            <w:r>
              <w:rPr>
                <w:sz w:val="28"/>
                <w:szCs w:val="28"/>
              </w:rPr>
              <w:lastRenderedPageBreak/>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14:paraId="648AA56D" w14:textId="77777777" w:rsidR="000E788C" w:rsidRDefault="000E788C" w:rsidP="005840CE">
            <w:pPr>
              <w:tabs>
                <w:tab w:val="left" w:pos="3580"/>
              </w:tabs>
              <w:spacing w:after="0" w:line="360" w:lineRule="auto"/>
              <w:rPr>
                <w:sz w:val="28"/>
                <w:szCs w:val="28"/>
              </w:rPr>
            </w:pPr>
            <w:r>
              <w:rPr>
                <w:sz w:val="28"/>
                <w:szCs w:val="28"/>
              </w:rPr>
              <w:t xml:space="preserve">+ Bảo vệ động vật hoang dã. </w:t>
            </w:r>
          </w:p>
          <w:p w14:paraId="35F940A8" w14:textId="77777777" w:rsidR="000E788C" w:rsidRDefault="000E788C" w:rsidP="005840CE">
            <w:pPr>
              <w:tabs>
                <w:tab w:val="left" w:pos="3580"/>
              </w:tabs>
              <w:spacing w:after="0" w:line="360" w:lineRule="auto"/>
              <w:rPr>
                <w:sz w:val="28"/>
                <w:szCs w:val="28"/>
              </w:rPr>
            </w:pPr>
            <w:r>
              <w:rPr>
                <w:sz w:val="28"/>
                <w:szCs w:val="28"/>
              </w:rPr>
              <w:t>+ Tiêu dùng tiết kiệm.</w:t>
            </w:r>
          </w:p>
          <w:p w14:paraId="363242C0" w14:textId="77777777" w:rsidR="000E788C" w:rsidRDefault="000E788C" w:rsidP="005840CE">
            <w:pPr>
              <w:tabs>
                <w:tab w:val="left" w:pos="3580"/>
              </w:tabs>
              <w:spacing w:after="0" w:line="360" w:lineRule="auto"/>
              <w:rPr>
                <w:i/>
                <w:sz w:val="28"/>
                <w:szCs w:val="28"/>
              </w:rPr>
            </w:pPr>
            <w:r>
              <w:rPr>
                <w:i/>
                <w:sz w:val="28"/>
                <w:szCs w:val="28"/>
              </w:rPr>
              <w:t xml:space="preserve"> Bước 2: Làm việc cả lớp </w:t>
            </w:r>
          </w:p>
          <w:p w14:paraId="413791CC" w14:textId="77777777" w:rsidR="000E788C" w:rsidRDefault="000E788C" w:rsidP="005840CE">
            <w:pPr>
              <w:tabs>
                <w:tab w:val="left" w:pos="3580"/>
              </w:tabs>
              <w:spacing w:after="0" w:line="360" w:lineRule="auto"/>
              <w:rPr>
                <w:sz w:val="28"/>
                <w:szCs w:val="28"/>
              </w:rPr>
            </w:pPr>
            <w:r>
              <w:rPr>
                <w:sz w:val="28"/>
                <w:szCs w:val="28"/>
              </w:rPr>
              <w:t xml:space="preserve">-Đại diện một số nhóm báo cáo kết quả làm việc trước lớp. </w:t>
            </w:r>
          </w:p>
          <w:p w14:paraId="0BE114FB" w14:textId="77777777" w:rsidR="000E788C" w:rsidRDefault="000E788C" w:rsidP="005840CE">
            <w:pPr>
              <w:tabs>
                <w:tab w:val="left" w:pos="3580"/>
              </w:tabs>
              <w:spacing w:after="0" w:line="360" w:lineRule="auto"/>
              <w:rPr>
                <w:sz w:val="28"/>
                <w:szCs w:val="28"/>
              </w:rPr>
            </w:pPr>
            <w:r>
              <w:rPr>
                <w:sz w:val="28"/>
                <w:szCs w:val="28"/>
              </w:rPr>
              <w:t>-Tiếp theo, GV yêu cầu HS thực hiện yêu cầu trong logo luyện tập, vận dụng ở trang 96 SGK: “Lập danh sách những việc em sẽ làm để góp phần giữ cân bằng chuỗi thức ăn và chia sẻ việc làm đó với các bạn”.</w:t>
            </w:r>
          </w:p>
          <w:p w14:paraId="54EE9ACD" w14:textId="77777777" w:rsidR="000E788C" w:rsidRDefault="000E788C" w:rsidP="005840CE">
            <w:pPr>
              <w:tabs>
                <w:tab w:val="left" w:pos="3580"/>
              </w:tabs>
              <w:spacing w:after="0" w:line="360" w:lineRule="auto"/>
              <w:rPr>
                <w:sz w:val="28"/>
                <w:szCs w:val="28"/>
              </w:rPr>
            </w:pPr>
            <w:r>
              <w:rPr>
                <w:sz w:val="28"/>
                <w:szCs w:val="28"/>
              </w:rPr>
              <w:t xml:space="preserve">-Gv nhận xét và kết luận </w:t>
            </w:r>
          </w:p>
          <w:p w14:paraId="60B59E76" w14:textId="77777777" w:rsidR="000E788C" w:rsidRDefault="000E788C" w:rsidP="005840CE">
            <w:pPr>
              <w:spacing w:after="0" w:line="360" w:lineRule="auto"/>
              <w:rPr>
                <w:b/>
                <w:sz w:val="28"/>
                <w:szCs w:val="28"/>
              </w:rPr>
            </w:pPr>
            <w:r>
              <w:rPr>
                <w:b/>
                <w:sz w:val="28"/>
                <w:szCs w:val="28"/>
              </w:rPr>
              <w:t xml:space="preserve"> Hoạt động 4: Vận động những người xung quanh cùng tham gia giữ cân bằng chuỗi thức ăn trong tự nhiên </w:t>
            </w:r>
          </w:p>
          <w:p w14:paraId="328CF59A" w14:textId="77777777" w:rsidR="000E788C" w:rsidRDefault="000E788C" w:rsidP="005840CE">
            <w:pPr>
              <w:spacing w:after="0" w:line="360" w:lineRule="auto"/>
              <w:rPr>
                <w:sz w:val="28"/>
                <w:szCs w:val="28"/>
              </w:rPr>
            </w:pPr>
            <w:r>
              <w:rPr>
                <w:sz w:val="28"/>
                <w:szCs w:val="28"/>
              </w:rPr>
              <w:t>* Mục tiêu: Vận động được gia đình cùng thực hiện giữ cân bằng chuỗi thức ăn trong tự nhiên.</w:t>
            </w:r>
          </w:p>
          <w:p w14:paraId="64B6DB87" w14:textId="77777777" w:rsidR="000E788C" w:rsidRDefault="000E788C" w:rsidP="005840CE">
            <w:pPr>
              <w:spacing w:after="0" w:line="360" w:lineRule="auto"/>
              <w:rPr>
                <w:sz w:val="28"/>
                <w:szCs w:val="28"/>
              </w:rPr>
            </w:pPr>
            <w:r>
              <w:rPr>
                <w:sz w:val="28"/>
                <w:szCs w:val="28"/>
              </w:rPr>
              <w:t xml:space="preserve">* Cách tiến hành </w:t>
            </w:r>
          </w:p>
          <w:p w14:paraId="5610A7ED" w14:textId="77777777" w:rsidR="000E788C" w:rsidRDefault="000E788C" w:rsidP="005840CE">
            <w:pPr>
              <w:spacing w:after="0" w:line="360" w:lineRule="auto"/>
              <w:rPr>
                <w:i/>
                <w:sz w:val="28"/>
                <w:szCs w:val="28"/>
              </w:rPr>
            </w:pPr>
            <w:r>
              <w:rPr>
                <w:i/>
                <w:sz w:val="28"/>
                <w:szCs w:val="28"/>
              </w:rPr>
              <w:t>Bước 1: Làm việc theo cặp</w:t>
            </w:r>
          </w:p>
          <w:p w14:paraId="58071FCA" w14:textId="77777777" w:rsidR="000E788C" w:rsidRDefault="000E788C" w:rsidP="005840CE">
            <w:pPr>
              <w:spacing w:after="0" w:line="360" w:lineRule="auto"/>
              <w:rPr>
                <w:sz w:val="28"/>
                <w:szCs w:val="28"/>
              </w:rPr>
            </w:pPr>
            <w:r>
              <w:rPr>
                <w:sz w:val="28"/>
                <w:szCs w:val="28"/>
              </w:rPr>
              <w:lastRenderedPageBreak/>
              <w:t xml:space="preserve"> HS quan sát các hình 7 – 9 trang 97 SGK và nói với nhau về việc các bạn đã làm để vận động gia đình cùng tham gia giữ cân bằng chuỗi thức ăn trong tự nhiên.</w:t>
            </w:r>
          </w:p>
          <w:p w14:paraId="245B696B" w14:textId="77777777" w:rsidR="000E788C" w:rsidRDefault="000E788C" w:rsidP="005840CE">
            <w:pPr>
              <w:spacing w:after="0" w:line="360" w:lineRule="auto"/>
              <w:rPr>
                <w:sz w:val="28"/>
                <w:szCs w:val="28"/>
              </w:rPr>
            </w:pPr>
            <w:r>
              <w:rPr>
                <w:sz w:val="28"/>
                <w:szCs w:val="28"/>
              </w:rPr>
              <w:t xml:space="preserve"> </w:t>
            </w:r>
            <w:r>
              <w:rPr>
                <w:i/>
                <w:sz w:val="28"/>
                <w:szCs w:val="28"/>
              </w:rPr>
              <w:t xml:space="preserve">Bước 2: Làm việc cả lớp </w:t>
            </w:r>
          </w:p>
          <w:p w14:paraId="61E7E9F6" w14:textId="77777777" w:rsidR="000E788C" w:rsidRDefault="000E788C" w:rsidP="005840CE">
            <w:pPr>
              <w:spacing w:after="0" w:line="360" w:lineRule="auto"/>
              <w:rPr>
                <w:sz w:val="28"/>
                <w:szCs w:val="28"/>
              </w:rPr>
            </w:pPr>
            <w:r>
              <w:rPr>
                <w:sz w:val="28"/>
                <w:szCs w:val="28"/>
              </w:rPr>
              <w:t>– Đại diện một số cặp báo cáo kết quả làm việc trước lớp.</w:t>
            </w:r>
          </w:p>
          <w:p w14:paraId="19077622" w14:textId="77777777" w:rsidR="000E788C" w:rsidRDefault="000E788C" w:rsidP="005840CE">
            <w:pPr>
              <w:spacing w:after="0" w:line="360" w:lineRule="auto"/>
              <w:rPr>
                <w:sz w:val="28"/>
                <w:szCs w:val="28"/>
              </w:rPr>
            </w:pPr>
            <w:r>
              <w:rPr>
                <w:sz w:val="28"/>
                <w:szCs w:val="28"/>
              </w:rPr>
              <w:t xml:space="preserve"> (Gợi ý: Hình 7: Vận động gia đình không sử dụng động vật hoang dã làm thức ăn, làm thuốc,... Hình 8: Viết khẩu hiệu tuyên truyền bảo vệ rừng. Hình 9: Cùng các thành viên trong gia đình trồng cây.) </w:t>
            </w:r>
          </w:p>
          <w:p w14:paraId="4E4BC22E" w14:textId="77777777" w:rsidR="000E788C" w:rsidRDefault="000E788C" w:rsidP="005840CE">
            <w:pPr>
              <w:spacing w:after="0" w:line="360" w:lineRule="auto"/>
              <w:rPr>
                <w:sz w:val="28"/>
                <w:szCs w:val="28"/>
              </w:rPr>
            </w:pPr>
            <w:r>
              <w:rPr>
                <w:sz w:val="28"/>
                <w:szCs w:val="28"/>
              </w:rPr>
              <w:t xml:space="preserve">– GV tuyên dương những HS đã có việc làm thiết thực để vận động gia đình cùng tham gia giữ cân bằng chuỗi thức ăn trong tự nhiên. </w:t>
            </w:r>
          </w:p>
          <w:p w14:paraId="0827AFF1" w14:textId="77777777" w:rsidR="001F0A1D" w:rsidRDefault="000E788C" w:rsidP="001F0A1D">
            <w:pPr>
              <w:spacing w:after="0" w:line="360" w:lineRule="auto"/>
              <w:rPr>
                <w:sz w:val="28"/>
                <w:szCs w:val="28"/>
              </w:rPr>
            </w:pPr>
            <w:r>
              <w:rPr>
                <w:sz w:val="28"/>
                <w:szCs w:val="28"/>
              </w:rPr>
              <w:t>- GV yêu cầu HS đọc nội dung kiến thức cốt lõi ở cuối tra</w:t>
            </w:r>
            <w:r w:rsidR="001F0A1D">
              <w:rPr>
                <w:sz w:val="28"/>
                <w:szCs w:val="28"/>
              </w:rPr>
              <w:t>ng</w:t>
            </w:r>
          </w:p>
          <w:p w14:paraId="042ED6CC" w14:textId="070FE743" w:rsidR="000E788C" w:rsidRPr="000D057D" w:rsidRDefault="000E788C" w:rsidP="001F0A1D">
            <w:pPr>
              <w:spacing w:after="0" w:line="360" w:lineRule="auto"/>
              <w:rPr>
                <w:sz w:val="28"/>
                <w:szCs w:val="28"/>
              </w:rPr>
            </w:pPr>
            <w:r>
              <w:rPr>
                <w:b/>
                <w:sz w:val="28"/>
                <w:szCs w:val="28"/>
              </w:rPr>
              <w:t>Củng cố- dặn dò :</w:t>
            </w:r>
          </w:p>
          <w:p w14:paraId="13F2FEA5" w14:textId="77777777" w:rsidR="000E788C" w:rsidRDefault="000E788C" w:rsidP="005840CE">
            <w:pPr>
              <w:spacing w:after="0" w:line="360" w:lineRule="auto"/>
              <w:rPr>
                <w:sz w:val="28"/>
                <w:szCs w:val="28"/>
              </w:rPr>
            </w:pPr>
            <w:r>
              <w:rPr>
                <w:sz w:val="28"/>
                <w:szCs w:val="28"/>
              </w:rPr>
              <w:t>- Gv cho 1-2 em nhắc lại nội dung bài học và nêu cảm nhận sau tiết học</w:t>
            </w:r>
          </w:p>
          <w:p w14:paraId="6C1FABB2" w14:textId="77777777" w:rsidR="000E788C" w:rsidRDefault="000E788C" w:rsidP="005840CE">
            <w:pPr>
              <w:spacing w:after="0" w:line="360" w:lineRule="auto"/>
              <w:rPr>
                <w:sz w:val="28"/>
                <w:szCs w:val="28"/>
              </w:rPr>
            </w:pPr>
            <w:r>
              <w:rPr>
                <w:sz w:val="28"/>
                <w:szCs w:val="28"/>
              </w:rPr>
              <w:t>- Nhắc nhở các em chuẩn bị bài học tiếp theo</w:t>
            </w:r>
          </w:p>
          <w:p w14:paraId="160ACEDE" w14:textId="77777777" w:rsidR="000E788C" w:rsidRDefault="000E788C" w:rsidP="005840CE">
            <w:pPr>
              <w:spacing w:after="0" w:line="360" w:lineRule="auto"/>
              <w:rPr>
                <w:sz w:val="28"/>
                <w:szCs w:val="28"/>
              </w:rPr>
            </w:pPr>
          </w:p>
        </w:tc>
        <w:tc>
          <w:tcPr>
            <w:tcW w:w="4546" w:type="dxa"/>
            <w:gridSpan w:val="2"/>
          </w:tcPr>
          <w:p w14:paraId="37AED039" w14:textId="77777777" w:rsidR="000E788C" w:rsidRDefault="000E788C" w:rsidP="005840CE">
            <w:pPr>
              <w:spacing w:after="0" w:line="360" w:lineRule="auto"/>
              <w:rPr>
                <w:sz w:val="28"/>
                <w:szCs w:val="28"/>
              </w:rPr>
            </w:pPr>
          </w:p>
          <w:p w14:paraId="4876EFAD" w14:textId="77777777" w:rsidR="000E788C" w:rsidRDefault="000E788C" w:rsidP="005840CE">
            <w:pPr>
              <w:spacing w:after="0" w:line="360" w:lineRule="auto"/>
              <w:rPr>
                <w:sz w:val="28"/>
                <w:szCs w:val="28"/>
              </w:rPr>
            </w:pPr>
          </w:p>
          <w:p w14:paraId="15D598F1" w14:textId="77777777" w:rsidR="000E788C" w:rsidRDefault="000E788C" w:rsidP="005840CE">
            <w:pPr>
              <w:spacing w:after="0" w:line="360" w:lineRule="auto"/>
              <w:rPr>
                <w:sz w:val="28"/>
                <w:szCs w:val="28"/>
              </w:rPr>
            </w:pPr>
          </w:p>
          <w:p w14:paraId="3E5907E7" w14:textId="77777777" w:rsidR="000E788C" w:rsidRDefault="000E788C" w:rsidP="005840CE">
            <w:pPr>
              <w:spacing w:after="0" w:line="360" w:lineRule="auto"/>
              <w:rPr>
                <w:sz w:val="28"/>
                <w:szCs w:val="28"/>
              </w:rPr>
            </w:pPr>
          </w:p>
          <w:p w14:paraId="78910527" w14:textId="77777777" w:rsidR="000E788C" w:rsidRDefault="000E788C" w:rsidP="005840CE">
            <w:pPr>
              <w:spacing w:after="0" w:line="360" w:lineRule="auto"/>
              <w:rPr>
                <w:sz w:val="28"/>
                <w:szCs w:val="28"/>
              </w:rPr>
            </w:pPr>
          </w:p>
          <w:p w14:paraId="6E7F9A02" w14:textId="77777777" w:rsidR="000E788C" w:rsidRDefault="000E788C" w:rsidP="005840CE">
            <w:pPr>
              <w:spacing w:after="0" w:line="360" w:lineRule="auto"/>
              <w:rPr>
                <w:sz w:val="28"/>
                <w:szCs w:val="28"/>
              </w:rPr>
            </w:pPr>
          </w:p>
          <w:p w14:paraId="30442DD9" w14:textId="77777777" w:rsidR="000E788C" w:rsidRDefault="000E788C" w:rsidP="005840CE">
            <w:pPr>
              <w:spacing w:after="0" w:line="360" w:lineRule="auto"/>
              <w:rPr>
                <w:sz w:val="28"/>
                <w:szCs w:val="28"/>
              </w:rPr>
            </w:pPr>
          </w:p>
          <w:p w14:paraId="429F9FB2" w14:textId="77777777" w:rsidR="000E788C" w:rsidRDefault="000E788C" w:rsidP="005840CE">
            <w:pPr>
              <w:spacing w:after="0" w:line="360" w:lineRule="auto"/>
              <w:rPr>
                <w:sz w:val="28"/>
                <w:szCs w:val="28"/>
              </w:rPr>
            </w:pPr>
          </w:p>
          <w:p w14:paraId="00BE3C8B" w14:textId="77777777" w:rsidR="000E788C" w:rsidRDefault="000E788C" w:rsidP="005840CE">
            <w:pPr>
              <w:spacing w:after="0" w:line="360" w:lineRule="auto"/>
              <w:rPr>
                <w:sz w:val="28"/>
                <w:szCs w:val="28"/>
              </w:rPr>
            </w:pPr>
            <w:r>
              <w:rPr>
                <w:sz w:val="28"/>
                <w:szCs w:val="28"/>
              </w:rPr>
              <w:t>- HS thực hiện theo nhóm (4 bạn )</w:t>
            </w:r>
          </w:p>
          <w:p w14:paraId="1D2561E9" w14:textId="77777777" w:rsidR="000E788C" w:rsidRDefault="000E788C" w:rsidP="005840CE">
            <w:pPr>
              <w:spacing w:after="0" w:line="360" w:lineRule="auto"/>
              <w:rPr>
                <w:sz w:val="28"/>
                <w:szCs w:val="28"/>
              </w:rPr>
            </w:pPr>
            <w:r>
              <w:rPr>
                <w:sz w:val="28"/>
                <w:szCs w:val="28"/>
              </w:rPr>
              <w:lastRenderedPageBreak/>
              <w:t>Nêu ra những việc làm cần làm giúp cân bằng chuỗi thức ăn trong tự nhiên ( bảo vệ rừng, động vật hoang dã, bảo vệ môi trường,… )</w:t>
            </w:r>
          </w:p>
          <w:p w14:paraId="3E29F113" w14:textId="77777777" w:rsidR="000E788C" w:rsidRDefault="000E788C" w:rsidP="005840CE">
            <w:pPr>
              <w:spacing w:after="0" w:line="360" w:lineRule="auto"/>
              <w:rPr>
                <w:sz w:val="28"/>
                <w:szCs w:val="28"/>
              </w:rPr>
            </w:pPr>
          </w:p>
          <w:p w14:paraId="6A124B8A" w14:textId="77777777" w:rsidR="000E788C" w:rsidRDefault="000E788C" w:rsidP="005840CE">
            <w:pPr>
              <w:spacing w:after="0" w:line="360" w:lineRule="auto"/>
              <w:rPr>
                <w:sz w:val="28"/>
                <w:szCs w:val="28"/>
              </w:rPr>
            </w:pPr>
          </w:p>
          <w:p w14:paraId="5AE8E95D" w14:textId="77777777" w:rsidR="000E788C" w:rsidRDefault="000E788C" w:rsidP="005840CE">
            <w:pPr>
              <w:spacing w:after="0" w:line="360" w:lineRule="auto"/>
              <w:rPr>
                <w:sz w:val="28"/>
                <w:szCs w:val="28"/>
              </w:rPr>
            </w:pPr>
          </w:p>
          <w:p w14:paraId="344D74C5" w14:textId="77777777" w:rsidR="000E788C" w:rsidRDefault="000E788C" w:rsidP="005840CE">
            <w:pPr>
              <w:spacing w:after="0" w:line="360" w:lineRule="auto"/>
              <w:rPr>
                <w:sz w:val="28"/>
                <w:szCs w:val="28"/>
              </w:rPr>
            </w:pPr>
          </w:p>
          <w:p w14:paraId="1A857732" w14:textId="77777777" w:rsidR="000E788C" w:rsidRDefault="000E788C" w:rsidP="005840CE">
            <w:pPr>
              <w:spacing w:after="0" w:line="360" w:lineRule="auto"/>
              <w:rPr>
                <w:sz w:val="28"/>
                <w:szCs w:val="28"/>
              </w:rPr>
            </w:pPr>
            <w:r>
              <w:rPr>
                <w:sz w:val="28"/>
                <w:szCs w:val="28"/>
              </w:rPr>
              <w:t>- 1-2 Hs báo cáo trước lớp</w:t>
            </w:r>
          </w:p>
          <w:p w14:paraId="0D3A7389" w14:textId="77777777" w:rsidR="000E788C" w:rsidRDefault="000E788C" w:rsidP="005840CE">
            <w:pPr>
              <w:spacing w:after="0" w:line="360" w:lineRule="auto"/>
              <w:rPr>
                <w:sz w:val="28"/>
                <w:szCs w:val="28"/>
              </w:rPr>
            </w:pPr>
            <w:r>
              <w:rPr>
                <w:sz w:val="28"/>
                <w:szCs w:val="28"/>
              </w:rPr>
              <w:t>-Hs lắng nghe và chia sẻ bài cùng bạn.</w:t>
            </w:r>
          </w:p>
          <w:p w14:paraId="166F155B" w14:textId="77777777" w:rsidR="000E788C" w:rsidRDefault="000E788C" w:rsidP="005840CE">
            <w:pPr>
              <w:spacing w:after="0" w:line="360" w:lineRule="auto"/>
              <w:rPr>
                <w:sz w:val="28"/>
                <w:szCs w:val="28"/>
              </w:rPr>
            </w:pPr>
            <w:r>
              <w:rPr>
                <w:sz w:val="28"/>
                <w:szCs w:val="28"/>
              </w:rPr>
              <w:t>- Hs lập danh sách những việc em làm để góp phần giữ cân bằng chuỗi thức ăn</w:t>
            </w:r>
          </w:p>
          <w:p w14:paraId="3E92FB95" w14:textId="77777777" w:rsidR="000E788C" w:rsidRDefault="000E788C" w:rsidP="005840CE">
            <w:pPr>
              <w:spacing w:after="0" w:line="360" w:lineRule="auto"/>
              <w:rPr>
                <w:sz w:val="28"/>
                <w:szCs w:val="28"/>
              </w:rPr>
            </w:pPr>
            <w:r>
              <w:rPr>
                <w:sz w:val="28"/>
                <w:szCs w:val="28"/>
              </w:rPr>
              <w:t>- Hs chia sẻ bài cho bạn cùng bàn</w:t>
            </w:r>
          </w:p>
          <w:p w14:paraId="27CA4D76" w14:textId="77777777" w:rsidR="000E788C" w:rsidRDefault="000E788C" w:rsidP="005840CE">
            <w:pPr>
              <w:spacing w:after="0" w:line="360" w:lineRule="auto"/>
              <w:rPr>
                <w:sz w:val="28"/>
                <w:szCs w:val="28"/>
              </w:rPr>
            </w:pPr>
          </w:p>
          <w:p w14:paraId="170A628A" w14:textId="77777777" w:rsidR="000E788C" w:rsidRDefault="000E788C" w:rsidP="005840CE">
            <w:pPr>
              <w:spacing w:after="0" w:line="360" w:lineRule="auto"/>
              <w:rPr>
                <w:sz w:val="28"/>
                <w:szCs w:val="28"/>
              </w:rPr>
            </w:pPr>
          </w:p>
          <w:p w14:paraId="0473043B" w14:textId="77777777" w:rsidR="000E788C" w:rsidRDefault="000E788C" w:rsidP="005840CE">
            <w:pPr>
              <w:spacing w:after="0" w:line="360" w:lineRule="auto"/>
              <w:rPr>
                <w:sz w:val="28"/>
                <w:szCs w:val="28"/>
              </w:rPr>
            </w:pPr>
          </w:p>
          <w:p w14:paraId="4B75F279" w14:textId="77777777" w:rsidR="000E788C" w:rsidRDefault="000E788C" w:rsidP="005840CE">
            <w:pPr>
              <w:spacing w:after="0" w:line="360" w:lineRule="auto"/>
              <w:rPr>
                <w:sz w:val="28"/>
                <w:szCs w:val="28"/>
              </w:rPr>
            </w:pPr>
          </w:p>
          <w:p w14:paraId="06E3D7CA" w14:textId="77777777" w:rsidR="000E788C" w:rsidRDefault="000E788C" w:rsidP="005840CE">
            <w:pPr>
              <w:spacing w:after="0" w:line="360" w:lineRule="auto"/>
              <w:rPr>
                <w:sz w:val="28"/>
                <w:szCs w:val="28"/>
              </w:rPr>
            </w:pPr>
          </w:p>
          <w:p w14:paraId="6DDA0CF6" w14:textId="77777777" w:rsidR="000E788C" w:rsidRDefault="000E788C" w:rsidP="005840CE">
            <w:pPr>
              <w:spacing w:after="0" w:line="360" w:lineRule="auto"/>
              <w:rPr>
                <w:sz w:val="28"/>
                <w:szCs w:val="28"/>
              </w:rPr>
            </w:pPr>
          </w:p>
          <w:p w14:paraId="61303C7D" w14:textId="77777777" w:rsidR="000E788C" w:rsidRDefault="000E788C" w:rsidP="005840CE">
            <w:pPr>
              <w:spacing w:after="0" w:line="360" w:lineRule="auto"/>
              <w:rPr>
                <w:sz w:val="28"/>
                <w:szCs w:val="28"/>
              </w:rPr>
            </w:pPr>
          </w:p>
          <w:p w14:paraId="128D82D2" w14:textId="77777777" w:rsidR="000E788C" w:rsidRDefault="000E788C" w:rsidP="005840CE">
            <w:pPr>
              <w:spacing w:after="0" w:line="360" w:lineRule="auto"/>
              <w:rPr>
                <w:sz w:val="28"/>
                <w:szCs w:val="28"/>
              </w:rPr>
            </w:pPr>
          </w:p>
          <w:p w14:paraId="59E06BFC" w14:textId="77777777" w:rsidR="000E788C" w:rsidRDefault="000E788C" w:rsidP="005840CE">
            <w:pPr>
              <w:spacing w:after="0" w:line="360" w:lineRule="auto"/>
              <w:rPr>
                <w:sz w:val="28"/>
                <w:szCs w:val="28"/>
              </w:rPr>
            </w:pPr>
          </w:p>
          <w:p w14:paraId="119B7725" w14:textId="77777777" w:rsidR="000E788C" w:rsidRDefault="000E788C" w:rsidP="005840CE">
            <w:pPr>
              <w:spacing w:after="0" w:line="360" w:lineRule="auto"/>
              <w:rPr>
                <w:sz w:val="28"/>
                <w:szCs w:val="28"/>
              </w:rPr>
            </w:pPr>
          </w:p>
          <w:p w14:paraId="14367CB1" w14:textId="77777777" w:rsidR="000E788C" w:rsidRDefault="000E788C" w:rsidP="005840CE">
            <w:pPr>
              <w:spacing w:after="0" w:line="360" w:lineRule="auto"/>
              <w:rPr>
                <w:sz w:val="28"/>
                <w:szCs w:val="28"/>
              </w:rPr>
            </w:pPr>
            <w:r>
              <w:rPr>
                <w:sz w:val="28"/>
                <w:szCs w:val="28"/>
              </w:rPr>
              <w:lastRenderedPageBreak/>
              <w:t>- Hs làm bài theo cặp (nói với bạn về việc làm của mình vận động gia đình giúp giữ cân bằng chuỗi thức ăn trong tự nhiên)</w:t>
            </w:r>
          </w:p>
          <w:p w14:paraId="095A5943" w14:textId="77777777" w:rsidR="000E788C" w:rsidRDefault="000E788C" w:rsidP="005840CE">
            <w:pPr>
              <w:spacing w:after="0" w:line="360" w:lineRule="auto"/>
              <w:rPr>
                <w:sz w:val="28"/>
                <w:szCs w:val="28"/>
              </w:rPr>
            </w:pPr>
          </w:p>
          <w:p w14:paraId="6A1F1356" w14:textId="77777777" w:rsidR="000E788C" w:rsidRDefault="000E788C" w:rsidP="005840CE">
            <w:pPr>
              <w:spacing w:after="0" w:line="360" w:lineRule="auto"/>
              <w:rPr>
                <w:sz w:val="28"/>
                <w:szCs w:val="28"/>
              </w:rPr>
            </w:pPr>
          </w:p>
          <w:p w14:paraId="4535CCB1" w14:textId="77777777" w:rsidR="000E788C" w:rsidRDefault="000E788C" w:rsidP="005840CE">
            <w:pPr>
              <w:spacing w:after="0" w:line="360" w:lineRule="auto"/>
              <w:rPr>
                <w:sz w:val="28"/>
                <w:szCs w:val="28"/>
              </w:rPr>
            </w:pPr>
          </w:p>
          <w:p w14:paraId="3BFA8535" w14:textId="77777777" w:rsidR="000E788C" w:rsidRDefault="000E788C" w:rsidP="005840CE">
            <w:pPr>
              <w:spacing w:after="0" w:line="360" w:lineRule="auto"/>
              <w:rPr>
                <w:sz w:val="28"/>
                <w:szCs w:val="28"/>
              </w:rPr>
            </w:pPr>
            <w:r>
              <w:rPr>
                <w:sz w:val="28"/>
                <w:szCs w:val="28"/>
              </w:rPr>
              <w:t>- Đại diện 1-2 em báo cáo trước lớp</w:t>
            </w:r>
          </w:p>
          <w:p w14:paraId="14D5131B" w14:textId="77777777" w:rsidR="000E788C" w:rsidRDefault="000E788C" w:rsidP="005840CE">
            <w:pPr>
              <w:spacing w:after="0" w:line="360" w:lineRule="auto"/>
              <w:rPr>
                <w:sz w:val="28"/>
                <w:szCs w:val="28"/>
              </w:rPr>
            </w:pPr>
            <w:r>
              <w:rPr>
                <w:sz w:val="28"/>
                <w:szCs w:val="28"/>
              </w:rPr>
              <w:t>- Cả lớp lắng nghe, bổ sung</w:t>
            </w:r>
          </w:p>
          <w:p w14:paraId="4D4AA5E9" w14:textId="77777777" w:rsidR="000E788C" w:rsidRDefault="000E788C" w:rsidP="005840CE">
            <w:pPr>
              <w:spacing w:after="0" w:line="360" w:lineRule="auto"/>
              <w:rPr>
                <w:sz w:val="28"/>
                <w:szCs w:val="28"/>
              </w:rPr>
            </w:pPr>
          </w:p>
          <w:p w14:paraId="43CBB0D7" w14:textId="77777777" w:rsidR="000E788C" w:rsidRDefault="000E788C" w:rsidP="005840CE">
            <w:pPr>
              <w:spacing w:after="0" w:line="360" w:lineRule="auto"/>
              <w:rPr>
                <w:sz w:val="28"/>
                <w:szCs w:val="28"/>
              </w:rPr>
            </w:pPr>
          </w:p>
          <w:p w14:paraId="784BEFBC" w14:textId="77777777" w:rsidR="000E788C" w:rsidRDefault="000E788C" w:rsidP="005840CE">
            <w:pPr>
              <w:spacing w:after="0" w:line="360" w:lineRule="auto"/>
              <w:rPr>
                <w:sz w:val="28"/>
                <w:szCs w:val="28"/>
              </w:rPr>
            </w:pPr>
          </w:p>
          <w:p w14:paraId="1438F204" w14:textId="77777777" w:rsidR="000E788C" w:rsidRDefault="000E788C" w:rsidP="005840CE">
            <w:pPr>
              <w:spacing w:after="0" w:line="360" w:lineRule="auto"/>
              <w:rPr>
                <w:sz w:val="28"/>
                <w:szCs w:val="28"/>
              </w:rPr>
            </w:pPr>
          </w:p>
          <w:p w14:paraId="67A93A86" w14:textId="77777777" w:rsidR="000E788C" w:rsidRDefault="000E788C" w:rsidP="005840CE">
            <w:pPr>
              <w:spacing w:after="0" w:line="360" w:lineRule="auto"/>
              <w:rPr>
                <w:sz w:val="28"/>
                <w:szCs w:val="28"/>
              </w:rPr>
            </w:pPr>
          </w:p>
          <w:p w14:paraId="623713EC" w14:textId="77777777" w:rsidR="000E788C" w:rsidRDefault="000E788C" w:rsidP="005840CE">
            <w:pPr>
              <w:spacing w:after="0" w:line="360" w:lineRule="auto"/>
              <w:rPr>
                <w:sz w:val="28"/>
                <w:szCs w:val="28"/>
              </w:rPr>
            </w:pPr>
            <w:r>
              <w:rPr>
                <w:sz w:val="28"/>
                <w:szCs w:val="28"/>
              </w:rPr>
              <w:t>-Hs lắng nghe</w:t>
            </w:r>
          </w:p>
          <w:p w14:paraId="76043E7D" w14:textId="77777777" w:rsidR="000E788C" w:rsidRDefault="000E788C" w:rsidP="005840CE">
            <w:pPr>
              <w:spacing w:after="0" w:line="360" w:lineRule="auto"/>
              <w:rPr>
                <w:sz w:val="28"/>
                <w:szCs w:val="28"/>
              </w:rPr>
            </w:pPr>
          </w:p>
          <w:p w14:paraId="1BDE47FC" w14:textId="77777777" w:rsidR="000E788C" w:rsidRDefault="000E788C" w:rsidP="005840CE">
            <w:pPr>
              <w:spacing w:after="0" w:line="360" w:lineRule="auto"/>
              <w:rPr>
                <w:sz w:val="28"/>
                <w:szCs w:val="28"/>
              </w:rPr>
            </w:pPr>
          </w:p>
          <w:p w14:paraId="397C4AB7" w14:textId="77777777" w:rsidR="000E788C" w:rsidRDefault="000E788C" w:rsidP="005840CE">
            <w:pPr>
              <w:spacing w:after="0" w:line="360" w:lineRule="auto"/>
              <w:rPr>
                <w:sz w:val="28"/>
                <w:szCs w:val="28"/>
              </w:rPr>
            </w:pPr>
          </w:p>
          <w:p w14:paraId="704B22D9" w14:textId="77777777" w:rsidR="000E788C" w:rsidRDefault="000E788C" w:rsidP="005840CE">
            <w:pPr>
              <w:spacing w:after="0" w:line="360" w:lineRule="auto"/>
              <w:rPr>
                <w:sz w:val="28"/>
                <w:szCs w:val="28"/>
              </w:rPr>
            </w:pPr>
            <w:r>
              <w:rPr>
                <w:sz w:val="28"/>
                <w:szCs w:val="28"/>
              </w:rPr>
              <w:t>-1 em đọc lại nội dung bài</w:t>
            </w:r>
          </w:p>
          <w:p w14:paraId="0D84CCE8" w14:textId="77777777" w:rsidR="000E788C" w:rsidRDefault="000E788C" w:rsidP="005840CE">
            <w:pPr>
              <w:spacing w:after="0" w:line="360" w:lineRule="auto"/>
              <w:rPr>
                <w:sz w:val="28"/>
                <w:szCs w:val="28"/>
              </w:rPr>
            </w:pPr>
          </w:p>
          <w:p w14:paraId="3AB58D50" w14:textId="77777777" w:rsidR="000E788C" w:rsidRDefault="000E788C" w:rsidP="005840CE">
            <w:pPr>
              <w:spacing w:after="0" w:line="360" w:lineRule="auto"/>
              <w:rPr>
                <w:sz w:val="28"/>
                <w:szCs w:val="28"/>
              </w:rPr>
            </w:pPr>
          </w:p>
          <w:p w14:paraId="61FB1645" w14:textId="77777777" w:rsidR="000E788C" w:rsidRDefault="000E788C" w:rsidP="005840CE">
            <w:pPr>
              <w:spacing w:after="0" w:line="360" w:lineRule="auto"/>
              <w:rPr>
                <w:sz w:val="28"/>
                <w:szCs w:val="28"/>
              </w:rPr>
            </w:pPr>
            <w:r>
              <w:rPr>
                <w:sz w:val="28"/>
                <w:szCs w:val="28"/>
              </w:rPr>
              <w:t>-2 Hs nhắc lại nội dung và nêu cảm nhận</w:t>
            </w:r>
          </w:p>
          <w:p w14:paraId="78923798" w14:textId="77777777" w:rsidR="000E788C" w:rsidRDefault="000E788C" w:rsidP="005840CE">
            <w:pPr>
              <w:spacing w:after="0" w:line="360" w:lineRule="auto"/>
              <w:rPr>
                <w:sz w:val="28"/>
                <w:szCs w:val="28"/>
              </w:rPr>
            </w:pPr>
          </w:p>
          <w:p w14:paraId="1C6BBCF4" w14:textId="77777777" w:rsidR="000E788C" w:rsidRDefault="000E788C" w:rsidP="005840CE">
            <w:pPr>
              <w:spacing w:after="0" w:line="360" w:lineRule="auto"/>
              <w:rPr>
                <w:sz w:val="28"/>
                <w:szCs w:val="28"/>
              </w:rPr>
            </w:pPr>
            <w:r>
              <w:rPr>
                <w:sz w:val="28"/>
                <w:szCs w:val="28"/>
              </w:rPr>
              <w:t>-Hs lắng nghe</w:t>
            </w:r>
          </w:p>
        </w:tc>
      </w:tr>
    </w:tbl>
    <w:p w14:paraId="6D7F7D64" w14:textId="77777777" w:rsidR="000E788C" w:rsidRDefault="000E788C" w:rsidP="000E788C">
      <w:pPr>
        <w:spacing w:after="0" w:line="360" w:lineRule="auto"/>
        <w:jc w:val="both"/>
        <w:rPr>
          <w:rFonts w:ascii="Times New Roman" w:eastAsia="Times New Roman" w:hAnsi="Times New Roman"/>
          <w:sz w:val="28"/>
          <w:szCs w:val="28"/>
        </w:rPr>
      </w:pPr>
    </w:p>
    <w:p w14:paraId="4EFA5CD7" w14:textId="77777777" w:rsidR="000E788C" w:rsidRDefault="000E788C" w:rsidP="000E788C">
      <w:pPr>
        <w:spacing w:after="0" w:line="360" w:lineRule="auto"/>
        <w:rPr>
          <w:rFonts w:ascii="Times New Roman" w:eastAsia="Times New Roman" w:hAnsi="Times New Roman"/>
          <w:sz w:val="28"/>
          <w:szCs w:val="28"/>
        </w:rPr>
      </w:pPr>
      <w:r>
        <w:rPr>
          <w:rFonts w:ascii="Times New Roman" w:eastAsia="Times New Roman" w:hAnsi="Times New Roman"/>
          <w:b/>
          <w:sz w:val="28"/>
          <w:szCs w:val="28"/>
        </w:rPr>
        <w:lastRenderedPageBreak/>
        <w:t>IV. ĐIỀU CHỈNH SAU BÀI DẠY</w:t>
      </w:r>
    </w:p>
    <w:p w14:paraId="75C87327" w14:textId="644DA9DB" w:rsidR="000E788C" w:rsidRDefault="000E788C" w:rsidP="000E788C">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r>
    </w:p>
    <w:p w14:paraId="0B6529E6" w14:textId="77777777" w:rsidR="004D6138" w:rsidRPr="004D6138" w:rsidRDefault="004D6138" w:rsidP="004D6138">
      <w:pPr>
        <w:spacing w:after="0" w:line="288" w:lineRule="auto"/>
        <w:ind w:left="720" w:hanging="720"/>
        <w:rPr>
          <w:rFonts w:ascii="Times New Roman" w:eastAsia="Times New Roman" w:hAnsi="Times New Roman"/>
          <w:b/>
          <w:sz w:val="28"/>
          <w:szCs w:val="28"/>
          <w:u w:val="single"/>
        </w:rPr>
      </w:pPr>
      <w:r w:rsidRPr="004D6138">
        <w:rPr>
          <w:rFonts w:ascii="Times New Roman" w:eastAsia="Times New Roman" w:hAnsi="Times New Roman"/>
          <w:b/>
          <w:sz w:val="28"/>
          <w:szCs w:val="28"/>
          <w:u w:val="single"/>
        </w:rPr>
        <w:t>HOẠT ĐỘNG TRẢI NGHIỆM</w:t>
      </w:r>
    </w:p>
    <w:p w14:paraId="43050C36" w14:textId="77777777" w:rsidR="004D6138" w:rsidRPr="004D6138" w:rsidRDefault="004D6138" w:rsidP="004D6138">
      <w:pPr>
        <w:spacing w:after="0" w:line="276" w:lineRule="auto"/>
        <w:jc w:val="center"/>
        <w:rPr>
          <w:rFonts w:ascii="Times New Roman" w:eastAsia="Times New Roman" w:hAnsi="Times New Roman"/>
          <w:b/>
          <w:sz w:val="28"/>
          <w:szCs w:val="28"/>
        </w:rPr>
      </w:pPr>
      <w:r w:rsidRPr="004D6138">
        <w:rPr>
          <w:rFonts w:ascii="Times New Roman" w:eastAsia="Times New Roman" w:hAnsi="Times New Roman"/>
          <w:b/>
          <w:sz w:val="28"/>
          <w:szCs w:val="28"/>
        </w:rPr>
        <w:t>CHỦ ĐỀ 8: QUAN HỆ BẠN BÈ</w:t>
      </w:r>
    </w:p>
    <w:p w14:paraId="33B23B2D" w14:textId="77777777" w:rsidR="004D6138" w:rsidRPr="004D6138" w:rsidRDefault="004D6138" w:rsidP="004D6138">
      <w:pPr>
        <w:spacing w:after="0" w:line="276" w:lineRule="auto"/>
        <w:ind w:left="720" w:hanging="720"/>
        <w:jc w:val="center"/>
        <w:rPr>
          <w:rFonts w:ascii="Times New Roman" w:eastAsia="Times New Roman" w:hAnsi="Times New Roman"/>
          <w:b/>
          <w:sz w:val="28"/>
          <w:szCs w:val="28"/>
        </w:rPr>
      </w:pPr>
      <w:r w:rsidRPr="004D6138">
        <w:rPr>
          <w:rFonts w:ascii="Times New Roman" w:eastAsia="Times New Roman" w:hAnsi="Times New Roman"/>
          <w:b/>
          <w:sz w:val="28"/>
          <w:szCs w:val="28"/>
        </w:rPr>
        <w:t>SHCĐ: ỨNG XỬ TRONG QUAN HỆ BẠN BÈ</w:t>
      </w:r>
    </w:p>
    <w:p w14:paraId="5794F2BB" w14:textId="77777777" w:rsidR="004D6138" w:rsidRDefault="004D6138" w:rsidP="004D6138">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0830D16B"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1. Năng lực đặc thù: </w:t>
      </w:r>
    </w:p>
    <w:p w14:paraId="53DEB569"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Đề xuất được cách giải quyết những vấn đề xảy ra giữa bạn bè trong lớp.</w:t>
      </w:r>
    </w:p>
    <w:p w14:paraId="21E2582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Rèn luyện và phát triển kĩ năng làm việc nhóm.</w:t>
      </w:r>
    </w:p>
    <w:p w14:paraId="035DD127"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Vận dụng vào thực tiễn: Bày tỏ được những điều bản thân mong muốn về mối quan hệ, cách ứng xử với các bạn trong lớp.</w:t>
      </w:r>
    </w:p>
    <w:p w14:paraId="412D82FC"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0A06D1C5"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tự chủ, tự học: Biết giải quyết những vấn đề xảy ra giữa bạn bè trong lớp.</w:t>
      </w:r>
    </w:p>
    <w:p w14:paraId="42AA2C56"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giải quyết vấn đề và sáng tạo: Giải quyết linh hoạt những vấn đề xảy ra giữa bạn bè trong lớp.</w:t>
      </w:r>
    </w:p>
    <w:p w14:paraId="1573BAC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giao tiếp và hợp tác: Biết trao đổi, hợp tác nhóm để đưa ra những vấn đề giải quyết xảy ra giữa bạn bè trong lớp.</w:t>
      </w:r>
    </w:p>
    <w:p w14:paraId="13D24954"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0553E2DA"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yêu nước: Thông qua những vấn đề trong lớp, biết yêu quý đoàn kết với bạn bè, thêm yêu trường, lớp.</w:t>
      </w:r>
    </w:p>
    <w:p w14:paraId="7E3275AC"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nhân ái: Tôn trọng bạn và lắng nghe trong tham gia hợp tác nhóm.</w:t>
      </w:r>
    </w:p>
    <w:p w14:paraId="70D93554"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chăm chỉ: Có tinh thần chăm chỉ để đưa ra các cách giải quyết những vấn đề xảy ra giữa bạn bè.</w:t>
      </w:r>
    </w:p>
    <w:p w14:paraId="57DFBC71"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trung thực: Tham gia trung thực, đảm bảo đúng yêu cầu của thầy, cô.</w:t>
      </w:r>
    </w:p>
    <w:p w14:paraId="3D4D2EAA"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trách nhiệm: Có ý thức nghiêm túc trong làm việc nhóm và có trách nhiệm vói tình huống thực tế trong lớp.</w:t>
      </w:r>
    </w:p>
    <w:p w14:paraId="55041403" w14:textId="77777777" w:rsidR="004D6138" w:rsidRDefault="004D6138" w:rsidP="004D6138">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18809248"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Kế hoạch bài dạy, bài giảng Power point.</w:t>
      </w:r>
    </w:p>
    <w:p w14:paraId="177889CF"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SGK và các thiết bị, học liệu phục vụ cho tiết dạy.</w:t>
      </w:r>
    </w:p>
    <w:p w14:paraId="064B7FC7" w14:textId="77777777" w:rsidR="004D6138" w:rsidRDefault="004D6138" w:rsidP="004D6138">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Chiếc hộp chia sẻ và những mảnh giấy nhỏ.</w:t>
      </w:r>
    </w:p>
    <w:p w14:paraId="1971A3E7" w14:textId="77777777" w:rsidR="004D6138" w:rsidRDefault="004D6138" w:rsidP="004D6138">
      <w:pPr>
        <w:spacing w:after="0" w:line="276"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HOẠT ĐỘNG DẠY HỌC</w:t>
      </w:r>
    </w:p>
    <w:tbl>
      <w:tblPr>
        <w:tblStyle w:val="Style49"/>
        <w:tblW w:w="10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8"/>
        <w:gridCol w:w="270"/>
        <w:gridCol w:w="4686"/>
      </w:tblGrid>
      <w:tr w:rsidR="004D6138" w14:paraId="213E1245" w14:textId="77777777" w:rsidTr="005840CE">
        <w:tc>
          <w:tcPr>
            <w:tcW w:w="5148" w:type="dxa"/>
            <w:tcBorders>
              <w:bottom w:val="dashed" w:sz="4" w:space="0" w:color="000000"/>
            </w:tcBorders>
          </w:tcPr>
          <w:p w14:paraId="37A987A5" w14:textId="77777777" w:rsidR="004D6138" w:rsidRDefault="004D6138" w:rsidP="005840CE">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Hoạt động của giáo viên</w:t>
            </w:r>
          </w:p>
        </w:tc>
        <w:tc>
          <w:tcPr>
            <w:tcW w:w="4956" w:type="dxa"/>
            <w:gridSpan w:val="2"/>
            <w:tcBorders>
              <w:bottom w:val="dashed" w:sz="4" w:space="0" w:color="000000"/>
            </w:tcBorders>
          </w:tcPr>
          <w:p w14:paraId="7DC59DA7" w14:textId="77777777" w:rsidR="004D6138" w:rsidRDefault="004D6138" w:rsidP="005840CE">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4D6138" w14:paraId="75A10CDE" w14:textId="77777777" w:rsidTr="005840CE">
        <w:tc>
          <w:tcPr>
            <w:tcW w:w="10104" w:type="dxa"/>
            <w:gridSpan w:val="3"/>
            <w:tcBorders>
              <w:bottom w:val="dashed" w:sz="4" w:space="0" w:color="000000"/>
            </w:tcBorders>
          </w:tcPr>
          <w:p w14:paraId="654FAB9E" w14:textId="77777777" w:rsidR="004D6138" w:rsidRDefault="004D6138" w:rsidP="005840CE">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1. Khởi động:</w:t>
            </w:r>
          </w:p>
          <w:p w14:paraId="3C77C25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Mục tiêu: </w:t>
            </w:r>
          </w:p>
          <w:p w14:paraId="5967335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khấn khởi trước giờ học.</w:t>
            </w:r>
          </w:p>
          <w:p w14:paraId="672938C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Thông qua khởi động, học sinh thêm yêu trường, lớp và có hành động tốt thể hiện tình yêu đó.</w:t>
            </w:r>
          </w:p>
          <w:p w14:paraId="33739ED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Cách tiến hành:</w:t>
            </w:r>
          </w:p>
        </w:tc>
      </w:tr>
      <w:tr w:rsidR="004D6138" w14:paraId="237366AE" w14:textId="77777777" w:rsidTr="005840CE">
        <w:tc>
          <w:tcPr>
            <w:tcW w:w="5418" w:type="dxa"/>
            <w:gridSpan w:val="2"/>
            <w:tcBorders>
              <w:bottom w:val="dashed" w:sz="4" w:space="0" w:color="000000"/>
            </w:tcBorders>
          </w:tcPr>
          <w:p w14:paraId="3E77A96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múa hát bài </w:t>
            </w:r>
            <w:r>
              <w:rPr>
                <w:rFonts w:ascii="Times New Roman" w:eastAsia="Times New Roman" w:hAnsi="Times New Roman"/>
                <w:i/>
                <w:sz w:val="28"/>
                <w:szCs w:val="28"/>
              </w:rPr>
              <w:t>“Tia nắng hạt mưa</w:t>
            </w:r>
            <w:r>
              <w:rPr>
                <w:rFonts w:ascii="Times New Roman" w:eastAsia="Times New Roman" w:hAnsi="Times New Roman"/>
                <w:sz w:val="28"/>
                <w:szCs w:val="28"/>
              </w:rPr>
              <w:t xml:space="preserve">” – Nhạc: Khánh Vinh và lời Lệ Bình để khởi động bài học. </w:t>
            </w:r>
          </w:p>
          <w:p w14:paraId="0FAA4E34"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Cùng trao đổi với HS về nội dung bài hát và các hoạt động múa, hát mà các bạn thể hiện trước lớp.</w:t>
            </w:r>
          </w:p>
          <w:p w14:paraId="1386D17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 và dẫn dắt vào bài mới.</w:t>
            </w:r>
          </w:p>
        </w:tc>
        <w:tc>
          <w:tcPr>
            <w:tcW w:w="4686" w:type="dxa"/>
            <w:tcBorders>
              <w:bottom w:val="dashed" w:sz="4" w:space="0" w:color="000000"/>
            </w:tcBorders>
          </w:tcPr>
          <w:p w14:paraId="361DD0D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Một số HS lên trước lớp thực hiện. Cả lớp cùng múa hát theo nhịp điều bài hát.</w:t>
            </w:r>
          </w:p>
          <w:p w14:paraId="30E28EF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chia sẻ nhận xét về các bạn thể hiện múa hát trước lớp.</w:t>
            </w:r>
          </w:p>
          <w:p w14:paraId="7E929986" w14:textId="77777777" w:rsidR="004D6138" w:rsidRDefault="004D6138" w:rsidP="005840CE">
            <w:pPr>
              <w:spacing w:after="0" w:line="276" w:lineRule="auto"/>
              <w:jc w:val="both"/>
              <w:rPr>
                <w:rFonts w:ascii="Times New Roman" w:eastAsia="Times New Roman" w:hAnsi="Times New Roman"/>
                <w:sz w:val="28"/>
                <w:szCs w:val="28"/>
              </w:rPr>
            </w:pPr>
          </w:p>
          <w:p w14:paraId="5918B20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4D6138" w14:paraId="2B83103A" w14:textId="77777777" w:rsidTr="005840CE">
        <w:tc>
          <w:tcPr>
            <w:tcW w:w="10104" w:type="dxa"/>
            <w:gridSpan w:val="3"/>
            <w:tcBorders>
              <w:top w:val="dashed" w:sz="4" w:space="0" w:color="000000"/>
              <w:bottom w:val="dashed" w:sz="4" w:space="0" w:color="000000"/>
            </w:tcBorders>
          </w:tcPr>
          <w:p w14:paraId="1D36DF67"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2. Khám phá</w:t>
            </w:r>
            <w:r>
              <w:rPr>
                <w:rFonts w:ascii="Times New Roman" w:eastAsia="Times New Roman" w:hAnsi="Times New Roman"/>
                <w:i/>
                <w:sz w:val="28"/>
                <w:szCs w:val="28"/>
              </w:rPr>
              <w:t>:</w:t>
            </w:r>
          </w:p>
          <w:p w14:paraId="5D25431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798CA16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Học sinh đề xuất được cách giải quyết những vấn đề xảy ra giữa bạn bè trong lớp.</w:t>
            </w:r>
          </w:p>
          <w:p w14:paraId="2319B00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4D6138" w14:paraId="0B3CFA67" w14:textId="77777777" w:rsidTr="005840CE">
        <w:tc>
          <w:tcPr>
            <w:tcW w:w="5418" w:type="dxa"/>
            <w:gridSpan w:val="2"/>
            <w:tcBorders>
              <w:top w:val="dashed" w:sz="4" w:space="0" w:color="000000"/>
              <w:bottom w:val="dashed" w:sz="4" w:space="0" w:color="000000"/>
            </w:tcBorders>
          </w:tcPr>
          <w:p w14:paraId="5E125B6F"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1: Giải quyết những vấn đề đã xảy ra giữa bạn bè trong lớp (Làm việc nhóm, tổ)</w:t>
            </w:r>
          </w:p>
          <w:p w14:paraId="014A8D6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chia lớp thành các nhóm hoặc theo tổ (từ 4-6 HS), phổ biến nội dung: Các nhóm thảo luận về những vấn đề đã xảy ra trong quan hệ bạn bè ở lớp mình và đề xuất cách giải quyết phù hợp.</w:t>
            </w:r>
          </w:p>
          <w:p w14:paraId="241FD80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đưa ra các câu hỏi gợi ý:</w:t>
            </w:r>
          </w:p>
          <w:p w14:paraId="74B03B9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Có những vấn đề nào đã xảy ra trong quan hệ bạn bè ở lớp mình?</w:t>
            </w:r>
          </w:p>
          <w:p w14:paraId="27EA350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Nguyên nhân xảy ra vấn đề là do đâu?</w:t>
            </w:r>
          </w:p>
          <w:p w14:paraId="5F004B3E"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Em đã nói gì và làm gì khi xảy ra bất đồng với các bạn? Cách xử lí của em đã dẫn tới hoặc mang lại điều gì?</w:t>
            </w:r>
          </w:p>
          <w:p w14:paraId="2953683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Khi gặp những vấn đề bất đồng, cảm xúc của em thế nào?</w:t>
            </w:r>
          </w:p>
          <w:p w14:paraId="7FD2900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Nếu được làm lại, em sẽ xử lí như thế nào?</w:t>
            </w:r>
          </w:p>
          <w:p w14:paraId="4BED1CC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theo dõi, hỗ trợ HS.</w:t>
            </w:r>
          </w:p>
          <w:p w14:paraId="627631B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mời một số HS chia sẻ theo các nội dung gợi ý trên.</w:t>
            </w:r>
          </w:p>
          <w:p w14:paraId="6B5F475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tổng kết và kết luận: </w:t>
            </w:r>
            <w:r>
              <w:rPr>
                <w:rFonts w:ascii="Times New Roman" w:eastAsia="Times New Roman" w:hAnsi="Times New Roman"/>
                <w:i/>
                <w:sz w:val="28"/>
                <w:szCs w:val="28"/>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000000"/>
              <w:bottom w:val="dashed" w:sz="4" w:space="0" w:color="000000"/>
            </w:tcBorders>
          </w:tcPr>
          <w:p w14:paraId="41410ECD" w14:textId="77777777" w:rsidR="004D6138" w:rsidRDefault="004D6138" w:rsidP="005840CE">
            <w:pPr>
              <w:spacing w:after="0" w:line="276" w:lineRule="auto"/>
              <w:jc w:val="both"/>
              <w:rPr>
                <w:rFonts w:ascii="Times New Roman" w:eastAsia="Times New Roman" w:hAnsi="Times New Roman"/>
                <w:sz w:val="28"/>
                <w:szCs w:val="28"/>
              </w:rPr>
            </w:pPr>
          </w:p>
          <w:p w14:paraId="77E1B6D8" w14:textId="77777777" w:rsidR="004D6138" w:rsidRDefault="004D6138" w:rsidP="005840CE">
            <w:pPr>
              <w:spacing w:after="0" w:line="276" w:lineRule="auto"/>
              <w:jc w:val="both"/>
              <w:rPr>
                <w:rFonts w:ascii="Times New Roman" w:eastAsia="Times New Roman" w:hAnsi="Times New Roman"/>
                <w:sz w:val="28"/>
                <w:szCs w:val="28"/>
              </w:rPr>
            </w:pPr>
          </w:p>
          <w:p w14:paraId="29307DA6" w14:textId="77777777" w:rsidR="004D6138" w:rsidRDefault="004D6138" w:rsidP="005840CE">
            <w:pPr>
              <w:spacing w:after="0" w:line="276" w:lineRule="auto"/>
              <w:jc w:val="both"/>
              <w:rPr>
                <w:rFonts w:ascii="Times New Roman" w:eastAsia="Times New Roman" w:hAnsi="Times New Roman"/>
                <w:sz w:val="28"/>
                <w:szCs w:val="28"/>
              </w:rPr>
            </w:pPr>
          </w:p>
          <w:p w14:paraId="4451027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nhiệm vụ.</w:t>
            </w:r>
          </w:p>
          <w:p w14:paraId="72D8CC7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chia các nhóm, bầu nhóm trưởng, thư kí và tiến hành thảo luận theo các câu hỏi gợi ý.</w:t>
            </w:r>
          </w:p>
          <w:p w14:paraId="022A1D99"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VD:</w:t>
            </w:r>
          </w:p>
          <w:p w14:paraId="24BE3AFE"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Vấn đề xảy ra:</w:t>
            </w:r>
          </w:p>
          <w:p w14:paraId="30E9F5E6"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Không cùng quan điểm</w:t>
            </w:r>
          </w:p>
          <w:p w14:paraId="1A8B37F2"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Nói xấu nhau</w:t>
            </w:r>
          </w:p>
          <w:p w14:paraId="69EE0C03"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Không chơi với nhau</w:t>
            </w:r>
          </w:p>
          <w:p w14:paraId="6C4FCBC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4C4927FF"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Giải pháp:</w:t>
            </w:r>
          </w:p>
          <w:p w14:paraId="2D903CFA"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lastRenderedPageBreak/>
              <w:t>+ Tìm ra điểm bất đồng để trực tiếp giải quyết với bạn.</w:t>
            </w:r>
          </w:p>
          <w:p w14:paraId="11800669"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77829779" w14:textId="77777777" w:rsidR="004D6138" w:rsidRDefault="004D6138" w:rsidP="005840CE">
            <w:pPr>
              <w:spacing w:after="0" w:line="276" w:lineRule="auto"/>
              <w:jc w:val="both"/>
              <w:rPr>
                <w:rFonts w:ascii="Times New Roman" w:eastAsia="Times New Roman" w:hAnsi="Times New Roman"/>
                <w:sz w:val="28"/>
                <w:szCs w:val="28"/>
              </w:rPr>
            </w:pPr>
          </w:p>
          <w:p w14:paraId="67F9F909" w14:textId="77777777" w:rsidR="004D6138" w:rsidRDefault="004D6138" w:rsidP="005840CE">
            <w:pPr>
              <w:spacing w:after="0" w:line="276" w:lineRule="auto"/>
              <w:jc w:val="both"/>
              <w:rPr>
                <w:rFonts w:ascii="Times New Roman" w:eastAsia="Times New Roman" w:hAnsi="Times New Roman"/>
                <w:sz w:val="28"/>
                <w:szCs w:val="28"/>
              </w:rPr>
            </w:pPr>
          </w:p>
          <w:p w14:paraId="7BD3C6A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Đại diện các nhóm chia sẻ các nội dung gợi ý trên.</w:t>
            </w:r>
          </w:p>
          <w:p w14:paraId="0679D71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khác lắng nghe và đóng góp ý kiến.</w:t>
            </w:r>
          </w:p>
        </w:tc>
      </w:tr>
      <w:tr w:rsidR="004D6138" w14:paraId="385E6929" w14:textId="77777777" w:rsidTr="005840CE">
        <w:tc>
          <w:tcPr>
            <w:tcW w:w="10104" w:type="dxa"/>
            <w:gridSpan w:val="3"/>
            <w:tcBorders>
              <w:top w:val="dashed" w:sz="4" w:space="0" w:color="000000"/>
              <w:bottom w:val="dashed" w:sz="4" w:space="0" w:color="000000"/>
            </w:tcBorders>
          </w:tcPr>
          <w:p w14:paraId="3D5EF69E"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3. Luyện tập.</w:t>
            </w:r>
          </w:p>
          <w:p w14:paraId="7F27E3E3"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Mục tiêu: Học sinh bày tỏ được những điều bản thân mong muốn về mối quan hệ, cách ứng xử với các bạn trong lớp vào một mảnh giấy nhỏ.</w:t>
            </w:r>
            <w:r>
              <w:rPr>
                <w:rFonts w:ascii="Times New Roman" w:eastAsia="Times New Roman" w:hAnsi="Times New Roman"/>
                <w:sz w:val="28"/>
                <w:szCs w:val="28"/>
              </w:rPr>
              <w:br/>
            </w: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4D6138" w14:paraId="0E4DCAE7" w14:textId="77777777" w:rsidTr="005840CE">
        <w:tc>
          <w:tcPr>
            <w:tcW w:w="5148" w:type="dxa"/>
            <w:tcBorders>
              <w:top w:val="dashed" w:sz="4" w:space="0" w:color="000000"/>
              <w:bottom w:val="dashed" w:sz="4" w:space="0" w:color="000000"/>
            </w:tcBorders>
          </w:tcPr>
          <w:p w14:paraId="18F520B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Hoạt động 2: Điều em mong muốn (làm việc chung cả lớp)</w:t>
            </w:r>
          </w:p>
          <w:p w14:paraId="0EF5BA25"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nêu yêu cầu của hoạt động:</w:t>
            </w:r>
          </w:p>
          <w:p w14:paraId="03F2DBD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viết điều mình mong muốn về mối quan hệ, cách ứng xử với các bạn trong lớp vào một mảnh giấy nhỏ.</w:t>
            </w:r>
          </w:p>
          <w:p w14:paraId="16E9462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Bỏ mảnh giấy vào hộp chia sẻ</w:t>
            </w:r>
          </w:p>
          <w:p w14:paraId="0E35786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chia sẻ những điều mình đã đọc được từ chiếc hộp Chia sẻ.</w:t>
            </w:r>
          </w:p>
          <w:p w14:paraId="3459A5CB" w14:textId="77777777" w:rsidR="004D6138" w:rsidRDefault="004D6138" w:rsidP="005840CE">
            <w:pPr>
              <w:spacing w:after="0" w:line="276" w:lineRule="auto"/>
              <w:jc w:val="both"/>
              <w:rPr>
                <w:rFonts w:ascii="Times New Roman" w:eastAsia="Times New Roman" w:hAnsi="Times New Roman"/>
                <w:sz w:val="28"/>
                <w:szCs w:val="28"/>
              </w:rPr>
            </w:pPr>
          </w:p>
          <w:p w14:paraId="6E3A3F6D" w14:textId="77777777" w:rsidR="004D6138" w:rsidRDefault="004D6138" w:rsidP="005840CE">
            <w:pPr>
              <w:spacing w:after="0" w:line="276" w:lineRule="auto"/>
              <w:jc w:val="both"/>
              <w:rPr>
                <w:rFonts w:ascii="Times New Roman" w:eastAsia="Times New Roman" w:hAnsi="Times New Roman"/>
                <w:sz w:val="28"/>
                <w:szCs w:val="28"/>
              </w:rPr>
            </w:pPr>
          </w:p>
          <w:p w14:paraId="4BA01AE7" w14:textId="77777777" w:rsidR="004D6138" w:rsidRDefault="004D6138" w:rsidP="005840CE">
            <w:pPr>
              <w:spacing w:after="0" w:line="276" w:lineRule="auto"/>
              <w:jc w:val="both"/>
              <w:rPr>
                <w:rFonts w:ascii="Times New Roman" w:eastAsia="Times New Roman" w:hAnsi="Times New Roman"/>
                <w:sz w:val="28"/>
                <w:szCs w:val="28"/>
              </w:rPr>
            </w:pPr>
          </w:p>
          <w:p w14:paraId="5834F5BF" w14:textId="77777777" w:rsidR="004D6138" w:rsidRDefault="004D6138" w:rsidP="005840CE">
            <w:pPr>
              <w:spacing w:after="0" w:line="276" w:lineRule="auto"/>
              <w:jc w:val="both"/>
              <w:rPr>
                <w:rFonts w:ascii="Times New Roman" w:eastAsia="Times New Roman" w:hAnsi="Times New Roman"/>
                <w:sz w:val="28"/>
                <w:szCs w:val="28"/>
              </w:rPr>
            </w:pPr>
          </w:p>
          <w:p w14:paraId="02C47476" w14:textId="77777777" w:rsidR="004D6138" w:rsidRDefault="004D6138" w:rsidP="005840CE">
            <w:pPr>
              <w:spacing w:after="0" w:line="276" w:lineRule="auto"/>
              <w:jc w:val="both"/>
              <w:rPr>
                <w:rFonts w:ascii="Times New Roman" w:eastAsia="Times New Roman" w:hAnsi="Times New Roman"/>
                <w:sz w:val="28"/>
                <w:szCs w:val="28"/>
              </w:rPr>
            </w:pPr>
          </w:p>
          <w:p w14:paraId="45B47EB3" w14:textId="77777777" w:rsidR="004D6138" w:rsidRDefault="004D6138" w:rsidP="005840CE">
            <w:pPr>
              <w:spacing w:after="0" w:line="276" w:lineRule="auto"/>
              <w:jc w:val="both"/>
              <w:rPr>
                <w:rFonts w:ascii="Times New Roman" w:eastAsia="Times New Roman" w:hAnsi="Times New Roman"/>
                <w:sz w:val="28"/>
                <w:szCs w:val="28"/>
              </w:rPr>
            </w:pPr>
          </w:p>
          <w:p w14:paraId="386D7CD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mời một số học sinh chia sẻ suy nghĩ của bạn thân về việc xây dựng mối quan hệ bạn bè trong lớp học.</w:t>
            </w:r>
          </w:p>
          <w:p w14:paraId="5B5AE61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 và kết luận:</w:t>
            </w:r>
          </w:p>
          <w:p w14:paraId="493B1EEF" w14:textId="77777777" w:rsidR="004D6138" w:rsidRDefault="004D6138" w:rsidP="005840CE">
            <w:pPr>
              <w:spacing w:after="0" w:line="276" w:lineRule="auto"/>
              <w:jc w:val="both"/>
              <w:rPr>
                <w:rFonts w:ascii="Times New Roman" w:eastAsia="Times New Roman" w:hAnsi="Times New Roman"/>
                <w:i/>
                <w:sz w:val="28"/>
                <w:szCs w:val="28"/>
              </w:rPr>
            </w:pPr>
            <w:r>
              <w:rPr>
                <w:rFonts w:ascii="Times New Roman" w:eastAsia="Times New Roman" w:hAnsi="Times New Roman"/>
                <w:i/>
                <w:sz w:val="28"/>
                <w:szCs w:val="28"/>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000000"/>
              <w:bottom w:val="dashed" w:sz="4" w:space="0" w:color="000000"/>
            </w:tcBorders>
          </w:tcPr>
          <w:p w14:paraId="7C1E9156" w14:textId="77777777" w:rsidR="004D6138" w:rsidRDefault="004D6138" w:rsidP="005840CE">
            <w:pPr>
              <w:spacing w:after="0" w:line="276" w:lineRule="auto"/>
              <w:jc w:val="both"/>
              <w:rPr>
                <w:rFonts w:ascii="Times New Roman" w:eastAsia="Times New Roman" w:hAnsi="Times New Roman"/>
                <w:sz w:val="28"/>
                <w:szCs w:val="28"/>
              </w:rPr>
            </w:pPr>
          </w:p>
          <w:p w14:paraId="3BBA7A44" w14:textId="77777777" w:rsidR="004D6138" w:rsidRDefault="004D6138" w:rsidP="005840CE">
            <w:pPr>
              <w:spacing w:after="0" w:line="276" w:lineRule="auto"/>
              <w:jc w:val="both"/>
              <w:rPr>
                <w:rFonts w:ascii="Times New Roman" w:eastAsia="Times New Roman" w:hAnsi="Times New Roman"/>
                <w:sz w:val="28"/>
                <w:szCs w:val="28"/>
              </w:rPr>
            </w:pPr>
          </w:p>
          <w:p w14:paraId="7BF15D70" w14:textId="77777777" w:rsidR="004D6138" w:rsidRDefault="004D6138" w:rsidP="005840CE">
            <w:pPr>
              <w:spacing w:after="0" w:line="276" w:lineRule="auto"/>
              <w:jc w:val="both"/>
              <w:rPr>
                <w:rFonts w:ascii="Times New Roman" w:eastAsia="Times New Roman" w:hAnsi="Times New Roman"/>
                <w:sz w:val="28"/>
                <w:szCs w:val="28"/>
              </w:rPr>
            </w:pPr>
          </w:p>
          <w:p w14:paraId="759A909D"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viết vào mảnh giấy nhỏ theo yêu cầu của Gv sau đó bỏ vào hộp chia sẻ.</w:t>
            </w:r>
          </w:p>
          <w:p w14:paraId="45AACBD9" w14:textId="77777777" w:rsidR="004D6138" w:rsidRDefault="004D6138" w:rsidP="005840CE">
            <w:pPr>
              <w:spacing w:after="0" w:line="276" w:lineRule="auto"/>
              <w:jc w:val="both"/>
              <w:rPr>
                <w:rFonts w:ascii="Times New Roman" w:eastAsia="Times New Roman" w:hAnsi="Times New Roman"/>
                <w:sz w:val="28"/>
                <w:szCs w:val="28"/>
              </w:rPr>
            </w:pPr>
          </w:p>
          <w:p w14:paraId="445B2491" w14:textId="77777777" w:rsidR="004D6138" w:rsidRDefault="004D6138" w:rsidP="005840CE">
            <w:pPr>
              <w:spacing w:after="0" w:line="276" w:lineRule="auto"/>
              <w:jc w:val="both"/>
              <w:rPr>
                <w:rFonts w:ascii="Times New Roman" w:eastAsia="Times New Roman" w:hAnsi="Times New Roman"/>
                <w:sz w:val="28"/>
                <w:szCs w:val="28"/>
              </w:rPr>
            </w:pPr>
          </w:p>
          <w:p w14:paraId="7796954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Đại diện 1 HS đọc trước lớp sau đó cả lớp cùng chia sẻ, thảo luận những điều đã viết.</w:t>
            </w:r>
          </w:p>
          <w:p w14:paraId="66E8E2DC"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VD: Một số điều em mong muốn:</w:t>
            </w:r>
          </w:p>
          <w:p w14:paraId="0F5402B1"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Lớp sẽ đoàn kết</w:t>
            </w:r>
          </w:p>
          <w:p w14:paraId="24F801F1"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Các bạn sẽ chia sẻ với nhau nhiều hơn</w:t>
            </w:r>
          </w:p>
          <w:p w14:paraId="596F328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Không sảy ra xích mích không đáng có.</w:t>
            </w:r>
          </w:p>
          <w:p w14:paraId="19F20C75" w14:textId="77777777" w:rsidR="004D6138" w:rsidRDefault="004D6138" w:rsidP="005840CE">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w:t>
            </w:r>
          </w:p>
          <w:p w14:paraId="75D4ACCF"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bày tỏ cảm nghĩ khi lắng nghe những chia sẻ của các bạn.</w:t>
            </w:r>
          </w:p>
          <w:p w14:paraId="7AF665E6"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- 1 số HS nêu suy nghĩ của mình.</w:t>
            </w:r>
          </w:p>
          <w:p w14:paraId="59B02D8D" w14:textId="77777777" w:rsidR="004D6138" w:rsidRDefault="004D6138" w:rsidP="005840CE">
            <w:pPr>
              <w:spacing w:after="0" w:line="276" w:lineRule="auto"/>
              <w:jc w:val="both"/>
              <w:rPr>
                <w:rFonts w:ascii="Times New Roman" w:eastAsia="Times New Roman" w:hAnsi="Times New Roman"/>
                <w:sz w:val="28"/>
                <w:szCs w:val="28"/>
              </w:rPr>
            </w:pPr>
          </w:p>
          <w:p w14:paraId="56D063F2" w14:textId="77777777" w:rsidR="004D6138" w:rsidRDefault="004D6138" w:rsidP="005840CE">
            <w:pPr>
              <w:spacing w:after="0" w:line="276" w:lineRule="auto"/>
              <w:jc w:val="both"/>
              <w:rPr>
                <w:rFonts w:ascii="Times New Roman" w:eastAsia="Times New Roman" w:hAnsi="Times New Roman"/>
                <w:sz w:val="28"/>
                <w:szCs w:val="28"/>
              </w:rPr>
            </w:pPr>
          </w:p>
          <w:p w14:paraId="13972012"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p w14:paraId="27B60E42" w14:textId="77777777" w:rsidR="004D6138" w:rsidRDefault="004D6138" w:rsidP="005840CE">
            <w:pPr>
              <w:spacing w:after="0" w:line="276" w:lineRule="auto"/>
              <w:jc w:val="both"/>
              <w:rPr>
                <w:rFonts w:ascii="Times New Roman" w:eastAsia="Times New Roman" w:hAnsi="Times New Roman"/>
                <w:sz w:val="28"/>
                <w:szCs w:val="28"/>
              </w:rPr>
            </w:pPr>
          </w:p>
        </w:tc>
      </w:tr>
      <w:tr w:rsidR="004D6138" w14:paraId="07E6AAB4" w14:textId="77777777" w:rsidTr="005840CE">
        <w:tc>
          <w:tcPr>
            <w:tcW w:w="10104" w:type="dxa"/>
            <w:gridSpan w:val="3"/>
            <w:tcBorders>
              <w:top w:val="dashed" w:sz="4" w:space="0" w:color="000000"/>
              <w:bottom w:val="dashed" w:sz="4" w:space="0" w:color="000000"/>
            </w:tcBorders>
          </w:tcPr>
          <w:p w14:paraId="596DB9FC" w14:textId="77777777" w:rsidR="004D6138" w:rsidRDefault="004D6138" w:rsidP="005840C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4. Vận dụng trải nghiệm.</w:t>
            </w:r>
          </w:p>
          <w:p w14:paraId="6184EFFB"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 Mục tiêu:</w:t>
            </w:r>
          </w:p>
          <w:p w14:paraId="43F75E8E"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Củng cố những kiến thức đã học trong tiết học để học sinh khắc sâu nội dung.</w:t>
            </w:r>
          </w:p>
          <w:p w14:paraId="03F3366C"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đã học vào thực tiễn: Thực hiện được những điều bản thân mong muốn về mối quan hệ, cách ứng xử với các bạn trong lớp.</w:t>
            </w:r>
          </w:p>
          <w:p w14:paraId="247B6FA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hào hứng, lưu luyến sau khi học sinh bài học.</w:t>
            </w:r>
          </w:p>
          <w:p w14:paraId="2E763547"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 Cách tiến hành:</w:t>
            </w:r>
          </w:p>
        </w:tc>
      </w:tr>
      <w:tr w:rsidR="004D6138" w14:paraId="7341F3C8" w14:textId="77777777" w:rsidTr="005840CE">
        <w:tc>
          <w:tcPr>
            <w:tcW w:w="5148" w:type="dxa"/>
            <w:tcBorders>
              <w:top w:val="dashed" w:sz="4" w:space="0" w:color="000000"/>
              <w:bottom w:val="dashed" w:sz="4" w:space="0" w:color="000000"/>
            </w:tcBorders>
          </w:tcPr>
          <w:p w14:paraId="372F80ED"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yêu cầu học sinh suy nghĩ và nêu vấn đề thường xảy ra với em để cùng các bạn giải quyết.</w:t>
            </w:r>
          </w:p>
          <w:p w14:paraId="3471CD27" w14:textId="77777777" w:rsidR="004D6138" w:rsidRDefault="004D6138" w:rsidP="005840CE">
            <w:pPr>
              <w:spacing w:after="0" w:line="276" w:lineRule="auto"/>
              <w:jc w:val="both"/>
              <w:rPr>
                <w:rFonts w:ascii="Times New Roman" w:eastAsia="Times New Roman" w:hAnsi="Times New Roman"/>
                <w:sz w:val="28"/>
                <w:szCs w:val="28"/>
              </w:rPr>
            </w:pPr>
          </w:p>
          <w:p w14:paraId="0CD82ED5" w14:textId="77777777" w:rsidR="004D6138" w:rsidRDefault="004D6138" w:rsidP="005840CE">
            <w:pPr>
              <w:spacing w:after="0" w:line="276" w:lineRule="auto"/>
              <w:jc w:val="both"/>
              <w:rPr>
                <w:rFonts w:ascii="Times New Roman" w:eastAsia="Times New Roman" w:hAnsi="Times New Roman"/>
                <w:sz w:val="28"/>
                <w:szCs w:val="28"/>
              </w:rPr>
            </w:pPr>
          </w:p>
          <w:p w14:paraId="5C8956CD" w14:textId="77777777" w:rsidR="004D6138" w:rsidRDefault="004D6138" w:rsidP="005840CE">
            <w:pPr>
              <w:spacing w:after="0" w:line="276" w:lineRule="auto"/>
              <w:jc w:val="both"/>
              <w:rPr>
                <w:rFonts w:ascii="Times New Roman" w:eastAsia="Times New Roman" w:hAnsi="Times New Roman"/>
                <w:sz w:val="28"/>
                <w:szCs w:val="28"/>
              </w:rPr>
            </w:pPr>
          </w:p>
          <w:p w14:paraId="1BD3E3DF" w14:textId="77777777" w:rsidR="004D6138" w:rsidRDefault="004D6138" w:rsidP="005840CE">
            <w:pPr>
              <w:spacing w:after="0" w:line="276" w:lineRule="auto"/>
              <w:jc w:val="both"/>
              <w:rPr>
                <w:rFonts w:ascii="Times New Roman" w:eastAsia="Times New Roman" w:hAnsi="Times New Roman"/>
                <w:sz w:val="28"/>
                <w:szCs w:val="28"/>
              </w:rPr>
            </w:pPr>
          </w:p>
          <w:p w14:paraId="2AD99CFB" w14:textId="77777777" w:rsidR="004D6138" w:rsidRDefault="004D6138" w:rsidP="005840CE">
            <w:pPr>
              <w:spacing w:after="0" w:line="276" w:lineRule="auto"/>
              <w:jc w:val="both"/>
              <w:rPr>
                <w:rFonts w:ascii="Times New Roman" w:eastAsia="Times New Roman" w:hAnsi="Times New Roman"/>
                <w:sz w:val="28"/>
                <w:szCs w:val="28"/>
              </w:rPr>
            </w:pPr>
          </w:p>
          <w:p w14:paraId="79682125" w14:textId="77777777" w:rsidR="004D6138" w:rsidRDefault="004D6138" w:rsidP="005840CE">
            <w:pPr>
              <w:spacing w:after="0" w:line="276" w:lineRule="auto"/>
              <w:jc w:val="both"/>
              <w:rPr>
                <w:rFonts w:ascii="Times New Roman" w:eastAsia="Times New Roman" w:hAnsi="Times New Roman"/>
                <w:sz w:val="28"/>
                <w:szCs w:val="28"/>
              </w:rPr>
            </w:pPr>
          </w:p>
          <w:p w14:paraId="2ACC9216" w14:textId="77777777" w:rsidR="004D6138" w:rsidRDefault="004D6138" w:rsidP="005840CE">
            <w:pPr>
              <w:spacing w:after="0" w:line="276" w:lineRule="auto"/>
              <w:jc w:val="both"/>
              <w:rPr>
                <w:rFonts w:ascii="Times New Roman" w:eastAsia="Times New Roman" w:hAnsi="Times New Roman"/>
                <w:sz w:val="28"/>
                <w:szCs w:val="28"/>
              </w:rPr>
            </w:pPr>
          </w:p>
          <w:p w14:paraId="050D2366" w14:textId="77777777" w:rsidR="004D6138" w:rsidRDefault="004D6138" w:rsidP="005840CE">
            <w:pPr>
              <w:spacing w:after="0" w:line="276" w:lineRule="auto"/>
              <w:jc w:val="both"/>
              <w:rPr>
                <w:rFonts w:ascii="Times New Roman" w:eastAsia="Times New Roman" w:hAnsi="Times New Roman"/>
                <w:sz w:val="28"/>
                <w:szCs w:val="28"/>
              </w:rPr>
            </w:pPr>
          </w:p>
          <w:p w14:paraId="6413A584" w14:textId="77777777" w:rsidR="004D6138" w:rsidRDefault="004D6138" w:rsidP="005840CE">
            <w:pPr>
              <w:spacing w:after="0" w:line="276" w:lineRule="auto"/>
              <w:jc w:val="both"/>
              <w:rPr>
                <w:rFonts w:ascii="Times New Roman" w:eastAsia="Times New Roman" w:hAnsi="Times New Roman"/>
                <w:sz w:val="28"/>
                <w:szCs w:val="28"/>
              </w:rPr>
            </w:pPr>
          </w:p>
          <w:p w14:paraId="60C1B243"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mời các HS trình bày.</w:t>
            </w:r>
          </w:p>
          <w:p w14:paraId="01E0911B"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tổng hợp ý kiến và tuyên dương (Những ý kiến hay, phù hợp)</w:t>
            </w:r>
          </w:p>
          <w:p w14:paraId="1F2B6757"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Nhận xét sau tiết dạy, dặn dò về nhà.</w:t>
            </w:r>
          </w:p>
        </w:tc>
        <w:tc>
          <w:tcPr>
            <w:tcW w:w="4956" w:type="dxa"/>
            <w:gridSpan w:val="2"/>
            <w:tcBorders>
              <w:top w:val="dashed" w:sz="4" w:space="0" w:color="000000"/>
              <w:bottom w:val="dashed" w:sz="4" w:space="0" w:color="000000"/>
            </w:tcBorders>
          </w:tcPr>
          <w:p w14:paraId="5F2846BA"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đưa ra vấn đề hay gặp trong lớp. Sau đó các bạn cùng suy nghĩ, giải quyểt</w:t>
            </w:r>
          </w:p>
          <w:p w14:paraId="272E4169"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Tình huống: Em bị các bạn đùa dai.</w:t>
            </w:r>
          </w:p>
          <w:p w14:paraId="34902BF1"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Cách giải quyết: Luôn nghiêm túc trong mọi việc. Nhất quán quan điểm cái nào nên đùa cái nào không nên đùa để tránh gây mâu thuẫn cho cả hai.</w:t>
            </w:r>
          </w:p>
          <w:p w14:paraId="19F28B61"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Tình huống: Em bị bắt nạt</w:t>
            </w:r>
          </w:p>
          <w:p w14:paraId="08D9BF04"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Cách giải quyết: Trở lên mạnh mẽ và có chính kiến hơn. Khẳng định bản thân không tự ti để tránh bị bắt nạt.</w:t>
            </w:r>
          </w:p>
          <w:p w14:paraId="2481A777" w14:textId="77777777" w:rsidR="004D6138" w:rsidRDefault="004D6138" w:rsidP="005840CE">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t>
            </w:r>
          </w:p>
          <w:p w14:paraId="1D023DC0"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Nhiều em trình bày.</w:t>
            </w:r>
          </w:p>
          <w:p w14:paraId="7A07A718" w14:textId="77777777" w:rsidR="004D6138" w:rsidRDefault="004D6138" w:rsidP="005840CE">
            <w:pPr>
              <w:spacing w:after="0" w:line="276" w:lineRule="auto"/>
              <w:jc w:val="both"/>
              <w:rPr>
                <w:rFonts w:ascii="Times New Roman" w:eastAsia="Times New Roman" w:hAnsi="Times New Roman"/>
                <w:sz w:val="28"/>
                <w:szCs w:val="28"/>
              </w:rPr>
            </w:pPr>
          </w:p>
          <w:p w14:paraId="12A23457" w14:textId="77777777" w:rsidR="004D6138" w:rsidRDefault="004D6138" w:rsidP="005840CE">
            <w:pPr>
              <w:spacing w:after="0" w:line="276" w:lineRule="auto"/>
              <w:jc w:val="both"/>
              <w:rPr>
                <w:rFonts w:ascii="Times New Roman" w:eastAsia="Times New Roman" w:hAnsi="Times New Roman"/>
                <w:sz w:val="28"/>
                <w:szCs w:val="28"/>
              </w:rPr>
            </w:pPr>
          </w:p>
          <w:p w14:paraId="73BEA161" w14:textId="77777777" w:rsidR="004D6138" w:rsidRDefault="004D6138" w:rsidP="005840C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tc>
      </w:tr>
      <w:tr w:rsidR="004D6138" w14:paraId="451BD2EE" w14:textId="77777777" w:rsidTr="005840CE">
        <w:tc>
          <w:tcPr>
            <w:tcW w:w="10104" w:type="dxa"/>
            <w:gridSpan w:val="3"/>
            <w:tcBorders>
              <w:top w:val="dashed" w:sz="4" w:space="0" w:color="000000"/>
            </w:tcBorders>
          </w:tcPr>
          <w:p w14:paraId="44322F13" w14:textId="77777777" w:rsidR="004D6138" w:rsidRDefault="004D6138" w:rsidP="005840CE">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5444C9A3"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6DF854F8"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6AE0975E" w14:textId="77777777" w:rsidR="004D6138" w:rsidRDefault="004D6138" w:rsidP="005840CE">
            <w:pPr>
              <w:spacing w:after="0" w:line="276" w:lineRule="auto"/>
              <w:rPr>
                <w:rFonts w:ascii="Times New Roman" w:eastAsia="Times New Roman" w:hAnsi="Times New Roman"/>
                <w:sz w:val="28"/>
                <w:szCs w:val="28"/>
              </w:rPr>
            </w:pPr>
            <w:r>
              <w:rPr>
                <w:rFonts w:ascii="Times New Roman" w:eastAsia="Times New Roman" w:hAnsi="Times New Roman"/>
                <w:sz w:val="28"/>
                <w:szCs w:val="28"/>
              </w:rPr>
              <w:lastRenderedPageBreak/>
              <w:t>..............................................................................................................................</w:t>
            </w:r>
          </w:p>
        </w:tc>
      </w:tr>
    </w:tbl>
    <w:p w14:paraId="43BFADEA" w14:textId="77777777" w:rsidR="000E788C" w:rsidRDefault="000E788C">
      <w:pPr>
        <w:widowControl w:val="0"/>
        <w:spacing w:after="0" w:line="360" w:lineRule="auto"/>
        <w:rPr>
          <w:rFonts w:ascii="Times New Roman" w:eastAsia="Times New Roman" w:hAnsi="Times New Roman"/>
          <w:sz w:val="28"/>
          <w:szCs w:val="28"/>
        </w:rPr>
      </w:pPr>
    </w:p>
    <w:p w14:paraId="20808A1E" w14:textId="06AC66F5" w:rsidR="00A923F8" w:rsidRPr="00743F3E" w:rsidRDefault="00743F3E" w:rsidP="00743F3E">
      <w:pPr>
        <w:rPr>
          <w:rFonts w:ascii="Times New Roman" w:eastAsia="Times New Roman" w:hAnsi="Times New Roman"/>
          <w:sz w:val="28"/>
          <w:szCs w:val="28"/>
        </w:rPr>
      </w:pPr>
      <w:r>
        <w:rPr>
          <w:rFonts w:ascii="Times New Roman" w:eastAsia="Times New Roman" w:hAnsi="Times New Roman"/>
          <w:color w:val="FF0000"/>
          <w:sz w:val="28"/>
          <w:szCs w:val="28"/>
        </w:rPr>
        <w:t xml:space="preserve">                                        </w:t>
      </w:r>
      <w:r w:rsidRPr="00743F3E">
        <w:rPr>
          <w:rFonts w:ascii="Times New Roman" w:eastAsia="Times New Roman" w:hAnsi="Times New Roman"/>
          <w:sz w:val="28"/>
          <w:szCs w:val="28"/>
        </w:rPr>
        <w:t>Thứ Ba ngày 22 tháng 4 năm 2025</w:t>
      </w:r>
    </w:p>
    <w:p w14:paraId="7E3F70C5" w14:textId="5292D69B" w:rsidR="00A923F8" w:rsidRPr="00743F3E" w:rsidRDefault="00000000" w:rsidP="00743F3E">
      <w:pPr>
        <w:rPr>
          <w:rFonts w:ascii="Times New Roman" w:eastAsia="Times New Roman" w:hAnsi="Times New Roman"/>
          <w:b/>
          <w:sz w:val="28"/>
          <w:szCs w:val="28"/>
          <w:u w:val="single"/>
        </w:rPr>
      </w:pPr>
      <w:r w:rsidRPr="00743F3E">
        <w:rPr>
          <w:rFonts w:ascii="Times New Roman" w:eastAsia="Times New Roman" w:hAnsi="Times New Roman"/>
          <w:b/>
          <w:sz w:val="28"/>
          <w:szCs w:val="28"/>
          <w:u w:val="single"/>
        </w:rPr>
        <w:t>TIẾNG VIỆT</w:t>
      </w:r>
    </w:p>
    <w:p w14:paraId="62D62788" w14:textId="77777777" w:rsidR="00A923F8" w:rsidRPr="00743F3E" w:rsidRDefault="00000000">
      <w:pPr>
        <w:widowControl w:val="0"/>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BÀI 18: VÌ CUỘC SỐNG CON NGƯỜI</w:t>
      </w:r>
    </w:p>
    <w:p w14:paraId="4CB770E2" w14:textId="77777777" w:rsidR="00A923F8" w:rsidRPr="00743F3E" w:rsidRDefault="00000000">
      <w:pPr>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 xml:space="preserve">THUẬT LẠI MỘT SỰ VIỆC ĐƯỢC CHỨNG KIẾN HOẶC THAM GIA </w:t>
      </w:r>
    </w:p>
    <w:p w14:paraId="34727E32" w14:textId="77777777" w:rsidR="00A923F8" w:rsidRPr="00743F3E" w:rsidRDefault="00000000">
      <w:pPr>
        <w:spacing w:after="0" w:line="360" w:lineRule="auto"/>
        <w:jc w:val="center"/>
        <w:rPr>
          <w:rFonts w:ascii="Times New Roman" w:eastAsia="Times New Roman" w:hAnsi="Times New Roman"/>
          <w:b/>
          <w:sz w:val="28"/>
          <w:szCs w:val="28"/>
        </w:rPr>
      </w:pPr>
      <w:r w:rsidRPr="00743F3E">
        <w:rPr>
          <w:rFonts w:ascii="Times New Roman" w:eastAsia="Times New Roman" w:hAnsi="Times New Roman"/>
          <w:b/>
          <w:sz w:val="28"/>
          <w:szCs w:val="28"/>
        </w:rPr>
        <w:t>(Cấu tạo của bài văn)</w:t>
      </w:r>
    </w:p>
    <w:p w14:paraId="276013D1"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2BE4EFA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08C997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Nắm được cấu tạo của bài văn thuật lại một sự việc được chứng kiến, tham gia.</w:t>
      </w:r>
    </w:p>
    <w:p w14:paraId="38C6FE0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cách viết bài văn thuật lại một sự việc được chứng kiến hoặc tham gia.</w:t>
      </w:r>
    </w:p>
    <w:p w14:paraId="450CCA5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Biết nói và ghi lại một vài ý chính để chuẩn bị viết bài văn theo 1 trong 2 đề: </w:t>
      </w:r>
    </w:p>
    <w:p w14:paraId="16BAECA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Thuật lại một tiết học hoặc một buổi tham quan của lớp em; </w:t>
      </w:r>
    </w:p>
    <w:p w14:paraId="1C15B15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Thuật lại một cuộc thi thể thao hoặc một buổi biểu diễn nghệ thuật mà em được xem.</w:t>
      </w:r>
    </w:p>
    <w:p w14:paraId="074114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Bước đầu biết thuật lại có cảm xúc một sự việc được chứng kiến hoặc tham gia. </w:t>
      </w:r>
    </w:p>
    <w:p w14:paraId="66CD668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70E3F2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triển NL giao tiếp và hợp tác (biết thảo luận nhóm); </w:t>
      </w:r>
    </w:p>
    <w:p w14:paraId="73DB43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NL tự chủ và tự học (biết tự giải quyết nhiệm vụ học tập theo yêu cầu). </w:t>
      </w:r>
    </w:p>
    <w:p w14:paraId="3DB5F96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092E7B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Bồi dưỡng ý thức vận dụng những điều đã học vào thực tế;  ý thức về các hoạt động học tập, trải nghiệm.</w:t>
      </w:r>
    </w:p>
    <w:p w14:paraId="5751347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615628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Bài giảng điện tử, video, hình ảnh minh họa</w:t>
      </w:r>
    </w:p>
    <w:p w14:paraId="414C23E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Vở BTTV 4/ tập 2.</w:t>
      </w:r>
    </w:p>
    <w:p w14:paraId="2109A424" w14:textId="05B5E5D6"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w:t>
      </w:r>
      <w:r w:rsidR="00E819AB">
        <w:rPr>
          <w:rFonts w:ascii="Times New Roman" w:eastAsia="Times New Roman" w:hAnsi="Times New Roman"/>
          <w:b/>
          <w:sz w:val="28"/>
          <w:szCs w:val="28"/>
        </w:rPr>
        <w:t>-</w:t>
      </w:r>
      <w:r>
        <w:rPr>
          <w:rFonts w:ascii="Times New Roman" w:eastAsia="Times New Roman" w:hAnsi="Times New Roman"/>
          <w:b/>
          <w:sz w:val="28"/>
          <w:szCs w:val="28"/>
        </w:rPr>
        <w:t xml:space="preserve">HỌC </w:t>
      </w:r>
    </w:p>
    <w:tbl>
      <w:tblPr>
        <w:tblStyle w:val="Style38"/>
        <w:tblW w:w="9180" w:type="dxa"/>
        <w:tblInd w:w="0" w:type="dxa"/>
        <w:tblBorders>
          <w:insideV w:val="single" w:sz="4" w:space="0" w:color="000000"/>
        </w:tblBorders>
        <w:tblLayout w:type="fixed"/>
        <w:tblLook w:val="04A0" w:firstRow="1" w:lastRow="0" w:firstColumn="1" w:lastColumn="0" w:noHBand="0" w:noVBand="1"/>
      </w:tblPr>
      <w:tblGrid>
        <w:gridCol w:w="4921"/>
        <w:gridCol w:w="137"/>
        <w:gridCol w:w="4122"/>
      </w:tblGrid>
      <w:tr w:rsidR="00A923F8" w14:paraId="3C521E46" w14:textId="77777777">
        <w:tc>
          <w:tcPr>
            <w:tcW w:w="5058" w:type="dxa"/>
            <w:gridSpan w:val="2"/>
          </w:tcPr>
          <w:p w14:paraId="09EAC968" w14:textId="77777777" w:rsidR="00A923F8" w:rsidRDefault="00000000">
            <w:pPr>
              <w:widowControl w:val="0"/>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Hoạt động của giáo viên</w:t>
            </w:r>
          </w:p>
        </w:tc>
        <w:tc>
          <w:tcPr>
            <w:tcW w:w="4122" w:type="dxa"/>
          </w:tcPr>
          <w:p w14:paraId="0F3D4378" w14:textId="77777777" w:rsidR="00A923F8" w:rsidRDefault="00000000">
            <w:pPr>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3C51690C" w14:textId="77777777">
        <w:tc>
          <w:tcPr>
            <w:tcW w:w="9180" w:type="dxa"/>
            <w:gridSpan w:val="3"/>
            <w:tcBorders>
              <w:bottom w:val="nil"/>
            </w:tcBorders>
          </w:tcPr>
          <w:p w14:paraId="35602871"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A. KHỞI ĐỘNG </w:t>
            </w:r>
          </w:p>
          <w:p w14:paraId="44FC35B1"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r>
              <w:rPr>
                <w:rFonts w:ascii="Times New Roman" w:eastAsia="Times New Roman" w:hAnsi="Times New Roman"/>
                <w:i/>
                <w:sz w:val="28"/>
                <w:szCs w:val="28"/>
              </w:rPr>
              <w:t xml:space="preserve"> </w:t>
            </w:r>
          </w:p>
          <w:p w14:paraId="1AA49B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phấn khởi trước giờ học.</w:t>
            </w:r>
          </w:p>
          <w:p w14:paraId="37EC3D9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Kiểm tra kiến thức đã học của học sinh ở bài trước.</w:t>
            </w:r>
          </w:p>
          <w:p w14:paraId="7D0336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Giới thiệu bài học hôm nay.</w:t>
            </w:r>
          </w:p>
          <w:p w14:paraId="7F4CB1E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40C693A2" w14:textId="77777777">
        <w:trPr>
          <w:trHeight w:val="525"/>
        </w:trPr>
        <w:tc>
          <w:tcPr>
            <w:tcW w:w="5058" w:type="dxa"/>
            <w:gridSpan w:val="2"/>
            <w:tcBorders>
              <w:bottom w:val="nil"/>
            </w:tcBorders>
          </w:tcPr>
          <w:p w14:paraId="1A37B68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cho HS khởi động theo lời bài hát bài: Kéo co.</w:t>
            </w:r>
          </w:p>
        </w:tc>
        <w:tc>
          <w:tcPr>
            <w:tcW w:w="4122" w:type="dxa"/>
            <w:tcBorders>
              <w:bottom w:val="nil"/>
            </w:tcBorders>
          </w:tcPr>
          <w:p w14:paraId="6661D8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khởi động.</w:t>
            </w:r>
          </w:p>
          <w:p w14:paraId="52CA9518" w14:textId="77777777" w:rsidR="00A923F8" w:rsidRDefault="00A923F8">
            <w:pPr>
              <w:spacing w:after="0" w:line="360" w:lineRule="auto"/>
              <w:jc w:val="both"/>
              <w:rPr>
                <w:rFonts w:ascii="Times New Roman" w:eastAsia="Times New Roman" w:hAnsi="Times New Roman"/>
                <w:sz w:val="28"/>
                <w:szCs w:val="28"/>
              </w:rPr>
            </w:pPr>
          </w:p>
        </w:tc>
      </w:tr>
      <w:tr w:rsidR="00A923F8" w14:paraId="137F2599" w14:textId="77777777">
        <w:trPr>
          <w:trHeight w:val="93"/>
        </w:trPr>
        <w:tc>
          <w:tcPr>
            <w:tcW w:w="5058" w:type="dxa"/>
            <w:gridSpan w:val="2"/>
            <w:tcBorders>
              <w:top w:val="nil"/>
            </w:tcBorders>
          </w:tcPr>
          <w:p w14:paraId="1D1A86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Bài hát hướng dẫn chúng mình chơi trò chơi gì?</w:t>
            </w:r>
          </w:p>
        </w:tc>
        <w:tc>
          <w:tcPr>
            <w:tcW w:w="4122" w:type="dxa"/>
            <w:tcBorders>
              <w:top w:val="nil"/>
            </w:tcBorders>
          </w:tcPr>
          <w:p w14:paraId="1DA6650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tc>
      </w:tr>
      <w:tr w:rsidR="00A923F8" w14:paraId="6B53160F" w14:textId="77777777">
        <w:trPr>
          <w:trHeight w:val="502"/>
        </w:trPr>
        <w:tc>
          <w:tcPr>
            <w:tcW w:w="5058" w:type="dxa"/>
            <w:gridSpan w:val="2"/>
          </w:tcPr>
          <w:p w14:paraId="0FD226D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lựa chọn 1 trò chơi, sau đó hướng dẫn các bạn chơi.</w:t>
            </w:r>
          </w:p>
        </w:tc>
        <w:tc>
          <w:tcPr>
            <w:tcW w:w="4122" w:type="dxa"/>
          </w:tcPr>
          <w:p w14:paraId="0C27D74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- 1-2 HS thực hiện.</w:t>
            </w:r>
          </w:p>
          <w:p w14:paraId="6F7B615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bổ sung.</w:t>
            </w:r>
          </w:p>
        </w:tc>
      </w:tr>
      <w:tr w:rsidR="00A923F8" w14:paraId="578B3055" w14:textId="77777777">
        <w:trPr>
          <w:trHeight w:val="74"/>
        </w:trPr>
        <w:tc>
          <w:tcPr>
            <w:tcW w:w="5058" w:type="dxa"/>
            <w:gridSpan w:val="2"/>
          </w:tcPr>
          <w:p w14:paraId="6D821F3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=&gt; GV nhận xét phần trình bày của HS.</w:t>
            </w:r>
          </w:p>
        </w:tc>
        <w:tc>
          <w:tcPr>
            <w:tcW w:w="4122" w:type="dxa"/>
          </w:tcPr>
          <w:p w14:paraId="33F4F5EC" w14:textId="77777777" w:rsidR="00A923F8" w:rsidRDefault="00A923F8">
            <w:pPr>
              <w:spacing w:after="0" w:line="360" w:lineRule="auto"/>
              <w:jc w:val="both"/>
              <w:rPr>
                <w:rFonts w:ascii="Times New Roman" w:eastAsia="Times New Roman" w:hAnsi="Times New Roman"/>
                <w:sz w:val="28"/>
                <w:szCs w:val="28"/>
              </w:rPr>
            </w:pPr>
          </w:p>
        </w:tc>
      </w:tr>
      <w:tr w:rsidR="00A923F8" w14:paraId="45D51FE6" w14:textId="77777777">
        <w:trPr>
          <w:trHeight w:val="2126"/>
        </w:trPr>
        <w:tc>
          <w:tcPr>
            <w:tcW w:w="5058" w:type="dxa"/>
            <w:gridSpan w:val="2"/>
          </w:tcPr>
          <w:p w14:paraId="11C9FF4E"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Giới thiệu bài: Trò chơi của các bạn thật thú vị. Các em hãy về nhà thuật lại cách chơi trò chơi ấy cho anh (chị, em) của em để cùng chơi nhé! Vậy thì thuật lại sự việc vừa rồi như thế nào để dễ hiểu và hấp dẫn thì chúng ta sẽ tìm hiểu trong tiết học ngày hôm nay: Thuật lại một sự việc được chứng kiến hoặc tham gia. </w:t>
            </w:r>
          </w:p>
        </w:tc>
        <w:tc>
          <w:tcPr>
            <w:tcW w:w="4122" w:type="dxa"/>
          </w:tcPr>
          <w:p w14:paraId="0D53FF5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6A76B82A" w14:textId="77777777" w:rsidR="00A923F8" w:rsidRDefault="00A923F8">
            <w:pPr>
              <w:spacing w:after="0" w:line="360" w:lineRule="auto"/>
              <w:jc w:val="both"/>
              <w:rPr>
                <w:rFonts w:ascii="Times New Roman" w:eastAsia="Times New Roman" w:hAnsi="Times New Roman"/>
                <w:sz w:val="28"/>
                <w:szCs w:val="28"/>
              </w:rPr>
            </w:pPr>
          </w:p>
          <w:p w14:paraId="6784191E" w14:textId="77777777" w:rsidR="00A923F8" w:rsidRDefault="00A923F8">
            <w:pPr>
              <w:spacing w:after="0" w:line="360" w:lineRule="auto"/>
              <w:jc w:val="both"/>
              <w:rPr>
                <w:rFonts w:ascii="Times New Roman" w:eastAsia="Times New Roman" w:hAnsi="Times New Roman"/>
                <w:sz w:val="28"/>
                <w:szCs w:val="28"/>
              </w:rPr>
            </w:pPr>
          </w:p>
          <w:p w14:paraId="51C48963" w14:textId="77777777" w:rsidR="00A923F8" w:rsidRDefault="00A923F8">
            <w:pPr>
              <w:spacing w:after="0" w:line="360" w:lineRule="auto"/>
              <w:jc w:val="both"/>
              <w:rPr>
                <w:rFonts w:ascii="Times New Roman" w:eastAsia="Times New Roman" w:hAnsi="Times New Roman"/>
                <w:sz w:val="28"/>
                <w:szCs w:val="28"/>
              </w:rPr>
            </w:pPr>
          </w:p>
          <w:p w14:paraId="7BD76D9C" w14:textId="77777777" w:rsidR="00A923F8" w:rsidRDefault="00A923F8">
            <w:pPr>
              <w:spacing w:after="0" w:line="360" w:lineRule="auto"/>
              <w:jc w:val="both"/>
              <w:rPr>
                <w:rFonts w:ascii="Times New Roman" w:eastAsia="Times New Roman" w:hAnsi="Times New Roman"/>
                <w:sz w:val="28"/>
                <w:szCs w:val="28"/>
              </w:rPr>
            </w:pPr>
          </w:p>
          <w:p w14:paraId="1294E0ED" w14:textId="77777777" w:rsidR="00A923F8" w:rsidRDefault="00A923F8">
            <w:pPr>
              <w:spacing w:after="0" w:line="360" w:lineRule="auto"/>
              <w:jc w:val="both"/>
              <w:rPr>
                <w:rFonts w:ascii="Times New Roman" w:eastAsia="Times New Roman" w:hAnsi="Times New Roman"/>
                <w:sz w:val="28"/>
                <w:szCs w:val="28"/>
              </w:rPr>
            </w:pPr>
          </w:p>
          <w:p w14:paraId="7485A342" w14:textId="77777777" w:rsidR="00A923F8" w:rsidRDefault="00A923F8">
            <w:pPr>
              <w:spacing w:after="0" w:line="360" w:lineRule="auto"/>
              <w:jc w:val="both"/>
              <w:rPr>
                <w:rFonts w:ascii="Times New Roman" w:eastAsia="Times New Roman" w:hAnsi="Times New Roman"/>
                <w:sz w:val="28"/>
                <w:szCs w:val="28"/>
              </w:rPr>
            </w:pPr>
          </w:p>
        </w:tc>
      </w:tr>
      <w:tr w:rsidR="00A923F8" w14:paraId="6BD1440D" w14:textId="77777777">
        <w:trPr>
          <w:trHeight w:val="175"/>
        </w:trPr>
        <w:tc>
          <w:tcPr>
            <w:tcW w:w="5058" w:type="dxa"/>
            <w:gridSpan w:val="2"/>
          </w:tcPr>
          <w:p w14:paraId="1C359D6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ghi bảng tên bài.</w:t>
            </w:r>
          </w:p>
        </w:tc>
        <w:tc>
          <w:tcPr>
            <w:tcW w:w="4122" w:type="dxa"/>
          </w:tcPr>
          <w:p w14:paraId="4FE3A8D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- 1HS nhắc lại tên bài.</w:t>
            </w:r>
          </w:p>
        </w:tc>
      </w:tr>
      <w:tr w:rsidR="00A923F8" w14:paraId="3C829B0B" w14:textId="77777777">
        <w:trPr>
          <w:trHeight w:val="142"/>
        </w:trPr>
        <w:tc>
          <w:tcPr>
            <w:tcW w:w="9180" w:type="dxa"/>
            <w:gridSpan w:val="3"/>
          </w:tcPr>
          <w:p w14:paraId="562CA1E7"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094C0C7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4585DF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biết được thế nào là thuật lại một sự việc được chứng kiến hoặc trực tiếp tham gia.</w:t>
            </w:r>
          </w:p>
          <w:p w14:paraId="3BD3A8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Nắm được cấu tạo của bài văn thuật lại một sự việc được chứng kiến, tham gia.</w:t>
            </w:r>
          </w:p>
          <w:p w14:paraId="41F993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Nắm được cách thuật lại một sự việc được chứng kiến, tham gia: trình tự kể, cách xưng hô,...</w:t>
            </w:r>
          </w:p>
          <w:p w14:paraId="1E9B07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05710A8D" w14:textId="77777777">
        <w:trPr>
          <w:trHeight w:val="268"/>
        </w:trPr>
        <w:tc>
          <w:tcPr>
            <w:tcW w:w="5058" w:type="dxa"/>
            <w:gridSpan w:val="2"/>
          </w:tcPr>
          <w:p w14:paraId="7982BFF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Hoạt động 1: Tìm hiểu nhận xét</w:t>
            </w:r>
          </w:p>
        </w:tc>
        <w:tc>
          <w:tcPr>
            <w:tcW w:w="4122" w:type="dxa"/>
          </w:tcPr>
          <w:p w14:paraId="280C9306" w14:textId="77777777" w:rsidR="00A923F8" w:rsidRDefault="00A923F8">
            <w:pPr>
              <w:spacing w:after="0" w:line="360" w:lineRule="auto"/>
              <w:jc w:val="both"/>
              <w:rPr>
                <w:rFonts w:ascii="Times New Roman" w:eastAsia="Times New Roman" w:hAnsi="Times New Roman"/>
                <w:sz w:val="28"/>
                <w:szCs w:val="28"/>
              </w:rPr>
            </w:pPr>
          </w:p>
        </w:tc>
      </w:tr>
      <w:tr w:rsidR="00A923F8" w14:paraId="325FAD0B" w14:textId="77777777">
        <w:trPr>
          <w:trHeight w:val="803"/>
        </w:trPr>
        <w:tc>
          <w:tcPr>
            <w:tcW w:w="5058" w:type="dxa"/>
            <w:gridSpan w:val="2"/>
          </w:tcPr>
          <w:p w14:paraId="5CAE6DA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bài văn “Ngày hội giao lưu”.</w:t>
            </w:r>
          </w:p>
          <w:p w14:paraId="2AB0B25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đọc bài văn; cả lớp đọc thầm theo.</w:t>
            </w:r>
          </w:p>
        </w:tc>
        <w:tc>
          <w:tcPr>
            <w:tcW w:w="4122" w:type="dxa"/>
          </w:tcPr>
          <w:p w14:paraId="57B6D9A5" w14:textId="77777777" w:rsidR="00A923F8" w:rsidRDefault="00A923F8">
            <w:pPr>
              <w:spacing w:after="0" w:line="360" w:lineRule="auto"/>
              <w:jc w:val="both"/>
              <w:rPr>
                <w:rFonts w:ascii="Times New Roman" w:eastAsia="Times New Roman" w:hAnsi="Times New Roman"/>
                <w:sz w:val="28"/>
                <w:szCs w:val="28"/>
              </w:rPr>
            </w:pPr>
          </w:p>
          <w:p w14:paraId="1CC87C9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 HS đọc hay đọc toàn bài.</w:t>
            </w:r>
          </w:p>
          <w:p w14:paraId="525F70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HS đọc nối tiếp  </w:t>
            </w:r>
          </w:p>
        </w:tc>
      </w:tr>
      <w:tr w:rsidR="00A923F8" w14:paraId="593CD576" w14:textId="77777777">
        <w:trPr>
          <w:trHeight w:val="77"/>
        </w:trPr>
        <w:tc>
          <w:tcPr>
            <w:tcW w:w="5058" w:type="dxa"/>
            <w:gridSpan w:val="2"/>
          </w:tcPr>
          <w:p w14:paraId="1B7E3D0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đọc các câu hỏi.</w:t>
            </w:r>
          </w:p>
        </w:tc>
        <w:tc>
          <w:tcPr>
            <w:tcW w:w="4122" w:type="dxa"/>
          </w:tcPr>
          <w:p w14:paraId="54F86B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tc>
      </w:tr>
      <w:tr w:rsidR="00A923F8" w14:paraId="53731BD7" w14:textId="77777777">
        <w:trPr>
          <w:trHeight w:val="142"/>
        </w:trPr>
        <w:tc>
          <w:tcPr>
            <w:tcW w:w="5058" w:type="dxa"/>
            <w:gridSpan w:val="2"/>
          </w:tcPr>
          <w:p w14:paraId="0DD5EC8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Bài văn này thuật lại sự việc gì?</w:t>
            </w:r>
          </w:p>
          <w:p w14:paraId="62E0D182" w14:textId="77777777" w:rsidR="00A923F8" w:rsidRDefault="00A923F8">
            <w:pPr>
              <w:widowControl w:val="0"/>
              <w:spacing w:after="0" w:line="360" w:lineRule="auto"/>
              <w:jc w:val="both"/>
              <w:rPr>
                <w:rFonts w:ascii="Times New Roman" w:eastAsia="Times New Roman" w:hAnsi="Times New Roman"/>
                <w:sz w:val="28"/>
                <w:szCs w:val="28"/>
              </w:rPr>
            </w:pPr>
          </w:p>
        </w:tc>
        <w:tc>
          <w:tcPr>
            <w:tcW w:w="4122" w:type="dxa"/>
          </w:tcPr>
          <w:p w14:paraId="65D264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Bài văn này thuật lại ngày hội giao lưu của các câu lạc bộ rô bốt ở một huyện. </w:t>
            </w:r>
          </w:p>
        </w:tc>
      </w:tr>
      <w:tr w:rsidR="00A923F8" w14:paraId="3FB770CB" w14:textId="77777777">
        <w:trPr>
          <w:trHeight w:val="512"/>
        </w:trPr>
        <w:tc>
          <w:tcPr>
            <w:tcW w:w="5058" w:type="dxa"/>
            <w:gridSpan w:val="2"/>
          </w:tcPr>
          <w:p w14:paraId="01FFE67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Yêu cầu HS nêu từ cần giải nghĩa: </w:t>
            </w:r>
            <w:r>
              <w:rPr>
                <w:rFonts w:ascii="Times New Roman" w:eastAsia="Times New Roman" w:hAnsi="Times New Roman"/>
                <w:i/>
                <w:sz w:val="28"/>
                <w:szCs w:val="28"/>
              </w:rPr>
              <w:t>băng rôn, giao lưu,..</w:t>
            </w:r>
          </w:p>
        </w:tc>
        <w:tc>
          <w:tcPr>
            <w:tcW w:w="4122" w:type="dxa"/>
          </w:tcPr>
          <w:p w14:paraId="513A2C0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những từ mình chưa hiểu.</w:t>
            </w:r>
          </w:p>
        </w:tc>
      </w:tr>
      <w:tr w:rsidR="00A923F8" w14:paraId="63A87FD4" w14:textId="77777777">
        <w:trPr>
          <w:trHeight w:val="804"/>
        </w:trPr>
        <w:tc>
          <w:tcPr>
            <w:tcW w:w="5058" w:type="dxa"/>
            <w:gridSpan w:val="2"/>
          </w:tcPr>
          <w:p w14:paraId="7B6EF65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băng rôn: (SGK)</w:t>
            </w:r>
          </w:p>
          <w:p w14:paraId="6AED0BD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giao lưu: gặp gỡ, trao đổi về vấn đề nào đó,… </w:t>
            </w:r>
          </w:p>
        </w:tc>
        <w:tc>
          <w:tcPr>
            <w:tcW w:w="4122" w:type="dxa"/>
          </w:tcPr>
          <w:p w14:paraId="22ED408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giải thích dựa vào SGK,…</w:t>
            </w:r>
          </w:p>
          <w:p w14:paraId="02D259A3" w14:textId="77777777" w:rsidR="00A923F8" w:rsidRDefault="00A923F8">
            <w:pPr>
              <w:widowControl w:val="0"/>
              <w:spacing w:after="0" w:line="360" w:lineRule="auto"/>
              <w:jc w:val="both"/>
              <w:rPr>
                <w:rFonts w:ascii="Times New Roman" w:eastAsia="Times New Roman" w:hAnsi="Times New Roman"/>
                <w:sz w:val="28"/>
                <w:szCs w:val="28"/>
              </w:rPr>
            </w:pPr>
          </w:p>
          <w:p w14:paraId="5AC571B8"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3A80114" w14:textId="77777777">
        <w:trPr>
          <w:trHeight w:val="381"/>
        </w:trPr>
        <w:tc>
          <w:tcPr>
            <w:tcW w:w="5058" w:type="dxa"/>
            <w:gridSpan w:val="2"/>
          </w:tcPr>
          <w:p w14:paraId="523CCCA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Tác giả là người được chứng kiến hay tham gia sự việc ?</w:t>
            </w:r>
          </w:p>
        </w:tc>
        <w:tc>
          <w:tcPr>
            <w:tcW w:w="4122" w:type="dxa"/>
          </w:tcPr>
          <w:p w14:paraId="0183AD9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Tác giả là người được chứng kiến sự việc.</w:t>
            </w:r>
          </w:p>
        </w:tc>
      </w:tr>
      <w:tr w:rsidR="00A923F8" w14:paraId="37111F77" w14:textId="77777777">
        <w:trPr>
          <w:trHeight w:val="117"/>
        </w:trPr>
        <w:tc>
          <w:tcPr>
            <w:tcW w:w="5058" w:type="dxa"/>
            <w:gridSpan w:val="2"/>
          </w:tcPr>
          <w:p w14:paraId="4F3E3A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các câu hỏi 2,3 và một số câu hỏi phụ.</w:t>
            </w:r>
          </w:p>
        </w:tc>
        <w:tc>
          <w:tcPr>
            <w:tcW w:w="4122" w:type="dxa"/>
          </w:tcPr>
          <w:p w14:paraId="2146E02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 HS đọc.</w:t>
            </w:r>
          </w:p>
        </w:tc>
      </w:tr>
      <w:tr w:rsidR="00A923F8" w14:paraId="7CD092E3" w14:textId="77777777">
        <w:trPr>
          <w:trHeight w:val="291"/>
        </w:trPr>
        <w:tc>
          <w:tcPr>
            <w:tcW w:w="5058" w:type="dxa"/>
            <w:gridSpan w:val="2"/>
          </w:tcPr>
          <w:p w14:paraId="26F0EB0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thực hiện thảo luận nhóm 2.</w:t>
            </w:r>
          </w:p>
        </w:tc>
        <w:tc>
          <w:tcPr>
            <w:tcW w:w="4122" w:type="dxa"/>
          </w:tcPr>
          <w:p w14:paraId="03753A5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 thảo luận nhóm.</w:t>
            </w:r>
          </w:p>
          <w:p w14:paraId="434D054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báo cáo kết quả.</w:t>
            </w:r>
          </w:p>
        </w:tc>
      </w:tr>
      <w:tr w:rsidR="00A923F8" w14:paraId="2FEC8201" w14:textId="77777777">
        <w:trPr>
          <w:trHeight w:val="291"/>
        </w:trPr>
        <w:tc>
          <w:tcPr>
            <w:tcW w:w="5058" w:type="dxa"/>
            <w:gridSpan w:val="2"/>
          </w:tcPr>
          <w:p w14:paraId="68A018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Bài văn gồm mấy phần? Đó là những phần nào?</w:t>
            </w:r>
          </w:p>
          <w:p w14:paraId="60E0B6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ghi bảng.</w:t>
            </w:r>
          </w:p>
        </w:tc>
        <w:tc>
          <w:tcPr>
            <w:tcW w:w="4122" w:type="dxa"/>
          </w:tcPr>
          <w:p w14:paraId="27C79D5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Bài văn gồm 3 phần: mở bài, thân bài, kết bài.</w:t>
            </w:r>
          </w:p>
        </w:tc>
      </w:tr>
      <w:tr w:rsidR="00A923F8" w14:paraId="21373BCD" w14:textId="77777777">
        <w:trPr>
          <w:trHeight w:val="291"/>
        </w:trPr>
        <w:tc>
          <w:tcPr>
            <w:tcW w:w="5058" w:type="dxa"/>
            <w:gridSpan w:val="2"/>
          </w:tcPr>
          <w:p w14:paraId="1F4420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mở bài giới thiệu những gì?</w:t>
            </w:r>
          </w:p>
        </w:tc>
        <w:tc>
          <w:tcPr>
            <w:tcW w:w="4122" w:type="dxa"/>
          </w:tcPr>
          <w:p w14:paraId="13B0FA2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Sự việc: ngày hội giao lưu của các câu lạc bộ rô bốt ở một huyện.</w:t>
            </w:r>
          </w:p>
          <w:p w14:paraId="07793E8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Thời gian: Chủ nhật vừa qua.</w:t>
            </w:r>
          </w:p>
          <w:p w14:paraId="51616A4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Địa điểm: huyện của tác giả và ngay gần nhà tác giả.</w:t>
            </w:r>
          </w:p>
        </w:tc>
      </w:tr>
      <w:tr w:rsidR="00A923F8" w14:paraId="13265B19" w14:textId="77777777">
        <w:trPr>
          <w:trHeight w:val="291"/>
        </w:trPr>
        <w:tc>
          <w:tcPr>
            <w:tcW w:w="5058" w:type="dxa"/>
            <w:gridSpan w:val="2"/>
          </w:tcPr>
          <w:p w14:paraId="5EFDF3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thân bài gồm mấy đoạn? Ý chính của mỗi đoạn là gì?</w:t>
            </w:r>
          </w:p>
        </w:tc>
        <w:tc>
          <w:tcPr>
            <w:tcW w:w="4122" w:type="dxa"/>
          </w:tcPr>
          <w:p w14:paraId="4F7A034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đoạn.</w:t>
            </w:r>
          </w:p>
          <w:p w14:paraId="16DC5C9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Đoạn 1: Quang cảnh, không khí của cuộc giao lưu.</w:t>
            </w:r>
          </w:p>
          <w:p w14:paraId="1ED8BD4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Đoạn 2: Ban tổ chức phổ biến nội dung cuộc thi.</w:t>
            </w:r>
          </w:p>
          <w:p w14:paraId="7BE173D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Đoạn 3: Các hoạt động của các đội chơi khi cuộc thi bắt đầu và kết quả cuộc thi.</w:t>
            </w:r>
          </w:p>
        </w:tc>
      </w:tr>
      <w:tr w:rsidR="00A923F8" w14:paraId="3D191A37" w14:textId="77777777">
        <w:trPr>
          <w:trHeight w:val="536"/>
        </w:trPr>
        <w:tc>
          <w:tcPr>
            <w:tcW w:w="5058" w:type="dxa"/>
            <w:gridSpan w:val="2"/>
          </w:tcPr>
          <w:p w14:paraId="41818C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Sự việc được thuật lại theo trình tự nào?</w:t>
            </w:r>
          </w:p>
          <w:p w14:paraId="220908F7"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4FA9B8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Sự việc được thuật lại theo trình tự thời gian. </w:t>
            </w:r>
          </w:p>
        </w:tc>
      </w:tr>
      <w:tr w:rsidR="00A923F8" w14:paraId="70599B85" w14:textId="77777777">
        <w:trPr>
          <w:trHeight w:val="85"/>
        </w:trPr>
        <w:tc>
          <w:tcPr>
            <w:tcW w:w="5058" w:type="dxa"/>
            <w:gridSpan w:val="2"/>
          </w:tcPr>
          <w:p w14:paraId="070F7D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Những từ ngữ nào cho em biết điều đó? </w:t>
            </w:r>
          </w:p>
          <w:p w14:paraId="784FA42B"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2259F6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Đã đến giờ khai mạc, cuộc thi bắt đầu, lúc công bố kết quả.</w:t>
            </w:r>
          </w:p>
        </w:tc>
      </w:tr>
      <w:tr w:rsidR="00A923F8" w14:paraId="22AFCFF6" w14:textId="77777777">
        <w:trPr>
          <w:trHeight w:val="1407"/>
        </w:trPr>
        <w:tc>
          <w:tcPr>
            <w:tcW w:w="5058" w:type="dxa"/>
            <w:gridSpan w:val="2"/>
          </w:tcPr>
          <w:p w14:paraId="38B038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Thế nào là thuật lại theo trình tự thời gian ? </w:t>
            </w:r>
          </w:p>
          <w:p w14:paraId="5B7451A7" w14:textId="77777777" w:rsidR="00A923F8" w:rsidRDefault="00A923F8">
            <w:pPr>
              <w:spacing w:after="0" w:line="360" w:lineRule="auto"/>
              <w:jc w:val="both"/>
              <w:rPr>
                <w:rFonts w:ascii="Times New Roman" w:eastAsia="Times New Roman" w:hAnsi="Times New Roman"/>
                <w:sz w:val="28"/>
                <w:szCs w:val="28"/>
              </w:rPr>
            </w:pPr>
          </w:p>
          <w:p w14:paraId="186D54A1" w14:textId="77777777" w:rsidR="00A923F8" w:rsidRDefault="00A923F8">
            <w:pPr>
              <w:spacing w:after="0" w:line="360" w:lineRule="auto"/>
              <w:jc w:val="both"/>
              <w:rPr>
                <w:rFonts w:ascii="Times New Roman" w:eastAsia="Times New Roman" w:hAnsi="Times New Roman"/>
                <w:sz w:val="28"/>
                <w:szCs w:val="28"/>
              </w:rPr>
            </w:pPr>
          </w:p>
          <w:p w14:paraId="3554599D"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7FFEAD8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nối tiếp phát biểu. </w:t>
            </w:r>
          </w:p>
          <w:p w14:paraId="685512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Thuật lại theo trình tự thời gian thì hoạt động diễn ra trước thì kể trước, hoạt động diễn ra sau thì kể sau. </w:t>
            </w:r>
          </w:p>
        </w:tc>
      </w:tr>
      <w:tr w:rsidR="00A923F8" w14:paraId="12AFC32C" w14:textId="77777777">
        <w:trPr>
          <w:trHeight w:val="2510"/>
        </w:trPr>
        <w:tc>
          <w:tcPr>
            <w:tcW w:w="5058" w:type="dxa"/>
            <w:gridSpan w:val="2"/>
          </w:tcPr>
          <w:p w14:paraId="4DC9E25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=&gt; GV chốt ý kiến đúng.</w:t>
            </w:r>
          </w:p>
          <w:p w14:paraId="54FCF28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Thuật lại theo trình tự thời gian thì hoạt động diễn ra trước thì kể trước, hoạt động diễn ra sau thì kể sau.</w:t>
            </w:r>
          </w:p>
          <w:p w14:paraId="06F022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14:paraId="457A515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008F813A" w14:textId="77777777" w:rsidR="00A923F8" w:rsidRDefault="00A923F8">
            <w:pPr>
              <w:spacing w:after="0" w:line="360" w:lineRule="auto"/>
              <w:jc w:val="both"/>
              <w:rPr>
                <w:rFonts w:ascii="Times New Roman" w:eastAsia="Times New Roman" w:hAnsi="Times New Roman"/>
                <w:sz w:val="28"/>
                <w:szCs w:val="28"/>
              </w:rPr>
            </w:pPr>
          </w:p>
          <w:p w14:paraId="1C5D42E6" w14:textId="77777777" w:rsidR="00A923F8" w:rsidRDefault="00A923F8">
            <w:pPr>
              <w:spacing w:after="0" w:line="360" w:lineRule="auto"/>
              <w:jc w:val="both"/>
              <w:rPr>
                <w:rFonts w:ascii="Times New Roman" w:eastAsia="Times New Roman" w:hAnsi="Times New Roman"/>
                <w:sz w:val="28"/>
                <w:szCs w:val="28"/>
              </w:rPr>
            </w:pPr>
          </w:p>
          <w:p w14:paraId="40DC2734" w14:textId="77777777" w:rsidR="00A923F8" w:rsidRDefault="00A923F8">
            <w:pPr>
              <w:spacing w:after="0" w:line="360" w:lineRule="auto"/>
              <w:jc w:val="both"/>
              <w:rPr>
                <w:rFonts w:ascii="Times New Roman" w:eastAsia="Times New Roman" w:hAnsi="Times New Roman"/>
                <w:sz w:val="28"/>
                <w:szCs w:val="28"/>
              </w:rPr>
            </w:pPr>
          </w:p>
          <w:p w14:paraId="58D8DD54" w14:textId="77777777" w:rsidR="00A923F8" w:rsidRDefault="00A923F8">
            <w:pPr>
              <w:spacing w:after="0" w:line="360" w:lineRule="auto"/>
              <w:jc w:val="both"/>
              <w:rPr>
                <w:rFonts w:ascii="Times New Roman" w:eastAsia="Times New Roman" w:hAnsi="Times New Roman"/>
                <w:sz w:val="28"/>
                <w:szCs w:val="28"/>
              </w:rPr>
            </w:pPr>
          </w:p>
        </w:tc>
      </w:tr>
      <w:tr w:rsidR="00A923F8" w14:paraId="59579EFE" w14:textId="77777777">
        <w:trPr>
          <w:trHeight w:val="142"/>
        </w:trPr>
        <w:tc>
          <w:tcPr>
            <w:tcW w:w="5058" w:type="dxa"/>
            <w:gridSpan w:val="2"/>
          </w:tcPr>
          <w:p w14:paraId="7BDF38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Khuyến khích HS nêu được bài học mà  kể theo trình tự thời gian hoặc không gian.</w:t>
            </w:r>
          </w:p>
          <w:p w14:paraId="3D927400" w14:textId="77777777" w:rsidR="00A923F8" w:rsidRDefault="00A923F8">
            <w:pPr>
              <w:spacing w:after="0" w:line="360" w:lineRule="auto"/>
              <w:jc w:val="both"/>
              <w:rPr>
                <w:rFonts w:ascii="Times New Roman" w:eastAsia="Times New Roman" w:hAnsi="Times New Roman"/>
                <w:sz w:val="28"/>
                <w:szCs w:val="28"/>
              </w:rPr>
            </w:pPr>
          </w:p>
        </w:tc>
        <w:tc>
          <w:tcPr>
            <w:tcW w:w="4122" w:type="dxa"/>
          </w:tcPr>
          <w:p w14:paraId="3678FCF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nêu.</w:t>
            </w:r>
          </w:p>
          <w:p w14:paraId="5A8C74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Bài </w:t>
            </w:r>
            <w:r>
              <w:rPr>
                <w:rFonts w:ascii="Times New Roman" w:eastAsia="Times New Roman" w:hAnsi="Times New Roman"/>
                <w:i/>
                <w:sz w:val="28"/>
                <w:szCs w:val="28"/>
              </w:rPr>
              <w:t>Lễ chào cờ đặc biệt</w:t>
            </w:r>
            <w:r>
              <w:rPr>
                <w:rFonts w:ascii="Times New Roman" w:eastAsia="Times New Roman" w:hAnsi="Times New Roman"/>
                <w:sz w:val="28"/>
                <w:szCs w:val="28"/>
              </w:rPr>
              <w:t>, SGK Tiếng Việt 3, tập một, trang 8 – 10 được kể theo trình tự ….</w:t>
            </w:r>
          </w:p>
        </w:tc>
      </w:tr>
      <w:tr w:rsidR="00A923F8" w14:paraId="601FB62B" w14:textId="77777777">
        <w:trPr>
          <w:trHeight w:val="142"/>
        </w:trPr>
        <w:tc>
          <w:tcPr>
            <w:tcW w:w="5058" w:type="dxa"/>
            <w:gridSpan w:val="2"/>
          </w:tcPr>
          <w:p w14:paraId="117B66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kết bài chia sẻ suy nghĩ, cảm xúc gì về kết quả cuộc thi?</w:t>
            </w:r>
          </w:p>
        </w:tc>
        <w:tc>
          <w:tcPr>
            <w:tcW w:w="4122" w:type="dxa"/>
          </w:tcPr>
          <w:p w14:paraId="4612F3C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Cảm xúc của người chứng kiến cuộc giao lưu về cuộc giao lưu.</w:t>
            </w:r>
          </w:p>
        </w:tc>
      </w:tr>
      <w:tr w:rsidR="00A923F8" w14:paraId="0752A283" w14:textId="77777777">
        <w:trPr>
          <w:trHeight w:val="142"/>
        </w:trPr>
        <w:tc>
          <w:tcPr>
            <w:tcW w:w="5058" w:type="dxa"/>
            <w:gridSpan w:val="2"/>
          </w:tcPr>
          <w:p w14:paraId="3B9C806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Trong bài Ngày hội giao lưu, tác giả tự xưng là gì? </w:t>
            </w:r>
          </w:p>
          <w:p w14:paraId="7DF63DF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Theo em, tác giả còn có thể tự xưng bằng những từ nào nữa? </w:t>
            </w:r>
          </w:p>
        </w:tc>
        <w:tc>
          <w:tcPr>
            <w:tcW w:w="4122" w:type="dxa"/>
          </w:tcPr>
          <w:p w14:paraId="6AB40B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Tác giả xưng là </w:t>
            </w:r>
            <w:r>
              <w:rPr>
                <w:rFonts w:ascii="Times New Roman" w:eastAsia="Times New Roman" w:hAnsi="Times New Roman"/>
                <w:i/>
                <w:sz w:val="28"/>
                <w:szCs w:val="28"/>
              </w:rPr>
              <w:t>em</w:t>
            </w:r>
            <w:r>
              <w:rPr>
                <w:rFonts w:ascii="Times New Roman" w:eastAsia="Times New Roman" w:hAnsi="Times New Roman"/>
                <w:sz w:val="28"/>
                <w:szCs w:val="28"/>
              </w:rPr>
              <w:t xml:space="preserve">. </w:t>
            </w:r>
          </w:p>
          <w:p w14:paraId="18195907" w14:textId="77777777" w:rsidR="00A923F8" w:rsidRDefault="00A923F8">
            <w:pPr>
              <w:spacing w:after="0" w:line="360" w:lineRule="auto"/>
              <w:jc w:val="both"/>
              <w:rPr>
                <w:rFonts w:ascii="Times New Roman" w:eastAsia="Times New Roman" w:hAnsi="Times New Roman"/>
                <w:sz w:val="28"/>
                <w:szCs w:val="28"/>
              </w:rPr>
            </w:pPr>
          </w:p>
          <w:p w14:paraId="1F7930D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Xưng là </w:t>
            </w:r>
            <w:r>
              <w:rPr>
                <w:rFonts w:ascii="Times New Roman" w:eastAsia="Times New Roman" w:hAnsi="Times New Roman"/>
                <w:i/>
                <w:sz w:val="28"/>
                <w:szCs w:val="28"/>
              </w:rPr>
              <w:t>tôi, mình,…</w:t>
            </w:r>
          </w:p>
        </w:tc>
      </w:tr>
      <w:tr w:rsidR="00A923F8" w14:paraId="3FDB98AD" w14:textId="77777777">
        <w:trPr>
          <w:trHeight w:val="142"/>
        </w:trPr>
        <w:tc>
          <w:tcPr>
            <w:tcW w:w="5058" w:type="dxa"/>
            <w:gridSpan w:val="2"/>
          </w:tcPr>
          <w:p w14:paraId="0831343D"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2: Rút ra bài học</w:t>
            </w:r>
          </w:p>
        </w:tc>
        <w:tc>
          <w:tcPr>
            <w:tcW w:w="4122" w:type="dxa"/>
          </w:tcPr>
          <w:p w14:paraId="62ADC7EC" w14:textId="77777777" w:rsidR="00A923F8" w:rsidRDefault="00A923F8">
            <w:pPr>
              <w:spacing w:after="0" w:line="360" w:lineRule="auto"/>
              <w:jc w:val="both"/>
              <w:rPr>
                <w:rFonts w:ascii="Times New Roman" w:eastAsia="Times New Roman" w:hAnsi="Times New Roman"/>
                <w:sz w:val="28"/>
                <w:szCs w:val="28"/>
              </w:rPr>
            </w:pPr>
          </w:p>
        </w:tc>
      </w:tr>
      <w:tr w:rsidR="00A923F8" w14:paraId="126BB93C" w14:textId="77777777">
        <w:trPr>
          <w:trHeight w:val="157"/>
        </w:trPr>
        <w:tc>
          <w:tcPr>
            <w:tcW w:w="5058" w:type="dxa"/>
            <w:gridSpan w:val="2"/>
          </w:tcPr>
          <w:p w14:paraId="667D0CE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yêu cầu HS thảo luận nhóm đôi trao đổi về những điểm cần lưu ý khi viết bài văn thuật lại một sự việc đã chứng kiến hoặc tham gia:</w:t>
            </w:r>
          </w:p>
          <w:p w14:paraId="66659F0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Thuật lại một sự việc đã chứng kiến hoặc tham gia là như thế nào?</w:t>
            </w:r>
          </w:p>
          <w:p w14:paraId="63930C4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Bố cục bài viết.</w:t>
            </w:r>
          </w:p>
          <w:p w14:paraId="1B4B3B9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Cách sắp xếp các hoạt động.</w:t>
            </w:r>
          </w:p>
          <w:p w14:paraId="3038E4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Cách xưng hô của người thuật lại.</w:t>
            </w:r>
          </w:p>
        </w:tc>
        <w:tc>
          <w:tcPr>
            <w:tcW w:w="4122" w:type="dxa"/>
          </w:tcPr>
          <w:p w14:paraId="11A2A6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thảo luận nhóm đôi.</w:t>
            </w:r>
          </w:p>
          <w:p w14:paraId="27CD84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báo cáo kết quả thảo luận.</w:t>
            </w:r>
          </w:p>
        </w:tc>
      </w:tr>
      <w:tr w:rsidR="00A923F8" w14:paraId="2B85BA24" w14:textId="77777777">
        <w:trPr>
          <w:trHeight w:val="628"/>
        </w:trPr>
        <w:tc>
          <w:tcPr>
            <w:tcW w:w="5058" w:type="dxa"/>
            <w:gridSpan w:val="2"/>
          </w:tcPr>
          <w:p w14:paraId="49ADFEB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chốt đưa </w:t>
            </w:r>
            <w:r>
              <w:rPr>
                <w:rFonts w:ascii="Times New Roman" w:eastAsia="Times New Roman" w:hAnsi="Times New Roman"/>
                <w:i/>
                <w:sz w:val="28"/>
                <w:szCs w:val="28"/>
              </w:rPr>
              <w:t>Bài học</w:t>
            </w:r>
            <w:r>
              <w:rPr>
                <w:rFonts w:ascii="Times New Roman" w:eastAsia="Times New Roman" w:hAnsi="Times New Roman"/>
                <w:sz w:val="28"/>
                <w:szCs w:val="28"/>
              </w:rPr>
              <w:t xml:space="preserve"> trong SGK.</w:t>
            </w:r>
          </w:p>
          <w:p w14:paraId="3310F2F1" w14:textId="77777777" w:rsidR="00A923F8" w:rsidRDefault="00A923F8">
            <w:pPr>
              <w:widowControl w:val="0"/>
              <w:spacing w:after="0" w:line="360" w:lineRule="auto"/>
              <w:jc w:val="both"/>
              <w:rPr>
                <w:rFonts w:ascii="Times New Roman" w:eastAsia="Times New Roman" w:hAnsi="Times New Roman"/>
                <w:sz w:val="28"/>
                <w:szCs w:val="28"/>
              </w:rPr>
            </w:pPr>
          </w:p>
        </w:tc>
        <w:tc>
          <w:tcPr>
            <w:tcW w:w="4122" w:type="dxa"/>
          </w:tcPr>
          <w:p w14:paraId="2C44E0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- 2-3 HS nối tiếp đọc.</w:t>
            </w:r>
          </w:p>
          <w:p w14:paraId="69598D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Lớp đọc thầm.</w:t>
            </w:r>
          </w:p>
        </w:tc>
      </w:tr>
      <w:tr w:rsidR="00A923F8" w14:paraId="4FB2176F" w14:textId="77777777">
        <w:trPr>
          <w:trHeight w:val="628"/>
        </w:trPr>
        <w:tc>
          <w:tcPr>
            <w:tcW w:w="9180" w:type="dxa"/>
            <w:gridSpan w:val="3"/>
          </w:tcPr>
          <w:p w14:paraId="4442BF4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8623B23" wp14:editId="4B838ADA">
                  <wp:extent cx="5981700" cy="1238250"/>
                  <wp:effectExtent l="0" t="0" r="0" b="0"/>
                  <wp:docPr id="95" name="image26.jpg" descr="z4514553819628_994d46e2a488803ef95480b2971caab8"/>
                  <wp:cNvGraphicFramePr/>
                  <a:graphic xmlns:a="http://schemas.openxmlformats.org/drawingml/2006/main">
                    <a:graphicData uri="http://schemas.openxmlformats.org/drawingml/2006/picture">
                      <pic:pic xmlns:pic="http://schemas.openxmlformats.org/drawingml/2006/picture">
                        <pic:nvPicPr>
                          <pic:cNvPr id="95" name="image26.jpg" descr="z4514553819628_994d46e2a488803ef95480b2971caab8"/>
                          <pic:cNvPicPr preferRelativeResize="0"/>
                        </pic:nvPicPr>
                        <pic:blipFill>
                          <a:blip r:embed="rId23"/>
                          <a:srcRect/>
                          <a:stretch>
                            <a:fillRect/>
                          </a:stretch>
                        </pic:blipFill>
                        <pic:spPr>
                          <a:xfrm>
                            <a:off x="0" y="0"/>
                            <a:ext cx="5981700" cy="1238250"/>
                          </a:xfrm>
                          <a:prstGeom prst="rect">
                            <a:avLst/>
                          </a:prstGeom>
                        </pic:spPr>
                      </pic:pic>
                    </a:graphicData>
                  </a:graphic>
                </wp:inline>
              </w:drawing>
            </w:r>
          </w:p>
        </w:tc>
      </w:tr>
      <w:tr w:rsidR="00A923F8" w14:paraId="464C68F5" w14:textId="77777777">
        <w:trPr>
          <w:trHeight w:val="628"/>
        </w:trPr>
        <w:tc>
          <w:tcPr>
            <w:tcW w:w="4921" w:type="dxa"/>
          </w:tcPr>
          <w:p w14:paraId="7E39E014"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GV có thể chốt thêm cấu tạo của bài văn thuật lại sự việc được chứng kiến hoặc tham gia.</w:t>
            </w:r>
          </w:p>
          <w:p w14:paraId="0D56488B"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Mở bài: Giới thiệu sự việc được chứng kiến hoặc tham gia.</w:t>
            </w:r>
          </w:p>
          <w:p w14:paraId="4229B7EA"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Thân bài: Thuật lại các hoạt động, việc làm chính( diễn biến, kết quả) theo trình tự thời gian hoặc phạm vi không gian bằng một hoặc nhiều đoạn văn.</w:t>
            </w:r>
          </w:p>
          <w:p w14:paraId="5581676B" w14:textId="77777777" w:rsidR="00A923F8" w:rsidRDefault="00000000">
            <w:pPr>
              <w:spacing w:after="0" w:line="360" w:lineRule="auto"/>
              <w:jc w:val="both"/>
              <w:rPr>
                <w:rFonts w:ascii="Times New Roman" w:eastAsia="Times New Roman" w:hAnsi="Times New Roman"/>
                <w:i/>
                <w:sz w:val="28"/>
                <w:szCs w:val="28"/>
              </w:rPr>
            </w:pPr>
            <w:r>
              <w:rPr>
                <w:rFonts w:ascii="Times New Roman" w:eastAsia="Times New Roman" w:hAnsi="Times New Roman"/>
                <w:i/>
                <w:sz w:val="28"/>
                <w:szCs w:val="28"/>
              </w:rPr>
              <w:t>+ Kết bài: Nêu suy nghĩ, cảm xúc về sự việc được chứng kiến hoặc tham gia.</w:t>
            </w:r>
          </w:p>
        </w:tc>
        <w:tc>
          <w:tcPr>
            <w:tcW w:w="4259" w:type="dxa"/>
            <w:gridSpan w:val="2"/>
          </w:tcPr>
          <w:p w14:paraId="606964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116AC3A8" w14:textId="77777777">
        <w:tc>
          <w:tcPr>
            <w:tcW w:w="9180" w:type="dxa"/>
            <w:gridSpan w:val="3"/>
          </w:tcPr>
          <w:p w14:paraId="7C63551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09C46E9C"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4FD417E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hành thuật lại một sự việc được chứng kiến hoặc trực tiếp tham gia theo gợi ý SGK.</w:t>
            </w:r>
          </w:p>
          <w:p w14:paraId="16A70DA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triển năng lực giao tiếp, hợp tác, phát triển năng lực ngôn ngữ.</w:t>
            </w:r>
          </w:p>
          <w:p w14:paraId="21C4AE9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446F0260" w14:textId="77777777">
        <w:trPr>
          <w:trHeight w:val="179"/>
        </w:trPr>
        <w:tc>
          <w:tcPr>
            <w:tcW w:w="5058" w:type="dxa"/>
            <w:gridSpan w:val="2"/>
          </w:tcPr>
          <w:p w14:paraId="47E0AD9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đề bài.</w:t>
            </w:r>
          </w:p>
        </w:tc>
        <w:tc>
          <w:tcPr>
            <w:tcW w:w="4122" w:type="dxa"/>
          </w:tcPr>
          <w:p w14:paraId="117158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đọc; cả lớp đọc thầm theo.</w:t>
            </w:r>
          </w:p>
        </w:tc>
      </w:tr>
      <w:tr w:rsidR="00A923F8" w14:paraId="6531991C" w14:textId="77777777">
        <w:trPr>
          <w:trHeight w:val="179"/>
        </w:trPr>
        <w:tc>
          <w:tcPr>
            <w:tcW w:w="5058" w:type="dxa"/>
            <w:gridSpan w:val="2"/>
          </w:tcPr>
          <w:p w14:paraId="71BB065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GV yêu cầu HS xác định yêu cầu của đề. </w:t>
            </w:r>
          </w:p>
          <w:p w14:paraId="2EF0612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gợi ý (SGK)</w:t>
            </w:r>
          </w:p>
        </w:tc>
        <w:tc>
          <w:tcPr>
            <w:tcW w:w="4122" w:type="dxa"/>
          </w:tcPr>
          <w:p w14:paraId="56CAD0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xác định yêu cầu của đề.</w:t>
            </w:r>
          </w:p>
          <w:p w14:paraId="3DB85F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 HS đọc gợi ý</w:t>
            </w:r>
          </w:p>
        </w:tc>
      </w:tr>
      <w:tr w:rsidR="00A923F8" w14:paraId="332E87C5" w14:textId="77777777">
        <w:trPr>
          <w:trHeight w:val="179"/>
        </w:trPr>
        <w:tc>
          <w:tcPr>
            <w:tcW w:w="9180" w:type="dxa"/>
            <w:gridSpan w:val="3"/>
          </w:tcPr>
          <w:p w14:paraId="3ACBB0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729E92" wp14:editId="183A048F">
                  <wp:extent cx="5762625" cy="1085850"/>
                  <wp:effectExtent l="0" t="0" r="0" b="0"/>
                  <wp:docPr id="94" name="image24.jpg" descr="z4514554608699_aa1745d206411f22e4f41a2418b18c86"/>
                  <wp:cNvGraphicFramePr/>
                  <a:graphic xmlns:a="http://schemas.openxmlformats.org/drawingml/2006/main">
                    <a:graphicData uri="http://schemas.openxmlformats.org/drawingml/2006/picture">
                      <pic:pic xmlns:pic="http://schemas.openxmlformats.org/drawingml/2006/picture">
                        <pic:nvPicPr>
                          <pic:cNvPr id="94" name="image24.jpg" descr="z4514554608699_aa1745d206411f22e4f41a2418b18c86"/>
                          <pic:cNvPicPr preferRelativeResize="0"/>
                        </pic:nvPicPr>
                        <pic:blipFill>
                          <a:blip r:embed="rId24"/>
                          <a:srcRect/>
                          <a:stretch>
                            <a:fillRect/>
                          </a:stretch>
                        </pic:blipFill>
                        <pic:spPr>
                          <a:xfrm>
                            <a:off x="0" y="0"/>
                            <a:ext cx="5762625" cy="1085850"/>
                          </a:xfrm>
                          <a:prstGeom prst="rect">
                            <a:avLst/>
                          </a:prstGeom>
                        </pic:spPr>
                      </pic:pic>
                    </a:graphicData>
                  </a:graphic>
                </wp:inline>
              </w:drawing>
            </w:r>
          </w:p>
        </w:tc>
      </w:tr>
      <w:tr w:rsidR="00A923F8" w14:paraId="2C841051" w14:textId="77777777">
        <w:trPr>
          <w:trHeight w:val="524"/>
        </w:trPr>
        <w:tc>
          <w:tcPr>
            <w:tcW w:w="5058" w:type="dxa"/>
            <w:gridSpan w:val="2"/>
          </w:tcPr>
          <w:p w14:paraId="1B1B534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cho HS chọn sự việc mình muốn thuật lại.</w:t>
            </w:r>
          </w:p>
        </w:tc>
        <w:tc>
          <w:tcPr>
            <w:tcW w:w="4122" w:type="dxa"/>
          </w:tcPr>
          <w:p w14:paraId="0255B16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chọn sự việc mình muốn thuật lại.</w:t>
            </w:r>
          </w:p>
        </w:tc>
      </w:tr>
      <w:tr w:rsidR="00A923F8" w14:paraId="3F9E7506" w14:textId="77777777">
        <w:trPr>
          <w:trHeight w:val="485"/>
        </w:trPr>
        <w:tc>
          <w:tcPr>
            <w:tcW w:w="5058" w:type="dxa"/>
            <w:gridSpan w:val="2"/>
          </w:tcPr>
          <w:p w14:paraId="6172C0F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yêu cầu HS di chuyển theo nhóm 4 tương ứng với sự việc đã chọn.</w:t>
            </w:r>
          </w:p>
          <w:p w14:paraId="0A62279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Lưu ý: HS có thể chỉ chọn sự việc là tiết học hoặc một tiết học.</w:t>
            </w:r>
          </w:p>
        </w:tc>
        <w:tc>
          <w:tcPr>
            <w:tcW w:w="4122" w:type="dxa"/>
          </w:tcPr>
          <w:p w14:paraId="72958D7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di chuyển. </w:t>
            </w:r>
          </w:p>
          <w:p w14:paraId="6E61F91B" w14:textId="77777777" w:rsidR="00A923F8" w:rsidRDefault="00A923F8">
            <w:pPr>
              <w:spacing w:after="0" w:line="360" w:lineRule="auto"/>
              <w:jc w:val="both"/>
              <w:rPr>
                <w:rFonts w:ascii="Times New Roman" w:eastAsia="Times New Roman" w:hAnsi="Times New Roman"/>
                <w:sz w:val="28"/>
                <w:szCs w:val="28"/>
              </w:rPr>
            </w:pPr>
          </w:p>
        </w:tc>
      </w:tr>
      <w:tr w:rsidR="00A923F8" w14:paraId="411D621B" w14:textId="77777777">
        <w:trPr>
          <w:trHeight w:val="1523"/>
        </w:trPr>
        <w:tc>
          <w:tcPr>
            <w:tcW w:w="5058" w:type="dxa"/>
            <w:gridSpan w:val="2"/>
          </w:tcPr>
          <w:p w14:paraId="3CFC368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yêu cầu HS làm việc nhóm 4, nói cho nhau nghe về sự việc mình thuật lại. Các thành viên trong nhóm nghe và chỉnh sửa cho bạn (nếu cần). HS ghi lại ý mình được chỉnh sửa (nếu có).</w:t>
            </w:r>
          </w:p>
        </w:tc>
        <w:tc>
          <w:tcPr>
            <w:tcW w:w="4122" w:type="dxa"/>
          </w:tcPr>
          <w:p w14:paraId="32C4C09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làm việc nhóm 4 và ghi lại những ý cần nhớ vào vở. </w:t>
            </w:r>
          </w:p>
        </w:tc>
      </w:tr>
      <w:tr w:rsidR="00A923F8" w14:paraId="711D3BBB" w14:textId="77777777">
        <w:trPr>
          <w:trHeight w:val="165"/>
        </w:trPr>
        <w:tc>
          <w:tcPr>
            <w:tcW w:w="5058" w:type="dxa"/>
            <w:gridSpan w:val="2"/>
          </w:tcPr>
          <w:p w14:paraId="1F498C5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quan sát và giúp đỡ HS.</w:t>
            </w:r>
          </w:p>
        </w:tc>
        <w:tc>
          <w:tcPr>
            <w:tcW w:w="4122" w:type="dxa"/>
          </w:tcPr>
          <w:p w14:paraId="63989F1E" w14:textId="77777777" w:rsidR="00A923F8" w:rsidRDefault="00A923F8">
            <w:pPr>
              <w:spacing w:after="0" w:line="360" w:lineRule="auto"/>
              <w:jc w:val="both"/>
              <w:rPr>
                <w:rFonts w:ascii="Times New Roman" w:eastAsia="Times New Roman" w:hAnsi="Times New Roman"/>
                <w:sz w:val="28"/>
                <w:szCs w:val="28"/>
              </w:rPr>
            </w:pPr>
          </w:p>
        </w:tc>
      </w:tr>
      <w:tr w:rsidR="00A923F8" w14:paraId="027E14BF" w14:textId="77777777">
        <w:trPr>
          <w:trHeight w:val="293"/>
        </w:trPr>
        <w:tc>
          <w:tcPr>
            <w:tcW w:w="5058" w:type="dxa"/>
            <w:gridSpan w:val="2"/>
          </w:tcPr>
          <w:p w14:paraId="09895C1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Mời một số HS báo cáo kết quả (nói miệng, có thể chiếu những ý đã ghi chép lên màn hình bằng máy chiếu). </w:t>
            </w:r>
          </w:p>
        </w:tc>
        <w:tc>
          <w:tcPr>
            <w:tcW w:w="4122" w:type="dxa"/>
          </w:tcPr>
          <w:p w14:paraId="759F7CA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thực hiện.</w:t>
            </w:r>
          </w:p>
        </w:tc>
      </w:tr>
      <w:tr w:rsidR="00A923F8" w14:paraId="237C77E5" w14:textId="77777777">
        <w:trPr>
          <w:trHeight w:val="293"/>
        </w:trPr>
        <w:tc>
          <w:tcPr>
            <w:tcW w:w="9180" w:type="dxa"/>
            <w:gridSpan w:val="3"/>
            <w:tcBorders>
              <w:bottom w:val="nil"/>
            </w:tcBorders>
          </w:tcPr>
          <w:p w14:paraId="39EEA373"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301583C"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35A2BE0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Củng cố những kiến thức đã học trong tiết học để học sinh khắc sâu nội dung.</w:t>
            </w:r>
          </w:p>
          <w:p w14:paraId="3F60F04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đã học vào thực tiễn.</w:t>
            </w:r>
          </w:p>
          <w:p w14:paraId="04EEB6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hào hứng, lưu luyến sau khi học sinh bài học.</w:t>
            </w:r>
          </w:p>
          <w:p w14:paraId="54DE02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Phát triển năng lực ngôn ngữ.</w:t>
            </w:r>
          </w:p>
          <w:p w14:paraId="6404B40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17087F62" w14:textId="77777777">
        <w:trPr>
          <w:trHeight w:val="293"/>
        </w:trPr>
        <w:tc>
          <w:tcPr>
            <w:tcW w:w="5058" w:type="dxa"/>
            <w:gridSpan w:val="2"/>
            <w:tcBorders>
              <w:bottom w:val="nil"/>
            </w:tcBorders>
          </w:tcPr>
          <w:p w14:paraId="79105AD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Thế nào là thuật lại một sự việc được chứng kiến hoặc tham gia?</w:t>
            </w:r>
          </w:p>
          <w:p w14:paraId="037AC5DA"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Nêu cấu tạo của bài văn thuật lại một sự việc được chứng kiến hoặc tham gia.</w:t>
            </w:r>
          </w:p>
        </w:tc>
        <w:tc>
          <w:tcPr>
            <w:tcW w:w="4122" w:type="dxa"/>
            <w:tcBorders>
              <w:bottom w:val="nil"/>
            </w:tcBorders>
          </w:tcPr>
          <w:p w14:paraId="1804EF8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nhắc lại.</w:t>
            </w:r>
          </w:p>
          <w:p w14:paraId="1065AB6B" w14:textId="77777777" w:rsidR="00A923F8" w:rsidRDefault="00A923F8">
            <w:pPr>
              <w:spacing w:after="0" w:line="360" w:lineRule="auto"/>
              <w:jc w:val="both"/>
              <w:rPr>
                <w:rFonts w:ascii="Times New Roman" w:eastAsia="Times New Roman" w:hAnsi="Times New Roman"/>
                <w:sz w:val="28"/>
                <w:szCs w:val="28"/>
              </w:rPr>
            </w:pPr>
          </w:p>
          <w:p w14:paraId="276DE324" w14:textId="77777777" w:rsidR="00A923F8" w:rsidRDefault="00A923F8">
            <w:pPr>
              <w:spacing w:after="0" w:line="360" w:lineRule="auto"/>
              <w:jc w:val="both"/>
              <w:rPr>
                <w:rFonts w:ascii="Times New Roman" w:eastAsia="Times New Roman" w:hAnsi="Times New Roman"/>
                <w:sz w:val="28"/>
                <w:szCs w:val="28"/>
              </w:rPr>
            </w:pPr>
          </w:p>
          <w:p w14:paraId="3DAFA98E" w14:textId="77777777" w:rsidR="00A923F8" w:rsidRDefault="00A923F8">
            <w:pPr>
              <w:pBdr>
                <w:right w:val="single" w:sz="4" w:space="4" w:color="000000"/>
              </w:pBdr>
              <w:spacing w:after="0" w:line="360" w:lineRule="auto"/>
              <w:jc w:val="both"/>
              <w:rPr>
                <w:rFonts w:ascii="Times New Roman" w:eastAsia="Times New Roman" w:hAnsi="Times New Roman"/>
                <w:b/>
                <w:sz w:val="28"/>
                <w:szCs w:val="28"/>
              </w:rPr>
            </w:pPr>
          </w:p>
        </w:tc>
      </w:tr>
      <w:tr w:rsidR="00A923F8" w14:paraId="2970D401" w14:textId="77777777">
        <w:trPr>
          <w:trHeight w:val="829"/>
        </w:trPr>
        <w:tc>
          <w:tcPr>
            <w:tcW w:w="5058" w:type="dxa"/>
            <w:gridSpan w:val="2"/>
            <w:tcBorders>
              <w:top w:val="nil"/>
              <w:bottom w:val="nil"/>
            </w:tcBorders>
          </w:tcPr>
          <w:p w14:paraId="3C0BA1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Theo em, khi nào chúng ta cần thuật lại một sự việc?</w:t>
            </w:r>
          </w:p>
          <w:p w14:paraId="253CAFBC" w14:textId="77777777" w:rsidR="00A923F8" w:rsidRDefault="00A923F8">
            <w:pPr>
              <w:spacing w:after="0" w:line="360" w:lineRule="auto"/>
              <w:jc w:val="both"/>
              <w:rPr>
                <w:rFonts w:ascii="Times New Roman" w:eastAsia="Times New Roman" w:hAnsi="Times New Roman"/>
                <w:sz w:val="28"/>
                <w:szCs w:val="28"/>
              </w:rPr>
            </w:pPr>
          </w:p>
        </w:tc>
        <w:tc>
          <w:tcPr>
            <w:tcW w:w="4122" w:type="dxa"/>
            <w:tcBorders>
              <w:top w:val="nil"/>
              <w:bottom w:val="nil"/>
            </w:tcBorders>
          </w:tcPr>
          <w:p w14:paraId="242E90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Khi chúng ta muốn kể lại sự việc đó cho người khác cùng nghe, cùng biết.</w:t>
            </w:r>
          </w:p>
        </w:tc>
      </w:tr>
      <w:tr w:rsidR="00A923F8" w14:paraId="7ADD5892" w14:textId="77777777">
        <w:trPr>
          <w:trHeight w:val="1236"/>
        </w:trPr>
        <w:tc>
          <w:tcPr>
            <w:tcW w:w="5058" w:type="dxa"/>
            <w:gridSpan w:val="2"/>
            <w:tcBorders>
              <w:top w:val="nil"/>
              <w:bottom w:val="nil"/>
            </w:tcBorders>
          </w:tcPr>
          <w:p w14:paraId="6881E2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Liên hệ, GD học sinh thuật lại sự việc cần trung thực, có trình tự, rõ ràng, có cảm xúc để người đọc, người nghe dễ hình dung lại sự việc đó.</w:t>
            </w:r>
          </w:p>
        </w:tc>
        <w:tc>
          <w:tcPr>
            <w:tcW w:w="4122" w:type="dxa"/>
            <w:tcBorders>
              <w:top w:val="nil"/>
              <w:bottom w:val="nil"/>
            </w:tcBorders>
          </w:tcPr>
          <w:p w14:paraId="59E32A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27FE962C" w14:textId="77777777">
        <w:trPr>
          <w:trHeight w:val="1127"/>
        </w:trPr>
        <w:tc>
          <w:tcPr>
            <w:tcW w:w="5058" w:type="dxa"/>
            <w:gridSpan w:val="2"/>
            <w:tcBorders>
              <w:top w:val="nil"/>
            </w:tcBorders>
          </w:tcPr>
          <w:p w14:paraId="189BE5F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tiết học, tinh thần học.</w:t>
            </w:r>
          </w:p>
          <w:p w14:paraId="2FD29B4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Dặn HS tập nói lại một trong 2 đề bài đã chọn cho người thân nghe.</w:t>
            </w:r>
          </w:p>
        </w:tc>
        <w:tc>
          <w:tcPr>
            <w:tcW w:w="4122" w:type="dxa"/>
            <w:tcBorders>
              <w:top w:val="nil"/>
            </w:tcBorders>
          </w:tcPr>
          <w:p w14:paraId="3D9C15D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 tiếp nhận nhiệm vụ.</w:t>
            </w:r>
          </w:p>
        </w:tc>
      </w:tr>
      <w:tr w:rsidR="00A923F8" w14:paraId="19DAE0DF" w14:textId="77777777">
        <w:trPr>
          <w:trHeight w:val="74"/>
        </w:trPr>
        <w:tc>
          <w:tcPr>
            <w:tcW w:w="9180" w:type="dxa"/>
            <w:gridSpan w:val="3"/>
          </w:tcPr>
          <w:p w14:paraId="6CD3F13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tc>
      </w:tr>
    </w:tbl>
    <w:p w14:paraId="7CF17C8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74396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6EF64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38FD36C5" w14:textId="77777777" w:rsidR="00A923F8" w:rsidRDefault="00A923F8">
      <w:pPr>
        <w:jc w:val="center"/>
        <w:rPr>
          <w:rFonts w:ascii="Times New Roman" w:eastAsia="Times New Roman" w:hAnsi="Times New Roman"/>
          <w:b/>
          <w:sz w:val="28"/>
          <w:szCs w:val="28"/>
        </w:rPr>
      </w:pPr>
    </w:p>
    <w:p w14:paraId="652AFE27" w14:textId="77777777" w:rsidR="00A923F8" w:rsidRDefault="00A923F8">
      <w:pPr>
        <w:rPr>
          <w:rFonts w:ascii="Times New Roman" w:eastAsia="Times New Roman" w:hAnsi="Times New Roman"/>
          <w:b/>
          <w:sz w:val="28"/>
          <w:szCs w:val="28"/>
        </w:rPr>
      </w:pPr>
    </w:p>
    <w:p w14:paraId="69036E6F" w14:textId="25402391" w:rsidR="00A923F8" w:rsidRPr="00E819AB" w:rsidRDefault="00000000" w:rsidP="00E819AB">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t>TOÁN</w:t>
      </w:r>
    </w:p>
    <w:p w14:paraId="43B090A9" w14:textId="77777777" w:rsidR="00A923F8" w:rsidRPr="00E819AB" w:rsidRDefault="00000000">
      <w:pPr>
        <w:shd w:val="clear" w:color="auto" w:fill="FFFFFF"/>
        <w:spacing w:after="0" w:line="240" w:lineRule="auto"/>
        <w:jc w:val="center"/>
        <w:rPr>
          <w:rFonts w:ascii="Times New Roman" w:eastAsia="Times New Roman" w:hAnsi="Times New Roman"/>
          <w:b/>
          <w:sz w:val="28"/>
          <w:szCs w:val="28"/>
          <w:highlight w:val="white"/>
        </w:rPr>
      </w:pPr>
      <w:r w:rsidRPr="00E819AB">
        <w:rPr>
          <w:rFonts w:ascii="Times New Roman" w:eastAsia="Times New Roman" w:hAnsi="Times New Roman"/>
          <w:b/>
          <w:sz w:val="28"/>
          <w:szCs w:val="28"/>
          <w:highlight w:val="white"/>
        </w:rPr>
        <w:t>BÀI 88: BIỂU ĐỒ CỘT (Tiết 1)</w:t>
      </w:r>
    </w:p>
    <w:p w14:paraId="67AA724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10EF8B5A"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1. Năng lực dặc thù:</w:t>
      </w:r>
    </w:p>
    <w:p w14:paraId="50C1C8F2"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Nhận biết được biểu đồ cột</w:t>
      </w:r>
    </w:p>
    <w:p w14:paraId="3546D02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Đọc và mô tả được các số liệu ở dạng biểu đồ cột </w:t>
      </w:r>
    </w:p>
    <w:p w14:paraId="78ACDCC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Bước đầu biết phân tích số liệu cho trên biểu đồ cột.</w:t>
      </w:r>
    </w:p>
    <w:p w14:paraId="1A9FCD37"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Sắp xếp các số liệu vào biểu đồ cột ( không yêu cầu học sinh vẽ biểu đồ ) </w:t>
      </w:r>
    </w:p>
    <w:p w14:paraId="7F906C8D"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2. Năng lực</w:t>
      </w:r>
      <w:r>
        <w:rPr>
          <w:rFonts w:ascii="Times New Roman" w:eastAsia="Times New Roman" w:hAnsi="Times New Roman"/>
          <w:b/>
          <w:i/>
          <w:sz w:val="28"/>
          <w:szCs w:val="28"/>
          <w:highlight w:val="white"/>
        </w:rPr>
        <w:t xml:space="preserve"> </w:t>
      </w:r>
      <w:r>
        <w:rPr>
          <w:rFonts w:ascii="Times New Roman" w:eastAsia="Times New Roman" w:hAnsi="Times New Roman"/>
          <w:b/>
          <w:sz w:val="28"/>
          <w:szCs w:val="28"/>
          <w:highlight w:val="white"/>
        </w:rPr>
        <w:t>chung:</w:t>
      </w:r>
    </w:p>
    <w:p w14:paraId="62A1588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giao tiếp, hợp tác: Trao đổi, thảo luận với giáo viên và bạn bè để thực hiện các nhiệm vụ học tập.</w:t>
      </w:r>
    </w:p>
    <w:p w14:paraId="62CF18D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giải quyết vấn đề và sáng tạo: Sử dụng các kiến thức đã học ứng dụng vào thực tế, tìm tòi, phát hiện giải quyết các nhiệm vụ trong cuộc sống.</w:t>
      </w:r>
    </w:p>
    <w:p w14:paraId="3DF83D4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3. Phẩm chất</w:t>
      </w:r>
    </w:p>
    <w:p w14:paraId="7754AD5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Chăm học, ham học, có tinh thần tự học; chịu khó đọc sách giáo khoa, tài liệu và thực hiện các nhiệm vụ cá nhân.</w:t>
      </w:r>
    </w:p>
    <w:p w14:paraId="068A611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Yêu thích môn học, sáng tạo, có niềm hứng thú, say mê các con số để giải quyết bài toán.</w:t>
      </w:r>
    </w:p>
    <w:p w14:paraId="05BC30B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1FA673A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-Kế hoach bài dạy</w:t>
      </w:r>
      <w:r>
        <w:rPr>
          <w:rFonts w:ascii="Times New Roman" w:eastAsia="Times New Roman" w:hAnsi="Times New Roman"/>
          <w:sz w:val="28"/>
          <w:szCs w:val="28"/>
        </w:rPr>
        <w:t>, m</w:t>
      </w:r>
      <w:r>
        <w:rPr>
          <w:rFonts w:ascii="Times New Roman" w:eastAsia="Times New Roman" w:hAnsi="Times New Roman"/>
          <w:sz w:val="28"/>
          <w:szCs w:val="28"/>
          <w:highlight w:val="white"/>
        </w:rPr>
        <w:t xml:space="preserve">áy tính, máy chiếu, bảng phụ, </w:t>
      </w:r>
      <w:r>
        <w:rPr>
          <w:rFonts w:ascii="Times New Roman" w:eastAsia="Times New Roman" w:hAnsi="Times New Roman"/>
          <w:sz w:val="28"/>
          <w:szCs w:val="28"/>
        </w:rPr>
        <w:t>phiếu học tập, hình ảnh minh hoạ phóng to.</w:t>
      </w:r>
    </w:p>
    <w:p w14:paraId="4FB012A7" w14:textId="23F478AB"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w:t>
      </w:r>
      <w:r w:rsidR="00E819AB">
        <w:rPr>
          <w:rFonts w:ascii="Times New Roman" w:eastAsia="Times New Roman" w:hAnsi="Times New Roman"/>
          <w:b/>
          <w:sz w:val="28"/>
          <w:szCs w:val="28"/>
          <w:highlight w:val="white"/>
        </w:rPr>
        <w:t>-</w:t>
      </w:r>
      <w:r>
        <w:rPr>
          <w:rFonts w:ascii="Times New Roman" w:eastAsia="Times New Roman" w:hAnsi="Times New Roman"/>
          <w:b/>
          <w:sz w:val="28"/>
          <w:szCs w:val="28"/>
          <w:highlight w:val="white"/>
        </w:rPr>
        <w:t>HỌC</w:t>
      </w:r>
    </w:p>
    <w:tbl>
      <w:tblPr>
        <w:tblStyle w:val="Style39"/>
        <w:tblW w:w="10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5189"/>
        <w:gridCol w:w="4527"/>
      </w:tblGrid>
      <w:tr w:rsidR="00A923F8" w14:paraId="42D4677F" w14:textId="77777777">
        <w:trPr>
          <w:jc w:val="center"/>
        </w:trPr>
        <w:tc>
          <w:tcPr>
            <w:tcW w:w="645" w:type="dxa"/>
            <w:shd w:val="clear" w:color="auto" w:fill="FFFFFF"/>
          </w:tcPr>
          <w:p w14:paraId="30C87EF7"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189" w:type="dxa"/>
            <w:shd w:val="clear" w:color="auto" w:fill="FFFFFF"/>
            <w:tcMar>
              <w:top w:w="60" w:type="dxa"/>
              <w:left w:w="60" w:type="dxa"/>
              <w:bottom w:w="60" w:type="dxa"/>
              <w:right w:w="60" w:type="dxa"/>
            </w:tcMar>
            <w:vAlign w:val="center"/>
          </w:tcPr>
          <w:p w14:paraId="16BB8B9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527" w:type="dxa"/>
            <w:shd w:val="clear" w:color="auto" w:fill="FFFFFF"/>
            <w:tcMar>
              <w:top w:w="60" w:type="dxa"/>
              <w:left w:w="60" w:type="dxa"/>
              <w:bottom w:w="60" w:type="dxa"/>
              <w:right w:w="60" w:type="dxa"/>
            </w:tcMar>
            <w:vAlign w:val="center"/>
          </w:tcPr>
          <w:p w14:paraId="33E71319"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46906E33" w14:textId="77777777">
        <w:trPr>
          <w:jc w:val="center"/>
        </w:trPr>
        <w:tc>
          <w:tcPr>
            <w:tcW w:w="645" w:type="dxa"/>
            <w:shd w:val="clear" w:color="auto" w:fill="FFFFFF"/>
          </w:tcPr>
          <w:p w14:paraId="69933C90" w14:textId="77777777" w:rsidR="00A923F8" w:rsidRDefault="00A923F8">
            <w:pPr>
              <w:spacing w:after="0" w:line="240" w:lineRule="auto"/>
              <w:jc w:val="both"/>
              <w:rPr>
                <w:rFonts w:ascii="Times New Roman" w:eastAsia="Times New Roman" w:hAnsi="Times New Roman"/>
                <w:b/>
                <w:sz w:val="28"/>
                <w:szCs w:val="28"/>
              </w:rPr>
            </w:pPr>
          </w:p>
        </w:tc>
        <w:tc>
          <w:tcPr>
            <w:tcW w:w="5189" w:type="dxa"/>
            <w:shd w:val="clear" w:color="auto" w:fill="FFFFFF"/>
            <w:tcMar>
              <w:top w:w="60" w:type="dxa"/>
              <w:left w:w="60" w:type="dxa"/>
              <w:bottom w:w="60" w:type="dxa"/>
              <w:right w:w="60" w:type="dxa"/>
            </w:tcMar>
            <w:vAlign w:val="center"/>
          </w:tcPr>
          <w:p w14:paraId="508760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Khởi động </w:t>
            </w:r>
          </w:p>
          <w:p w14:paraId="7499F91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HS hoạt động theo nhóm (bàn) và thực hiện lần lượt các hoạt động: </w:t>
            </w:r>
          </w:p>
          <w:p w14:paraId="51F6701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color w:val="474200"/>
                <w:sz w:val="28"/>
                <w:szCs w:val="28"/>
              </w:rPr>
              <w:t>+</w:t>
            </w:r>
            <w:r>
              <w:rPr>
                <w:rFonts w:ascii="Times New Roman" w:eastAsia="Times New Roman" w:hAnsi="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14:paraId="76367F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chiếu nội dung ví dụ tranh SGK Biểu đồ cột thống kê ý kiến về các con vật được lựa chọn để nuôi ở gia đình của một nhóm học sinh.</w:t>
            </w:r>
          </w:p>
          <w:p w14:paraId="23B573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Y/C HS nói với bạn về những điều quan sát được trong tranh.</w:t>
            </w:r>
          </w:p>
          <w:p w14:paraId="0328B4B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w:t>
            </w:r>
          </w:p>
          <w:p w14:paraId="4BAA05F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Đây gọi là Biểu đồ cột.</w:t>
            </w:r>
          </w:p>
          <w:p w14:paraId="54B35F4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cột này có tên gọi “Số học sinh lựa chọn vật nuôi trong gia đình”. </w:t>
            </w:r>
          </w:p>
          <w:p w14:paraId="005BC88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Biểu đồ cột này có bốn cột hình chữ nhật, có chiều rộng như nhau, dài ngắn (cao thấp) khác nhau.</w:t>
            </w:r>
          </w:p>
          <w:p w14:paraId="5C293F7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Khi dóng sang ngang thì nhìn thấy số chỉ trên đỉnh mỗi cột.</w:t>
            </w:r>
          </w:p>
          <w:p w14:paraId="35753A5C"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2. Khám phá</w:t>
            </w:r>
          </w:p>
          <w:p w14:paraId="6D4CBA2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hỏi HS</w:t>
            </w:r>
          </w:p>
          <w:p w14:paraId="338D749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hãy nêu tên của biểu đồ? </w:t>
            </w:r>
          </w:p>
          <w:p w14:paraId="54BF3872" w14:textId="77777777" w:rsidR="00A923F8" w:rsidRDefault="00A923F8">
            <w:pPr>
              <w:spacing w:after="0" w:line="240" w:lineRule="auto"/>
              <w:jc w:val="both"/>
              <w:rPr>
                <w:rFonts w:ascii="Times New Roman" w:eastAsia="Times New Roman" w:hAnsi="Times New Roman"/>
                <w:sz w:val="28"/>
                <w:szCs w:val="28"/>
              </w:rPr>
            </w:pPr>
          </w:p>
          <w:p w14:paraId="46E55AF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Hàng dưới của biểu đồ cho ta biết điều gì?</w:t>
            </w:r>
          </w:p>
          <w:p w14:paraId="67DF5845" w14:textId="77777777" w:rsidR="00A923F8" w:rsidRDefault="00A923F8">
            <w:pPr>
              <w:spacing w:after="0" w:line="240" w:lineRule="auto"/>
              <w:jc w:val="both"/>
              <w:rPr>
                <w:rFonts w:ascii="Times New Roman" w:eastAsia="Times New Roman" w:hAnsi="Times New Roman"/>
                <w:sz w:val="28"/>
                <w:szCs w:val="28"/>
              </w:rPr>
            </w:pPr>
          </w:p>
          <w:p w14:paraId="7E4A4526" w14:textId="77777777" w:rsidR="00A923F8" w:rsidRDefault="00A923F8">
            <w:pPr>
              <w:spacing w:after="0" w:line="240" w:lineRule="auto"/>
              <w:jc w:val="both"/>
              <w:rPr>
                <w:rFonts w:ascii="Times New Roman" w:eastAsia="Times New Roman" w:hAnsi="Times New Roman"/>
                <w:sz w:val="28"/>
                <w:szCs w:val="28"/>
              </w:rPr>
            </w:pPr>
          </w:p>
          <w:p w14:paraId="024BCD3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có mấy cột? </w:t>
            </w:r>
          </w:p>
          <w:p w14:paraId="310BE3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Chiều cao của mỗi cột cho ta biết điều gì?</w:t>
            </w:r>
          </w:p>
          <w:p w14:paraId="30324473" w14:textId="77777777" w:rsidR="00A923F8" w:rsidRDefault="00A923F8">
            <w:pPr>
              <w:spacing w:after="0" w:line="240" w:lineRule="auto"/>
              <w:jc w:val="both"/>
              <w:rPr>
                <w:rFonts w:ascii="Times New Roman" w:eastAsia="Times New Roman" w:hAnsi="Times New Roman"/>
                <w:sz w:val="28"/>
                <w:szCs w:val="28"/>
              </w:rPr>
            </w:pPr>
          </w:p>
          <w:p w14:paraId="1378B71D" w14:textId="77777777" w:rsidR="00A923F8" w:rsidRDefault="00A923F8">
            <w:pPr>
              <w:spacing w:after="0" w:line="240" w:lineRule="auto"/>
              <w:jc w:val="both"/>
              <w:rPr>
                <w:rFonts w:ascii="Times New Roman" w:eastAsia="Times New Roman" w:hAnsi="Times New Roman"/>
                <w:sz w:val="28"/>
                <w:szCs w:val="28"/>
              </w:rPr>
            </w:pPr>
          </w:p>
          <w:p w14:paraId="19158404" w14:textId="77777777" w:rsidR="00A923F8" w:rsidRDefault="00A923F8">
            <w:pPr>
              <w:spacing w:after="0" w:line="240" w:lineRule="auto"/>
              <w:jc w:val="both"/>
              <w:rPr>
                <w:rFonts w:ascii="Times New Roman" w:eastAsia="Times New Roman" w:hAnsi="Times New Roman"/>
                <w:sz w:val="28"/>
                <w:szCs w:val="28"/>
              </w:rPr>
            </w:pPr>
          </w:p>
          <w:p w14:paraId="697654E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Đỉnh cột dóng sang ngang gặp số chỉ gì?</w:t>
            </w:r>
          </w:p>
          <w:p w14:paraId="7BA53999" w14:textId="77777777" w:rsidR="00A923F8" w:rsidRDefault="00A923F8">
            <w:pPr>
              <w:spacing w:after="0" w:line="240" w:lineRule="auto"/>
              <w:jc w:val="both"/>
              <w:rPr>
                <w:rFonts w:ascii="Times New Roman" w:eastAsia="Times New Roman" w:hAnsi="Times New Roman"/>
                <w:b/>
                <w:sz w:val="28"/>
                <w:szCs w:val="28"/>
              </w:rPr>
            </w:pPr>
          </w:p>
          <w:p w14:paraId="0C9FAE8D"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GV nhận xét.</w:t>
            </w:r>
          </w:p>
          <w:p w14:paraId="64F8166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Biểu đồ cột bao gồm: tên biểu đồ; tên các đối tượng thống kê; chiều cao của cột biểu thị số liệu thống kê.</w:t>
            </w:r>
          </w:p>
          <w:p w14:paraId="1C7FB287"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 Luyện tập</w:t>
            </w:r>
          </w:p>
          <w:p w14:paraId="69F0A15C"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Bài 1. Quan sát biểu đồ và đặt câu hỏi</w:t>
            </w:r>
          </w:p>
          <w:p w14:paraId="4F6B28BA"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Tên của biểu đồ là gì?</w:t>
            </w:r>
          </w:p>
          <w:p w14:paraId="5D064D65" w14:textId="77777777" w:rsidR="00A923F8" w:rsidRDefault="00A923F8">
            <w:pPr>
              <w:spacing w:after="0" w:line="240" w:lineRule="auto"/>
              <w:rPr>
                <w:rFonts w:ascii="Times New Roman" w:eastAsia="Times New Roman" w:hAnsi="Times New Roman"/>
                <w:sz w:val="28"/>
                <w:szCs w:val="28"/>
              </w:rPr>
            </w:pPr>
          </w:p>
          <w:p w14:paraId="55D41620"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Y/C HS học động nhóm 2 trả lời các câu hỏi trong bài tập.</w:t>
            </w:r>
          </w:p>
          <w:p w14:paraId="44619BD2"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Tổ chức cho lớp chia sẻ.</w:t>
            </w:r>
          </w:p>
          <w:p w14:paraId="6FA3AB17"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a) Những nghề nghiệp nào được các bạn học sinh lớp 4A lựa chọn?</w:t>
            </w:r>
          </w:p>
          <w:p w14:paraId="74E78F75" w14:textId="77777777" w:rsidR="00A923F8" w:rsidRDefault="00A923F8">
            <w:pPr>
              <w:spacing w:after="0" w:line="240" w:lineRule="auto"/>
              <w:rPr>
                <w:rFonts w:ascii="Times New Roman" w:eastAsia="Times New Roman" w:hAnsi="Times New Roman"/>
                <w:sz w:val="28"/>
                <w:szCs w:val="28"/>
              </w:rPr>
            </w:pPr>
          </w:p>
          <w:p w14:paraId="7277705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Có bao nhiêu học sinh muốn trở thành bác sĩ?</w:t>
            </w:r>
          </w:p>
          <w:p w14:paraId="6B1CB42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Gợi ý HS: Hãy so sánh độ cao của mỗi cột, từ đó trả lời câu hỏi:</w:t>
            </w:r>
          </w:p>
          <w:p w14:paraId="47384F8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 Nghề nghiệp nào được ưa thích nhất?</w:t>
            </w:r>
          </w:p>
          <w:p w14:paraId="5650B926" w14:textId="77777777" w:rsidR="00A923F8" w:rsidRDefault="00A923F8">
            <w:pPr>
              <w:spacing w:after="0" w:line="240" w:lineRule="auto"/>
              <w:jc w:val="both"/>
              <w:rPr>
                <w:rFonts w:ascii="Times New Roman" w:eastAsia="Times New Roman" w:hAnsi="Times New Roman"/>
                <w:sz w:val="28"/>
                <w:szCs w:val="28"/>
              </w:rPr>
            </w:pPr>
          </w:p>
          <w:p w14:paraId="71DBDA5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d) Có bao nhiêu học sinh đã tham gia bình chọn?</w:t>
            </w:r>
          </w:p>
          <w:p w14:paraId="1A543F42" w14:textId="77777777" w:rsidR="00A923F8" w:rsidRDefault="00A923F8">
            <w:pPr>
              <w:spacing w:after="0" w:line="240" w:lineRule="auto"/>
              <w:jc w:val="both"/>
              <w:rPr>
                <w:rFonts w:ascii="Times New Roman" w:eastAsia="Times New Roman" w:hAnsi="Times New Roman"/>
                <w:sz w:val="28"/>
                <w:szCs w:val="28"/>
              </w:rPr>
            </w:pPr>
          </w:p>
          <w:p w14:paraId="2D0B8000"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Bài 2:</w:t>
            </w:r>
          </w:p>
          <w:p w14:paraId="2D3A3C3E"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Em hãy nêu tên của biểu đồ.</w:t>
            </w:r>
          </w:p>
          <w:p w14:paraId="2E25F1DD"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Y / HS quan sát biểu đồ SGK, so sánh độ cao của mỗi cột, từ đó trả lời câu hỏi:</w:t>
            </w:r>
          </w:p>
          <w:p w14:paraId="00BC6EE0" w14:textId="77777777" w:rsidR="00A923F8" w:rsidRDefault="00A923F8">
            <w:pPr>
              <w:spacing w:after="0" w:line="240" w:lineRule="auto"/>
              <w:rPr>
                <w:rFonts w:ascii="Times New Roman" w:eastAsia="Times New Roman" w:hAnsi="Times New Roman"/>
                <w:sz w:val="28"/>
                <w:szCs w:val="28"/>
              </w:rPr>
            </w:pPr>
          </w:p>
          <w:p w14:paraId="57F634B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Khuê đã đọc bao nhiêu quyển sách?</w:t>
            </w:r>
          </w:p>
          <w:p w14:paraId="1B50D97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Bạn nào đã đọc nhiều quyển sách nhất? </w:t>
            </w:r>
          </w:p>
          <w:p w14:paraId="07B3D479" w14:textId="77777777" w:rsidR="00A923F8" w:rsidRDefault="00A923F8">
            <w:pPr>
              <w:spacing w:after="0" w:line="240" w:lineRule="auto"/>
              <w:jc w:val="both"/>
              <w:rPr>
                <w:rFonts w:ascii="Times New Roman" w:eastAsia="Times New Roman" w:hAnsi="Times New Roman"/>
                <w:sz w:val="28"/>
                <w:szCs w:val="28"/>
              </w:rPr>
            </w:pPr>
          </w:p>
          <w:p w14:paraId="18EACD7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 Những bạn nào đã đọc số quyển sách bằng nhau?</w:t>
            </w:r>
          </w:p>
          <w:p w14:paraId="02D85DB1" w14:textId="77777777" w:rsidR="00A923F8" w:rsidRDefault="00A923F8">
            <w:pPr>
              <w:spacing w:after="0" w:line="240" w:lineRule="auto"/>
              <w:jc w:val="both"/>
              <w:rPr>
                <w:rFonts w:ascii="Times New Roman" w:eastAsia="Times New Roman" w:hAnsi="Times New Roman"/>
                <w:sz w:val="28"/>
                <w:szCs w:val="28"/>
              </w:rPr>
            </w:pPr>
          </w:p>
          <w:p w14:paraId="418F098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d) Cả 5 bạn đã đọc bao nhiêu quyển sách?</w:t>
            </w:r>
          </w:p>
          <w:p w14:paraId="276D1254" w14:textId="77777777" w:rsidR="00A923F8" w:rsidRDefault="00A923F8">
            <w:pPr>
              <w:spacing w:after="0" w:line="240" w:lineRule="auto"/>
              <w:jc w:val="both"/>
              <w:rPr>
                <w:rFonts w:ascii="Times New Roman" w:eastAsia="Times New Roman" w:hAnsi="Times New Roman"/>
                <w:sz w:val="28"/>
                <w:szCs w:val="28"/>
              </w:rPr>
            </w:pPr>
          </w:p>
          <w:p w14:paraId="1E64F74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d)  Nam dự kiến sẽ đọc 10 quyển sách. Hỏi Nam cần đọc thêm mấy quyển sách nữa? </w:t>
            </w:r>
          </w:p>
          <w:p w14:paraId="226F6C0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 Củng cố</w:t>
            </w:r>
          </w:p>
          <w:p w14:paraId="279057C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1 HS hỏi và cùng chia sẻ: </w:t>
            </w:r>
          </w:p>
          <w:p w14:paraId="67855F1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Bài học hôm nay các con học được những gì?</w:t>
            </w:r>
          </w:p>
          <w:p w14:paraId="029CD1D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dặn dò HS chuẩn bị bài: Biểu đồ cột (tiết 2)</w:t>
            </w:r>
          </w:p>
        </w:tc>
        <w:tc>
          <w:tcPr>
            <w:tcW w:w="4527" w:type="dxa"/>
            <w:shd w:val="clear" w:color="auto" w:fill="FFFFFF"/>
            <w:tcMar>
              <w:top w:w="60" w:type="dxa"/>
              <w:left w:w="60" w:type="dxa"/>
              <w:bottom w:w="60" w:type="dxa"/>
              <w:right w:w="60" w:type="dxa"/>
            </w:tcMar>
            <w:vAlign w:val="center"/>
          </w:tcPr>
          <w:p w14:paraId="552BD816"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0E0DA4CE"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thảo luận nhóm (bàn) và thực hiện yêu cầu. </w:t>
            </w:r>
          </w:p>
          <w:p w14:paraId="3C783107" w14:textId="77777777" w:rsidR="00A923F8" w:rsidRDefault="00A923F8">
            <w:pPr>
              <w:spacing w:after="0" w:line="240" w:lineRule="auto"/>
              <w:jc w:val="both"/>
              <w:rPr>
                <w:rFonts w:ascii="Times New Roman" w:eastAsia="Times New Roman" w:hAnsi="Times New Roman"/>
                <w:sz w:val="28"/>
                <w:szCs w:val="28"/>
              </w:rPr>
            </w:pPr>
          </w:p>
          <w:p w14:paraId="69FDAA3D" w14:textId="77777777" w:rsidR="00A923F8" w:rsidRDefault="00A923F8">
            <w:pPr>
              <w:spacing w:after="0" w:line="240" w:lineRule="auto"/>
              <w:jc w:val="both"/>
              <w:rPr>
                <w:rFonts w:ascii="Times New Roman" w:eastAsia="Times New Roman" w:hAnsi="Times New Roman"/>
                <w:sz w:val="28"/>
                <w:szCs w:val="28"/>
              </w:rPr>
            </w:pPr>
          </w:p>
          <w:p w14:paraId="4378D80D" w14:textId="77777777" w:rsidR="00A923F8" w:rsidRDefault="00A923F8">
            <w:pPr>
              <w:spacing w:after="0" w:line="240" w:lineRule="auto"/>
              <w:jc w:val="both"/>
              <w:rPr>
                <w:rFonts w:ascii="Times New Roman" w:eastAsia="Times New Roman" w:hAnsi="Times New Roman"/>
                <w:sz w:val="28"/>
                <w:szCs w:val="28"/>
              </w:rPr>
            </w:pPr>
          </w:p>
          <w:p w14:paraId="0E05482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nói nhau nghe.</w:t>
            </w:r>
          </w:p>
          <w:p w14:paraId="7BAE13C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+ 2- 3 nhóm nói trước lớp về những điều mình quan sát được.</w:t>
            </w:r>
          </w:p>
          <w:p w14:paraId="60398CB0" w14:textId="77777777" w:rsidR="00A923F8" w:rsidRDefault="00A923F8">
            <w:pPr>
              <w:spacing w:after="0" w:line="240" w:lineRule="auto"/>
              <w:jc w:val="both"/>
              <w:rPr>
                <w:rFonts w:ascii="Times New Roman" w:eastAsia="Times New Roman" w:hAnsi="Times New Roman"/>
                <w:sz w:val="28"/>
                <w:szCs w:val="28"/>
              </w:rPr>
            </w:pPr>
          </w:p>
          <w:p w14:paraId="1AD71C39" w14:textId="77777777" w:rsidR="00A923F8" w:rsidRDefault="00A923F8">
            <w:pPr>
              <w:spacing w:after="0" w:line="240" w:lineRule="auto"/>
              <w:jc w:val="both"/>
              <w:rPr>
                <w:rFonts w:ascii="Times New Roman" w:eastAsia="Times New Roman" w:hAnsi="Times New Roman"/>
                <w:sz w:val="28"/>
                <w:szCs w:val="28"/>
              </w:rPr>
            </w:pPr>
          </w:p>
          <w:p w14:paraId="496279D8" w14:textId="77777777" w:rsidR="00A923F8" w:rsidRDefault="00A923F8">
            <w:pPr>
              <w:spacing w:after="0" w:line="240" w:lineRule="auto"/>
              <w:jc w:val="both"/>
              <w:rPr>
                <w:rFonts w:ascii="Times New Roman" w:eastAsia="Times New Roman" w:hAnsi="Times New Roman"/>
                <w:sz w:val="28"/>
                <w:szCs w:val="28"/>
              </w:rPr>
            </w:pPr>
          </w:p>
          <w:p w14:paraId="61E923B7"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Lăng nghe </w:t>
            </w:r>
          </w:p>
          <w:p w14:paraId="480C11ED"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Vài học sinh nhắc lại trước lớp.</w:t>
            </w:r>
          </w:p>
          <w:p w14:paraId="121880E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5115BC30"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49E165F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6711771D"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4139131"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1DB5CFBB"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học sinh lựa chọn vật nuôi trong gia đình.</w:t>
            </w:r>
          </w:p>
          <w:p w14:paraId="62EF04F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Bốn con vật được nêu tên trên biểu đồ là: chó, mèo, thỏ, cá. (Đây chính là tên các đối tượng thống kê).</w:t>
            </w:r>
          </w:p>
          <w:p w14:paraId="069F1F67"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có bốn cột. </w:t>
            </w:r>
          </w:p>
          <w:p w14:paraId="21845C74"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-Độ cao mỗi cột cho biết: Có 8 học sinh chọn nuôi chó, 6 học sinh chọn nuôi mèo, 4 học sinh chọn nuôi thỏ và 6 học sinh chọn nuôi cá. </w:t>
            </w:r>
          </w:p>
          <w:p w14:paraId="6DDBA42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Chiều cao của cột biểu thị số liệu thống kê.</w:t>
            </w:r>
          </w:p>
          <w:p w14:paraId="1E358074" w14:textId="77777777" w:rsidR="00A923F8" w:rsidRDefault="00A923F8">
            <w:pPr>
              <w:tabs>
                <w:tab w:val="left" w:pos="186"/>
              </w:tabs>
              <w:spacing w:after="0" w:line="240" w:lineRule="auto"/>
              <w:jc w:val="both"/>
              <w:rPr>
                <w:rFonts w:ascii="Times New Roman" w:eastAsia="Times New Roman" w:hAnsi="Times New Roman"/>
                <w:sz w:val="28"/>
                <w:szCs w:val="28"/>
              </w:rPr>
            </w:pPr>
          </w:p>
          <w:p w14:paraId="058DA79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w:t>
            </w:r>
          </w:p>
          <w:p w14:paraId="2663810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5259F1B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bài.</w:t>
            </w:r>
          </w:p>
          <w:p w14:paraId="5F99C85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học sinh lớp 4A lựa chọn nghề nghiệp tương lại.</w:t>
            </w:r>
          </w:p>
          <w:p w14:paraId="29A7EF4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 câu hỏi theo nhóm 2.</w:t>
            </w:r>
          </w:p>
          <w:p w14:paraId="2A9239D3"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 nhóm chia sẻ trước lớp.</w:t>
            </w:r>
          </w:p>
          <w:p w14:paraId="46C129B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highlight w:val="white"/>
              </w:rPr>
              <w:t>Những nghề nghiệp được các bạn học sinh lớp 4A lựa chọn là: Hoạ sĩ; ca sĩ; công an; giáo viên; bác sĩ</w:t>
            </w:r>
            <w:r>
              <w:rPr>
                <w:rFonts w:ascii="Times New Roman" w:eastAsia="Times New Roman" w:hAnsi="Times New Roman"/>
                <w:sz w:val="28"/>
                <w:szCs w:val="28"/>
              </w:rPr>
              <w:t>.</w:t>
            </w:r>
          </w:p>
          <w:p w14:paraId="7B6B52E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Số học sinh muốn trở thành bác sĩ là 6</w:t>
            </w:r>
            <w:r>
              <w:rPr>
                <w:rFonts w:ascii="Times New Roman" w:eastAsia="Times New Roman" w:hAnsi="Times New Roman"/>
                <w:sz w:val="28"/>
                <w:szCs w:val="28"/>
              </w:rPr>
              <w:t>.</w:t>
            </w:r>
          </w:p>
          <w:p w14:paraId="5F589C45" w14:textId="77777777" w:rsidR="00A923F8" w:rsidRDefault="00A923F8">
            <w:pPr>
              <w:tabs>
                <w:tab w:val="left" w:pos="186"/>
              </w:tabs>
              <w:spacing w:after="0" w:line="240" w:lineRule="auto"/>
              <w:jc w:val="both"/>
              <w:rPr>
                <w:rFonts w:ascii="Times New Roman" w:eastAsia="Times New Roman" w:hAnsi="Times New Roman"/>
                <w:sz w:val="28"/>
                <w:szCs w:val="28"/>
              </w:rPr>
            </w:pPr>
          </w:p>
          <w:p w14:paraId="656FE4F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Nghề nghiệp được ưa thích nhất là giáo viên</w:t>
            </w:r>
            <w:r>
              <w:rPr>
                <w:rFonts w:ascii="Times New Roman" w:eastAsia="Times New Roman" w:hAnsi="Times New Roman"/>
                <w:sz w:val="28"/>
                <w:szCs w:val="28"/>
              </w:rPr>
              <w:t>.</w:t>
            </w:r>
          </w:p>
          <w:p w14:paraId="10B0F3FD"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Số học sinh đã tham gia bình chọn là: 5 + 6 + 8 + 9 + 6 = 34</w:t>
            </w:r>
          </w:p>
          <w:p w14:paraId="6F8CF33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bài.</w:t>
            </w:r>
          </w:p>
          <w:p w14:paraId="0D5BA20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lượng sách 5 bạn học sinh đã đọc.</w:t>
            </w:r>
          </w:p>
          <w:p w14:paraId="0F63DBF5"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HĐ nhóm 4 trả lời câu hỏi vào bảng nhóm.</w:t>
            </w:r>
          </w:p>
          <w:p w14:paraId="04FA11AF" w14:textId="77777777" w:rsidR="00A923F8" w:rsidRDefault="00000000">
            <w:pPr>
              <w:tabs>
                <w:tab w:val="left" w:pos="186"/>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Các nhóm báo cáo kết quả.</w:t>
            </w:r>
            <w:r>
              <w:rPr>
                <w:rFonts w:ascii="Times New Roman" w:eastAsia="Times New Roman" w:hAnsi="Times New Roman"/>
                <w:color w:val="333333"/>
                <w:sz w:val="28"/>
                <w:szCs w:val="28"/>
              </w:rPr>
              <w:br/>
              <w:t>a</w:t>
            </w:r>
            <w:r>
              <w:rPr>
                <w:rFonts w:ascii="Times New Roman" w:eastAsia="Times New Roman" w:hAnsi="Times New Roman"/>
                <w:sz w:val="28"/>
                <w:szCs w:val="28"/>
              </w:rPr>
              <w:t>) Khuê đã đọc 8 quyển sách</w:t>
            </w:r>
          </w:p>
          <w:p w14:paraId="08852B9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b) Bạn Giang đã đọc nhiều quyển sách nhất</w:t>
            </w:r>
          </w:p>
          <w:p w14:paraId="77E5D821"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c) Những bạn đã đọc số quyển sách bằng nhau là Ngân và Nguyên</w:t>
            </w:r>
          </w:p>
          <w:p w14:paraId="47A1647F"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d) Cả 5 bạn đã đọc số quyển sách là: 5 + 5 + 6 + 8 + 11 = 35 (quyển)</w:t>
            </w:r>
          </w:p>
          <w:p w14:paraId="15993561"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e)  Nam cần đọc thêm số quyển sách là: 10 - 6 = 4 (quyển</w:t>
            </w:r>
          </w:p>
          <w:p w14:paraId="31A18A87" w14:textId="77777777" w:rsidR="00A923F8" w:rsidRDefault="00A923F8">
            <w:pPr>
              <w:shd w:val="clear" w:color="auto" w:fill="FFFFFF"/>
              <w:spacing w:after="0" w:line="240" w:lineRule="auto"/>
              <w:rPr>
                <w:rFonts w:ascii="Times New Roman" w:eastAsia="Times New Roman" w:hAnsi="Times New Roman"/>
                <w:sz w:val="28"/>
                <w:szCs w:val="28"/>
              </w:rPr>
            </w:pPr>
          </w:p>
          <w:p w14:paraId="1D4C310A"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sẻ: </w:t>
            </w:r>
          </w:p>
          <w:p w14:paraId="0F0217DD"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HS1: Bài học hôm nay chúng ta đã nhận biết được biểu đồ cột.</w:t>
            </w:r>
          </w:p>
          <w:p w14:paraId="5E5A3AD9"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HS2: Đọc và mô tả được các số liệu ở dạng biểu đồ cột </w:t>
            </w:r>
          </w:p>
        </w:tc>
      </w:tr>
    </w:tbl>
    <w:p w14:paraId="2DE06C6D"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TIẾT 2</w:t>
      </w:r>
    </w:p>
    <w:tbl>
      <w:tblPr>
        <w:tblStyle w:val="Style40"/>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2"/>
        <w:gridCol w:w="5020"/>
      </w:tblGrid>
      <w:tr w:rsidR="00A923F8" w14:paraId="0A59BBF2" w14:textId="77777777">
        <w:tc>
          <w:tcPr>
            <w:tcW w:w="4202" w:type="dxa"/>
            <w:vAlign w:val="center"/>
          </w:tcPr>
          <w:p w14:paraId="15AC5988" w14:textId="77777777" w:rsidR="00A923F8" w:rsidRDefault="00000000">
            <w:pPr>
              <w:spacing w:after="0" w:line="240" w:lineRule="auto"/>
              <w:jc w:val="center"/>
              <w:rPr>
                <w:b/>
                <w:sz w:val="28"/>
                <w:szCs w:val="28"/>
              </w:rPr>
            </w:pPr>
            <w:r>
              <w:rPr>
                <w:b/>
                <w:sz w:val="28"/>
                <w:szCs w:val="28"/>
              </w:rPr>
              <w:t>HOẠT ĐỘNG CỦA GIÁO VIÊN</w:t>
            </w:r>
          </w:p>
        </w:tc>
        <w:tc>
          <w:tcPr>
            <w:tcW w:w="5020" w:type="dxa"/>
            <w:vAlign w:val="center"/>
          </w:tcPr>
          <w:p w14:paraId="0FF37845" w14:textId="77777777" w:rsidR="00A923F8" w:rsidRDefault="00000000">
            <w:pPr>
              <w:spacing w:after="0" w:line="240" w:lineRule="auto"/>
              <w:jc w:val="center"/>
              <w:rPr>
                <w:b/>
                <w:sz w:val="28"/>
                <w:szCs w:val="28"/>
              </w:rPr>
            </w:pPr>
            <w:r>
              <w:rPr>
                <w:b/>
                <w:sz w:val="28"/>
                <w:szCs w:val="28"/>
              </w:rPr>
              <w:t>HOẠT ĐỘNG CỦA HỌC SINH</w:t>
            </w:r>
          </w:p>
        </w:tc>
      </w:tr>
      <w:tr w:rsidR="00A923F8" w14:paraId="44130249" w14:textId="77777777">
        <w:tc>
          <w:tcPr>
            <w:tcW w:w="4202" w:type="dxa"/>
          </w:tcPr>
          <w:p w14:paraId="2F8BF454" w14:textId="77777777" w:rsidR="00A923F8" w:rsidRDefault="00000000">
            <w:pPr>
              <w:spacing w:after="0" w:line="240" w:lineRule="auto"/>
              <w:rPr>
                <w:b/>
                <w:sz w:val="28"/>
                <w:szCs w:val="28"/>
              </w:rPr>
            </w:pPr>
            <w:r>
              <w:rPr>
                <w:b/>
                <w:sz w:val="28"/>
                <w:szCs w:val="28"/>
              </w:rPr>
              <w:t>1. Khởi động</w:t>
            </w:r>
          </w:p>
          <w:p w14:paraId="272903F2" w14:textId="77777777" w:rsidR="00A923F8" w:rsidRDefault="00000000">
            <w:pPr>
              <w:spacing w:after="0" w:line="240" w:lineRule="auto"/>
              <w:rPr>
                <w:b/>
                <w:sz w:val="28"/>
                <w:szCs w:val="28"/>
              </w:rPr>
            </w:pPr>
            <w:r>
              <w:rPr>
                <w:b/>
                <w:sz w:val="28"/>
                <w:szCs w:val="28"/>
              </w:rPr>
              <w:t>2. Luyện tập</w:t>
            </w:r>
          </w:p>
          <w:p w14:paraId="6B89350D" w14:textId="77777777" w:rsidR="00A923F8" w:rsidRDefault="00000000">
            <w:pPr>
              <w:spacing w:after="0" w:line="240" w:lineRule="auto"/>
              <w:rPr>
                <w:color w:val="3C3700"/>
                <w:sz w:val="28"/>
                <w:szCs w:val="28"/>
              </w:rPr>
            </w:pPr>
            <w:r>
              <w:rPr>
                <w:b/>
                <w:sz w:val="28"/>
                <w:szCs w:val="28"/>
              </w:rPr>
              <w:t>Bài 3:</w:t>
            </w:r>
          </w:p>
          <w:p w14:paraId="09C52145" w14:textId="77777777" w:rsidR="00A923F8" w:rsidRDefault="00000000">
            <w:pPr>
              <w:spacing w:after="0" w:line="240" w:lineRule="auto"/>
              <w:rPr>
                <w:sz w:val="28"/>
                <w:szCs w:val="28"/>
              </w:rPr>
            </w:pPr>
            <w:r>
              <w:rPr>
                <w:sz w:val="28"/>
                <w:szCs w:val="28"/>
              </w:rPr>
              <w:t>– Em hãy nêu tên của biểu đồ.</w:t>
            </w:r>
          </w:p>
          <w:p w14:paraId="6A9A1D1F" w14:textId="77777777" w:rsidR="00A923F8" w:rsidRDefault="00000000">
            <w:pPr>
              <w:spacing w:after="0" w:line="240" w:lineRule="auto"/>
              <w:rPr>
                <w:sz w:val="28"/>
                <w:szCs w:val="28"/>
              </w:rPr>
            </w:pPr>
            <w:r>
              <w:rPr>
                <w:sz w:val="28"/>
                <w:szCs w:val="28"/>
              </w:rPr>
              <w:t>- GV yêu cầu học sinh hoạt động nhóm 4. Quan sát tranh và trả lời câu hỏi.</w:t>
            </w:r>
          </w:p>
          <w:p w14:paraId="355C0BEC" w14:textId="77777777" w:rsidR="00A923F8" w:rsidRDefault="00000000">
            <w:pPr>
              <w:spacing w:after="0" w:line="240" w:lineRule="auto"/>
              <w:rPr>
                <w:sz w:val="28"/>
                <w:szCs w:val="28"/>
              </w:rPr>
            </w:pPr>
            <w:r>
              <w:rPr>
                <w:sz w:val="28"/>
                <w:szCs w:val="28"/>
              </w:rPr>
              <w:t>+ Hãy so sánh độ cao của mỗi cột, từ đó trả lời câu hỏi:</w:t>
            </w:r>
          </w:p>
          <w:p w14:paraId="27423886" w14:textId="77777777" w:rsidR="00A923F8" w:rsidRDefault="00000000">
            <w:pPr>
              <w:spacing w:after="0" w:line="240" w:lineRule="auto"/>
              <w:rPr>
                <w:sz w:val="28"/>
                <w:szCs w:val="28"/>
              </w:rPr>
            </w:pPr>
            <w:r>
              <w:rPr>
                <w:sz w:val="28"/>
                <w:szCs w:val="28"/>
              </w:rPr>
              <w:t>a) Số lượng xuất khẩu hạt tiêu của Việt Nam trong năm 2020 là bao nhiêu tấn?</w:t>
            </w:r>
          </w:p>
          <w:p w14:paraId="327F33B6" w14:textId="77777777" w:rsidR="00A923F8" w:rsidRDefault="00A923F8">
            <w:pPr>
              <w:spacing w:after="0" w:line="240" w:lineRule="auto"/>
              <w:rPr>
                <w:sz w:val="28"/>
                <w:szCs w:val="28"/>
              </w:rPr>
            </w:pPr>
          </w:p>
          <w:p w14:paraId="54EFAE73" w14:textId="77777777" w:rsidR="00A923F8" w:rsidRDefault="00000000">
            <w:pPr>
              <w:spacing w:after="0" w:line="240" w:lineRule="auto"/>
              <w:rPr>
                <w:sz w:val="28"/>
                <w:szCs w:val="28"/>
              </w:rPr>
            </w:pPr>
            <w:r>
              <w:rPr>
                <w:sz w:val="28"/>
                <w:szCs w:val="28"/>
              </w:rPr>
              <w:t>b) Mặt hàng nào Việt Nam xuất khẩu nhiều nhất trong năm 2020</w:t>
            </w:r>
          </w:p>
          <w:p w14:paraId="0A0449BF" w14:textId="77777777" w:rsidR="00A923F8" w:rsidRDefault="00000000">
            <w:pPr>
              <w:spacing w:after="0" w:line="240" w:lineRule="auto"/>
              <w:rPr>
                <w:sz w:val="28"/>
                <w:szCs w:val="28"/>
              </w:rPr>
            </w:pPr>
            <w:r>
              <w:rPr>
                <w:sz w:val="28"/>
                <w:szCs w:val="28"/>
              </w:rPr>
              <w:lastRenderedPageBreak/>
              <w:t>c) Tổng số lượng xuất khẩu của bốn mặt hàng trên là bao nhiêu tấn?</w:t>
            </w:r>
          </w:p>
          <w:p w14:paraId="618DE14D" w14:textId="77777777" w:rsidR="00A923F8" w:rsidRDefault="00A923F8">
            <w:pPr>
              <w:spacing w:after="0" w:line="240" w:lineRule="auto"/>
              <w:rPr>
                <w:sz w:val="28"/>
                <w:szCs w:val="28"/>
              </w:rPr>
            </w:pPr>
          </w:p>
          <w:p w14:paraId="1B093AAA" w14:textId="77777777" w:rsidR="00A923F8" w:rsidRDefault="00A923F8">
            <w:pPr>
              <w:spacing w:after="0" w:line="240" w:lineRule="auto"/>
              <w:rPr>
                <w:sz w:val="28"/>
                <w:szCs w:val="28"/>
              </w:rPr>
            </w:pPr>
          </w:p>
          <w:p w14:paraId="4C1C509E" w14:textId="77777777" w:rsidR="00A923F8" w:rsidRDefault="00A923F8">
            <w:pPr>
              <w:spacing w:after="0" w:line="240" w:lineRule="auto"/>
              <w:rPr>
                <w:sz w:val="28"/>
                <w:szCs w:val="28"/>
              </w:rPr>
            </w:pPr>
          </w:p>
          <w:p w14:paraId="754D9476" w14:textId="77777777" w:rsidR="00A923F8" w:rsidRDefault="00000000">
            <w:pPr>
              <w:spacing w:after="0" w:line="240" w:lineRule="auto"/>
              <w:rPr>
                <w:b/>
                <w:sz w:val="28"/>
                <w:szCs w:val="28"/>
              </w:rPr>
            </w:pPr>
            <w:r>
              <w:rPr>
                <w:b/>
                <w:sz w:val="28"/>
                <w:szCs w:val="28"/>
              </w:rPr>
              <w:t>Bài 4: HS quan sát biểu đồ rồi nói những thông tin biết được từ biểu đồ:</w:t>
            </w:r>
          </w:p>
          <w:p w14:paraId="3C45759E" w14:textId="77777777" w:rsidR="00A923F8" w:rsidRDefault="00000000">
            <w:pPr>
              <w:spacing w:after="0" w:line="240" w:lineRule="auto"/>
              <w:rPr>
                <w:b/>
                <w:sz w:val="28"/>
                <w:szCs w:val="28"/>
              </w:rPr>
            </w:pPr>
            <w:r>
              <w:rPr>
                <w:b/>
                <w:sz w:val="28"/>
                <w:szCs w:val="28"/>
              </w:rPr>
              <w:t xml:space="preserve">- </w:t>
            </w:r>
            <w:r>
              <w:rPr>
                <w:sz w:val="28"/>
                <w:szCs w:val="28"/>
              </w:rPr>
              <w:t>Tên biểu đồ là gì?</w:t>
            </w:r>
          </w:p>
          <w:p w14:paraId="4FBE06E3" w14:textId="77777777" w:rsidR="00A923F8" w:rsidRDefault="00000000">
            <w:pPr>
              <w:spacing w:after="0" w:line="240" w:lineRule="auto"/>
              <w:rPr>
                <w:b/>
                <w:sz w:val="28"/>
                <w:szCs w:val="28"/>
              </w:rPr>
            </w:pPr>
            <w:r>
              <w:rPr>
                <w:sz w:val="28"/>
                <w:szCs w:val="28"/>
              </w:rPr>
              <w:t>- Y/C HS so sánh độ cao của mỗi cột, từ đó trả lời câu hỏi:</w:t>
            </w:r>
          </w:p>
          <w:p w14:paraId="481B2029" w14:textId="77777777" w:rsidR="00A923F8" w:rsidRDefault="00000000">
            <w:pPr>
              <w:spacing w:after="0" w:line="240" w:lineRule="auto"/>
              <w:rPr>
                <w:sz w:val="28"/>
                <w:szCs w:val="28"/>
              </w:rPr>
            </w:pPr>
            <w:r>
              <w:rPr>
                <w:sz w:val="28"/>
                <w:szCs w:val="28"/>
              </w:rPr>
              <w:t>a) Tại SEA Games 30, số huy chương vàng  của đoàn Thể thao Việt Nam đạt được cụ thể là bao nhiêu?</w:t>
            </w:r>
          </w:p>
          <w:p w14:paraId="53AD9BBC" w14:textId="77777777" w:rsidR="00A923F8" w:rsidRDefault="00000000">
            <w:pPr>
              <w:spacing w:after="0" w:line="240" w:lineRule="auto"/>
              <w:rPr>
                <w:sz w:val="28"/>
                <w:szCs w:val="28"/>
              </w:rPr>
            </w:pPr>
            <w:r>
              <w:rPr>
                <w:sz w:val="28"/>
                <w:szCs w:val="28"/>
              </w:rPr>
              <w:t>a) Tại SEA Games 30, số huy chương bạc  của đoàn Thể thao Việt Nam đạt được cụ thể là bao nhiêu?</w:t>
            </w:r>
          </w:p>
          <w:p w14:paraId="463C6924" w14:textId="77777777" w:rsidR="00A923F8" w:rsidRDefault="00000000">
            <w:pPr>
              <w:spacing w:after="0" w:line="240" w:lineRule="auto"/>
              <w:rPr>
                <w:sz w:val="28"/>
                <w:szCs w:val="28"/>
              </w:rPr>
            </w:pPr>
            <w:r>
              <w:rPr>
                <w:sz w:val="28"/>
                <w:szCs w:val="28"/>
              </w:rPr>
              <w:t>c) Tại SEA Games 30, số huy chương đồng  của đoàn Thể thao Việt Nam đạt được cụ thể là bao nhiêu?</w:t>
            </w:r>
          </w:p>
          <w:p w14:paraId="169A6EDC" w14:textId="77777777" w:rsidR="00A923F8" w:rsidRDefault="00000000">
            <w:pPr>
              <w:spacing w:after="0" w:line="240" w:lineRule="auto"/>
              <w:rPr>
                <w:sz w:val="28"/>
                <w:szCs w:val="28"/>
              </w:rPr>
            </w:pPr>
            <w:r>
              <w:rPr>
                <w:sz w:val="28"/>
                <w:szCs w:val="28"/>
              </w:rPr>
              <w:t>-Huy chương loại nào là nhiều nhất? Huy chương ít nhất?</w:t>
            </w:r>
          </w:p>
          <w:p w14:paraId="3D9BAD29" w14:textId="77777777" w:rsidR="00A923F8" w:rsidRDefault="00000000">
            <w:pPr>
              <w:spacing w:after="0" w:line="240" w:lineRule="auto"/>
              <w:rPr>
                <w:b/>
                <w:sz w:val="28"/>
                <w:szCs w:val="28"/>
              </w:rPr>
            </w:pPr>
            <w:r>
              <w:rPr>
                <w:b/>
                <w:sz w:val="28"/>
                <w:szCs w:val="28"/>
              </w:rPr>
              <w:t>Bài 5. (vận dụng)</w:t>
            </w:r>
          </w:p>
          <w:p w14:paraId="184EE36D" w14:textId="77777777" w:rsidR="00A923F8" w:rsidRDefault="00000000">
            <w:pPr>
              <w:spacing w:after="0" w:line="240" w:lineRule="auto"/>
              <w:rPr>
                <w:sz w:val="28"/>
                <w:szCs w:val="28"/>
              </w:rPr>
            </w:pPr>
            <w:r>
              <w:rPr>
                <w:sz w:val="28"/>
                <w:szCs w:val="28"/>
              </w:rPr>
              <w:t>- Y/C HS quan sát biểu đồ, hoàn thiện biểu đồ rồi nói những thông tin biết được từ biểu đồ:</w:t>
            </w:r>
          </w:p>
          <w:p w14:paraId="257784CC" w14:textId="77777777" w:rsidR="00A923F8" w:rsidRDefault="00A923F8">
            <w:pPr>
              <w:spacing w:after="0" w:line="240" w:lineRule="auto"/>
              <w:rPr>
                <w:b/>
                <w:sz w:val="28"/>
                <w:szCs w:val="28"/>
              </w:rPr>
            </w:pPr>
          </w:p>
          <w:p w14:paraId="752E426C" w14:textId="77777777" w:rsidR="00A923F8" w:rsidRDefault="00A923F8">
            <w:pPr>
              <w:spacing w:after="0" w:line="240" w:lineRule="auto"/>
              <w:rPr>
                <w:b/>
                <w:sz w:val="28"/>
                <w:szCs w:val="28"/>
              </w:rPr>
            </w:pPr>
          </w:p>
          <w:p w14:paraId="0AB731E8" w14:textId="77777777" w:rsidR="00A923F8" w:rsidRDefault="00A923F8">
            <w:pPr>
              <w:spacing w:after="0" w:line="240" w:lineRule="auto"/>
              <w:rPr>
                <w:b/>
                <w:sz w:val="28"/>
                <w:szCs w:val="28"/>
              </w:rPr>
            </w:pPr>
          </w:p>
          <w:p w14:paraId="310250BF" w14:textId="77777777" w:rsidR="00A923F8" w:rsidRDefault="00A923F8">
            <w:pPr>
              <w:spacing w:after="0" w:line="240" w:lineRule="auto"/>
              <w:rPr>
                <w:b/>
                <w:sz w:val="28"/>
                <w:szCs w:val="28"/>
              </w:rPr>
            </w:pPr>
          </w:p>
          <w:p w14:paraId="40E08375" w14:textId="77777777" w:rsidR="00A923F8" w:rsidRDefault="00A923F8">
            <w:pPr>
              <w:spacing w:after="0" w:line="240" w:lineRule="auto"/>
              <w:rPr>
                <w:b/>
                <w:sz w:val="28"/>
                <w:szCs w:val="28"/>
              </w:rPr>
            </w:pPr>
          </w:p>
          <w:p w14:paraId="001FF1B4" w14:textId="77777777" w:rsidR="00A923F8" w:rsidRDefault="00A923F8">
            <w:pPr>
              <w:spacing w:after="0" w:line="240" w:lineRule="auto"/>
              <w:rPr>
                <w:b/>
                <w:sz w:val="28"/>
                <w:szCs w:val="28"/>
              </w:rPr>
            </w:pPr>
          </w:p>
          <w:p w14:paraId="648843D4" w14:textId="77777777" w:rsidR="00A923F8" w:rsidRDefault="00A923F8">
            <w:pPr>
              <w:spacing w:after="0" w:line="240" w:lineRule="auto"/>
              <w:rPr>
                <w:b/>
                <w:sz w:val="28"/>
                <w:szCs w:val="28"/>
              </w:rPr>
            </w:pPr>
          </w:p>
          <w:p w14:paraId="5A9F1A1F" w14:textId="77777777" w:rsidR="00A923F8" w:rsidRDefault="00A923F8">
            <w:pPr>
              <w:spacing w:after="0" w:line="240" w:lineRule="auto"/>
              <w:rPr>
                <w:b/>
                <w:sz w:val="28"/>
                <w:szCs w:val="28"/>
              </w:rPr>
            </w:pPr>
          </w:p>
          <w:p w14:paraId="24B9F406" w14:textId="77777777" w:rsidR="00A923F8" w:rsidRDefault="00A923F8">
            <w:pPr>
              <w:spacing w:after="0" w:line="240" w:lineRule="auto"/>
              <w:rPr>
                <w:b/>
                <w:sz w:val="28"/>
                <w:szCs w:val="28"/>
              </w:rPr>
            </w:pPr>
          </w:p>
          <w:p w14:paraId="0CD35F14" w14:textId="77777777" w:rsidR="00A923F8" w:rsidRDefault="00000000">
            <w:pPr>
              <w:spacing w:after="0" w:line="240" w:lineRule="auto"/>
              <w:rPr>
                <w:b/>
                <w:sz w:val="28"/>
                <w:szCs w:val="28"/>
              </w:rPr>
            </w:pPr>
            <w:r>
              <w:rPr>
                <w:b/>
                <w:sz w:val="28"/>
                <w:szCs w:val="28"/>
              </w:rPr>
              <w:t>b) Trả lời câu hỏi</w:t>
            </w:r>
          </w:p>
          <w:p w14:paraId="23F32E07" w14:textId="77777777" w:rsidR="00A923F8" w:rsidRDefault="00000000">
            <w:pPr>
              <w:spacing w:after="0" w:line="240" w:lineRule="auto"/>
              <w:rPr>
                <w:sz w:val="28"/>
                <w:szCs w:val="28"/>
              </w:rPr>
            </w:pPr>
            <w:r>
              <w:rPr>
                <w:sz w:val="28"/>
                <w:szCs w:val="28"/>
              </w:rPr>
              <w:t xml:space="preserve">- Lượng miến dong cơ sở đó </w:t>
            </w:r>
            <w:r>
              <w:rPr>
                <w:sz w:val="28"/>
                <w:szCs w:val="28"/>
              </w:rPr>
              <w:lastRenderedPageBreak/>
              <w:t>sản xuất được trong 4 tháng là bao nhiêu tấn?</w:t>
            </w:r>
          </w:p>
          <w:p w14:paraId="43397904" w14:textId="77777777" w:rsidR="00A923F8" w:rsidRDefault="00A923F8">
            <w:pPr>
              <w:spacing w:after="0" w:line="240" w:lineRule="auto"/>
              <w:rPr>
                <w:sz w:val="28"/>
                <w:szCs w:val="28"/>
              </w:rPr>
            </w:pPr>
          </w:p>
          <w:p w14:paraId="0EE46A52" w14:textId="77777777" w:rsidR="00A923F8" w:rsidRDefault="00000000">
            <w:pPr>
              <w:spacing w:after="0" w:line="240" w:lineRule="auto"/>
              <w:rPr>
                <w:sz w:val="28"/>
                <w:szCs w:val="28"/>
              </w:rPr>
            </w:pPr>
            <w:r>
              <w:rPr>
                <w:sz w:val="28"/>
                <w:szCs w:val="28"/>
              </w:rPr>
              <w:t>- Trung bình mỗi tháng cơ sở đó sản xuất được bao nhiêu tấn miến dong?</w:t>
            </w:r>
          </w:p>
          <w:p w14:paraId="6BCF736C" w14:textId="77777777" w:rsidR="00A923F8" w:rsidRDefault="00000000">
            <w:pPr>
              <w:spacing w:after="0" w:line="240" w:lineRule="auto"/>
              <w:rPr>
                <w:sz w:val="28"/>
                <w:szCs w:val="28"/>
              </w:rPr>
            </w:pPr>
            <w:r>
              <w:rPr>
                <w:sz w:val="28"/>
                <w:szCs w:val="28"/>
              </w:rPr>
              <w:t>- Nếu cứ sản xuất với sản lượng trung bình như 4 tháng đầu năm thì cả năm cơ sở đó sản xuất được bao nhiêu tấn miến dong?</w:t>
            </w:r>
          </w:p>
          <w:p w14:paraId="108BF9D0" w14:textId="77777777" w:rsidR="00A923F8" w:rsidRDefault="00000000">
            <w:pPr>
              <w:spacing w:after="0" w:line="240" w:lineRule="auto"/>
              <w:rPr>
                <w:sz w:val="28"/>
                <w:szCs w:val="28"/>
              </w:rPr>
            </w:pPr>
            <w:r>
              <w:rPr>
                <w:sz w:val="28"/>
                <w:szCs w:val="28"/>
              </w:rPr>
              <w:t>- Gv nhận xét thống nhất đáp án</w:t>
            </w:r>
          </w:p>
          <w:p w14:paraId="64FB528A" w14:textId="77777777" w:rsidR="00A923F8" w:rsidRDefault="00000000">
            <w:pPr>
              <w:spacing w:after="0" w:line="240" w:lineRule="auto"/>
              <w:rPr>
                <w:b/>
                <w:sz w:val="28"/>
                <w:szCs w:val="28"/>
              </w:rPr>
            </w:pPr>
            <w:r>
              <w:rPr>
                <w:b/>
                <w:sz w:val="28"/>
                <w:szCs w:val="28"/>
              </w:rPr>
              <w:t>3. Củng cố</w:t>
            </w:r>
          </w:p>
          <w:p w14:paraId="189A57E5" w14:textId="77777777" w:rsidR="00A923F8" w:rsidRDefault="00000000">
            <w:pPr>
              <w:tabs>
                <w:tab w:val="left" w:pos="284"/>
              </w:tabs>
              <w:spacing w:after="0" w:line="240" w:lineRule="auto"/>
              <w:rPr>
                <w:b/>
                <w:sz w:val="28"/>
                <w:szCs w:val="28"/>
              </w:rPr>
            </w:pPr>
            <w:r>
              <w:rPr>
                <w:b/>
                <w:sz w:val="28"/>
                <w:szCs w:val="28"/>
              </w:rPr>
              <w:t xml:space="preserve">- </w:t>
            </w:r>
            <w:r>
              <w:rPr>
                <w:sz w:val="28"/>
                <w:szCs w:val="28"/>
              </w:rPr>
              <w:t>Qua bài học em học được gì?</w:t>
            </w:r>
          </w:p>
          <w:p w14:paraId="742AA4E9" w14:textId="77777777" w:rsidR="00A923F8" w:rsidRDefault="00000000">
            <w:pPr>
              <w:tabs>
                <w:tab w:val="left" w:pos="284"/>
              </w:tabs>
              <w:spacing w:after="0" w:line="240" w:lineRule="auto"/>
              <w:rPr>
                <w:sz w:val="28"/>
                <w:szCs w:val="28"/>
              </w:rPr>
            </w:pPr>
            <w:r>
              <w:rPr>
                <w:sz w:val="28"/>
                <w:szCs w:val="28"/>
              </w:rPr>
              <w:t>- GV dặn dò HS chuẩn bị bài tiếp theo: Biểu đồ cột</w:t>
            </w:r>
          </w:p>
          <w:p w14:paraId="23056BBE" w14:textId="77777777" w:rsidR="00A923F8" w:rsidRDefault="00A923F8">
            <w:pPr>
              <w:spacing w:after="0" w:line="240" w:lineRule="auto"/>
              <w:rPr>
                <w:b/>
                <w:sz w:val="28"/>
                <w:szCs w:val="28"/>
              </w:rPr>
            </w:pPr>
          </w:p>
        </w:tc>
        <w:tc>
          <w:tcPr>
            <w:tcW w:w="5020" w:type="dxa"/>
          </w:tcPr>
          <w:p w14:paraId="22031D7C" w14:textId="77777777" w:rsidR="00A923F8" w:rsidRDefault="00000000">
            <w:pPr>
              <w:spacing w:after="0" w:line="240" w:lineRule="auto"/>
              <w:rPr>
                <w:b/>
                <w:sz w:val="28"/>
                <w:szCs w:val="28"/>
              </w:rPr>
            </w:pPr>
            <w:r>
              <w:rPr>
                <w:b/>
                <w:sz w:val="28"/>
                <w:szCs w:val="28"/>
              </w:rPr>
              <w:lastRenderedPageBreak/>
              <w:t xml:space="preserve">- </w:t>
            </w:r>
            <w:r>
              <w:rPr>
                <w:sz w:val="28"/>
                <w:szCs w:val="28"/>
              </w:rPr>
              <w:t>BHT tổ chức trò chơi vui cho lớp</w:t>
            </w:r>
            <w:r>
              <w:rPr>
                <w:b/>
                <w:sz w:val="28"/>
                <w:szCs w:val="28"/>
              </w:rPr>
              <w:t>.</w:t>
            </w:r>
          </w:p>
          <w:p w14:paraId="6C8EE022" w14:textId="77777777" w:rsidR="00A923F8" w:rsidRDefault="00A923F8">
            <w:pPr>
              <w:spacing w:after="0" w:line="240" w:lineRule="auto"/>
              <w:rPr>
                <w:b/>
                <w:sz w:val="28"/>
                <w:szCs w:val="28"/>
              </w:rPr>
            </w:pPr>
          </w:p>
          <w:p w14:paraId="40395A22" w14:textId="77777777" w:rsidR="00A923F8" w:rsidRDefault="00000000">
            <w:pPr>
              <w:spacing w:after="0" w:line="240" w:lineRule="auto"/>
              <w:rPr>
                <w:sz w:val="28"/>
                <w:szCs w:val="28"/>
              </w:rPr>
            </w:pPr>
            <w:r>
              <w:rPr>
                <w:sz w:val="28"/>
                <w:szCs w:val="28"/>
              </w:rPr>
              <w:t>- HS đọc yêu cầu bài.</w:t>
            </w:r>
          </w:p>
          <w:p w14:paraId="7343A5D6" w14:textId="77777777" w:rsidR="00A923F8" w:rsidRDefault="00000000">
            <w:pPr>
              <w:spacing w:after="0" w:line="240" w:lineRule="auto"/>
              <w:rPr>
                <w:sz w:val="28"/>
                <w:szCs w:val="28"/>
              </w:rPr>
            </w:pPr>
            <w:r>
              <w:rPr>
                <w:sz w:val="28"/>
                <w:szCs w:val="28"/>
              </w:rPr>
              <w:t>- Số lượng xuất khẩu một số mặt hàng chủ yếu của Việt Nam năm 2020.</w:t>
            </w:r>
          </w:p>
          <w:p w14:paraId="053DFAA2" w14:textId="77777777" w:rsidR="00A923F8" w:rsidRDefault="00000000">
            <w:pPr>
              <w:spacing w:after="0" w:line="240" w:lineRule="auto"/>
              <w:rPr>
                <w:sz w:val="28"/>
                <w:szCs w:val="28"/>
              </w:rPr>
            </w:pPr>
            <w:r>
              <w:rPr>
                <w:sz w:val="28"/>
                <w:szCs w:val="28"/>
              </w:rPr>
              <w:t>- HS hoạt động theo yêu cầu.</w:t>
            </w:r>
          </w:p>
          <w:p w14:paraId="35C4BDF1" w14:textId="77777777" w:rsidR="00A923F8" w:rsidRDefault="00000000">
            <w:pPr>
              <w:spacing w:after="0" w:line="240" w:lineRule="auto"/>
              <w:rPr>
                <w:sz w:val="28"/>
                <w:szCs w:val="28"/>
              </w:rPr>
            </w:pPr>
            <w:r>
              <w:rPr>
                <w:sz w:val="28"/>
                <w:szCs w:val="28"/>
              </w:rPr>
              <w:t>- Các nhóm báo cáo kết quả.</w:t>
            </w:r>
          </w:p>
          <w:p w14:paraId="57B79D04" w14:textId="77777777" w:rsidR="00A923F8" w:rsidRDefault="00000000">
            <w:pPr>
              <w:spacing w:after="0" w:line="240" w:lineRule="auto"/>
              <w:rPr>
                <w:sz w:val="28"/>
                <w:szCs w:val="28"/>
              </w:rPr>
            </w:pPr>
            <w:r>
              <w:rPr>
                <w:sz w:val="28"/>
                <w:szCs w:val="28"/>
              </w:rPr>
              <w:t>1 nhóm chia sẻ trước lớp.</w:t>
            </w:r>
          </w:p>
          <w:p w14:paraId="3A0F93D2" w14:textId="77777777" w:rsidR="00A923F8" w:rsidRDefault="00A923F8">
            <w:pPr>
              <w:spacing w:after="0" w:line="240" w:lineRule="auto"/>
              <w:rPr>
                <w:sz w:val="28"/>
                <w:szCs w:val="28"/>
              </w:rPr>
            </w:pPr>
          </w:p>
          <w:p w14:paraId="02A6B250" w14:textId="77777777" w:rsidR="00A923F8" w:rsidRDefault="00000000">
            <w:pPr>
              <w:shd w:val="clear" w:color="auto" w:fill="FFFFFF"/>
              <w:spacing w:after="0" w:line="240" w:lineRule="auto"/>
              <w:rPr>
                <w:sz w:val="28"/>
                <w:szCs w:val="28"/>
              </w:rPr>
            </w:pPr>
            <w:r>
              <w:rPr>
                <w:sz w:val="28"/>
                <w:szCs w:val="28"/>
              </w:rPr>
              <w:t>a) Số lượng xuất khẩu hạt tiêu của Việt Nam trong năm 2020 là 285 292 tấn</w:t>
            </w:r>
          </w:p>
          <w:p w14:paraId="5013646E" w14:textId="77777777" w:rsidR="00A923F8" w:rsidRDefault="00000000">
            <w:pPr>
              <w:shd w:val="clear" w:color="auto" w:fill="FFFFFF"/>
              <w:spacing w:after="0" w:line="240" w:lineRule="auto"/>
              <w:rPr>
                <w:sz w:val="28"/>
                <w:szCs w:val="28"/>
              </w:rPr>
            </w:pPr>
            <w:r>
              <w:rPr>
                <w:sz w:val="28"/>
                <w:szCs w:val="28"/>
              </w:rPr>
              <w:t>b) Mặt hàng Việt Nam xuất khẩu nhiều nhất trong năm 2020 là cà phế</w:t>
            </w:r>
          </w:p>
          <w:p w14:paraId="1300A0BD" w14:textId="77777777" w:rsidR="00A923F8" w:rsidRDefault="00000000">
            <w:pPr>
              <w:shd w:val="clear" w:color="auto" w:fill="FFFFFF"/>
              <w:spacing w:after="0" w:line="240" w:lineRule="auto"/>
              <w:rPr>
                <w:sz w:val="28"/>
                <w:szCs w:val="28"/>
              </w:rPr>
            </w:pPr>
            <w:r>
              <w:rPr>
                <w:sz w:val="28"/>
                <w:szCs w:val="28"/>
              </w:rPr>
              <w:t>c) Tổng số lượng xuất khẩu của bốn mặt hàng trên là:</w:t>
            </w:r>
          </w:p>
          <w:p w14:paraId="1A2335CC" w14:textId="77777777" w:rsidR="00A923F8" w:rsidRDefault="00000000">
            <w:pPr>
              <w:shd w:val="clear" w:color="auto" w:fill="FFFFFF"/>
              <w:spacing w:after="0" w:line="240" w:lineRule="auto"/>
              <w:rPr>
                <w:sz w:val="28"/>
                <w:szCs w:val="28"/>
              </w:rPr>
            </w:pPr>
            <w:r>
              <w:rPr>
                <w:sz w:val="28"/>
                <w:szCs w:val="28"/>
              </w:rPr>
              <w:t>514 718 + 1 565 280 + 285 292 + 134 964 = 2 500 254 (tấn) </w:t>
            </w:r>
          </w:p>
          <w:p w14:paraId="53D3A35B" w14:textId="77777777" w:rsidR="00A923F8" w:rsidRDefault="00000000">
            <w:pPr>
              <w:spacing w:after="0" w:line="240" w:lineRule="auto"/>
              <w:rPr>
                <w:sz w:val="28"/>
                <w:szCs w:val="28"/>
              </w:rPr>
            </w:pPr>
            <w:r>
              <w:rPr>
                <w:sz w:val="28"/>
                <w:szCs w:val="28"/>
              </w:rPr>
              <w:lastRenderedPageBreak/>
              <w:t>- Các nhóm khác chia sẻ với nhóm bạn.</w:t>
            </w:r>
          </w:p>
          <w:p w14:paraId="792EC880" w14:textId="77777777" w:rsidR="00A923F8" w:rsidRDefault="00A923F8">
            <w:pPr>
              <w:spacing w:after="0" w:line="240" w:lineRule="auto"/>
              <w:rPr>
                <w:sz w:val="28"/>
                <w:szCs w:val="28"/>
              </w:rPr>
            </w:pPr>
          </w:p>
          <w:p w14:paraId="12CECCAA" w14:textId="77777777" w:rsidR="00A923F8" w:rsidRDefault="00000000">
            <w:pPr>
              <w:spacing w:after="0" w:line="240" w:lineRule="auto"/>
              <w:rPr>
                <w:sz w:val="28"/>
                <w:szCs w:val="28"/>
              </w:rPr>
            </w:pPr>
            <w:r>
              <w:rPr>
                <w:sz w:val="28"/>
                <w:szCs w:val="28"/>
              </w:rPr>
              <w:t>- HS đọc yêu cầu bài.</w:t>
            </w:r>
          </w:p>
          <w:p w14:paraId="228E5A78" w14:textId="77777777" w:rsidR="00A923F8" w:rsidRDefault="00000000">
            <w:pPr>
              <w:spacing w:after="0" w:line="240" w:lineRule="auto"/>
              <w:rPr>
                <w:sz w:val="28"/>
                <w:szCs w:val="28"/>
              </w:rPr>
            </w:pPr>
            <w:r>
              <w:rPr>
                <w:sz w:val="28"/>
                <w:szCs w:val="28"/>
              </w:rPr>
              <w:t>- Số huy chương của đoàn thể thao Việt Nam tại SEA Games 30.</w:t>
            </w:r>
          </w:p>
          <w:p w14:paraId="4A3176B9" w14:textId="77777777" w:rsidR="00A923F8" w:rsidRDefault="00000000">
            <w:pPr>
              <w:spacing w:after="0" w:line="240" w:lineRule="auto"/>
              <w:rPr>
                <w:sz w:val="28"/>
                <w:szCs w:val="28"/>
              </w:rPr>
            </w:pPr>
            <w:r>
              <w:rPr>
                <w:sz w:val="28"/>
                <w:szCs w:val="28"/>
              </w:rPr>
              <w:t>- HS chia sẻ các thông tin có được từ biểu đồ và ghi vào vở.</w:t>
            </w:r>
          </w:p>
          <w:p w14:paraId="66A47BD5" w14:textId="77777777" w:rsidR="00A923F8" w:rsidRDefault="00000000">
            <w:pPr>
              <w:shd w:val="clear" w:color="auto" w:fill="FFFFFF"/>
              <w:spacing w:after="0" w:line="240" w:lineRule="auto"/>
              <w:rPr>
                <w:sz w:val="28"/>
                <w:szCs w:val="28"/>
              </w:rPr>
            </w:pPr>
            <w:r>
              <w:rPr>
                <w:sz w:val="28"/>
                <w:szCs w:val="28"/>
              </w:rPr>
              <w:t>a) Số huy chương vàng của đoàn thể thao Việt Nam đạt tại SEA Games 30 là 98</w:t>
            </w:r>
          </w:p>
          <w:p w14:paraId="4F2F9868" w14:textId="77777777" w:rsidR="00A923F8" w:rsidRDefault="00000000">
            <w:pPr>
              <w:shd w:val="clear" w:color="auto" w:fill="FFFFFF"/>
              <w:spacing w:after="0" w:line="240" w:lineRule="auto"/>
              <w:rPr>
                <w:sz w:val="28"/>
                <w:szCs w:val="28"/>
              </w:rPr>
            </w:pPr>
            <w:r>
              <w:rPr>
                <w:sz w:val="28"/>
                <w:szCs w:val="28"/>
              </w:rPr>
              <w:t>b) Số huy chương bạc của đoàn thể thao Việt Nam đạt tại SEA Games 30 là 85</w:t>
            </w:r>
          </w:p>
          <w:p w14:paraId="6FF6BB8C" w14:textId="77777777" w:rsidR="00A923F8" w:rsidRDefault="00000000">
            <w:pPr>
              <w:shd w:val="clear" w:color="auto" w:fill="FFFFFF"/>
              <w:spacing w:after="0" w:line="240" w:lineRule="auto"/>
              <w:rPr>
                <w:sz w:val="28"/>
                <w:szCs w:val="28"/>
              </w:rPr>
            </w:pPr>
            <w:r>
              <w:rPr>
                <w:sz w:val="28"/>
                <w:szCs w:val="28"/>
              </w:rPr>
              <w:t>c) Số huy chương đồng của đoàn thể thao Việt Nam đạt tại SEA Games 30 là 105</w:t>
            </w:r>
          </w:p>
          <w:p w14:paraId="6785EE08" w14:textId="77777777" w:rsidR="00A923F8" w:rsidRDefault="00A923F8">
            <w:pPr>
              <w:spacing w:after="0" w:line="240" w:lineRule="auto"/>
              <w:rPr>
                <w:sz w:val="28"/>
                <w:szCs w:val="28"/>
              </w:rPr>
            </w:pPr>
          </w:p>
          <w:p w14:paraId="180992A2" w14:textId="77777777" w:rsidR="00A923F8" w:rsidRDefault="00A923F8">
            <w:pPr>
              <w:spacing w:after="0" w:line="240" w:lineRule="auto"/>
              <w:rPr>
                <w:sz w:val="28"/>
                <w:szCs w:val="28"/>
              </w:rPr>
            </w:pPr>
          </w:p>
          <w:p w14:paraId="424B0FA4" w14:textId="77777777" w:rsidR="00A923F8" w:rsidRDefault="00000000">
            <w:pPr>
              <w:spacing w:after="0" w:line="240" w:lineRule="auto"/>
              <w:rPr>
                <w:sz w:val="28"/>
                <w:szCs w:val="28"/>
              </w:rPr>
            </w:pPr>
            <w:r>
              <w:rPr>
                <w:sz w:val="28"/>
                <w:szCs w:val="28"/>
              </w:rPr>
              <w:t>- Huy chương đồng đạt được nhiều nhất, huy chương bạc đạt được ít nhất.</w:t>
            </w:r>
          </w:p>
          <w:p w14:paraId="54A3E8A9" w14:textId="77777777" w:rsidR="00A923F8" w:rsidRDefault="00A923F8">
            <w:pPr>
              <w:spacing w:after="0" w:line="240" w:lineRule="auto"/>
              <w:rPr>
                <w:sz w:val="28"/>
                <w:szCs w:val="28"/>
              </w:rPr>
            </w:pPr>
          </w:p>
          <w:p w14:paraId="2F216C52" w14:textId="77777777" w:rsidR="00A923F8" w:rsidRDefault="00000000">
            <w:pPr>
              <w:spacing w:after="0" w:line="240" w:lineRule="auto"/>
              <w:rPr>
                <w:sz w:val="28"/>
                <w:szCs w:val="28"/>
              </w:rPr>
            </w:pPr>
            <w:r>
              <w:rPr>
                <w:sz w:val="28"/>
                <w:szCs w:val="28"/>
              </w:rPr>
              <w:t>- HS đọc yêu cầu bài.</w:t>
            </w:r>
          </w:p>
          <w:p w14:paraId="30453FDC" w14:textId="77777777" w:rsidR="00A923F8" w:rsidRDefault="00000000">
            <w:pPr>
              <w:spacing w:after="0" w:line="240" w:lineRule="auto"/>
              <w:rPr>
                <w:sz w:val="28"/>
                <w:szCs w:val="28"/>
              </w:rPr>
            </w:pPr>
            <w:r>
              <w:rPr>
                <w:sz w:val="28"/>
                <w:szCs w:val="28"/>
              </w:rPr>
              <w:t>- HS làm phiếu cá nhân.</w:t>
            </w:r>
          </w:p>
          <w:p w14:paraId="6BAFABFE" w14:textId="77777777" w:rsidR="00A923F8" w:rsidRDefault="00000000">
            <w:pPr>
              <w:spacing w:after="0" w:line="240" w:lineRule="auto"/>
              <w:rPr>
                <w:sz w:val="28"/>
                <w:szCs w:val="28"/>
              </w:rPr>
            </w:pPr>
            <w:r>
              <w:rPr>
                <w:sz w:val="28"/>
                <w:szCs w:val="28"/>
              </w:rPr>
              <w:t>- HS chia sẻ bài trước lớp.</w:t>
            </w:r>
          </w:p>
          <w:p w14:paraId="4D661DA4" w14:textId="77777777" w:rsidR="00A923F8" w:rsidRDefault="00000000">
            <w:pPr>
              <w:spacing w:after="0" w:line="240" w:lineRule="auto"/>
              <w:rPr>
                <w:sz w:val="28"/>
                <w:szCs w:val="28"/>
              </w:rPr>
            </w:pPr>
            <w:r>
              <w:rPr>
                <w:sz w:val="28"/>
                <w:szCs w:val="28"/>
              </w:rPr>
              <w:t>a) Hoàn thiện biểu đồ.</w:t>
            </w:r>
          </w:p>
          <w:p w14:paraId="618C0BD8" w14:textId="77777777" w:rsidR="00A923F8" w:rsidRDefault="00000000">
            <w:pPr>
              <w:spacing w:after="0" w:line="240" w:lineRule="auto"/>
              <w:rPr>
                <w:sz w:val="28"/>
                <w:szCs w:val="28"/>
              </w:rPr>
            </w:pPr>
            <w:r>
              <w:rPr>
                <w:sz w:val="28"/>
                <w:szCs w:val="28"/>
              </w:rPr>
              <w:t>Số lượng miến dong đã sản xuất của một cơ sở trong 4 tháng đầu năm.</w:t>
            </w:r>
          </w:p>
          <w:p w14:paraId="54AF538E" w14:textId="77777777" w:rsidR="00A923F8" w:rsidRDefault="00000000">
            <w:pPr>
              <w:spacing w:after="0" w:line="240" w:lineRule="auto"/>
              <w:rPr>
                <w:sz w:val="28"/>
                <w:szCs w:val="28"/>
              </w:rPr>
            </w:pPr>
            <w:r>
              <w:rPr>
                <w:noProof/>
                <w:sz w:val="28"/>
                <w:szCs w:val="28"/>
              </w:rPr>
              <w:drawing>
                <wp:inline distT="0" distB="0" distL="0" distR="0" wp14:anchorId="04CD9A4D" wp14:editId="5EA51FDD">
                  <wp:extent cx="3054350" cy="1742440"/>
                  <wp:effectExtent l="0" t="0" r="0" b="0"/>
                  <wp:docPr id="97" name="image25.png"/>
                  <wp:cNvGraphicFramePr/>
                  <a:graphic xmlns:a="http://schemas.openxmlformats.org/drawingml/2006/main">
                    <a:graphicData uri="http://schemas.openxmlformats.org/drawingml/2006/picture">
                      <pic:pic xmlns:pic="http://schemas.openxmlformats.org/drawingml/2006/picture">
                        <pic:nvPicPr>
                          <pic:cNvPr id="97" name="image25.png"/>
                          <pic:cNvPicPr preferRelativeResize="0"/>
                        </pic:nvPicPr>
                        <pic:blipFill>
                          <a:blip r:embed="rId25"/>
                          <a:srcRect/>
                          <a:stretch>
                            <a:fillRect/>
                          </a:stretch>
                        </pic:blipFill>
                        <pic:spPr>
                          <a:xfrm>
                            <a:off x="0" y="0"/>
                            <a:ext cx="3054695" cy="1743025"/>
                          </a:xfrm>
                          <a:prstGeom prst="rect">
                            <a:avLst/>
                          </a:prstGeom>
                        </pic:spPr>
                      </pic:pic>
                    </a:graphicData>
                  </a:graphic>
                </wp:inline>
              </w:drawing>
            </w:r>
          </w:p>
          <w:p w14:paraId="6525529D" w14:textId="77777777" w:rsidR="00A923F8" w:rsidRDefault="00000000">
            <w:pPr>
              <w:spacing w:after="0" w:line="240" w:lineRule="auto"/>
              <w:rPr>
                <w:sz w:val="28"/>
                <w:szCs w:val="28"/>
              </w:rPr>
            </w:pPr>
            <w:r>
              <w:rPr>
                <w:sz w:val="28"/>
                <w:szCs w:val="28"/>
              </w:rPr>
              <w:t>b)</w:t>
            </w:r>
          </w:p>
          <w:p w14:paraId="63DF3DAE" w14:textId="77777777" w:rsidR="00A923F8" w:rsidRDefault="00000000">
            <w:pPr>
              <w:shd w:val="clear" w:color="auto" w:fill="FFFFFF"/>
              <w:spacing w:after="0" w:line="240" w:lineRule="auto"/>
              <w:rPr>
                <w:sz w:val="28"/>
                <w:szCs w:val="28"/>
              </w:rPr>
            </w:pPr>
            <w:r>
              <w:rPr>
                <w:sz w:val="28"/>
                <w:szCs w:val="28"/>
              </w:rPr>
              <w:t>- Lượng miến dong cơ sở đó sản xuất được trong 4 tháng là: 5 + 4 + 6 + 5 = 20 (tấn)</w:t>
            </w:r>
          </w:p>
          <w:p w14:paraId="064E2497" w14:textId="77777777" w:rsidR="00A923F8" w:rsidRDefault="00000000">
            <w:pPr>
              <w:shd w:val="clear" w:color="auto" w:fill="FFFFFF"/>
              <w:spacing w:after="0" w:line="240" w:lineRule="auto"/>
              <w:rPr>
                <w:sz w:val="28"/>
                <w:szCs w:val="28"/>
              </w:rPr>
            </w:pPr>
            <w:r>
              <w:rPr>
                <w:sz w:val="28"/>
                <w:szCs w:val="28"/>
              </w:rPr>
              <w:t xml:space="preserve">- Trung bình mỗi tháng cơ sở đó sản </w:t>
            </w:r>
            <w:r>
              <w:rPr>
                <w:sz w:val="28"/>
                <w:szCs w:val="28"/>
              </w:rPr>
              <w:lastRenderedPageBreak/>
              <w:t>xuất được là: 20 : 4 = 5 (tấn)</w:t>
            </w:r>
          </w:p>
          <w:p w14:paraId="7EDE694D" w14:textId="77777777" w:rsidR="00A923F8" w:rsidRDefault="00000000">
            <w:pPr>
              <w:shd w:val="clear" w:color="auto" w:fill="FFFFFF"/>
              <w:spacing w:after="0" w:line="240" w:lineRule="auto"/>
              <w:rPr>
                <w:sz w:val="28"/>
                <w:szCs w:val="28"/>
              </w:rPr>
            </w:pPr>
            <w:r>
              <w:rPr>
                <w:sz w:val="28"/>
                <w:szCs w:val="28"/>
              </w:rPr>
              <w:t xml:space="preserve">- Nếu cứ sản xuất với sản lượng trung bình như 4 tháng đầu năm thì cả năm cơ sở đó sản xuất được số tấn miến dong là: </w:t>
            </w:r>
          </w:p>
          <w:p w14:paraId="357AB4DF" w14:textId="77777777" w:rsidR="00A923F8" w:rsidRDefault="00000000">
            <w:pPr>
              <w:shd w:val="clear" w:color="auto" w:fill="FFFFFF"/>
              <w:spacing w:after="0" w:line="240" w:lineRule="auto"/>
              <w:rPr>
                <w:sz w:val="28"/>
                <w:szCs w:val="28"/>
              </w:rPr>
            </w:pPr>
            <w:r>
              <w:rPr>
                <w:sz w:val="28"/>
                <w:szCs w:val="28"/>
              </w:rPr>
              <w:t>5 x 12 = 60 (tấn)</w:t>
            </w:r>
          </w:p>
          <w:p w14:paraId="3F799944" w14:textId="77777777" w:rsidR="00A923F8" w:rsidRDefault="00A923F8">
            <w:pPr>
              <w:spacing w:after="0" w:line="240" w:lineRule="auto"/>
              <w:rPr>
                <w:sz w:val="28"/>
                <w:szCs w:val="28"/>
              </w:rPr>
            </w:pPr>
          </w:p>
          <w:p w14:paraId="36F99FC5" w14:textId="77777777" w:rsidR="00A923F8" w:rsidRDefault="00A923F8">
            <w:pPr>
              <w:spacing w:after="0" w:line="240" w:lineRule="auto"/>
              <w:rPr>
                <w:sz w:val="28"/>
                <w:szCs w:val="28"/>
              </w:rPr>
            </w:pPr>
          </w:p>
          <w:p w14:paraId="217308C8" w14:textId="77777777" w:rsidR="00A923F8" w:rsidRDefault="00000000">
            <w:pPr>
              <w:spacing w:after="0" w:line="240" w:lineRule="auto"/>
              <w:rPr>
                <w:sz w:val="28"/>
                <w:szCs w:val="28"/>
              </w:rPr>
            </w:pPr>
            <w:r>
              <w:rPr>
                <w:sz w:val="28"/>
                <w:szCs w:val="28"/>
              </w:rPr>
              <w:t>- HS chia sẻ</w:t>
            </w:r>
          </w:p>
          <w:p w14:paraId="5524ADAE" w14:textId="77777777" w:rsidR="00A923F8" w:rsidRDefault="00000000">
            <w:pPr>
              <w:shd w:val="clear" w:color="auto" w:fill="FFFFFF"/>
              <w:spacing w:after="0" w:line="240" w:lineRule="auto"/>
              <w:rPr>
                <w:sz w:val="28"/>
                <w:szCs w:val="28"/>
              </w:rPr>
            </w:pPr>
            <w:r>
              <w:rPr>
                <w:sz w:val="28"/>
                <w:szCs w:val="28"/>
              </w:rPr>
              <w:t xml:space="preserve">HS1:  Nhận biết được biểu đồ cột. Đọc và mô tả được các số liệu ở dạng biểu đồ cột </w:t>
            </w:r>
          </w:p>
          <w:p w14:paraId="7B27E1EC" w14:textId="77777777" w:rsidR="00A923F8" w:rsidRDefault="00000000">
            <w:pPr>
              <w:shd w:val="clear" w:color="auto" w:fill="FFFFFF"/>
              <w:spacing w:after="0" w:line="240" w:lineRule="auto"/>
              <w:rPr>
                <w:sz w:val="28"/>
                <w:szCs w:val="28"/>
              </w:rPr>
            </w:pPr>
            <w:r>
              <w:rPr>
                <w:sz w:val="28"/>
                <w:szCs w:val="28"/>
              </w:rPr>
              <w:t xml:space="preserve">HS2:  Bước đầu biết phân tích số liệu cho trên biểu đồ cột. Sắp xếp các số liệu vào biểu đồ cột. </w:t>
            </w:r>
          </w:p>
        </w:tc>
      </w:tr>
    </w:tbl>
    <w:p w14:paraId="284B858F"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ĐIỀU CHỈNH SAU BÀI DẠY:</w:t>
      </w:r>
    </w:p>
    <w:p w14:paraId="744F8D06"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2AE2035C"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3BA7B4B7"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14EE5C26" w14:textId="77777777" w:rsidR="004318C0" w:rsidRPr="004318C0" w:rsidRDefault="004318C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LỊCH SỬ VÀ ĐỊA LÍ</w:t>
      </w:r>
    </w:p>
    <w:p w14:paraId="1751C931" w14:textId="77777777" w:rsidR="004318C0" w:rsidRPr="004318C0" w:rsidRDefault="004318C0" w:rsidP="004318C0">
      <w:pPr>
        <w:shd w:val="clear" w:color="auto" w:fill="FFFFFF"/>
        <w:spacing w:after="0" w:line="360" w:lineRule="auto"/>
        <w:jc w:val="center"/>
        <w:rPr>
          <w:rFonts w:ascii="Times New Roman" w:eastAsia="Times New Roman" w:hAnsi="Times New Roman"/>
          <w:sz w:val="28"/>
          <w:szCs w:val="28"/>
        </w:rPr>
      </w:pPr>
      <w:r w:rsidRPr="004318C0">
        <w:rPr>
          <w:rFonts w:ascii="Times New Roman" w:eastAsia="Times New Roman" w:hAnsi="Times New Roman"/>
          <w:b/>
          <w:sz w:val="28"/>
          <w:szCs w:val="28"/>
          <w:highlight w:val="white"/>
        </w:rPr>
        <w:t xml:space="preserve">BÀI 20: THÀNH PHỐ HỒ CHÍ MINH </w:t>
      </w:r>
      <w:r w:rsidRPr="004318C0">
        <w:rPr>
          <w:rFonts w:ascii="Times New Roman" w:eastAsia="Times New Roman" w:hAnsi="Times New Roman"/>
          <w:b/>
          <w:i/>
          <w:sz w:val="28"/>
          <w:szCs w:val="28"/>
          <w:highlight w:val="white"/>
        </w:rPr>
        <w:t>(3 tiết)</w:t>
      </w:r>
    </w:p>
    <w:p w14:paraId="37A016CC" w14:textId="77777777" w:rsidR="004318C0" w:rsidRPr="004318C0" w:rsidRDefault="004318C0" w:rsidP="004318C0">
      <w:pPr>
        <w:shd w:val="clear" w:color="auto" w:fill="FFFFFF"/>
        <w:spacing w:after="0" w:line="360" w:lineRule="auto"/>
        <w:jc w:val="center"/>
        <w:rPr>
          <w:rFonts w:ascii="Times New Roman" w:eastAsia="Times New Roman" w:hAnsi="Times New Roman"/>
          <w:sz w:val="28"/>
          <w:szCs w:val="28"/>
        </w:rPr>
      </w:pPr>
      <w:r w:rsidRPr="004318C0">
        <w:rPr>
          <w:rFonts w:ascii="Times New Roman" w:eastAsia="Times New Roman" w:hAnsi="Times New Roman"/>
          <w:b/>
          <w:sz w:val="28"/>
          <w:szCs w:val="28"/>
          <w:highlight w:val="white"/>
        </w:rPr>
        <w:t>(TIẾT 1)</w:t>
      </w:r>
    </w:p>
    <w:p w14:paraId="13975A37"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306CBC1C"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1. Năng lực lịch sử và đại lí</w:t>
      </w:r>
    </w:p>
    <w:p w14:paraId="567946A0"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Sau bài học này, HS sẽ:</w:t>
      </w:r>
    </w:p>
    <w:p w14:paraId="05975AC5" w14:textId="77777777" w:rsidR="004318C0" w:rsidRDefault="004318C0" w:rsidP="004318C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Xác định được vị trí địa lí của thành phố Hồ Chí Minh trên bản đồ hoặc trên lược đồ.</w:t>
      </w:r>
    </w:p>
    <w:p w14:paraId="1A81E799"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Kể được một số tên gọi khác của thành phố Hồ Chí Minh</w:t>
      </w:r>
    </w:p>
    <w:p w14:paraId="049E9C9F"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lastRenderedPageBreak/>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53EB308A"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Sử dụng tư liệu lịch sử và địa lí, nêu được thành phố Hồ Chí Minh là trung tâm kinh tế, văn hoá, giáo dục quan trọng của Việt Nam</w:t>
      </w:r>
    </w:p>
    <w:p w14:paraId="00B2017E"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2. Năng lực chung</w:t>
      </w:r>
    </w:p>
    <w:p w14:paraId="47EFECB4"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 Tự chủ và tự học:</w:t>
      </w:r>
      <w:r>
        <w:rPr>
          <w:rFonts w:ascii="Times New Roman" w:eastAsia="Times New Roman" w:hAnsi="Times New Roman"/>
          <w:sz w:val="28"/>
          <w:szCs w:val="28"/>
          <w:highlight w:val="white"/>
        </w:rPr>
        <w:t>  Sưu tầm tranh ảnh về thành phố Hồ Chí Minh</w:t>
      </w:r>
    </w:p>
    <w:p w14:paraId="5A589C7E" w14:textId="77777777" w:rsidR="004318C0" w:rsidRDefault="004318C0" w:rsidP="004318C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Giao tiếp và hợp tác: Làm việc nhóm, trình bày kết quả trong nhóm và báo cáo kết quả trước lớp.</w:t>
      </w:r>
    </w:p>
    <w:p w14:paraId="147870AF" w14:textId="77777777" w:rsidR="004318C0" w:rsidRDefault="004318C0" w:rsidP="004318C0">
      <w:pPr>
        <w:shd w:val="clear" w:color="auto" w:fill="FFFFFF"/>
        <w:spacing w:after="0" w:line="360" w:lineRule="auto"/>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3. Phẩm chất</w:t>
      </w:r>
    </w:p>
    <w:p w14:paraId="6B87940E" w14:textId="77777777" w:rsidR="004318C0" w:rsidRDefault="004318C0" w:rsidP="004318C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Yêu nước:</w:t>
      </w:r>
      <w:r>
        <w:rPr>
          <w:rFonts w:ascii="Times New Roman" w:eastAsia="Times New Roman" w:hAnsi="Times New Roman"/>
          <w:sz w:val="28"/>
          <w:szCs w:val="28"/>
          <w:highlight w:val="white"/>
        </w:rPr>
        <w:t> Yêu quê hương và tự hào về lịch sử quê hương, đất nước.</w:t>
      </w:r>
    </w:p>
    <w:p w14:paraId="4B47DCEA"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Chăm chỉ</w:t>
      </w:r>
      <w:r>
        <w:rPr>
          <w:rFonts w:ascii="Times New Roman" w:eastAsia="Times New Roman" w:hAnsi="Times New Roman"/>
          <w:sz w:val="28"/>
          <w:szCs w:val="28"/>
          <w:highlight w:val="white"/>
        </w:rPr>
        <w:t>: Hoàn thành nhiệm vụ học tập và luôn tự giác tìm hiểu khám phá tri thức liên quan đến nội dung bài học.</w:t>
      </w:r>
    </w:p>
    <w:p w14:paraId="1EF2D25A" w14:textId="77777777" w:rsidR="004318C0" w:rsidRDefault="004318C0" w:rsidP="004318C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647C9C43"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Bản đồ tự nhiên Việt Nam</w:t>
      </w:r>
    </w:p>
    <w:p w14:paraId="1B83A0D1"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Lược hành chính  và các hình ảnh tiêu biểu về </w:t>
      </w:r>
      <w:r>
        <w:rPr>
          <w:rFonts w:ascii="Times New Roman" w:eastAsia="Times New Roman" w:hAnsi="Times New Roman"/>
          <w:sz w:val="28"/>
          <w:szCs w:val="28"/>
          <w:highlight w:val="white"/>
        </w:rPr>
        <w:t>thành phố Hồ Chí Minh</w:t>
      </w:r>
    </w:p>
    <w:p w14:paraId="23BD29AD" w14:textId="77777777" w:rsidR="004318C0" w:rsidRDefault="004318C0" w:rsidP="004318C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highlight w:val="white"/>
        </w:rPr>
        <w:t>Máy tính, máy chiếu hoặc tivi (nếu có).</w:t>
      </w:r>
    </w:p>
    <w:p w14:paraId="2AF48AB8" w14:textId="77777777" w:rsidR="004318C0" w:rsidRDefault="004318C0" w:rsidP="004318C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CÁC HOẠT ĐỘNG DẠY HỌC CHỦ YẾU</w:t>
      </w:r>
    </w:p>
    <w:tbl>
      <w:tblPr>
        <w:tblStyle w:val="Style4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834"/>
      </w:tblGrid>
      <w:tr w:rsidR="004318C0" w14:paraId="69FC3CD2" w14:textId="77777777" w:rsidTr="005840CE">
        <w:tc>
          <w:tcPr>
            <w:tcW w:w="6516" w:type="dxa"/>
          </w:tcPr>
          <w:p w14:paraId="027A8984" w14:textId="77777777" w:rsidR="004318C0" w:rsidRDefault="004318C0" w:rsidP="005840CE">
            <w:pPr>
              <w:spacing w:after="0" w:line="360" w:lineRule="auto"/>
              <w:jc w:val="center"/>
              <w:rPr>
                <w:b/>
                <w:sz w:val="28"/>
                <w:szCs w:val="28"/>
              </w:rPr>
            </w:pPr>
            <w:r>
              <w:rPr>
                <w:b/>
                <w:sz w:val="28"/>
                <w:szCs w:val="28"/>
              </w:rPr>
              <w:t>Hoạt động của giáo viên</w:t>
            </w:r>
          </w:p>
        </w:tc>
        <w:tc>
          <w:tcPr>
            <w:tcW w:w="2834" w:type="dxa"/>
          </w:tcPr>
          <w:p w14:paraId="31FA4A2C" w14:textId="77777777" w:rsidR="004318C0" w:rsidRDefault="004318C0" w:rsidP="005840CE">
            <w:pPr>
              <w:spacing w:after="0" w:line="360" w:lineRule="auto"/>
              <w:jc w:val="center"/>
              <w:rPr>
                <w:b/>
                <w:sz w:val="28"/>
                <w:szCs w:val="28"/>
              </w:rPr>
            </w:pPr>
            <w:r>
              <w:rPr>
                <w:b/>
                <w:sz w:val="28"/>
                <w:szCs w:val="28"/>
              </w:rPr>
              <w:t>Hoạt động của học sinh</w:t>
            </w:r>
          </w:p>
        </w:tc>
      </w:tr>
      <w:tr w:rsidR="004318C0" w14:paraId="762E8D59" w14:textId="77777777" w:rsidTr="005840CE">
        <w:tc>
          <w:tcPr>
            <w:tcW w:w="9350" w:type="dxa"/>
            <w:gridSpan w:val="2"/>
          </w:tcPr>
          <w:p w14:paraId="0CB63609" w14:textId="77777777" w:rsidR="004318C0" w:rsidRDefault="004318C0" w:rsidP="005840CE">
            <w:pPr>
              <w:spacing w:after="0" w:line="360" w:lineRule="auto"/>
              <w:jc w:val="center"/>
              <w:rPr>
                <w:b/>
                <w:sz w:val="28"/>
                <w:szCs w:val="28"/>
              </w:rPr>
            </w:pPr>
            <w:r>
              <w:rPr>
                <w:b/>
                <w:sz w:val="28"/>
                <w:szCs w:val="28"/>
              </w:rPr>
              <w:t xml:space="preserve">1. Khởi động    </w:t>
            </w:r>
          </w:p>
          <w:p w14:paraId="4543A068" w14:textId="77777777" w:rsidR="004318C0" w:rsidRDefault="004318C0" w:rsidP="005840CE">
            <w:pPr>
              <w:spacing w:after="0" w:line="360" w:lineRule="auto"/>
              <w:rPr>
                <w:b/>
                <w:sz w:val="28"/>
                <w:szCs w:val="28"/>
              </w:rPr>
            </w:pPr>
            <w:r>
              <w:rPr>
                <w:b/>
                <w:sz w:val="28"/>
                <w:szCs w:val="28"/>
              </w:rPr>
              <w:t>a. Mục tiêu: </w:t>
            </w:r>
          </w:p>
          <w:p w14:paraId="4E6D84E8" w14:textId="77777777" w:rsidR="004318C0" w:rsidRDefault="004318C0" w:rsidP="005840CE">
            <w:pPr>
              <w:spacing w:after="0" w:line="360" w:lineRule="auto"/>
              <w:rPr>
                <w:sz w:val="28"/>
                <w:szCs w:val="28"/>
              </w:rPr>
            </w:pPr>
            <w:r>
              <w:rPr>
                <w:sz w:val="28"/>
                <w:szCs w:val="28"/>
              </w:rPr>
              <w:t>- Kết nối  được kiến thức của học sinh với nội dung kiến thức trong bài</w:t>
            </w:r>
          </w:p>
          <w:p w14:paraId="5A908AED" w14:textId="77777777" w:rsidR="004318C0" w:rsidRDefault="004318C0" w:rsidP="005840CE">
            <w:pPr>
              <w:spacing w:after="0" w:line="360" w:lineRule="auto"/>
              <w:rPr>
                <w:b/>
                <w:sz w:val="28"/>
                <w:szCs w:val="28"/>
              </w:rPr>
            </w:pPr>
            <w:r>
              <w:rPr>
                <w:sz w:val="28"/>
                <w:szCs w:val="28"/>
              </w:rPr>
              <w:t>-Tạo tâm thế tích cực, hứng thú học tập cho HS</w:t>
            </w:r>
            <w:r>
              <w:rPr>
                <w:b/>
                <w:sz w:val="28"/>
                <w:szCs w:val="28"/>
              </w:rPr>
              <w:t xml:space="preserve"> </w:t>
            </w:r>
          </w:p>
        </w:tc>
      </w:tr>
      <w:tr w:rsidR="004318C0" w14:paraId="645C098A" w14:textId="77777777" w:rsidTr="005840CE">
        <w:tc>
          <w:tcPr>
            <w:tcW w:w="6516" w:type="dxa"/>
            <w:vAlign w:val="center"/>
          </w:tcPr>
          <w:p w14:paraId="72F174B5" w14:textId="77777777" w:rsidR="004318C0" w:rsidRDefault="004318C0" w:rsidP="005840CE">
            <w:pPr>
              <w:spacing w:after="0" w:line="360" w:lineRule="auto"/>
              <w:rPr>
                <w:sz w:val="28"/>
                <w:szCs w:val="28"/>
              </w:rPr>
            </w:pPr>
            <w:r>
              <w:rPr>
                <w:b/>
                <w:sz w:val="28"/>
                <w:szCs w:val="28"/>
              </w:rPr>
              <w:t>b. Cách tiến hành</w:t>
            </w:r>
          </w:p>
          <w:p w14:paraId="34173AD1" w14:textId="77777777" w:rsidR="004318C0" w:rsidRDefault="004318C0" w:rsidP="005840CE">
            <w:pPr>
              <w:tabs>
                <w:tab w:val="left" w:pos="720"/>
              </w:tabs>
              <w:spacing w:after="0" w:line="360" w:lineRule="auto"/>
              <w:rPr>
                <w:sz w:val="28"/>
                <w:szCs w:val="28"/>
                <w:highlight w:val="white"/>
              </w:rPr>
            </w:pPr>
            <w:r>
              <w:rPr>
                <w:sz w:val="28"/>
                <w:szCs w:val="28"/>
              </w:rPr>
              <w:t>- GV giảng:</w:t>
            </w:r>
            <w:r>
              <w:rPr>
                <w:sz w:val="28"/>
                <w:szCs w:val="28"/>
                <w:highlight w:val="white"/>
              </w:rPr>
              <w:t xml:space="preserve"> thành phố Hồ Chí Minh là trung tâm </w:t>
            </w:r>
            <w:r>
              <w:rPr>
                <w:sz w:val="28"/>
                <w:szCs w:val="28"/>
                <w:highlight w:val="white"/>
              </w:rPr>
              <w:lastRenderedPageBreak/>
              <w:t>kinh tế, văn hoá, giáo dục quan trọng và là thành phố lớn nhất Việt Nam (Có thể cho HS thảo luận nhóm đôi).</w:t>
            </w:r>
          </w:p>
          <w:p w14:paraId="7A382F86" w14:textId="77777777" w:rsidR="004318C0" w:rsidRDefault="004318C0" w:rsidP="005840CE">
            <w:pPr>
              <w:tabs>
                <w:tab w:val="left" w:pos="720"/>
              </w:tabs>
              <w:spacing w:after="0" w:line="360" w:lineRule="auto"/>
              <w:rPr>
                <w:sz w:val="28"/>
                <w:szCs w:val="28"/>
              </w:rPr>
            </w:pPr>
            <w:r>
              <w:rPr>
                <w:sz w:val="28"/>
                <w:szCs w:val="28"/>
                <w:highlight w:val="white"/>
              </w:rPr>
              <w:t>- HS đọc thầm lại nội dung và yêu cầu:</w:t>
            </w:r>
          </w:p>
          <w:p w14:paraId="58843272" w14:textId="77777777" w:rsidR="004318C0" w:rsidRDefault="004318C0" w:rsidP="005840CE">
            <w:pPr>
              <w:spacing w:after="0" w:line="360" w:lineRule="auto"/>
              <w:rPr>
                <w:sz w:val="28"/>
                <w:szCs w:val="28"/>
              </w:rPr>
            </w:pPr>
            <w:r>
              <w:rPr>
                <w:sz w:val="28"/>
                <w:szCs w:val="28"/>
              </w:rPr>
              <w:t xml:space="preserve">+ Em hãy chia sẻ những điều em biết về </w:t>
            </w:r>
            <w:r>
              <w:rPr>
                <w:sz w:val="28"/>
                <w:szCs w:val="28"/>
                <w:highlight w:val="white"/>
              </w:rPr>
              <w:t>thành phố Hồ Chí Minh</w:t>
            </w:r>
            <w:r>
              <w:rPr>
                <w:sz w:val="28"/>
                <w:szCs w:val="28"/>
              </w:rPr>
              <w:t>?  (nhiều HS chia sẻ)</w:t>
            </w:r>
          </w:p>
          <w:p w14:paraId="62902889" w14:textId="77777777" w:rsidR="004318C0" w:rsidRDefault="004318C0" w:rsidP="005840CE">
            <w:pPr>
              <w:spacing w:after="0" w:line="360" w:lineRule="auto"/>
              <w:rPr>
                <w:sz w:val="28"/>
                <w:szCs w:val="28"/>
              </w:rPr>
            </w:pPr>
            <w:hyperlink r:id="rId26">
              <w:r>
                <w:rPr>
                  <w:sz w:val="28"/>
                  <w:szCs w:val="28"/>
                </w:rPr>
                <w:t>- GV</w:t>
              </w:r>
            </w:hyperlink>
            <w:r>
              <w:rPr>
                <w:sz w:val="28"/>
                <w:szCs w:val="28"/>
              </w:rPr>
              <w:t xml:space="preserve"> cho HS xem video 8 phút toàn cảnh</w:t>
            </w:r>
            <w:r>
              <w:rPr>
                <w:sz w:val="28"/>
                <w:szCs w:val="28"/>
                <w:highlight w:val="white"/>
              </w:rPr>
              <w:t xml:space="preserve"> thành phố Hồ Chí Minh</w:t>
            </w:r>
            <w:r>
              <w:rPr>
                <w:sz w:val="28"/>
                <w:szCs w:val="28"/>
              </w:rPr>
              <w:t xml:space="preserve"> và dẫn dắt HS vào bài học: : </w:t>
            </w:r>
            <w:hyperlink r:id="rId27">
              <w:r>
                <w:rPr>
                  <w:color w:val="0563C1"/>
                  <w:sz w:val="28"/>
                  <w:szCs w:val="28"/>
                  <w:u w:val="single"/>
                </w:rPr>
                <w:t>https://www.youtube.com/watch?v=3KDtWI2-cwY</w:t>
              </w:r>
            </w:hyperlink>
            <w:r>
              <w:rPr>
                <w:sz w:val="28"/>
                <w:szCs w:val="28"/>
              </w:rPr>
              <w:t>)</w:t>
            </w:r>
          </w:p>
          <w:p w14:paraId="4F7009E7" w14:textId="77777777" w:rsidR="004318C0" w:rsidRDefault="004318C0" w:rsidP="005840CE">
            <w:pPr>
              <w:spacing w:after="0" w:line="360" w:lineRule="auto"/>
              <w:rPr>
                <w:sz w:val="28"/>
                <w:szCs w:val="28"/>
              </w:rPr>
            </w:pPr>
            <w:r>
              <w:rPr>
                <w:sz w:val="28"/>
                <w:szCs w:val="28"/>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Pr>
                <w:b/>
                <w:i/>
                <w:sz w:val="28"/>
                <w:szCs w:val="28"/>
              </w:rPr>
              <w:t>Bài 20  Thành phố Hồ Chí Minh.</w:t>
            </w:r>
          </w:p>
        </w:tc>
        <w:tc>
          <w:tcPr>
            <w:tcW w:w="2834" w:type="dxa"/>
          </w:tcPr>
          <w:p w14:paraId="1838BF9B" w14:textId="77777777" w:rsidR="004318C0" w:rsidRDefault="004318C0" w:rsidP="005840CE">
            <w:pPr>
              <w:spacing w:after="0" w:line="360" w:lineRule="auto"/>
              <w:rPr>
                <w:sz w:val="28"/>
                <w:szCs w:val="28"/>
              </w:rPr>
            </w:pPr>
          </w:p>
          <w:p w14:paraId="541B6B3C" w14:textId="77777777" w:rsidR="004318C0" w:rsidRDefault="004318C0" w:rsidP="005840CE">
            <w:pPr>
              <w:spacing w:after="0" w:line="360" w:lineRule="auto"/>
              <w:rPr>
                <w:sz w:val="28"/>
                <w:szCs w:val="28"/>
              </w:rPr>
            </w:pPr>
          </w:p>
          <w:p w14:paraId="3AEDB30A" w14:textId="77777777" w:rsidR="004318C0" w:rsidRDefault="004318C0" w:rsidP="005840CE">
            <w:pPr>
              <w:numPr>
                <w:ilvl w:val="0"/>
                <w:numId w:val="10"/>
              </w:numPr>
              <w:spacing w:before="80" w:after="0" w:line="360" w:lineRule="auto"/>
              <w:rPr>
                <w:sz w:val="28"/>
                <w:szCs w:val="28"/>
              </w:rPr>
            </w:pPr>
            <w:r>
              <w:rPr>
                <w:sz w:val="28"/>
                <w:szCs w:val="28"/>
              </w:rPr>
              <w:lastRenderedPageBreak/>
              <w:t>HS lắng nghe</w:t>
            </w:r>
          </w:p>
          <w:p w14:paraId="4BFA6318" w14:textId="77777777" w:rsidR="004318C0" w:rsidRDefault="004318C0" w:rsidP="005840CE">
            <w:pPr>
              <w:spacing w:after="0" w:line="360" w:lineRule="auto"/>
              <w:rPr>
                <w:sz w:val="28"/>
                <w:szCs w:val="28"/>
              </w:rPr>
            </w:pPr>
          </w:p>
          <w:p w14:paraId="5FB86F1A" w14:textId="77777777" w:rsidR="004318C0" w:rsidRDefault="004318C0" w:rsidP="005840CE">
            <w:pPr>
              <w:spacing w:after="0" w:line="360" w:lineRule="auto"/>
              <w:rPr>
                <w:sz w:val="28"/>
                <w:szCs w:val="28"/>
              </w:rPr>
            </w:pPr>
          </w:p>
          <w:p w14:paraId="418B1B0D" w14:textId="77777777" w:rsidR="004318C0" w:rsidRDefault="004318C0" w:rsidP="005840CE">
            <w:pPr>
              <w:spacing w:after="0" w:line="360" w:lineRule="auto"/>
              <w:rPr>
                <w:sz w:val="28"/>
                <w:szCs w:val="28"/>
              </w:rPr>
            </w:pPr>
            <w:r>
              <w:rPr>
                <w:sz w:val="28"/>
                <w:szCs w:val="28"/>
              </w:rPr>
              <w:t>- HS suy nghĩ, tiếp nối nhau trả lời về thành phố Hồ Chí Minh.</w:t>
            </w:r>
          </w:p>
          <w:p w14:paraId="10999D10" w14:textId="77777777" w:rsidR="004318C0" w:rsidRDefault="004318C0" w:rsidP="005840CE">
            <w:pPr>
              <w:spacing w:after="0" w:line="360" w:lineRule="auto"/>
              <w:rPr>
                <w:sz w:val="28"/>
                <w:szCs w:val="28"/>
              </w:rPr>
            </w:pPr>
          </w:p>
          <w:p w14:paraId="702B3265" w14:textId="77777777" w:rsidR="004318C0" w:rsidRDefault="004318C0" w:rsidP="005840CE">
            <w:pPr>
              <w:spacing w:after="0" w:line="360" w:lineRule="auto"/>
              <w:rPr>
                <w:sz w:val="28"/>
                <w:szCs w:val="28"/>
              </w:rPr>
            </w:pPr>
            <w:r>
              <w:rPr>
                <w:sz w:val="28"/>
                <w:szCs w:val="28"/>
              </w:rPr>
              <w:t>- HS xem video.</w:t>
            </w:r>
          </w:p>
          <w:p w14:paraId="443946C0" w14:textId="77777777" w:rsidR="004318C0" w:rsidRDefault="004318C0" w:rsidP="005840CE">
            <w:pPr>
              <w:spacing w:after="0" w:line="360" w:lineRule="auto"/>
              <w:rPr>
                <w:sz w:val="28"/>
                <w:szCs w:val="28"/>
              </w:rPr>
            </w:pPr>
            <w:r>
              <w:rPr>
                <w:sz w:val="28"/>
                <w:szCs w:val="28"/>
              </w:rPr>
              <w:t>- HS nghe, quan sát.</w:t>
            </w:r>
          </w:p>
        </w:tc>
      </w:tr>
      <w:tr w:rsidR="004318C0" w14:paraId="0D7A5770" w14:textId="77777777" w:rsidTr="005840CE">
        <w:tc>
          <w:tcPr>
            <w:tcW w:w="9350" w:type="dxa"/>
            <w:gridSpan w:val="2"/>
          </w:tcPr>
          <w:p w14:paraId="39E6F283" w14:textId="77777777" w:rsidR="004318C0" w:rsidRDefault="004318C0" w:rsidP="005840CE">
            <w:pPr>
              <w:spacing w:after="0" w:line="360" w:lineRule="auto"/>
              <w:jc w:val="center"/>
              <w:rPr>
                <w:b/>
                <w:sz w:val="28"/>
                <w:szCs w:val="28"/>
              </w:rPr>
            </w:pPr>
            <w:r>
              <w:rPr>
                <w:b/>
                <w:sz w:val="28"/>
                <w:szCs w:val="28"/>
              </w:rPr>
              <w:lastRenderedPageBreak/>
              <w:t xml:space="preserve">2. Khám phá </w:t>
            </w:r>
          </w:p>
          <w:p w14:paraId="6BF25D56" w14:textId="77777777" w:rsidR="004318C0" w:rsidRDefault="004318C0" w:rsidP="005840CE">
            <w:pPr>
              <w:spacing w:after="0" w:line="360" w:lineRule="auto"/>
              <w:rPr>
                <w:sz w:val="28"/>
                <w:szCs w:val="28"/>
              </w:rPr>
            </w:pPr>
            <w:r>
              <w:rPr>
                <w:b/>
                <w:sz w:val="28"/>
                <w:szCs w:val="28"/>
              </w:rPr>
              <w:t>Hoạt động 1: Vị trí địa lí và tên gọi khác của thành phố Hồ Chí Minh</w:t>
            </w:r>
          </w:p>
          <w:p w14:paraId="4BF38C99" w14:textId="77777777" w:rsidR="004318C0" w:rsidRDefault="004318C0" w:rsidP="005840CE">
            <w:pPr>
              <w:spacing w:after="0" w:line="360" w:lineRule="auto"/>
              <w:rPr>
                <w:sz w:val="28"/>
                <w:szCs w:val="28"/>
              </w:rPr>
            </w:pPr>
            <w:r>
              <w:rPr>
                <w:b/>
                <w:sz w:val="28"/>
                <w:szCs w:val="28"/>
              </w:rPr>
              <w:t>a. Mục tiêu: </w:t>
            </w:r>
            <w:r>
              <w:rPr>
                <w:sz w:val="28"/>
                <w:szCs w:val="28"/>
              </w:rPr>
              <w:t>Thông qua hoạt động, HS:</w:t>
            </w:r>
          </w:p>
          <w:p w14:paraId="5965BA33" w14:textId="77777777" w:rsidR="004318C0" w:rsidRDefault="004318C0" w:rsidP="005840CE">
            <w:pPr>
              <w:spacing w:after="0" w:line="360" w:lineRule="auto"/>
              <w:rPr>
                <w:sz w:val="28"/>
                <w:szCs w:val="28"/>
              </w:rPr>
            </w:pPr>
            <w:r>
              <w:rPr>
                <w:sz w:val="28"/>
                <w:szCs w:val="28"/>
              </w:rPr>
              <w:t xml:space="preserve">- Xác định được vị trí địa lí và tên gọi khác của </w:t>
            </w:r>
            <w:r>
              <w:rPr>
                <w:sz w:val="28"/>
                <w:szCs w:val="28"/>
                <w:highlight w:val="white"/>
              </w:rPr>
              <w:t>thành phố Hồ Chí Minh (tp HCM) trên lược đồ</w:t>
            </w:r>
            <w:r>
              <w:rPr>
                <w:sz w:val="28"/>
                <w:szCs w:val="28"/>
              </w:rPr>
              <w:t>.</w:t>
            </w:r>
          </w:p>
          <w:p w14:paraId="2EA51098" w14:textId="77777777" w:rsidR="004318C0" w:rsidRDefault="004318C0" w:rsidP="005840CE">
            <w:pPr>
              <w:spacing w:after="0" w:line="360" w:lineRule="auto"/>
              <w:rPr>
                <w:sz w:val="28"/>
                <w:szCs w:val="28"/>
              </w:rPr>
            </w:pPr>
            <w:r>
              <w:rPr>
                <w:sz w:val="28"/>
                <w:szCs w:val="28"/>
              </w:rPr>
              <w:t xml:space="preserve">- Kể được một số tên gọi khác của </w:t>
            </w:r>
            <w:r>
              <w:rPr>
                <w:sz w:val="28"/>
                <w:szCs w:val="28"/>
                <w:highlight w:val="white"/>
              </w:rPr>
              <w:t>thành phố Hồ Chí Minh</w:t>
            </w:r>
            <w:r>
              <w:rPr>
                <w:sz w:val="28"/>
                <w:szCs w:val="28"/>
              </w:rPr>
              <w:t>.</w:t>
            </w:r>
          </w:p>
        </w:tc>
      </w:tr>
      <w:tr w:rsidR="004318C0" w14:paraId="7FABBFAE" w14:textId="77777777" w:rsidTr="005840CE">
        <w:tc>
          <w:tcPr>
            <w:tcW w:w="6516" w:type="dxa"/>
          </w:tcPr>
          <w:p w14:paraId="29790A5A" w14:textId="77777777" w:rsidR="004318C0" w:rsidRDefault="004318C0" w:rsidP="005840CE">
            <w:pPr>
              <w:spacing w:after="0" w:line="360" w:lineRule="auto"/>
              <w:rPr>
                <w:sz w:val="28"/>
                <w:szCs w:val="28"/>
              </w:rPr>
            </w:pPr>
            <w:r>
              <w:rPr>
                <w:sz w:val="28"/>
                <w:szCs w:val="28"/>
              </w:rPr>
              <w:t>- GV tổ chức cho HS cả lớp thảo luận nhóm (4HS/nhóm).</w:t>
            </w:r>
          </w:p>
          <w:p w14:paraId="238EEE0C" w14:textId="77777777" w:rsidR="004318C0" w:rsidRDefault="004318C0" w:rsidP="005840CE">
            <w:pPr>
              <w:spacing w:after="0" w:line="360" w:lineRule="auto"/>
              <w:rPr>
                <w:sz w:val="28"/>
                <w:szCs w:val="28"/>
              </w:rPr>
            </w:pPr>
            <w:r>
              <w:rPr>
                <w:sz w:val="28"/>
                <w:szCs w:val="28"/>
              </w:rPr>
              <w:t>- GV giao nhiệm vụ cho các nhóm: </w:t>
            </w:r>
            <w:r>
              <w:rPr>
                <w:i/>
                <w:sz w:val="28"/>
                <w:szCs w:val="28"/>
              </w:rPr>
              <w:t xml:space="preserve">Đọc thông tin, </w:t>
            </w:r>
            <w:r>
              <w:rPr>
                <w:i/>
                <w:sz w:val="28"/>
                <w:szCs w:val="28"/>
              </w:rPr>
              <w:lastRenderedPageBreak/>
              <w:t>quan sát hình 1 và thực hiện yêu cầu:</w:t>
            </w:r>
          </w:p>
          <w:p w14:paraId="3D4F038C" w14:textId="77777777" w:rsidR="004318C0" w:rsidRDefault="004318C0" w:rsidP="005840CE">
            <w:pPr>
              <w:spacing w:after="0" w:line="360" w:lineRule="auto"/>
              <w:rPr>
                <w:i/>
                <w:sz w:val="28"/>
                <w:szCs w:val="28"/>
              </w:rPr>
            </w:pPr>
            <w:r>
              <w:rPr>
                <w:i/>
                <w:sz w:val="28"/>
                <w:szCs w:val="28"/>
              </w:rPr>
              <w:t xml:space="preserve">+ </w:t>
            </w:r>
            <w:r>
              <w:rPr>
                <w:sz w:val="28"/>
                <w:szCs w:val="28"/>
                <w:highlight w:val="white"/>
              </w:rPr>
              <w:t>Tp HCM</w:t>
            </w:r>
            <w:r>
              <w:rPr>
                <w:i/>
                <w:sz w:val="28"/>
                <w:szCs w:val="28"/>
                <w:highlight w:val="white"/>
              </w:rPr>
              <w:t xml:space="preserve"> nằm ở vùng nào? Tiếp giáp với các tỉnh và biển nào?</w:t>
            </w:r>
          </w:p>
          <w:p w14:paraId="1B47ECC0" w14:textId="77777777" w:rsidR="004318C0" w:rsidRDefault="004318C0" w:rsidP="005840CE">
            <w:pPr>
              <w:spacing w:after="0" w:line="360" w:lineRule="auto"/>
              <w:rPr>
                <w:i/>
                <w:sz w:val="28"/>
                <w:szCs w:val="28"/>
                <w:highlight w:val="white"/>
              </w:rPr>
            </w:pPr>
            <w:r>
              <w:rPr>
                <w:i/>
                <w:sz w:val="28"/>
                <w:szCs w:val="28"/>
              </w:rPr>
              <w:t xml:space="preserve">+ </w:t>
            </w:r>
            <w:r>
              <w:rPr>
                <w:sz w:val="28"/>
                <w:szCs w:val="28"/>
                <w:highlight w:val="white"/>
              </w:rPr>
              <w:t>Tp HCM</w:t>
            </w:r>
            <w:r>
              <w:rPr>
                <w:i/>
                <w:sz w:val="28"/>
                <w:szCs w:val="28"/>
                <w:highlight w:val="white"/>
              </w:rPr>
              <w:t xml:space="preserve"> còn có tên gọi nào khác?</w:t>
            </w:r>
          </w:p>
          <w:p w14:paraId="315241E4" w14:textId="77777777" w:rsidR="004318C0" w:rsidRDefault="004318C0" w:rsidP="005840CE">
            <w:pPr>
              <w:spacing w:after="0" w:line="360" w:lineRule="auto"/>
              <w:rPr>
                <w:sz w:val="28"/>
                <w:szCs w:val="28"/>
              </w:rPr>
            </w:pPr>
            <w:r>
              <w:rPr>
                <w:sz w:val="28"/>
                <w:szCs w:val="28"/>
              </w:rPr>
              <w:t>- GV hướng dẫn (nếu HS trong nhóm lúng túng)</w:t>
            </w:r>
          </w:p>
          <w:p w14:paraId="3BB68DE3" w14:textId="77777777" w:rsidR="004318C0" w:rsidRDefault="004318C0" w:rsidP="005840CE">
            <w:pPr>
              <w:spacing w:after="0" w:line="360" w:lineRule="auto"/>
              <w:rPr>
                <w:sz w:val="28"/>
                <w:szCs w:val="28"/>
              </w:rPr>
            </w:pPr>
            <w:r>
              <w:rPr>
                <w:sz w:val="28"/>
                <w:szCs w:val="28"/>
              </w:rPr>
              <w:t xml:space="preserve">- GV yêu cầu HS thực hành chỉ và giới thiệu về </w:t>
            </w:r>
            <w:r>
              <w:rPr>
                <w:sz w:val="28"/>
                <w:szCs w:val="28"/>
                <w:highlight w:val="white"/>
              </w:rPr>
              <w:t>Tp HCM</w:t>
            </w:r>
            <w:r>
              <w:rPr>
                <w:i/>
                <w:sz w:val="28"/>
                <w:szCs w:val="28"/>
                <w:highlight w:val="white"/>
              </w:rPr>
              <w:t xml:space="preserve"> trên lược</w:t>
            </w:r>
            <w:r>
              <w:rPr>
                <w:sz w:val="28"/>
                <w:szCs w:val="28"/>
              </w:rPr>
              <w:t xml:space="preserve"> đồ</w:t>
            </w:r>
          </w:p>
          <w:p w14:paraId="656E10EF" w14:textId="77777777" w:rsidR="004318C0" w:rsidRDefault="004318C0" w:rsidP="005840CE">
            <w:pPr>
              <w:spacing w:after="0" w:line="360" w:lineRule="auto"/>
              <w:rPr>
                <w:sz w:val="28"/>
                <w:szCs w:val="28"/>
              </w:rPr>
            </w:pPr>
          </w:p>
          <w:p w14:paraId="4A8C8800" w14:textId="77777777" w:rsidR="004318C0" w:rsidRDefault="004318C0" w:rsidP="005840CE">
            <w:pPr>
              <w:spacing w:after="0" w:line="360" w:lineRule="auto"/>
              <w:rPr>
                <w:sz w:val="28"/>
                <w:szCs w:val="28"/>
              </w:rPr>
            </w:pPr>
            <w:r>
              <w:rPr>
                <w:sz w:val="28"/>
                <w:szCs w:val="28"/>
              </w:rPr>
              <w:t>- GV nhận xét, đánh giá và kết luận:</w:t>
            </w:r>
          </w:p>
          <w:p w14:paraId="0C4A466A" w14:textId="77777777" w:rsidR="004318C0" w:rsidRDefault="004318C0" w:rsidP="005840CE">
            <w:pPr>
              <w:spacing w:after="0" w:line="360" w:lineRule="auto"/>
              <w:rPr>
                <w:i/>
                <w:sz w:val="28"/>
                <w:szCs w:val="28"/>
                <w:highlight w:val="white"/>
              </w:rPr>
            </w:pPr>
            <w:r>
              <w:rPr>
                <w:i/>
                <w:sz w:val="28"/>
                <w:szCs w:val="28"/>
              </w:rPr>
              <w:t xml:space="preserve">+ </w:t>
            </w:r>
            <w:r>
              <w:rPr>
                <w:i/>
                <w:sz w:val="28"/>
                <w:szCs w:val="28"/>
                <w:highlight w:val="white"/>
              </w:rPr>
              <w:t>Tp HCM là thành phố trực thuộc trung ương, nằm  ở vùng Nam Bộ, tiếp giáp với 6 tỉnh: Bình Dương, Tây Ninh, Đồng Nai, Long An, Tiền Giang, Bà Rịa – Vũng Tàu. Phía đông tiếp giáp với một phần của biển Đông.</w:t>
            </w:r>
          </w:p>
          <w:p w14:paraId="187BFEE4" w14:textId="77777777" w:rsidR="004318C0" w:rsidRDefault="004318C0" w:rsidP="005840CE">
            <w:pPr>
              <w:spacing w:after="0" w:line="360" w:lineRule="auto"/>
              <w:rPr>
                <w:sz w:val="28"/>
                <w:szCs w:val="28"/>
              </w:rPr>
            </w:pPr>
            <w:r>
              <w:rPr>
                <w:i/>
                <w:sz w:val="28"/>
                <w:szCs w:val="28"/>
              </w:rPr>
              <w:t xml:space="preserve">+ </w:t>
            </w:r>
            <w:r>
              <w:rPr>
                <w:i/>
                <w:sz w:val="28"/>
                <w:szCs w:val="28"/>
                <w:highlight w:val="white"/>
              </w:rPr>
              <w:t>Tp HCM còn có các tên gọi khác là Gia Định, Sài Gòn – Gia Định, Sài Gòn – Chợ Lớn</w:t>
            </w:r>
          </w:p>
        </w:tc>
        <w:tc>
          <w:tcPr>
            <w:tcW w:w="2834" w:type="dxa"/>
          </w:tcPr>
          <w:p w14:paraId="67EE3503" w14:textId="77777777" w:rsidR="004318C0" w:rsidRDefault="004318C0" w:rsidP="005840CE">
            <w:pPr>
              <w:spacing w:after="0" w:line="360" w:lineRule="auto"/>
              <w:rPr>
                <w:sz w:val="28"/>
                <w:szCs w:val="28"/>
              </w:rPr>
            </w:pPr>
          </w:p>
          <w:p w14:paraId="3874992B" w14:textId="77777777" w:rsidR="004318C0" w:rsidRDefault="004318C0" w:rsidP="005840CE">
            <w:pPr>
              <w:spacing w:after="0" w:line="360" w:lineRule="auto"/>
              <w:rPr>
                <w:sz w:val="28"/>
                <w:szCs w:val="28"/>
              </w:rPr>
            </w:pPr>
            <w:r>
              <w:rPr>
                <w:sz w:val="28"/>
                <w:szCs w:val="28"/>
              </w:rPr>
              <w:t xml:space="preserve">HS thực hành thảo luận nhớm (3 </w:t>
            </w:r>
            <w:r>
              <w:rPr>
                <w:sz w:val="28"/>
                <w:szCs w:val="28"/>
              </w:rPr>
              <w:lastRenderedPageBreak/>
              <w:t>phút)</w:t>
            </w:r>
          </w:p>
          <w:p w14:paraId="6C24E1BB" w14:textId="77777777" w:rsidR="004318C0" w:rsidRDefault="004318C0" w:rsidP="005840CE">
            <w:pPr>
              <w:spacing w:after="0" w:line="360" w:lineRule="auto"/>
              <w:jc w:val="center"/>
              <w:rPr>
                <w:sz w:val="28"/>
                <w:szCs w:val="28"/>
              </w:rPr>
            </w:pPr>
          </w:p>
          <w:p w14:paraId="5DF4BE57" w14:textId="77777777" w:rsidR="004318C0" w:rsidRDefault="004318C0" w:rsidP="005840CE">
            <w:pPr>
              <w:spacing w:after="0" w:line="360" w:lineRule="auto"/>
              <w:jc w:val="center"/>
              <w:rPr>
                <w:sz w:val="28"/>
                <w:szCs w:val="28"/>
              </w:rPr>
            </w:pPr>
          </w:p>
          <w:p w14:paraId="1136EFBE" w14:textId="77777777" w:rsidR="004318C0" w:rsidRDefault="004318C0" w:rsidP="005840CE">
            <w:pPr>
              <w:spacing w:after="0" w:line="360" w:lineRule="auto"/>
              <w:rPr>
                <w:sz w:val="28"/>
                <w:szCs w:val="28"/>
              </w:rPr>
            </w:pPr>
          </w:p>
          <w:p w14:paraId="0398013A" w14:textId="77777777" w:rsidR="004318C0" w:rsidRDefault="004318C0" w:rsidP="005840CE">
            <w:pPr>
              <w:spacing w:after="0" w:line="360" w:lineRule="auto"/>
              <w:rPr>
                <w:sz w:val="28"/>
                <w:szCs w:val="28"/>
              </w:rPr>
            </w:pPr>
            <w:r>
              <w:rPr>
                <w:sz w:val="28"/>
                <w:szCs w:val="28"/>
              </w:rPr>
              <w:t>- Đại diện nhóm báo cáo kết quả</w:t>
            </w:r>
          </w:p>
          <w:p w14:paraId="7973C032" w14:textId="77777777" w:rsidR="004318C0" w:rsidRDefault="004318C0" w:rsidP="005840CE">
            <w:pPr>
              <w:spacing w:after="0" w:line="360" w:lineRule="auto"/>
              <w:rPr>
                <w:sz w:val="28"/>
                <w:szCs w:val="28"/>
              </w:rPr>
            </w:pPr>
            <w:r>
              <w:rPr>
                <w:sz w:val="28"/>
                <w:szCs w:val="28"/>
              </w:rPr>
              <w:t>- Nhóm khác nhận xét, bổ sung (nếu có)</w:t>
            </w:r>
          </w:p>
          <w:p w14:paraId="68A12BDB" w14:textId="77777777" w:rsidR="004318C0" w:rsidRDefault="004318C0" w:rsidP="005840CE">
            <w:pPr>
              <w:spacing w:after="0" w:line="360" w:lineRule="auto"/>
              <w:rPr>
                <w:sz w:val="28"/>
                <w:szCs w:val="28"/>
              </w:rPr>
            </w:pPr>
          </w:p>
          <w:p w14:paraId="0A1C6DC4" w14:textId="77777777" w:rsidR="004318C0" w:rsidRDefault="004318C0" w:rsidP="005840CE">
            <w:pPr>
              <w:spacing w:after="0" w:line="360" w:lineRule="auto"/>
              <w:rPr>
                <w:sz w:val="28"/>
                <w:szCs w:val="28"/>
              </w:rPr>
            </w:pPr>
          </w:p>
        </w:tc>
      </w:tr>
      <w:tr w:rsidR="004318C0" w14:paraId="62586309" w14:textId="77777777" w:rsidTr="005840CE">
        <w:tc>
          <w:tcPr>
            <w:tcW w:w="9350" w:type="dxa"/>
            <w:gridSpan w:val="2"/>
          </w:tcPr>
          <w:p w14:paraId="7AE58159" w14:textId="77777777" w:rsidR="004318C0" w:rsidRDefault="004318C0" w:rsidP="005840CE">
            <w:pPr>
              <w:spacing w:after="0" w:line="360" w:lineRule="auto"/>
              <w:rPr>
                <w:sz w:val="28"/>
                <w:szCs w:val="28"/>
              </w:rPr>
            </w:pPr>
            <w:r>
              <w:rPr>
                <w:b/>
                <w:sz w:val="28"/>
                <w:szCs w:val="28"/>
              </w:rPr>
              <w:lastRenderedPageBreak/>
              <w:t xml:space="preserve">Hoạt động 2: Một số sự kiện gắn với </w:t>
            </w:r>
            <w:r>
              <w:rPr>
                <w:b/>
                <w:sz w:val="28"/>
                <w:szCs w:val="28"/>
                <w:highlight w:val="white"/>
              </w:rPr>
              <w:t>Tp HCM.</w:t>
            </w:r>
          </w:p>
          <w:p w14:paraId="51A03F5F" w14:textId="77777777" w:rsidR="004318C0" w:rsidRDefault="004318C0" w:rsidP="005840CE">
            <w:pPr>
              <w:spacing w:after="0" w:line="360" w:lineRule="auto"/>
              <w:rPr>
                <w:sz w:val="28"/>
                <w:szCs w:val="28"/>
              </w:rPr>
            </w:pPr>
            <w:r>
              <w:rPr>
                <w:b/>
                <w:sz w:val="28"/>
                <w:szCs w:val="28"/>
              </w:rPr>
              <w:t>a. Mục tiêu: </w:t>
            </w:r>
            <w:r>
              <w:rPr>
                <w:sz w:val="28"/>
                <w:szCs w:val="28"/>
              </w:rPr>
              <w:t>Thông qua hoạt động, HS:</w:t>
            </w:r>
          </w:p>
          <w:p w14:paraId="0BAC0C16" w14:textId="77777777" w:rsidR="004318C0" w:rsidRDefault="004318C0" w:rsidP="005840CE">
            <w:pPr>
              <w:spacing w:after="0" w:line="360" w:lineRule="auto"/>
              <w:rPr>
                <w:sz w:val="28"/>
                <w:szCs w:val="28"/>
              </w:rPr>
            </w:pPr>
            <w:r>
              <w:rPr>
                <w:sz w:val="28"/>
                <w:szCs w:val="28"/>
              </w:rPr>
              <w:t xml:space="preserve">- Trình bày được một số sự kiện lịch sử có liên quan đến </w:t>
            </w:r>
            <w:r>
              <w:rPr>
                <w:sz w:val="28"/>
                <w:szCs w:val="28"/>
                <w:highlight w:val="white"/>
              </w:rPr>
              <w:t>Tp HCM, có sử dụng một số tư liệu tranh ảnh, câu chuyện lịch sử, như: câu chuyện bến cảng Nhà Rồng, Nguyễn Tất Thành ra đi tìm đường cứu nước</w:t>
            </w:r>
            <w:r>
              <w:rPr>
                <w:sz w:val="28"/>
                <w:szCs w:val="28"/>
              </w:rPr>
              <w:t>.</w:t>
            </w:r>
          </w:p>
        </w:tc>
      </w:tr>
      <w:tr w:rsidR="004318C0" w14:paraId="1D3A4E50" w14:textId="77777777" w:rsidTr="005840CE">
        <w:tc>
          <w:tcPr>
            <w:tcW w:w="6516" w:type="dxa"/>
          </w:tcPr>
          <w:p w14:paraId="73DC2F33" w14:textId="77777777" w:rsidR="004318C0" w:rsidRDefault="004318C0" w:rsidP="005840CE">
            <w:pPr>
              <w:spacing w:after="0" w:line="360" w:lineRule="auto"/>
              <w:rPr>
                <w:sz w:val="28"/>
                <w:szCs w:val="28"/>
              </w:rPr>
            </w:pPr>
            <w:r>
              <w:rPr>
                <w:b/>
                <w:sz w:val="28"/>
                <w:szCs w:val="28"/>
              </w:rPr>
              <w:t>b. Cách tiến hành</w:t>
            </w:r>
          </w:p>
          <w:p w14:paraId="610BBD0C" w14:textId="77777777" w:rsidR="004318C0" w:rsidRDefault="004318C0" w:rsidP="005840CE">
            <w:pPr>
              <w:spacing w:after="0" w:line="360" w:lineRule="auto"/>
              <w:rPr>
                <w:sz w:val="28"/>
                <w:szCs w:val="28"/>
              </w:rPr>
            </w:pPr>
            <w:r>
              <w:rPr>
                <w:sz w:val="28"/>
                <w:szCs w:val="28"/>
              </w:rPr>
              <w:t>- GV chuẩn bị phiếu học tập với 2 sự kiện trong bài (mỗi nhóm bốc thăm thực hiện một sự kiện).</w:t>
            </w:r>
          </w:p>
          <w:p w14:paraId="1A606993" w14:textId="77777777" w:rsidR="004318C0" w:rsidRDefault="004318C0" w:rsidP="005840CE">
            <w:pPr>
              <w:spacing w:after="0" w:line="360" w:lineRule="auto"/>
              <w:rPr>
                <w:i/>
                <w:sz w:val="28"/>
                <w:szCs w:val="28"/>
              </w:rPr>
            </w:pPr>
            <w:r>
              <w:rPr>
                <w:sz w:val="28"/>
                <w:szCs w:val="28"/>
              </w:rPr>
              <w:t xml:space="preserve">- GV cho HS bốc thăm nội dung thảo luận của nhóm mình </w:t>
            </w:r>
            <w:r>
              <w:rPr>
                <w:i/>
                <w:sz w:val="28"/>
                <w:szCs w:val="28"/>
              </w:rPr>
              <w:t xml:space="preserve">(phiếu học tập cần có: về thời gian, nội dung </w:t>
            </w:r>
            <w:r>
              <w:rPr>
                <w:i/>
                <w:sz w:val="28"/>
                <w:szCs w:val="28"/>
              </w:rPr>
              <w:lastRenderedPageBreak/>
              <w:t>sự kiện, kết quả sự kiện, điều em ấn tượng về sự kiện, hình ảnh sự kiện). Gv có thể làm nội dung phù hợp theo đối tượng HS của mình.</w:t>
            </w:r>
          </w:p>
          <w:p w14:paraId="7FBEFBAC" w14:textId="77777777" w:rsidR="004318C0" w:rsidRDefault="004318C0" w:rsidP="005840CE">
            <w:pPr>
              <w:spacing w:after="0" w:line="360" w:lineRule="auto"/>
              <w:rPr>
                <w:i/>
                <w:sz w:val="28"/>
                <w:szCs w:val="28"/>
              </w:rPr>
            </w:pPr>
            <w:r>
              <w:rPr>
                <w:i/>
                <w:sz w:val="28"/>
                <w:szCs w:val="28"/>
              </w:rPr>
              <w:t>+ Sự kiện 1: Phủ Gia định được thành lập như thé nào? (Hoặc Tìm hiểu Nguyễn Hữu Cảnh lập phủ Gia Định năm 1698)</w:t>
            </w:r>
          </w:p>
          <w:p w14:paraId="5CC9FC6E" w14:textId="77777777" w:rsidR="004318C0" w:rsidRDefault="004318C0" w:rsidP="005840CE">
            <w:pPr>
              <w:spacing w:after="0" w:line="360" w:lineRule="auto"/>
              <w:rPr>
                <w:i/>
                <w:sz w:val="28"/>
                <w:szCs w:val="28"/>
              </w:rPr>
            </w:pPr>
            <w:r>
              <w:rPr>
                <w:i/>
                <w:sz w:val="28"/>
                <w:szCs w:val="28"/>
              </w:rPr>
              <w:t>+ Sự kiện 2: Nguyễn Tất Thành ra đi tìm đường cứu nước như thế nào?  Từ đâu?năm bao nhiêu ?</w:t>
            </w:r>
          </w:p>
          <w:p w14:paraId="4BE5E70B" w14:textId="77777777" w:rsidR="004318C0" w:rsidRDefault="004318C0" w:rsidP="005840CE">
            <w:pPr>
              <w:spacing w:after="0" w:line="360" w:lineRule="auto"/>
              <w:rPr>
                <w:i/>
                <w:sz w:val="28"/>
                <w:szCs w:val="28"/>
              </w:rPr>
            </w:pPr>
            <w:r>
              <w:rPr>
                <w:i/>
                <w:sz w:val="28"/>
                <w:szCs w:val="28"/>
              </w:rPr>
              <w:t>+ Sự kiện 3: Nêu ý nghĩa sự kiện  Quân giải phóng tiến vào dinh độc lập năm 1975 đối với lịch sử dân tộc?</w:t>
            </w:r>
          </w:p>
          <w:p w14:paraId="4DDD7E17" w14:textId="77777777" w:rsidR="004318C0" w:rsidRDefault="004318C0" w:rsidP="005840CE">
            <w:pPr>
              <w:spacing w:after="0" w:line="360" w:lineRule="auto"/>
              <w:rPr>
                <w:sz w:val="28"/>
                <w:szCs w:val="28"/>
              </w:rPr>
            </w:pPr>
            <w:r>
              <w:rPr>
                <w:sz w:val="28"/>
                <w:szCs w:val="28"/>
              </w:rPr>
              <w:t>- GV mời đại diện các nhóm trình bày kết quả thảo luận. Các nhóm làm cùng nội dung nhận xét, bổ sung (nếu có).</w:t>
            </w:r>
          </w:p>
          <w:p w14:paraId="453B242D" w14:textId="77777777" w:rsidR="004318C0" w:rsidRDefault="004318C0" w:rsidP="005840CE">
            <w:pPr>
              <w:spacing w:after="0" w:line="360" w:lineRule="auto"/>
              <w:rPr>
                <w:sz w:val="28"/>
                <w:szCs w:val="28"/>
              </w:rPr>
            </w:pPr>
            <w:r>
              <w:rPr>
                <w:sz w:val="28"/>
                <w:szCs w:val="28"/>
              </w:rPr>
              <w:t>- GV nhận xét, đánh giá và kết luận:</w:t>
            </w:r>
          </w:p>
          <w:p w14:paraId="08E7BACD" w14:textId="77777777" w:rsidR="004318C0" w:rsidRDefault="004318C0" w:rsidP="005840CE">
            <w:pPr>
              <w:spacing w:after="0" w:line="360" w:lineRule="auto"/>
              <w:rPr>
                <w:sz w:val="28"/>
                <w:szCs w:val="28"/>
              </w:rPr>
            </w:pPr>
            <w:r>
              <w:rPr>
                <w:i/>
                <w:sz w:val="28"/>
                <w:szCs w:val="28"/>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14:paraId="3CF605E4" w14:textId="77777777" w:rsidR="004318C0" w:rsidRDefault="004318C0" w:rsidP="005840CE">
            <w:pPr>
              <w:spacing w:after="0" w:line="360" w:lineRule="auto"/>
              <w:rPr>
                <w:sz w:val="28"/>
                <w:szCs w:val="28"/>
              </w:rPr>
            </w:pPr>
            <w:r>
              <w:rPr>
                <w:i/>
                <w:sz w:val="28"/>
                <w:szCs w:val="28"/>
              </w:rPr>
              <w:t xml:space="preserve">+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w:t>
            </w:r>
            <w:r>
              <w:rPr>
                <w:i/>
                <w:sz w:val="28"/>
                <w:szCs w:val="28"/>
              </w:rPr>
              <w:lastRenderedPageBreak/>
              <w:t>đựng sự tự tin và quyết tâm mạnh mẽ.</w:t>
            </w:r>
          </w:p>
          <w:p w14:paraId="454CD73E" w14:textId="77777777" w:rsidR="004318C0" w:rsidRDefault="004318C0" w:rsidP="005840CE">
            <w:pPr>
              <w:spacing w:after="0" w:line="360" w:lineRule="auto"/>
              <w:rPr>
                <w:i/>
                <w:sz w:val="28"/>
                <w:szCs w:val="28"/>
              </w:rPr>
            </w:pPr>
            <w:r>
              <w:rPr>
                <w:i/>
                <w:sz w:val="28"/>
                <w:szCs w:val="28"/>
              </w:rPr>
              <w:t>+ Sự kiện 3: 10h45 ngày 30-4-1975 xe tăng số 390 đã húc đổ cổng Dinh Độc Lập đánh dấu sự kết thúc của chiến dịch Hồ Chí Minh, đất nước thống nhất.</w:t>
            </w:r>
          </w:p>
          <w:p w14:paraId="2FEA3014" w14:textId="77777777" w:rsidR="004318C0" w:rsidRDefault="004318C0" w:rsidP="005840CE">
            <w:pPr>
              <w:spacing w:after="0" w:line="360" w:lineRule="auto"/>
              <w:rPr>
                <w:b/>
                <w:sz w:val="28"/>
                <w:szCs w:val="28"/>
              </w:rPr>
            </w:pPr>
            <w:r>
              <w:rPr>
                <w:i/>
                <w:sz w:val="28"/>
                <w:szCs w:val="28"/>
              </w:rPr>
              <w:t>- GV hỏi</w:t>
            </w:r>
            <w:r>
              <w:rPr>
                <w:b/>
                <w:i/>
                <w:sz w:val="28"/>
                <w:szCs w:val="28"/>
              </w:rPr>
              <w:t>: Ngoài những thông tin các em vừa trải nghiệm thì các em còn có những thông tin nào bổ sung giúp bài học của chúng ta được phong phú hơn không?</w:t>
            </w:r>
          </w:p>
          <w:p w14:paraId="46433ED7" w14:textId="77777777" w:rsidR="004318C0" w:rsidRDefault="004318C0" w:rsidP="005840CE">
            <w:pPr>
              <w:spacing w:after="0" w:line="360" w:lineRule="auto"/>
              <w:rPr>
                <w:sz w:val="28"/>
                <w:szCs w:val="28"/>
              </w:rPr>
            </w:pPr>
            <w:r>
              <w:rPr>
                <w:sz w:val="28"/>
                <w:szCs w:val="28"/>
              </w:rPr>
              <w:t>- GV nhận xét và kết luận:</w:t>
            </w:r>
          </w:p>
          <w:p w14:paraId="1CCE9433" w14:textId="77777777" w:rsidR="004318C0" w:rsidRDefault="004318C0" w:rsidP="005840CE">
            <w:pPr>
              <w:spacing w:after="0" w:line="360" w:lineRule="auto"/>
              <w:rPr>
                <w:i/>
                <w:sz w:val="28"/>
                <w:szCs w:val="28"/>
              </w:rPr>
            </w:pPr>
            <w:r>
              <w:rPr>
                <w:i/>
                <w:sz w:val="28"/>
                <w:szCs w:val="28"/>
              </w:rPr>
              <w:t xml:space="preserve">Tp HCM nằm bên sông Sài Gòn, có lịch sử hơn 300 năm, trải qua nhiều tên gọi khác nhau như Gia Định, Sài Gòn - Gia Định, … đến năm 1976 đất nước hoàn toàn thống nhất mới chính thức mang tên </w:t>
            </w:r>
            <w:r>
              <w:rPr>
                <w:sz w:val="28"/>
                <w:szCs w:val="28"/>
                <w:highlight w:val="white"/>
              </w:rPr>
              <w:t>Tp HCM.</w:t>
            </w:r>
          </w:p>
        </w:tc>
        <w:tc>
          <w:tcPr>
            <w:tcW w:w="2834" w:type="dxa"/>
          </w:tcPr>
          <w:p w14:paraId="3C18370E" w14:textId="77777777" w:rsidR="004318C0" w:rsidRDefault="004318C0" w:rsidP="005840CE">
            <w:pPr>
              <w:spacing w:after="0" w:line="360" w:lineRule="auto"/>
              <w:rPr>
                <w:sz w:val="28"/>
                <w:szCs w:val="28"/>
              </w:rPr>
            </w:pPr>
          </w:p>
          <w:p w14:paraId="0804D55A" w14:textId="77777777" w:rsidR="004318C0" w:rsidRDefault="004318C0" w:rsidP="005840CE">
            <w:pPr>
              <w:spacing w:after="0" w:line="360" w:lineRule="auto"/>
              <w:rPr>
                <w:sz w:val="28"/>
                <w:szCs w:val="28"/>
              </w:rPr>
            </w:pPr>
          </w:p>
          <w:p w14:paraId="3C799930" w14:textId="77777777" w:rsidR="004318C0" w:rsidRDefault="004318C0" w:rsidP="005840CE">
            <w:pPr>
              <w:spacing w:after="0" w:line="360" w:lineRule="auto"/>
              <w:rPr>
                <w:sz w:val="28"/>
                <w:szCs w:val="28"/>
              </w:rPr>
            </w:pPr>
          </w:p>
          <w:p w14:paraId="1FF6A8D2" w14:textId="77777777" w:rsidR="004318C0" w:rsidRDefault="004318C0" w:rsidP="005840CE">
            <w:pPr>
              <w:spacing w:after="0" w:line="360" w:lineRule="auto"/>
              <w:rPr>
                <w:sz w:val="28"/>
                <w:szCs w:val="28"/>
              </w:rPr>
            </w:pPr>
            <w:r>
              <w:rPr>
                <w:sz w:val="28"/>
                <w:szCs w:val="28"/>
              </w:rPr>
              <w:t>- Đại diện nhóm bốc thăm yêu cầu.</w:t>
            </w:r>
          </w:p>
          <w:p w14:paraId="54B746B9" w14:textId="77777777" w:rsidR="004318C0" w:rsidRDefault="004318C0" w:rsidP="005840CE">
            <w:pPr>
              <w:spacing w:after="0" w:line="360" w:lineRule="auto"/>
              <w:rPr>
                <w:sz w:val="28"/>
                <w:szCs w:val="28"/>
              </w:rPr>
            </w:pPr>
          </w:p>
          <w:p w14:paraId="1620F729" w14:textId="77777777" w:rsidR="004318C0" w:rsidRDefault="004318C0" w:rsidP="005840CE">
            <w:pPr>
              <w:spacing w:after="0" w:line="360" w:lineRule="auto"/>
              <w:jc w:val="center"/>
              <w:rPr>
                <w:sz w:val="28"/>
                <w:szCs w:val="28"/>
              </w:rPr>
            </w:pPr>
          </w:p>
          <w:p w14:paraId="09B68C1B" w14:textId="77777777" w:rsidR="004318C0" w:rsidRDefault="004318C0" w:rsidP="005840CE">
            <w:pPr>
              <w:spacing w:after="0" w:line="360" w:lineRule="auto"/>
              <w:rPr>
                <w:sz w:val="28"/>
                <w:szCs w:val="28"/>
              </w:rPr>
            </w:pPr>
            <w:r>
              <w:rPr>
                <w:sz w:val="28"/>
                <w:szCs w:val="28"/>
              </w:rPr>
              <w:t xml:space="preserve">- HS thảo luận và thực hành phiếu học tập trong nhóm </w:t>
            </w:r>
          </w:p>
          <w:p w14:paraId="3B29A1BB" w14:textId="77777777" w:rsidR="004318C0" w:rsidRDefault="004318C0" w:rsidP="005840CE">
            <w:pPr>
              <w:spacing w:after="0" w:line="360" w:lineRule="auto"/>
              <w:jc w:val="center"/>
              <w:rPr>
                <w:sz w:val="28"/>
                <w:szCs w:val="28"/>
              </w:rPr>
            </w:pPr>
          </w:p>
          <w:p w14:paraId="472E4612" w14:textId="77777777" w:rsidR="004318C0" w:rsidRDefault="004318C0" w:rsidP="005840CE">
            <w:pPr>
              <w:spacing w:after="0" w:line="360" w:lineRule="auto"/>
              <w:jc w:val="center"/>
              <w:rPr>
                <w:sz w:val="28"/>
                <w:szCs w:val="28"/>
              </w:rPr>
            </w:pPr>
          </w:p>
          <w:p w14:paraId="5542F0C9" w14:textId="77777777" w:rsidR="004318C0" w:rsidRDefault="004318C0" w:rsidP="005840CE">
            <w:pPr>
              <w:spacing w:after="0" w:line="360" w:lineRule="auto"/>
              <w:jc w:val="center"/>
              <w:rPr>
                <w:sz w:val="28"/>
                <w:szCs w:val="28"/>
              </w:rPr>
            </w:pPr>
          </w:p>
          <w:p w14:paraId="041C3D78" w14:textId="77777777" w:rsidR="004318C0" w:rsidRDefault="004318C0" w:rsidP="005840CE">
            <w:pPr>
              <w:spacing w:after="0" w:line="360" w:lineRule="auto"/>
              <w:rPr>
                <w:sz w:val="28"/>
                <w:szCs w:val="28"/>
              </w:rPr>
            </w:pPr>
          </w:p>
          <w:p w14:paraId="4A6ECE07" w14:textId="77777777" w:rsidR="004318C0" w:rsidRDefault="004318C0" w:rsidP="005840CE">
            <w:pPr>
              <w:spacing w:after="0" w:line="360" w:lineRule="auto"/>
              <w:jc w:val="center"/>
              <w:rPr>
                <w:sz w:val="28"/>
                <w:szCs w:val="28"/>
              </w:rPr>
            </w:pPr>
          </w:p>
          <w:p w14:paraId="17E2CD8B" w14:textId="77777777" w:rsidR="004318C0" w:rsidRDefault="004318C0" w:rsidP="005840CE">
            <w:pPr>
              <w:spacing w:after="0" w:line="360" w:lineRule="auto"/>
              <w:rPr>
                <w:sz w:val="28"/>
                <w:szCs w:val="28"/>
              </w:rPr>
            </w:pPr>
            <w:r>
              <w:rPr>
                <w:sz w:val="28"/>
                <w:szCs w:val="28"/>
              </w:rPr>
              <w:t>- Đại diện nhóm báo cáo kết quả hoạt động.</w:t>
            </w:r>
          </w:p>
          <w:p w14:paraId="72F40FA8" w14:textId="77777777" w:rsidR="004318C0" w:rsidRDefault="004318C0" w:rsidP="005840CE">
            <w:pPr>
              <w:spacing w:after="0" w:line="360" w:lineRule="auto"/>
              <w:rPr>
                <w:sz w:val="28"/>
                <w:szCs w:val="28"/>
              </w:rPr>
            </w:pPr>
            <w:r>
              <w:rPr>
                <w:sz w:val="28"/>
                <w:szCs w:val="28"/>
              </w:rPr>
              <w:t>- Nhóm khác nhận xét, bổ sung</w:t>
            </w:r>
          </w:p>
          <w:p w14:paraId="180988C9" w14:textId="77777777" w:rsidR="004318C0" w:rsidRDefault="004318C0" w:rsidP="005840CE">
            <w:pPr>
              <w:spacing w:after="0" w:line="360" w:lineRule="auto"/>
              <w:jc w:val="center"/>
              <w:rPr>
                <w:sz w:val="28"/>
                <w:szCs w:val="28"/>
              </w:rPr>
            </w:pPr>
          </w:p>
          <w:p w14:paraId="40D13819" w14:textId="77777777" w:rsidR="004318C0" w:rsidRDefault="004318C0" w:rsidP="005840CE">
            <w:pPr>
              <w:spacing w:after="0" w:line="360" w:lineRule="auto"/>
              <w:jc w:val="center"/>
              <w:rPr>
                <w:sz w:val="28"/>
                <w:szCs w:val="28"/>
              </w:rPr>
            </w:pPr>
          </w:p>
          <w:p w14:paraId="3561EFF3" w14:textId="77777777" w:rsidR="004318C0" w:rsidRDefault="004318C0" w:rsidP="005840CE">
            <w:pPr>
              <w:spacing w:after="0" w:line="360" w:lineRule="auto"/>
              <w:jc w:val="center"/>
              <w:rPr>
                <w:sz w:val="28"/>
                <w:szCs w:val="28"/>
              </w:rPr>
            </w:pPr>
          </w:p>
          <w:p w14:paraId="093F0117" w14:textId="77777777" w:rsidR="004318C0" w:rsidRDefault="004318C0" w:rsidP="005840CE">
            <w:pPr>
              <w:spacing w:after="0" w:line="360" w:lineRule="auto"/>
              <w:jc w:val="center"/>
              <w:rPr>
                <w:sz w:val="28"/>
                <w:szCs w:val="28"/>
              </w:rPr>
            </w:pPr>
          </w:p>
          <w:p w14:paraId="51199197" w14:textId="77777777" w:rsidR="004318C0" w:rsidRDefault="004318C0" w:rsidP="005840CE">
            <w:pPr>
              <w:spacing w:after="0" w:line="360" w:lineRule="auto"/>
              <w:jc w:val="center"/>
              <w:rPr>
                <w:sz w:val="28"/>
                <w:szCs w:val="28"/>
              </w:rPr>
            </w:pPr>
          </w:p>
          <w:p w14:paraId="5CF33D92" w14:textId="77777777" w:rsidR="004318C0" w:rsidRDefault="004318C0" w:rsidP="005840CE">
            <w:pPr>
              <w:spacing w:after="0" w:line="360" w:lineRule="auto"/>
              <w:jc w:val="center"/>
              <w:rPr>
                <w:sz w:val="28"/>
                <w:szCs w:val="28"/>
              </w:rPr>
            </w:pPr>
          </w:p>
          <w:p w14:paraId="7A8E0392" w14:textId="77777777" w:rsidR="004318C0" w:rsidRDefault="004318C0" w:rsidP="005840CE">
            <w:pPr>
              <w:spacing w:after="0" w:line="360" w:lineRule="auto"/>
              <w:rPr>
                <w:sz w:val="28"/>
                <w:szCs w:val="28"/>
              </w:rPr>
            </w:pPr>
          </w:p>
          <w:p w14:paraId="352BE9B5" w14:textId="77777777" w:rsidR="004318C0" w:rsidRDefault="004318C0" w:rsidP="005840CE">
            <w:pPr>
              <w:spacing w:after="0" w:line="360" w:lineRule="auto"/>
              <w:jc w:val="center"/>
              <w:rPr>
                <w:sz w:val="28"/>
                <w:szCs w:val="28"/>
              </w:rPr>
            </w:pPr>
          </w:p>
          <w:p w14:paraId="70B18D5B" w14:textId="77777777" w:rsidR="004318C0" w:rsidRDefault="004318C0" w:rsidP="005840CE">
            <w:pPr>
              <w:spacing w:after="0" w:line="360" w:lineRule="auto"/>
              <w:jc w:val="center"/>
              <w:rPr>
                <w:sz w:val="28"/>
                <w:szCs w:val="28"/>
              </w:rPr>
            </w:pPr>
          </w:p>
          <w:p w14:paraId="6688DCA2" w14:textId="77777777" w:rsidR="004318C0" w:rsidRDefault="004318C0" w:rsidP="005840CE">
            <w:pPr>
              <w:spacing w:after="0" w:line="360" w:lineRule="auto"/>
              <w:jc w:val="center"/>
              <w:rPr>
                <w:sz w:val="28"/>
                <w:szCs w:val="28"/>
              </w:rPr>
            </w:pPr>
          </w:p>
          <w:p w14:paraId="2B85275E" w14:textId="77777777" w:rsidR="004318C0" w:rsidRDefault="004318C0" w:rsidP="005840CE">
            <w:pPr>
              <w:spacing w:after="0" w:line="360" w:lineRule="auto"/>
              <w:jc w:val="center"/>
              <w:rPr>
                <w:sz w:val="28"/>
                <w:szCs w:val="28"/>
              </w:rPr>
            </w:pPr>
          </w:p>
          <w:p w14:paraId="2E4405EF" w14:textId="77777777" w:rsidR="004318C0" w:rsidRDefault="004318C0" w:rsidP="005840CE">
            <w:pPr>
              <w:spacing w:after="0" w:line="360" w:lineRule="auto"/>
              <w:jc w:val="center"/>
              <w:rPr>
                <w:sz w:val="28"/>
                <w:szCs w:val="28"/>
              </w:rPr>
            </w:pPr>
          </w:p>
          <w:p w14:paraId="02A471ED" w14:textId="77777777" w:rsidR="004318C0" w:rsidRDefault="004318C0" w:rsidP="005840CE">
            <w:pPr>
              <w:spacing w:after="0" w:line="360" w:lineRule="auto"/>
              <w:jc w:val="center"/>
              <w:rPr>
                <w:sz w:val="28"/>
                <w:szCs w:val="28"/>
              </w:rPr>
            </w:pPr>
          </w:p>
          <w:p w14:paraId="79B34B3D" w14:textId="77777777" w:rsidR="004318C0" w:rsidRDefault="004318C0" w:rsidP="005840CE">
            <w:pPr>
              <w:spacing w:after="0" w:line="360" w:lineRule="auto"/>
              <w:jc w:val="center"/>
              <w:rPr>
                <w:sz w:val="28"/>
                <w:szCs w:val="28"/>
              </w:rPr>
            </w:pPr>
          </w:p>
          <w:p w14:paraId="6E5A6190" w14:textId="77777777" w:rsidR="004318C0" w:rsidRDefault="004318C0" w:rsidP="005840CE">
            <w:pPr>
              <w:spacing w:after="0" w:line="360" w:lineRule="auto"/>
              <w:rPr>
                <w:sz w:val="28"/>
                <w:szCs w:val="28"/>
              </w:rPr>
            </w:pPr>
          </w:p>
          <w:p w14:paraId="1C5DD291" w14:textId="77777777" w:rsidR="004318C0" w:rsidRDefault="004318C0" w:rsidP="005840CE">
            <w:pPr>
              <w:spacing w:after="0" w:line="360" w:lineRule="auto"/>
              <w:rPr>
                <w:sz w:val="28"/>
                <w:szCs w:val="28"/>
              </w:rPr>
            </w:pPr>
            <w:r>
              <w:rPr>
                <w:sz w:val="28"/>
                <w:szCs w:val="28"/>
              </w:rPr>
              <w:t>- HS phát biểu</w:t>
            </w:r>
          </w:p>
          <w:p w14:paraId="5663C4E3" w14:textId="77777777" w:rsidR="004318C0" w:rsidRDefault="004318C0" w:rsidP="005840CE">
            <w:pPr>
              <w:spacing w:after="0" w:line="360" w:lineRule="auto"/>
              <w:jc w:val="center"/>
              <w:rPr>
                <w:sz w:val="28"/>
                <w:szCs w:val="28"/>
              </w:rPr>
            </w:pPr>
          </w:p>
          <w:p w14:paraId="4C852BDB" w14:textId="77777777" w:rsidR="004318C0" w:rsidRDefault="004318C0" w:rsidP="005840CE">
            <w:pPr>
              <w:spacing w:after="0" w:line="360" w:lineRule="auto"/>
              <w:jc w:val="center"/>
              <w:rPr>
                <w:sz w:val="28"/>
                <w:szCs w:val="28"/>
              </w:rPr>
            </w:pPr>
          </w:p>
          <w:p w14:paraId="2BF03FE9" w14:textId="77777777" w:rsidR="004318C0" w:rsidRDefault="004318C0" w:rsidP="005840CE">
            <w:pPr>
              <w:spacing w:after="0" w:line="360" w:lineRule="auto"/>
              <w:jc w:val="center"/>
              <w:rPr>
                <w:sz w:val="28"/>
                <w:szCs w:val="28"/>
              </w:rPr>
            </w:pPr>
          </w:p>
          <w:p w14:paraId="3AD08ED5" w14:textId="77777777" w:rsidR="004318C0" w:rsidRDefault="004318C0" w:rsidP="005840CE">
            <w:pPr>
              <w:spacing w:after="0" w:line="360" w:lineRule="auto"/>
              <w:rPr>
                <w:sz w:val="28"/>
                <w:szCs w:val="28"/>
              </w:rPr>
            </w:pPr>
            <w:r>
              <w:rPr>
                <w:sz w:val="28"/>
                <w:szCs w:val="28"/>
              </w:rPr>
              <w:t>HS lắng nghe</w:t>
            </w:r>
          </w:p>
          <w:p w14:paraId="6E045C44" w14:textId="77777777" w:rsidR="004318C0" w:rsidRDefault="004318C0" w:rsidP="005840CE">
            <w:pPr>
              <w:spacing w:after="0" w:line="360" w:lineRule="auto"/>
              <w:jc w:val="center"/>
              <w:rPr>
                <w:sz w:val="28"/>
                <w:szCs w:val="28"/>
              </w:rPr>
            </w:pPr>
          </w:p>
          <w:p w14:paraId="38548335" w14:textId="77777777" w:rsidR="004318C0" w:rsidRDefault="004318C0" w:rsidP="005840CE">
            <w:pPr>
              <w:spacing w:after="0" w:line="360" w:lineRule="auto"/>
              <w:rPr>
                <w:sz w:val="28"/>
                <w:szCs w:val="28"/>
              </w:rPr>
            </w:pPr>
          </w:p>
        </w:tc>
      </w:tr>
      <w:tr w:rsidR="004318C0" w14:paraId="3397F2E1" w14:textId="77777777" w:rsidTr="005840CE">
        <w:tc>
          <w:tcPr>
            <w:tcW w:w="9350" w:type="dxa"/>
            <w:gridSpan w:val="2"/>
          </w:tcPr>
          <w:p w14:paraId="60DB2688" w14:textId="77777777" w:rsidR="004318C0" w:rsidRDefault="004318C0" w:rsidP="005840CE">
            <w:pPr>
              <w:spacing w:after="0" w:line="360" w:lineRule="auto"/>
              <w:rPr>
                <w:sz w:val="28"/>
                <w:szCs w:val="28"/>
              </w:rPr>
            </w:pPr>
            <w:r>
              <w:rPr>
                <w:b/>
                <w:sz w:val="28"/>
                <w:szCs w:val="28"/>
              </w:rPr>
              <w:lastRenderedPageBreak/>
              <w:t xml:space="preserve">Hoạt động 3: Thành phố Hồ Chí Minh trung tâm kinh tế, văn hoá, giáo dục quan trọng của Việt Nam. </w:t>
            </w:r>
          </w:p>
          <w:p w14:paraId="52621695" w14:textId="77777777" w:rsidR="004318C0" w:rsidRDefault="004318C0" w:rsidP="005840CE">
            <w:pPr>
              <w:spacing w:after="0" w:line="360" w:lineRule="auto"/>
              <w:rPr>
                <w:sz w:val="28"/>
                <w:szCs w:val="28"/>
              </w:rPr>
            </w:pPr>
            <w:r>
              <w:rPr>
                <w:b/>
                <w:sz w:val="28"/>
                <w:szCs w:val="28"/>
              </w:rPr>
              <w:t>a. Mục tiêu:</w:t>
            </w:r>
            <w:r>
              <w:rPr>
                <w:sz w:val="28"/>
                <w:szCs w:val="28"/>
              </w:rPr>
              <w:t> Thông qua hoạt động, HS</w:t>
            </w:r>
          </w:p>
          <w:p w14:paraId="1809308B" w14:textId="77777777" w:rsidR="004318C0" w:rsidRDefault="004318C0" w:rsidP="005840CE">
            <w:pPr>
              <w:spacing w:after="0" w:line="360" w:lineRule="auto"/>
              <w:rPr>
                <w:sz w:val="28"/>
                <w:szCs w:val="28"/>
              </w:rPr>
            </w:pPr>
            <w:r>
              <w:rPr>
                <w:sz w:val="28"/>
                <w:szCs w:val="28"/>
              </w:rPr>
              <w:t xml:space="preserve">- Sử dụng tư liệu lịch sử và địa lí, nêu được </w:t>
            </w:r>
            <w:r>
              <w:rPr>
                <w:sz w:val="28"/>
                <w:szCs w:val="28"/>
                <w:highlight w:val="white"/>
              </w:rPr>
              <w:t>Tp HCM là trung tâm kinh tế, văn hoá, giáo dục quan trọng của Việt Nam</w:t>
            </w:r>
          </w:p>
        </w:tc>
      </w:tr>
      <w:tr w:rsidR="004318C0" w14:paraId="456B0A47" w14:textId="77777777" w:rsidTr="005840CE">
        <w:tc>
          <w:tcPr>
            <w:tcW w:w="6516" w:type="dxa"/>
          </w:tcPr>
          <w:p w14:paraId="674D65EC" w14:textId="77777777" w:rsidR="004318C0" w:rsidRDefault="004318C0" w:rsidP="005840CE">
            <w:pPr>
              <w:spacing w:after="0" w:line="360" w:lineRule="auto"/>
              <w:rPr>
                <w:sz w:val="28"/>
                <w:szCs w:val="28"/>
              </w:rPr>
            </w:pPr>
            <w:r>
              <w:rPr>
                <w:b/>
                <w:sz w:val="28"/>
                <w:szCs w:val="28"/>
              </w:rPr>
              <w:t>b. Cách tiến hành</w:t>
            </w:r>
          </w:p>
          <w:p w14:paraId="1F4BF3D1" w14:textId="77777777" w:rsidR="004318C0" w:rsidRDefault="004318C0" w:rsidP="005840CE">
            <w:pPr>
              <w:spacing w:after="0" w:line="360" w:lineRule="auto"/>
              <w:rPr>
                <w:sz w:val="28"/>
                <w:szCs w:val="28"/>
              </w:rPr>
            </w:pPr>
            <w:r>
              <w:rPr>
                <w:sz w:val="28"/>
                <w:szCs w:val="28"/>
              </w:rPr>
              <w:t>- GV tổ chức cho cả lớp thảo luận nhóm:</w:t>
            </w:r>
          </w:p>
          <w:p w14:paraId="3FD54DAD" w14:textId="77777777" w:rsidR="004318C0" w:rsidRDefault="004318C0" w:rsidP="005840CE">
            <w:pPr>
              <w:spacing w:after="0" w:line="360" w:lineRule="auto"/>
              <w:rPr>
                <w:sz w:val="28"/>
                <w:szCs w:val="28"/>
              </w:rPr>
            </w:pPr>
            <w:r>
              <w:rPr>
                <w:sz w:val="28"/>
                <w:szCs w:val="28"/>
              </w:rPr>
              <w:t>+ Chia lớp làm 6 nhóm (2 nhóm thực hiện cùng một nội dung)</w:t>
            </w:r>
          </w:p>
          <w:p w14:paraId="7511BAE3" w14:textId="77777777" w:rsidR="004318C0" w:rsidRDefault="004318C0" w:rsidP="005840CE">
            <w:pPr>
              <w:spacing w:after="0" w:line="360" w:lineRule="auto"/>
              <w:rPr>
                <w:sz w:val="28"/>
                <w:szCs w:val="28"/>
              </w:rPr>
            </w:pPr>
            <w:r>
              <w:rPr>
                <w:sz w:val="28"/>
                <w:szCs w:val="28"/>
              </w:rPr>
              <w:t>+ GV phân công nhiệm vụ cho từng nhóm:</w:t>
            </w:r>
          </w:p>
          <w:p w14:paraId="443B9CE3" w14:textId="77777777" w:rsidR="004318C0" w:rsidRDefault="004318C0" w:rsidP="005840CE">
            <w:pPr>
              <w:spacing w:after="0" w:line="360" w:lineRule="auto"/>
              <w:rPr>
                <w:i/>
                <w:sz w:val="28"/>
                <w:szCs w:val="28"/>
              </w:rPr>
            </w:pPr>
            <w:r>
              <w:rPr>
                <w:sz w:val="28"/>
                <w:szCs w:val="28"/>
              </w:rPr>
              <w:t>· </w:t>
            </w:r>
            <w:r>
              <w:rPr>
                <w:i/>
                <w:sz w:val="28"/>
                <w:szCs w:val="28"/>
              </w:rPr>
              <w:t>Nhóm 1, 3: Tìm hiểu về kinh tế.</w:t>
            </w:r>
          </w:p>
          <w:p w14:paraId="3DFE8536" w14:textId="77777777" w:rsidR="004318C0" w:rsidRDefault="004318C0" w:rsidP="005840CE">
            <w:pPr>
              <w:spacing w:after="0" w:line="360" w:lineRule="auto"/>
              <w:rPr>
                <w:sz w:val="28"/>
                <w:szCs w:val="28"/>
              </w:rPr>
            </w:pPr>
            <w:r>
              <w:rPr>
                <w:i/>
                <w:sz w:val="28"/>
                <w:szCs w:val="28"/>
              </w:rPr>
              <w:t>Nêu những dẫn chứng cho thấy tp HCM là trung tâm kinh tế lớn của cả nước</w:t>
            </w:r>
          </w:p>
          <w:p w14:paraId="68492CCD" w14:textId="77777777" w:rsidR="004318C0" w:rsidRDefault="004318C0" w:rsidP="005840CE">
            <w:pPr>
              <w:spacing w:after="0" w:line="360" w:lineRule="auto"/>
              <w:rPr>
                <w:i/>
                <w:sz w:val="28"/>
                <w:szCs w:val="28"/>
              </w:rPr>
            </w:pPr>
            <w:r>
              <w:rPr>
                <w:sz w:val="28"/>
                <w:szCs w:val="28"/>
              </w:rPr>
              <w:t>· </w:t>
            </w:r>
            <w:r>
              <w:rPr>
                <w:i/>
                <w:sz w:val="28"/>
                <w:szCs w:val="28"/>
              </w:rPr>
              <w:t>Nhóm 2, 4: Tìm hiểu về văn hoá.</w:t>
            </w:r>
          </w:p>
          <w:p w14:paraId="5A48998D" w14:textId="77777777" w:rsidR="004318C0" w:rsidRDefault="004318C0" w:rsidP="005840CE">
            <w:pPr>
              <w:spacing w:after="0" w:line="360" w:lineRule="auto"/>
              <w:rPr>
                <w:sz w:val="28"/>
                <w:szCs w:val="28"/>
              </w:rPr>
            </w:pPr>
            <w:r>
              <w:rPr>
                <w:i/>
                <w:sz w:val="28"/>
                <w:szCs w:val="28"/>
              </w:rPr>
              <w:lastRenderedPageBreak/>
              <w:t>Nêu những dẫn chứng cho thấy tp HCM là trung tâm văn hoá quan trọng của cả nước.</w:t>
            </w:r>
          </w:p>
          <w:p w14:paraId="2E379156" w14:textId="77777777" w:rsidR="004318C0" w:rsidRDefault="004318C0" w:rsidP="005840CE">
            <w:pPr>
              <w:spacing w:after="0" w:line="360" w:lineRule="auto"/>
              <w:rPr>
                <w:sz w:val="28"/>
                <w:szCs w:val="28"/>
              </w:rPr>
            </w:pPr>
            <w:r>
              <w:rPr>
                <w:sz w:val="28"/>
                <w:szCs w:val="28"/>
              </w:rPr>
              <w:t>· </w:t>
            </w:r>
            <w:r>
              <w:rPr>
                <w:i/>
                <w:sz w:val="28"/>
                <w:szCs w:val="28"/>
              </w:rPr>
              <w:t>Nhóm 3, 6: Tìm hiểu về giáo dục.</w:t>
            </w:r>
          </w:p>
          <w:p w14:paraId="24CF654A" w14:textId="77777777" w:rsidR="004318C0" w:rsidRDefault="004318C0" w:rsidP="005840CE">
            <w:pPr>
              <w:spacing w:after="0" w:line="360" w:lineRule="auto"/>
              <w:rPr>
                <w:i/>
                <w:sz w:val="28"/>
                <w:szCs w:val="28"/>
              </w:rPr>
            </w:pPr>
            <w:r>
              <w:rPr>
                <w:i/>
                <w:sz w:val="28"/>
                <w:szCs w:val="28"/>
              </w:rPr>
              <w:t>Nêu những dẫn chứng cho thấy tp HCM có nền giáo dục làm nòng cốt cho sự nghiệp phát triển của vùng.</w:t>
            </w:r>
          </w:p>
          <w:p w14:paraId="436D8194" w14:textId="77777777" w:rsidR="004318C0" w:rsidRDefault="004318C0" w:rsidP="005840CE">
            <w:pPr>
              <w:spacing w:after="0" w:line="360" w:lineRule="auto"/>
              <w:rPr>
                <w:sz w:val="28"/>
                <w:szCs w:val="28"/>
              </w:rPr>
            </w:pPr>
            <w:r>
              <w:rPr>
                <w:sz w:val="28"/>
                <w:szCs w:val="28"/>
              </w:rPr>
              <w:t>- Gv yêu cầu HS thực hành thảo luận.</w:t>
            </w:r>
          </w:p>
          <w:p w14:paraId="5B10DF5C" w14:textId="77777777" w:rsidR="004318C0" w:rsidRDefault="004318C0" w:rsidP="005840CE">
            <w:pPr>
              <w:spacing w:after="0" w:line="360" w:lineRule="auto"/>
              <w:rPr>
                <w:sz w:val="28"/>
                <w:szCs w:val="28"/>
              </w:rPr>
            </w:pPr>
            <w:r>
              <w:rPr>
                <w:sz w:val="28"/>
                <w:szCs w:val="28"/>
              </w:rPr>
              <w:t>- GV quan sát HS thực hành</w:t>
            </w:r>
          </w:p>
          <w:p w14:paraId="3155A909" w14:textId="77777777" w:rsidR="004318C0" w:rsidRDefault="004318C0" w:rsidP="005840CE">
            <w:pPr>
              <w:spacing w:after="0" w:line="360" w:lineRule="auto"/>
              <w:rPr>
                <w:sz w:val="28"/>
                <w:szCs w:val="28"/>
              </w:rPr>
            </w:pPr>
            <w:r>
              <w:rPr>
                <w:sz w:val="28"/>
                <w:szCs w:val="28"/>
              </w:rPr>
              <w:t>- GV gọi đại diện các nhóm trình bày kết quả thảo luận của nhóm, các nhóm cùng nội dung lắng nghe, nhận xét, bổ sung (nếu có).</w:t>
            </w:r>
          </w:p>
          <w:p w14:paraId="3E42853A" w14:textId="77777777" w:rsidR="004318C0" w:rsidRDefault="004318C0" w:rsidP="005840CE">
            <w:pPr>
              <w:spacing w:after="0" w:line="360" w:lineRule="auto"/>
              <w:rPr>
                <w:sz w:val="28"/>
                <w:szCs w:val="28"/>
              </w:rPr>
            </w:pPr>
            <w:r>
              <w:rPr>
                <w:sz w:val="28"/>
                <w:szCs w:val="28"/>
              </w:rPr>
              <w:t>- GV nhận xét, đánh giá và kết luận ở mỗi lĩnh vực GV căn thời gian để có thể cho các em xem video:</w:t>
            </w:r>
          </w:p>
          <w:p w14:paraId="18FDDC70" w14:textId="77777777" w:rsidR="004318C0" w:rsidRDefault="004318C0" w:rsidP="005840CE">
            <w:pPr>
              <w:spacing w:after="0" w:line="360" w:lineRule="auto"/>
              <w:rPr>
                <w:i/>
                <w:sz w:val="28"/>
                <w:szCs w:val="28"/>
              </w:rPr>
            </w:pPr>
            <w:r>
              <w:rPr>
                <w:i/>
                <w:sz w:val="28"/>
                <w:szCs w:val="28"/>
              </w:rPr>
              <w:t>* Về kinh tế của thành phố Hồ Chí Minh:</w:t>
            </w:r>
          </w:p>
          <w:p w14:paraId="5DFE6A69" w14:textId="77777777" w:rsidR="004318C0" w:rsidRDefault="004318C0" w:rsidP="005840CE">
            <w:pPr>
              <w:spacing w:after="0" w:line="360" w:lineRule="auto"/>
              <w:rPr>
                <w:sz w:val="28"/>
                <w:szCs w:val="28"/>
              </w:rPr>
            </w:pPr>
            <w:r>
              <w:rPr>
                <w:i/>
                <w:sz w:val="28"/>
                <w:szCs w:val="28"/>
              </w:rPr>
              <w:t>+ Đóng góp nhiều nhất vào tổng thu ngân sách của nhà nước, đứng đầu cả nước về phát triển dịch vụ.</w:t>
            </w:r>
          </w:p>
          <w:p w14:paraId="0445210E" w14:textId="77777777" w:rsidR="004318C0" w:rsidRDefault="004318C0" w:rsidP="005840CE">
            <w:pPr>
              <w:spacing w:after="0" w:line="360" w:lineRule="auto"/>
              <w:rPr>
                <w:sz w:val="28"/>
                <w:szCs w:val="28"/>
              </w:rPr>
            </w:pPr>
            <w:r>
              <w:rPr>
                <w:i/>
                <w:sz w:val="28"/>
                <w:szCs w:val="28"/>
              </w:rPr>
              <w:t>+ Sản xuất công nghiệp đứng đầu cả nước với các ngành chủ yếu như điện tử, tin học, thực phẩm – đồ uống, cơ khí, dệt may, ....</w:t>
            </w:r>
          </w:p>
          <w:p w14:paraId="6B11C091" w14:textId="77777777" w:rsidR="004318C0" w:rsidRPr="006756F8" w:rsidRDefault="004318C0" w:rsidP="005840CE">
            <w:pPr>
              <w:spacing w:after="0" w:line="360" w:lineRule="auto"/>
              <w:rPr>
                <w:color w:val="003399"/>
                <w:sz w:val="28"/>
                <w:szCs w:val="28"/>
                <w:lang w:val="sv-SE"/>
              </w:rPr>
            </w:pPr>
            <w:r w:rsidRPr="006756F8">
              <w:rPr>
                <w:sz w:val="28"/>
                <w:szCs w:val="28"/>
                <w:lang w:val="sv-SE"/>
              </w:rPr>
              <w:t xml:space="preserve">GV cho HS xem video: </w:t>
            </w:r>
            <w:r w:rsidRPr="006756F8">
              <w:rPr>
                <w:color w:val="003399"/>
                <w:sz w:val="28"/>
                <w:szCs w:val="28"/>
                <w:lang w:val="sv-SE"/>
              </w:rPr>
              <w:t xml:space="preserve">https://vtv.vn/video/kinh-te-tp-ho-chi-minh-tang-truong-tich-cuc-624589.htm </w:t>
            </w:r>
          </w:p>
          <w:p w14:paraId="23157A81" w14:textId="77777777" w:rsidR="004318C0" w:rsidRPr="006756F8" w:rsidRDefault="004318C0" w:rsidP="005840CE">
            <w:pPr>
              <w:spacing w:after="0" w:line="360" w:lineRule="auto"/>
              <w:rPr>
                <w:i/>
                <w:sz w:val="28"/>
                <w:szCs w:val="28"/>
                <w:lang w:val="sv-SE"/>
              </w:rPr>
            </w:pPr>
            <w:r w:rsidRPr="006756F8">
              <w:rPr>
                <w:sz w:val="28"/>
                <w:szCs w:val="28"/>
                <w:lang w:val="sv-SE"/>
              </w:rPr>
              <w:t>*</w:t>
            </w:r>
            <w:r w:rsidRPr="006756F8">
              <w:rPr>
                <w:i/>
                <w:sz w:val="28"/>
                <w:szCs w:val="28"/>
                <w:lang w:val="sv-SE"/>
              </w:rPr>
              <w:t xml:space="preserve"> Về văn hoá:</w:t>
            </w:r>
          </w:p>
          <w:p w14:paraId="0A097C36" w14:textId="77777777" w:rsidR="004318C0" w:rsidRPr="006756F8" w:rsidRDefault="004318C0" w:rsidP="005840CE">
            <w:pPr>
              <w:spacing w:after="0" w:line="360" w:lineRule="auto"/>
              <w:rPr>
                <w:i/>
                <w:sz w:val="28"/>
                <w:szCs w:val="28"/>
                <w:lang w:val="sv-SE"/>
              </w:rPr>
            </w:pPr>
            <w:r w:rsidRPr="006756F8">
              <w:rPr>
                <w:i/>
                <w:sz w:val="28"/>
                <w:szCs w:val="28"/>
                <w:lang w:val="sv-SE"/>
              </w:rPr>
              <w:t>+ Nhiều di tích lịch sử và bảo tàng như bến cảng Nhà Rồng, nhà thờ Đức Bà, chợ Bến Thành, địa đạo Củ Chi, Dinh Độc Lập, ….</w:t>
            </w:r>
          </w:p>
          <w:p w14:paraId="28EED2D3" w14:textId="77777777" w:rsidR="004318C0" w:rsidRPr="006756F8" w:rsidRDefault="004318C0" w:rsidP="005840CE">
            <w:pPr>
              <w:spacing w:after="0" w:line="360" w:lineRule="auto"/>
              <w:rPr>
                <w:i/>
                <w:sz w:val="28"/>
                <w:szCs w:val="28"/>
                <w:lang w:val="sv-SE"/>
              </w:rPr>
            </w:pPr>
            <w:r w:rsidRPr="006756F8">
              <w:rPr>
                <w:i/>
                <w:sz w:val="28"/>
                <w:szCs w:val="28"/>
                <w:lang w:val="sv-SE"/>
              </w:rPr>
              <w:t>+ Hội tụ dân cư khắp nơi tạo sự đa dạng văn hoá.</w:t>
            </w:r>
          </w:p>
          <w:p w14:paraId="6D1AACC2" w14:textId="77777777" w:rsidR="004318C0" w:rsidRPr="006756F8" w:rsidRDefault="004318C0" w:rsidP="005840CE">
            <w:pPr>
              <w:spacing w:after="0" w:line="360" w:lineRule="auto"/>
              <w:rPr>
                <w:sz w:val="28"/>
                <w:szCs w:val="28"/>
                <w:lang w:val="sv-SE"/>
              </w:rPr>
            </w:pPr>
            <w:r w:rsidRPr="006756F8">
              <w:rPr>
                <w:sz w:val="28"/>
                <w:szCs w:val="28"/>
                <w:lang w:val="sv-SE"/>
              </w:rPr>
              <w:t>Gv cho HS quan sát 15 di tích lịch sử của TP HCM</w:t>
            </w:r>
          </w:p>
          <w:p w14:paraId="336292F3" w14:textId="77777777" w:rsidR="004318C0" w:rsidRPr="006756F8" w:rsidRDefault="004318C0" w:rsidP="005840CE">
            <w:pPr>
              <w:spacing w:after="0" w:line="360" w:lineRule="auto"/>
              <w:rPr>
                <w:color w:val="003399"/>
                <w:sz w:val="28"/>
                <w:szCs w:val="28"/>
                <w:lang w:val="sv-SE"/>
              </w:rPr>
            </w:pPr>
            <w:hyperlink r:id="rId28">
              <w:r w:rsidRPr="006756F8">
                <w:rPr>
                  <w:color w:val="0563C1"/>
                  <w:sz w:val="28"/>
                  <w:szCs w:val="28"/>
                  <w:u w:val="single"/>
                  <w:lang w:val="sv-SE"/>
                </w:rPr>
                <w:t>https://vuanem.com/blog/di-tich-lich-su-tp-ho-chi-minh.html</w:t>
              </w:r>
            </w:hyperlink>
          </w:p>
          <w:p w14:paraId="67AC5382" w14:textId="77777777" w:rsidR="004318C0" w:rsidRPr="006756F8" w:rsidRDefault="004318C0" w:rsidP="005840CE">
            <w:pPr>
              <w:spacing w:after="0" w:line="360" w:lineRule="auto"/>
              <w:rPr>
                <w:color w:val="003399"/>
                <w:sz w:val="28"/>
                <w:szCs w:val="28"/>
                <w:lang w:val="sv-SE"/>
              </w:rPr>
            </w:pPr>
            <w:r w:rsidRPr="006756F8">
              <w:rPr>
                <w:sz w:val="28"/>
                <w:szCs w:val="28"/>
                <w:lang w:val="sv-SE"/>
              </w:rPr>
              <w:t xml:space="preserve">Nếu còn thời gian GV cho HS xem video giới thiệu bảo tàng Tp HCM: </w:t>
            </w:r>
            <w:r w:rsidRPr="006756F8">
              <w:rPr>
                <w:color w:val="003399"/>
                <w:sz w:val="28"/>
                <w:szCs w:val="28"/>
                <w:lang w:val="sv-SE"/>
              </w:rPr>
              <w:t xml:space="preserve">https://www.youtube.com/watch?v=bRRiTZabWUA </w:t>
            </w:r>
          </w:p>
          <w:p w14:paraId="590C9D42" w14:textId="77777777" w:rsidR="004318C0" w:rsidRPr="006756F8" w:rsidRDefault="004318C0" w:rsidP="005840CE">
            <w:pPr>
              <w:spacing w:after="0" w:line="360" w:lineRule="auto"/>
              <w:rPr>
                <w:i/>
                <w:sz w:val="28"/>
                <w:szCs w:val="28"/>
                <w:lang w:val="sv-SE"/>
              </w:rPr>
            </w:pPr>
            <w:r w:rsidRPr="006756F8">
              <w:rPr>
                <w:i/>
                <w:sz w:val="28"/>
                <w:szCs w:val="28"/>
                <w:lang w:val="sv-SE"/>
              </w:rPr>
              <w:t>* Về giáo dục:</w:t>
            </w:r>
          </w:p>
          <w:p w14:paraId="53F9D08E" w14:textId="77777777" w:rsidR="004318C0" w:rsidRPr="006756F8" w:rsidRDefault="004318C0" w:rsidP="005840CE">
            <w:pPr>
              <w:spacing w:after="0" w:line="360" w:lineRule="auto"/>
              <w:rPr>
                <w:i/>
                <w:sz w:val="28"/>
                <w:szCs w:val="28"/>
                <w:lang w:val="sv-SE"/>
              </w:rPr>
            </w:pPr>
            <w:r w:rsidRPr="006756F8">
              <w:rPr>
                <w:i/>
                <w:sz w:val="28"/>
                <w:szCs w:val="28"/>
                <w:lang w:val="sv-SE"/>
              </w:rPr>
              <w:t>+ TP HCM có nhiều viện nghiên cứu, trường đại học, trung tâm khoa học - công nghệ, làm nòng cốt cho sự phát triển giáo dục của vùng, đáp ứng nhu cầu phát triển của xã hội</w:t>
            </w:r>
          </w:p>
          <w:p w14:paraId="31C2C0C9" w14:textId="77777777" w:rsidR="004318C0" w:rsidRPr="006756F8" w:rsidRDefault="004318C0" w:rsidP="005840CE">
            <w:pPr>
              <w:spacing w:after="0" w:line="360" w:lineRule="auto"/>
              <w:rPr>
                <w:sz w:val="28"/>
                <w:szCs w:val="28"/>
                <w:lang w:val="sv-SE"/>
              </w:rPr>
            </w:pPr>
            <w:r w:rsidRPr="006756F8">
              <w:rPr>
                <w:sz w:val="28"/>
                <w:szCs w:val="28"/>
                <w:lang w:val="sv-SE"/>
              </w:rPr>
              <w:t xml:space="preserve">GV cho HS xem thêm video về trường Đại học kinh tế TP HCM là 1 trong 14 trường lớn nhất cả nước. </w:t>
            </w:r>
            <w:r w:rsidRPr="006756F8">
              <w:rPr>
                <w:color w:val="003399"/>
                <w:sz w:val="28"/>
                <w:szCs w:val="28"/>
                <w:lang w:val="sv-SE"/>
              </w:rPr>
              <w:t>https://www.youtube.com/watch?v=zzxRxULDZZk</w:t>
            </w:r>
          </w:p>
          <w:p w14:paraId="176AB9C3" w14:textId="77777777" w:rsidR="004318C0" w:rsidRPr="006756F8" w:rsidRDefault="004318C0" w:rsidP="005840CE">
            <w:pPr>
              <w:spacing w:after="0" w:line="360" w:lineRule="auto"/>
              <w:rPr>
                <w:sz w:val="28"/>
                <w:szCs w:val="28"/>
                <w:lang w:val="sv-SE"/>
              </w:rPr>
            </w:pPr>
            <w:hyperlink r:id="rId29">
              <w:r w:rsidRPr="006756F8">
                <w:rPr>
                  <w:color w:val="0563C1"/>
                  <w:sz w:val="28"/>
                  <w:szCs w:val="28"/>
                  <w:u w:val="single"/>
                  <w:lang w:val="sv-SE"/>
                </w:rPr>
                <w:t>(GV</w:t>
              </w:r>
            </w:hyperlink>
            <w:r w:rsidRPr="006756F8">
              <w:rPr>
                <w:sz w:val="28"/>
                <w:szCs w:val="28"/>
                <w:lang w:val="sv-SE"/>
              </w:rPr>
              <w:t xml:space="preserve"> sưu tầm video)</w:t>
            </w:r>
          </w:p>
          <w:p w14:paraId="7465200A" w14:textId="77777777" w:rsidR="004318C0" w:rsidRPr="006756F8" w:rsidRDefault="004318C0" w:rsidP="005840CE">
            <w:pPr>
              <w:spacing w:after="0" w:line="360" w:lineRule="auto"/>
              <w:rPr>
                <w:sz w:val="28"/>
                <w:szCs w:val="28"/>
                <w:lang w:val="sv-SE"/>
              </w:rPr>
            </w:pPr>
            <w:r w:rsidRPr="006756F8">
              <w:rPr>
                <w:sz w:val="28"/>
                <w:szCs w:val="28"/>
                <w:lang w:val="sv-SE"/>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2834" w:type="dxa"/>
          </w:tcPr>
          <w:p w14:paraId="668B144B" w14:textId="77777777" w:rsidR="004318C0" w:rsidRPr="006756F8" w:rsidRDefault="004318C0" w:rsidP="005840CE">
            <w:pPr>
              <w:spacing w:after="0" w:line="360" w:lineRule="auto"/>
              <w:rPr>
                <w:sz w:val="28"/>
                <w:szCs w:val="28"/>
                <w:lang w:val="sv-SE"/>
              </w:rPr>
            </w:pPr>
          </w:p>
          <w:p w14:paraId="00967A69" w14:textId="77777777" w:rsidR="004318C0" w:rsidRPr="006756F8" w:rsidRDefault="004318C0" w:rsidP="005840CE">
            <w:pPr>
              <w:spacing w:after="0" w:line="360" w:lineRule="auto"/>
              <w:rPr>
                <w:sz w:val="28"/>
                <w:szCs w:val="28"/>
                <w:lang w:val="sv-SE"/>
              </w:rPr>
            </w:pPr>
            <w:r w:rsidRPr="006756F8">
              <w:rPr>
                <w:sz w:val="28"/>
                <w:szCs w:val="28"/>
                <w:lang w:val="sv-SE"/>
              </w:rPr>
              <w:t>- HS lắng nghe.</w:t>
            </w:r>
          </w:p>
          <w:p w14:paraId="27E2B69C" w14:textId="77777777" w:rsidR="004318C0" w:rsidRPr="006756F8" w:rsidRDefault="004318C0" w:rsidP="005840CE">
            <w:pPr>
              <w:spacing w:after="0" w:line="360" w:lineRule="auto"/>
              <w:rPr>
                <w:sz w:val="28"/>
                <w:szCs w:val="28"/>
                <w:lang w:val="sv-SE"/>
              </w:rPr>
            </w:pPr>
          </w:p>
          <w:p w14:paraId="3F843572" w14:textId="77777777" w:rsidR="004318C0" w:rsidRPr="006756F8" w:rsidRDefault="004318C0" w:rsidP="005840CE">
            <w:pPr>
              <w:spacing w:after="0" w:line="360" w:lineRule="auto"/>
              <w:rPr>
                <w:sz w:val="28"/>
                <w:szCs w:val="28"/>
                <w:lang w:val="sv-SE"/>
              </w:rPr>
            </w:pPr>
          </w:p>
          <w:p w14:paraId="4E03334A" w14:textId="77777777" w:rsidR="004318C0" w:rsidRPr="006756F8" w:rsidRDefault="004318C0" w:rsidP="005840CE">
            <w:pPr>
              <w:spacing w:after="0" w:line="360" w:lineRule="auto"/>
              <w:rPr>
                <w:sz w:val="28"/>
                <w:szCs w:val="28"/>
                <w:lang w:val="sv-SE"/>
              </w:rPr>
            </w:pPr>
          </w:p>
          <w:p w14:paraId="6BD36A02" w14:textId="77777777" w:rsidR="004318C0" w:rsidRPr="006756F8" w:rsidRDefault="004318C0" w:rsidP="005840CE">
            <w:pPr>
              <w:spacing w:after="0" w:line="360" w:lineRule="auto"/>
              <w:rPr>
                <w:sz w:val="28"/>
                <w:szCs w:val="28"/>
                <w:lang w:val="sv-SE"/>
              </w:rPr>
            </w:pPr>
          </w:p>
          <w:p w14:paraId="2896BD8C" w14:textId="77777777" w:rsidR="004318C0" w:rsidRPr="006756F8" w:rsidRDefault="004318C0" w:rsidP="005840CE">
            <w:pPr>
              <w:spacing w:after="0" w:line="360" w:lineRule="auto"/>
              <w:rPr>
                <w:sz w:val="28"/>
                <w:szCs w:val="28"/>
                <w:lang w:val="sv-SE"/>
              </w:rPr>
            </w:pPr>
          </w:p>
          <w:p w14:paraId="39F27036" w14:textId="77777777" w:rsidR="004318C0" w:rsidRPr="006756F8" w:rsidRDefault="004318C0" w:rsidP="005840CE">
            <w:pPr>
              <w:spacing w:after="0" w:line="360" w:lineRule="auto"/>
              <w:rPr>
                <w:sz w:val="28"/>
                <w:szCs w:val="28"/>
                <w:lang w:val="sv-SE"/>
              </w:rPr>
            </w:pPr>
          </w:p>
          <w:p w14:paraId="24C7A4FB" w14:textId="77777777" w:rsidR="004318C0" w:rsidRPr="006756F8" w:rsidRDefault="004318C0" w:rsidP="005840CE">
            <w:pPr>
              <w:spacing w:after="0" w:line="360" w:lineRule="auto"/>
              <w:rPr>
                <w:sz w:val="28"/>
                <w:szCs w:val="28"/>
                <w:lang w:val="sv-SE"/>
              </w:rPr>
            </w:pPr>
          </w:p>
          <w:p w14:paraId="1A10F11A" w14:textId="77777777" w:rsidR="004318C0" w:rsidRPr="006756F8" w:rsidRDefault="004318C0" w:rsidP="005840CE">
            <w:pPr>
              <w:spacing w:after="0" w:line="360" w:lineRule="auto"/>
              <w:rPr>
                <w:sz w:val="28"/>
                <w:szCs w:val="28"/>
                <w:lang w:val="sv-SE"/>
              </w:rPr>
            </w:pPr>
          </w:p>
          <w:p w14:paraId="16FE239A" w14:textId="77777777" w:rsidR="004318C0" w:rsidRPr="006756F8" w:rsidRDefault="004318C0" w:rsidP="005840CE">
            <w:pPr>
              <w:spacing w:after="0" w:line="360" w:lineRule="auto"/>
              <w:rPr>
                <w:sz w:val="28"/>
                <w:szCs w:val="28"/>
                <w:lang w:val="sv-SE"/>
              </w:rPr>
            </w:pPr>
          </w:p>
          <w:p w14:paraId="2EA8846B" w14:textId="77777777" w:rsidR="004318C0" w:rsidRPr="006756F8" w:rsidRDefault="004318C0" w:rsidP="005840CE">
            <w:pPr>
              <w:spacing w:after="0" w:line="360" w:lineRule="auto"/>
              <w:rPr>
                <w:sz w:val="28"/>
                <w:szCs w:val="28"/>
                <w:lang w:val="sv-SE"/>
              </w:rPr>
            </w:pPr>
          </w:p>
          <w:p w14:paraId="11ECBC90" w14:textId="77777777" w:rsidR="004318C0" w:rsidRPr="006756F8" w:rsidRDefault="004318C0" w:rsidP="005840CE">
            <w:pPr>
              <w:spacing w:after="0" w:line="360" w:lineRule="auto"/>
              <w:rPr>
                <w:sz w:val="28"/>
                <w:szCs w:val="28"/>
                <w:lang w:val="sv-SE"/>
              </w:rPr>
            </w:pPr>
            <w:r w:rsidRPr="006756F8">
              <w:rPr>
                <w:sz w:val="28"/>
                <w:szCs w:val="28"/>
                <w:lang w:val="sv-SE"/>
              </w:rPr>
              <w:t xml:space="preserve">- HS thảo luận và thực hành phiếu học tập trong nhóm </w:t>
            </w:r>
          </w:p>
          <w:p w14:paraId="420AA2ED" w14:textId="77777777" w:rsidR="004318C0" w:rsidRPr="006756F8" w:rsidRDefault="004318C0" w:rsidP="005840CE">
            <w:pPr>
              <w:spacing w:after="0" w:line="360" w:lineRule="auto"/>
              <w:rPr>
                <w:sz w:val="28"/>
                <w:szCs w:val="28"/>
                <w:lang w:val="sv-SE"/>
              </w:rPr>
            </w:pPr>
            <w:r w:rsidRPr="006756F8">
              <w:rPr>
                <w:sz w:val="28"/>
                <w:szCs w:val="28"/>
                <w:lang w:val="sv-SE"/>
              </w:rPr>
              <w:t>- Đại diện nhóm báo cáo kết quả hoạt động.</w:t>
            </w:r>
          </w:p>
          <w:p w14:paraId="2D1923EF" w14:textId="77777777" w:rsidR="004318C0" w:rsidRPr="006756F8" w:rsidRDefault="004318C0" w:rsidP="005840CE">
            <w:pPr>
              <w:spacing w:after="0" w:line="360" w:lineRule="auto"/>
              <w:rPr>
                <w:sz w:val="28"/>
                <w:szCs w:val="28"/>
                <w:lang w:val="sv-SE"/>
              </w:rPr>
            </w:pPr>
            <w:r w:rsidRPr="006756F8">
              <w:rPr>
                <w:sz w:val="28"/>
                <w:szCs w:val="28"/>
                <w:lang w:val="sv-SE"/>
              </w:rPr>
              <w:t>- Nhóm khác nhận xét, bổ sung</w:t>
            </w:r>
          </w:p>
          <w:p w14:paraId="38844664" w14:textId="77777777" w:rsidR="004318C0" w:rsidRPr="006756F8" w:rsidRDefault="004318C0" w:rsidP="005840CE">
            <w:pPr>
              <w:spacing w:after="0" w:line="360" w:lineRule="auto"/>
              <w:rPr>
                <w:sz w:val="28"/>
                <w:szCs w:val="28"/>
                <w:lang w:val="sv-SE"/>
              </w:rPr>
            </w:pPr>
          </w:p>
          <w:p w14:paraId="458D3781" w14:textId="77777777" w:rsidR="004318C0" w:rsidRPr="006756F8" w:rsidRDefault="004318C0" w:rsidP="005840CE">
            <w:pPr>
              <w:spacing w:after="0" w:line="360" w:lineRule="auto"/>
              <w:rPr>
                <w:sz w:val="28"/>
                <w:szCs w:val="28"/>
                <w:lang w:val="sv-SE"/>
              </w:rPr>
            </w:pPr>
          </w:p>
          <w:p w14:paraId="55972D26" w14:textId="77777777" w:rsidR="004318C0" w:rsidRPr="006756F8" w:rsidRDefault="004318C0" w:rsidP="005840CE">
            <w:pPr>
              <w:spacing w:after="0" w:line="360" w:lineRule="auto"/>
              <w:rPr>
                <w:sz w:val="28"/>
                <w:szCs w:val="28"/>
                <w:lang w:val="sv-SE"/>
              </w:rPr>
            </w:pPr>
          </w:p>
          <w:p w14:paraId="23ABEA1E" w14:textId="77777777" w:rsidR="004318C0" w:rsidRPr="006756F8" w:rsidRDefault="004318C0" w:rsidP="005840CE">
            <w:pPr>
              <w:spacing w:after="0" w:line="360" w:lineRule="auto"/>
              <w:rPr>
                <w:sz w:val="28"/>
                <w:szCs w:val="28"/>
                <w:lang w:val="sv-SE"/>
              </w:rPr>
            </w:pPr>
          </w:p>
          <w:p w14:paraId="1541362D" w14:textId="77777777" w:rsidR="004318C0" w:rsidRPr="006756F8" w:rsidRDefault="004318C0" w:rsidP="005840CE">
            <w:pPr>
              <w:spacing w:after="0" w:line="360" w:lineRule="auto"/>
              <w:rPr>
                <w:sz w:val="28"/>
                <w:szCs w:val="28"/>
                <w:lang w:val="sv-SE"/>
              </w:rPr>
            </w:pPr>
          </w:p>
          <w:p w14:paraId="01C81572" w14:textId="77777777" w:rsidR="004318C0" w:rsidRPr="006756F8" w:rsidRDefault="004318C0" w:rsidP="005840CE">
            <w:pPr>
              <w:spacing w:after="0" w:line="360" w:lineRule="auto"/>
              <w:rPr>
                <w:sz w:val="28"/>
                <w:szCs w:val="28"/>
                <w:lang w:val="sv-SE"/>
              </w:rPr>
            </w:pPr>
          </w:p>
          <w:p w14:paraId="73EB799F" w14:textId="77777777" w:rsidR="004318C0" w:rsidRPr="006756F8" w:rsidRDefault="004318C0" w:rsidP="005840CE">
            <w:pPr>
              <w:spacing w:after="0" w:line="360" w:lineRule="auto"/>
              <w:rPr>
                <w:sz w:val="28"/>
                <w:szCs w:val="28"/>
                <w:lang w:val="sv-SE"/>
              </w:rPr>
            </w:pPr>
          </w:p>
          <w:p w14:paraId="2BA5C658" w14:textId="77777777" w:rsidR="004318C0" w:rsidRPr="006756F8" w:rsidRDefault="004318C0" w:rsidP="005840CE">
            <w:pPr>
              <w:spacing w:after="0" w:line="360" w:lineRule="auto"/>
              <w:rPr>
                <w:sz w:val="28"/>
                <w:szCs w:val="28"/>
                <w:lang w:val="sv-SE"/>
              </w:rPr>
            </w:pPr>
          </w:p>
          <w:p w14:paraId="11B6F903" w14:textId="77777777" w:rsidR="004318C0" w:rsidRPr="006756F8" w:rsidRDefault="004318C0" w:rsidP="005840CE">
            <w:pPr>
              <w:spacing w:after="0" w:line="360" w:lineRule="auto"/>
              <w:rPr>
                <w:sz w:val="28"/>
                <w:szCs w:val="28"/>
                <w:lang w:val="sv-SE"/>
              </w:rPr>
            </w:pPr>
          </w:p>
          <w:p w14:paraId="337B8FCE" w14:textId="77777777" w:rsidR="004318C0" w:rsidRPr="006756F8" w:rsidRDefault="004318C0" w:rsidP="005840CE">
            <w:pPr>
              <w:spacing w:after="0" w:line="360" w:lineRule="auto"/>
              <w:rPr>
                <w:sz w:val="28"/>
                <w:szCs w:val="28"/>
                <w:lang w:val="sv-SE"/>
              </w:rPr>
            </w:pPr>
          </w:p>
          <w:p w14:paraId="26488FA7" w14:textId="77777777" w:rsidR="004318C0" w:rsidRPr="006756F8" w:rsidRDefault="004318C0" w:rsidP="005840CE">
            <w:pPr>
              <w:spacing w:after="0" w:line="360" w:lineRule="auto"/>
              <w:rPr>
                <w:sz w:val="28"/>
                <w:szCs w:val="28"/>
                <w:lang w:val="sv-SE"/>
              </w:rPr>
            </w:pPr>
          </w:p>
          <w:p w14:paraId="48BBCDE3" w14:textId="77777777" w:rsidR="004318C0" w:rsidRPr="006756F8" w:rsidRDefault="004318C0" w:rsidP="005840CE">
            <w:pPr>
              <w:spacing w:after="0" w:line="360" w:lineRule="auto"/>
              <w:rPr>
                <w:sz w:val="28"/>
                <w:szCs w:val="28"/>
                <w:lang w:val="sv-SE"/>
              </w:rPr>
            </w:pPr>
          </w:p>
          <w:p w14:paraId="67D65D99" w14:textId="77777777" w:rsidR="004318C0" w:rsidRPr="006756F8" w:rsidRDefault="004318C0" w:rsidP="005840CE">
            <w:pPr>
              <w:spacing w:after="0" w:line="360" w:lineRule="auto"/>
              <w:rPr>
                <w:sz w:val="28"/>
                <w:szCs w:val="28"/>
                <w:lang w:val="sv-SE"/>
              </w:rPr>
            </w:pPr>
          </w:p>
          <w:p w14:paraId="25D19225" w14:textId="77777777" w:rsidR="004318C0" w:rsidRPr="006756F8" w:rsidRDefault="004318C0" w:rsidP="005840CE">
            <w:pPr>
              <w:spacing w:after="0" w:line="360" w:lineRule="auto"/>
              <w:rPr>
                <w:sz w:val="28"/>
                <w:szCs w:val="28"/>
                <w:lang w:val="sv-SE"/>
              </w:rPr>
            </w:pPr>
          </w:p>
          <w:p w14:paraId="73E06DEE" w14:textId="77777777" w:rsidR="004318C0" w:rsidRPr="006756F8" w:rsidRDefault="004318C0" w:rsidP="005840CE">
            <w:pPr>
              <w:spacing w:after="0" w:line="360" w:lineRule="auto"/>
              <w:rPr>
                <w:sz w:val="28"/>
                <w:szCs w:val="28"/>
                <w:lang w:val="sv-SE"/>
              </w:rPr>
            </w:pPr>
          </w:p>
          <w:p w14:paraId="03E63129" w14:textId="77777777" w:rsidR="004318C0" w:rsidRPr="006756F8" w:rsidRDefault="004318C0" w:rsidP="005840CE">
            <w:pPr>
              <w:spacing w:after="0" w:line="360" w:lineRule="auto"/>
              <w:rPr>
                <w:sz w:val="28"/>
                <w:szCs w:val="28"/>
                <w:lang w:val="sv-SE"/>
              </w:rPr>
            </w:pPr>
          </w:p>
          <w:p w14:paraId="30F8A260" w14:textId="77777777" w:rsidR="004318C0" w:rsidRPr="006756F8" w:rsidRDefault="004318C0" w:rsidP="005840CE">
            <w:pPr>
              <w:spacing w:after="0" w:line="360" w:lineRule="auto"/>
              <w:rPr>
                <w:sz w:val="28"/>
                <w:szCs w:val="28"/>
                <w:lang w:val="sv-SE"/>
              </w:rPr>
            </w:pPr>
          </w:p>
          <w:p w14:paraId="4D7A045B" w14:textId="77777777" w:rsidR="004318C0" w:rsidRPr="006756F8" w:rsidRDefault="004318C0" w:rsidP="005840CE">
            <w:pPr>
              <w:spacing w:after="0" w:line="360" w:lineRule="auto"/>
              <w:rPr>
                <w:sz w:val="28"/>
                <w:szCs w:val="28"/>
                <w:lang w:val="sv-SE"/>
              </w:rPr>
            </w:pPr>
          </w:p>
          <w:p w14:paraId="5D05FBD6" w14:textId="77777777" w:rsidR="004318C0" w:rsidRPr="006756F8" w:rsidRDefault="004318C0" w:rsidP="005840CE">
            <w:pPr>
              <w:spacing w:after="0" w:line="360" w:lineRule="auto"/>
              <w:rPr>
                <w:sz w:val="28"/>
                <w:szCs w:val="28"/>
                <w:lang w:val="sv-SE"/>
              </w:rPr>
            </w:pPr>
          </w:p>
          <w:p w14:paraId="499B2658" w14:textId="77777777" w:rsidR="004318C0" w:rsidRPr="006756F8" w:rsidRDefault="004318C0" w:rsidP="005840CE">
            <w:pPr>
              <w:spacing w:after="0" w:line="360" w:lineRule="auto"/>
              <w:rPr>
                <w:sz w:val="28"/>
                <w:szCs w:val="28"/>
                <w:lang w:val="sv-SE"/>
              </w:rPr>
            </w:pPr>
          </w:p>
          <w:p w14:paraId="601AE37F" w14:textId="77777777" w:rsidR="004318C0" w:rsidRPr="006756F8" w:rsidRDefault="004318C0" w:rsidP="005840CE">
            <w:pPr>
              <w:spacing w:after="0" w:line="360" w:lineRule="auto"/>
              <w:rPr>
                <w:sz w:val="28"/>
                <w:szCs w:val="28"/>
                <w:lang w:val="sv-SE"/>
              </w:rPr>
            </w:pPr>
          </w:p>
          <w:p w14:paraId="02965DB3" w14:textId="77777777" w:rsidR="004318C0" w:rsidRPr="006756F8" w:rsidRDefault="004318C0" w:rsidP="005840CE">
            <w:pPr>
              <w:spacing w:after="0" w:line="360" w:lineRule="auto"/>
              <w:rPr>
                <w:sz w:val="28"/>
                <w:szCs w:val="28"/>
                <w:lang w:val="sv-SE"/>
              </w:rPr>
            </w:pPr>
          </w:p>
          <w:p w14:paraId="5D955858" w14:textId="77777777" w:rsidR="004318C0" w:rsidRDefault="004318C0" w:rsidP="005840CE">
            <w:pPr>
              <w:spacing w:after="0" w:line="360" w:lineRule="auto"/>
              <w:rPr>
                <w:sz w:val="28"/>
                <w:szCs w:val="28"/>
              </w:rPr>
            </w:pPr>
            <w:r>
              <w:rPr>
                <w:sz w:val="28"/>
                <w:szCs w:val="28"/>
              </w:rPr>
              <w:t>- HS lắng nghe</w:t>
            </w:r>
          </w:p>
        </w:tc>
      </w:tr>
      <w:tr w:rsidR="004318C0" w14:paraId="2F6B5FFE" w14:textId="77777777" w:rsidTr="005840CE">
        <w:tc>
          <w:tcPr>
            <w:tcW w:w="9350" w:type="dxa"/>
            <w:gridSpan w:val="2"/>
          </w:tcPr>
          <w:p w14:paraId="36761C43" w14:textId="77777777" w:rsidR="004318C0" w:rsidRDefault="004318C0" w:rsidP="005840CE">
            <w:pPr>
              <w:spacing w:after="0" w:line="360" w:lineRule="auto"/>
              <w:jc w:val="center"/>
              <w:rPr>
                <w:sz w:val="28"/>
                <w:szCs w:val="28"/>
              </w:rPr>
            </w:pPr>
            <w:r>
              <w:rPr>
                <w:b/>
                <w:sz w:val="28"/>
                <w:szCs w:val="28"/>
              </w:rPr>
              <w:lastRenderedPageBreak/>
              <w:t>3. Hoạt động luyện tập</w:t>
            </w:r>
          </w:p>
          <w:p w14:paraId="6C270157" w14:textId="77777777" w:rsidR="004318C0" w:rsidRDefault="004318C0" w:rsidP="005840CE">
            <w:pPr>
              <w:spacing w:after="0" w:line="360" w:lineRule="auto"/>
              <w:rPr>
                <w:sz w:val="28"/>
                <w:szCs w:val="28"/>
              </w:rPr>
            </w:pPr>
            <w:r>
              <w:rPr>
                <w:b/>
                <w:sz w:val="28"/>
                <w:szCs w:val="28"/>
              </w:rPr>
              <w:t>a. Mục tiêu:</w:t>
            </w:r>
            <w:r>
              <w:rPr>
                <w:sz w:val="28"/>
                <w:szCs w:val="28"/>
              </w:rPr>
              <w:t> Giúp HS củng cố, hệ thống nội dung kiến thức của bài học.</w:t>
            </w:r>
          </w:p>
        </w:tc>
      </w:tr>
      <w:tr w:rsidR="004318C0" w14:paraId="50965935" w14:textId="77777777" w:rsidTr="005840CE">
        <w:tc>
          <w:tcPr>
            <w:tcW w:w="6516" w:type="dxa"/>
          </w:tcPr>
          <w:p w14:paraId="454E50A4" w14:textId="77777777" w:rsidR="004318C0" w:rsidRDefault="004318C0" w:rsidP="005840CE">
            <w:pPr>
              <w:spacing w:after="0" w:line="360" w:lineRule="auto"/>
              <w:rPr>
                <w:sz w:val="28"/>
                <w:szCs w:val="28"/>
              </w:rPr>
            </w:pPr>
            <w:r>
              <w:rPr>
                <w:b/>
                <w:sz w:val="28"/>
                <w:szCs w:val="28"/>
              </w:rPr>
              <w:t>b. Cách tiến hành</w:t>
            </w:r>
          </w:p>
          <w:p w14:paraId="68787459" w14:textId="77777777" w:rsidR="004318C0" w:rsidRDefault="004318C0" w:rsidP="005840CE">
            <w:pPr>
              <w:spacing w:after="0" w:line="360" w:lineRule="auto"/>
              <w:rPr>
                <w:sz w:val="28"/>
                <w:szCs w:val="28"/>
              </w:rPr>
            </w:pPr>
            <w:r>
              <w:rPr>
                <w:sz w:val="28"/>
                <w:szCs w:val="28"/>
              </w:rPr>
              <w:t>GV tổ chức cho HS thực hành nhóm vẽ sơ đồ tóm tắt trên giấy A3? (nhóm 4)</w:t>
            </w:r>
          </w:p>
          <w:p w14:paraId="70147330" w14:textId="77777777" w:rsidR="004318C0" w:rsidRDefault="004318C0" w:rsidP="005840CE">
            <w:pPr>
              <w:spacing w:after="0" w:line="360" w:lineRule="auto"/>
              <w:rPr>
                <w:sz w:val="28"/>
                <w:szCs w:val="28"/>
              </w:rPr>
            </w:pPr>
            <w:r>
              <w:rPr>
                <w:sz w:val="28"/>
                <w:szCs w:val="28"/>
              </w:rPr>
              <w:t>- GV quan sát học sinh thực hiện và hỗ trợ kiến thức (nếu học sinh lúng túng trong khi vẽ sơ đồ)</w:t>
            </w:r>
          </w:p>
          <w:p w14:paraId="5B93F81D" w14:textId="77777777" w:rsidR="004318C0" w:rsidRDefault="004318C0" w:rsidP="005840CE">
            <w:pPr>
              <w:spacing w:after="0" w:line="360" w:lineRule="auto"/>
              <w:rPr>
                <w:sz w:val="28"/>
                <w:szCs w:val="28"/>
              </w:rPr>
            </w:pPr>
            <w:r>
              <w:rPr>
                <w:sz w:val="28"/>
                <w:szCs w:val="28"/>
              </w:rPr>
              <w:lastRenderedPageBreak/>
              <w:t>- GV mời đại diện các nhóm thuyết trình kết quả thảo luận. Các nhóm khác nhận xét, bổ sung.</w:t>
            </w:r>
          </w:p>
          <w:p w14:paraId="56A25E27" w14:textId="77777777" w:rsidR="004318C0" w:rsidRDefault="004318C0" w:rsidP="005840CE">
            <w:pPr>
              <w:spacing w:after="0" w:line="360" w:lineRule="auto"/>
              <w:rPr>
                <w:sz w:val="28"/>
                <w:szCs w:val="28"/>
              </w:rPr>
            </w:pPr>
          </w:p>
          <w:p w14:paraId="2E02F468" w14:textId="77777777" w:rsidR="004318C0" w:rsidRDefault="004318C0" w:rsidP="005840CE">
            <w:pPr>
              <w:spacing w:after="0" w:line="360" w:lineRule="auto"/>
              <w:rPr>
                <w:sz w:val="28"/>
                <w:szCs w:val="28"/>
              </w:rPr>
            </w:pPr>
            <w:r>
              <w:rPr>
                <w:noProof/>
                <w:sz w:val="28"/>
                <w:szCs w:val="28"/>
              </w:rPr>
              <w:drawing>
                <wp:inline distT="0" distB="0" distL="0" distR="0" wp14:anchorId="1A0E37DE" wp14:editId="2E820CFA">
                  <wp:extent cx="3534410" cy="2505710"/>
                  <wp:effectExtent l="0" t="0" r="0" b="0"/>
                  <wp:docPr id="112" name="image22.png"/>
                  <wp:cNvGraphicFramePr/>
                  <a:graphic xmlns:a="http://schemas.openxmlformats.org/drawingml/2006/main">
                    <a:graphicData uri="http://schemas.openxmlformats.org/drawingml/2006/picture">
                      <pic:pic xmlns:pic="http://schemas.openxmlformats.org/drawingml/2006/picture">
                        <pic:nvPicPr>
                          <pic:cNvPr id="112" name="image22.png"/>
                          <pic:cNvPicPr preferRelativeResize="0"/>
                        </pic:nvPicPr>
                        <pic:blipFill>
                          <a:blip r:embed="rId30"/>
                          <a:srcRect/>
                          <a:stretch>
                            <a:fillRect/>
                          </a:stretch>
                        </pic:blipFill>
                        <pic:spPr>
                          <a:xfrm>
                            <a:off x="0" y="0"/>
                            <a:ext cx="3534410" cy="2505710"/>
                          </a:xfrm>
                          <a:prstGeom prst="rect">
                            <a:avLst/>
                          </a:prstGeom>
                        </pic:spPr>
                      </pic:pic>
                    </a:graphicData>
                  </a:graphic>
                </wp:inline>
              </w:drawing>
            </w:r>
          </w:p>
        </w:tc>
        <w:tc>
          <w:tcPr>
            <w:tcW w:w="2834" w:type="dxa"/>
          </w:tcPr>
          <w:p w14:paraId="42670562" w14:textId="77777777" w:rsidR="004318C0" w:rsidRDefault="004318C0" w:rsidP="005840CE">
            <w:pPr>
              <w:spacing w:after="0" w:line="360" w:lineRule="auto"/>
              <w:rPr>
                <w:sz w:val="28"/>
                <w:szCs w:val="28"/>
              </w:rPr>
            </w:pPr>
          </w:p>
          <w:p w14:paraId="05466502" w14:textId="77777777" w:rsidR="004318C0" w:rsidRDefault="004318C0" w:rsidP="005840CE">
            <w:pPr>
              <w:spacing w:after="0" w:line="360" w:lineRule="auto"/>
              <w:rPr>
                <w:sz w:val="28"/>
                <w:szCs w:val="28"/>
              </w:rPr>
            </w:pPr>
            <w:r>
              <w:rPr>
                <w:sz w:val="28"/>
                <w:szCs w:val="28"/>
              </w:rPr>
              <w:t xml:space="preserve">- HS thảo luận và thực hành vẽ sơ đồ trong nhóm </w:t>
            </w:r>
          </w:p>
          <w:p w14:paraId="789DC07C" w14:textId="77777777" w:rsidR="004318C0" w:rsidRDefault="004318C0" w:rsidP="005840CE">
            <w:pPr>
              <w:spacing w:after="0" w:line="360" w:lineRule="auto"/>
              <w:rPr>
                <w:sz w:val="28"/>
                <w:szCs w:val="28"/>
              </w:rPr>
            </w:pPr>
            <w:r>
              <w:rPr>
                <w:sz w:val="28"/>
                <w:szCs w:val="28"/>
              </w:rPr>
              <w:t xml:space="preserve">- HS gắn kết quả </w:t>
            </w:r>
            <w:r>
              <w:rPr>
                <w:sz w:val="28"/>
                <w:szCs w:val="28"/>
              </w:rPr>
              <w:lastRenderedPageBreak/>
              <w:t>trên bảng lớn</w:t>
            </w:r>
          </w:p>
          <w:p w14:paraId="56EE4F2E" w14:textId="77777777" w:rsidR="004318C0" w:rsidRDefault="004318C0" w:rsidP="005840CE">
            <w:pPr>
              <w:spacing w:after="0" w:line="360" w:lineRule="auto"/>
              <w:rPr>
                <w:sz w:val="28"/>
                <w:szCs w:val="28"/>
              </w:rPr>
            </w:pPr>
            <w:r>
              <w:rPr>
                <w:sz w:val="28"/>
                <w:szCs w:val="28"/>
              </w:rPr>
              <w:t>- Đại diện nhóm thuyết trình kết quả hoạt động.</w:t>
            </w:r>
          </w:p>
          <w:p w14:paraId="0F60748D" w14:textId="77777777" w:rsidR="004318C0" w:rsidRDefault="004318C0" w:rsidP="005840CE">
            <w:pPr>
              <w:spacing w:after="0" w:line="360" w:lineRule="auto"/>
              <w:rPr>
                <w:sz w:val="28"/>
                <w:szCs w:val="28"/>
              </w:rPr>
            </w:pPr>
            <w:r>
              <w:rPr>
                <w:sz w:val="28"/>
                <w:szCs w:val="28"/>
              </w:rPr>
              <w:t>- Nhóm khác nhận xét, bổ sung</w:t>
            </w:r>
          </w:p>
          <w:p w14:paraId="0263FABA" w14:textId="77777777" w:rsidR="004318C0" w:rsidRDefault="004318C0" w:rsidP="005840CE">
            <w:pPr>
              <w:spacing w:after="0" w:line="360" w:lineRule="auto"/>
              <w:rPr>
                <w:sz w:val="28"/>
                <w:szCs w:val="28"/>
              </w:rPr>
            </w:pPr>
          </w:p>
        </w:tc>
      </w:tr>
      <w:tr w:rsidR="004318C0" w14:paraId="3B4B8D18" w14:textId="77777777" w:rsidTr="005840CE">
        <w:tc>
          <w:tcPr>
            <w:tcW w:w="9350" w:type="dxa"/>
            <w:gridSpan w:val="2"/>
          </w:tcPr>
          <w:p w14:paraId="32E92378" w14:textId="77777777" w:rsidR="004318C0" w:rsidRDefault="004318C0" w:rsidP="005840CE">
            <w:pPr>
              <w:spacing w:after="0" w:line="360" w:lineRule="auto"/>
              <w:jc w:val="center"/>
              <w:rPr>
                <w:sz w:val="28"/>
                <w:szCs w:val="28"/>
              </w:rPr>
            </w:pPr>
            <w:r>
              <w:rPr>
                <w:b/>
                <w:sz w:val="28"/>
                <w:szCs w:val="28"/>
              </w:rPr>
              <w:lastRenderedPageBreak/>
              <w:t>4. Hoạt động vận dụng</w:t>
            </w:r>
          </w:p>
          <w:p w14:paraId="35027B93" w14:textId="77777777" w:rsidR="004318C0" w:rsidRDefault="004318C0" w:rsidP="005840CE">
            <w:pPr>
              <w:spacing w:after="0" w:line="360" w:lineRule="auto"/>
              <w:rPr>
                <w:sz w:val="28"/>
                <w:szCs w:val="28"/>
              </w:rPr>
            </w:pPr>
            <w:r>
              <w:rPr>
                <w:b/>
                <w:sz w:val="28"/>
                <w:szCs w:val="28"/>
              </w:rPr>
              <w:t>a. Mục tiêu: </w:t>
            </w:r>
            <w:r>
              <w:rPr>
                <w:sz w:val="28"/>
                <w:szCs w:val="28"/>
              </w:rPr>
              <w:t>Thông qua hoạt động, HS vận dụng được kiến thức, kĩ năng đã học để thiết kế được sản phẩm giới thiệu về TP HCM.</w:t>
            </w:r>
          </w:p>
        </w:tc>
      </w:tr>
      <w:tr w:rsidR="004318C0" w14:paraId="754A8B6B" w14:textId="77777777" w:rsidTr="005840CE">
        <w:tc>
          <w:tcPr>
            <w:tcW w:w="6516" w:type="dxa"/>
          </w:tcPr>
          <w:p w14:paraId="5C70B1A0" w14:textId="77777777" w:rsidR="004318C0" w:rsidRDefault="004318C0" w:rsidP="005840CE">
            <w:pPr>
              <w:spacing w:after="0" w:line="360" w:lineRule="auto"/>
              <w:rPr>
                <w:sz w:val="28"/>
                <w:szCs w:val="28"/>
              </w:rPr>
            </w:pPr>
            <w:r>
              <w:rPr>
                <w:b/>
                <w:sz w:val="28"/>
                <w:szCs w:val="28"/>
              </w:rPr>
              <w:t>b. Cách tiến hành</w:t>
            </w:r>
          </w:p>
          <w:p w14:paraId="6A5B3425" w14:textId="77777777" w:rsidR="004318C0" w:rsidRDefault="004318C0" w:rsidP="005840CE">
            <w:pPr>
              <w:spacing w:after="0" w:line="360" w:lineRule="auto"/>
              <w:rPr>
                <w:b/>
                <w:i/>
                <w:sz w:val="28"/>
                <w:szCs w:val="28"/>
              </w:rPr>
            </w:pPr>
            <w:r>
              <w:rPr>
                <w:b/>
                <w:i/>
                <w:sz w:val="28"/>
                <w:szCs w:val="28"/>
              </w:rPr>
              <w:t>- GV yêu cầu HS thực hiện hoạt động ở nhà</w:t>
            </w:r>
          </w:p>
          <w:p w14:paraId="47EC544B" w14:textId="77777777" w:rsidR="004318C0" w:rsidRDefault="004318C0" w:rsidP="005840CE">
            <w:pPr>
              <w:spacing w:after="0" w:line="360" w:lineRule="auto"/>
              <w:rPr>
                <w:sz w:val="28"/>
                <w:szCs w:val="28"/>
              </w:rPr>
            </w:pPr>
            <w:r>
              <w:rPr>
                <w:b/>
                <w:i/>
                <w:sz w:val="28"/>
                <w:szCs w:val="28"/>
              </w:rPr>
              <w:t>Gợi ý:</w:t>
            </w:r>
          </w:p>
          <w:p w14:paraId="506AADD1" w14:textId="77777777" w:rsidR="004318C0" w:rsidRDefault="004318C0" w:rsidP="005840CE">
            <w:pPr>
              <w:spacing w:after="0" w:line="360" w:lineRule="auto"/>
              <w:rPr>
                <w:i/>
                <w:sz w:val="28"/>
                <w:szCs w:val="28"/>
              </w:rPr>
            </w:pPr>
            <w:r>
              <w:rPr>
                <w:i/>
                <w:sz w:val="28"/>
                <w:szCs w:val="28"/>
              </w:rPr>
              <w:t xml:space="preserve">+ Phần đầu thư:Nơi viết, ngày tháng năm, lời xưng hô. VD: Thái Nguyên, ngày 20 tháng 3 năm 2024. </w:t>
            </w:r>
          </w:p>
          <w:p w14:paraId="279B0C56" w14:textId="77777777" w:rsidR="004318C0" w:rsidRDefault="004318C0" w:rsidP="005840CE">
            <w:pPr>
              <w:spacing w:after="0" w:line="360" w:lineRule="auto"/>
              <w:rPr>
                <w:sz w:val="28"/>
                <w:szCs w:val="28"/>
              </w:rPr>
            </w:pPr>
            <w:r>
              <w:rPr>
                <w:i/>
                <w:sz w:val="28"/>
                <w:szCs w:val="28"/>
              </w:rPr>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0234F7D1" w14:textId="77777777" w:rsidR="004318C0" w:rsidRDefault="004318C0" w:rsidP="005840CE">
            <w:pPr>
              <w:spacing w:after="0" w:line="360" w:lineRule="auto"/>
              <w:rPr>
                <w:sz w:val="28"/>
                <w:szCs w:val="28"/>
              </w:rPr>
            </w:pPr>
            <w:r>
              <w:rPr>
                <w:i/>
                <w:sz w:val="28"/>
                <w:szCs w:val="28"/>
              </w:rPr>
              <w:t xml:space="preserve">+ Phần cuối thư: Lời chúc, lời cảm ơn, hứa hẹn; </w:t>
            </w:r>
            <w:r>
              <w:rPr>
                <w:i/>
                <w:sz w:val="28"/>
                <w:szCs w:val="28"/>
              </w:rPr>
              <w:lastRenderedPageBreak/>
              <w:t xml:space="preserve">chữ kí, học và tên. </w:t>
            </w:r>
          </w:p>
          <w:p w14:paraId="4513C5B9" w14:textId="77777777" w:rsidR="004318C0" w:rsidRDefault="004318C0" w:rsidP="005840CE">
            <w:pPr>
              <w:spacing w:after="0" w:line="360" w:lineRule="auto"/>
              <w:rPr>
                <w:sz w:val="28"/>
                <w:szCs w:val="28"/>
              </w:rPr>
            </w:pPr>
          </w:p>
        </w:tc>
        <w:tc>
          <w:tcPr>
            <w:tcW w:w="2834" w:type="dxa"/>
          </w:tcPr>
          <w:p w14:paraId="229517EA" w14:textId="77777777" w:rsidR="004318C0" w:rsidRDefault="004318C0" w:rsidP="005840CE">
            <w:pPr>
              <w:spacing w:after="0" w:line="360" w:lineRule="auto"/>
              <w:rPr>
                <w:sz w:val="28"/>
                <w:szCs w:val="28"/>
              </w:rPr>
            </w:pPr>
          </w:p>
          <w:p w14:paraId="4CC31DFC" w14:textId="77777777" w:rsidR="004318C0" w:rsidRDefault="004318C0" w:rsidP="005840CE">
            <w:pPr>
              <w:spacing w:after="0" w:line="360" w:lineRule="auto"/>
              <w:rPr>
                <w:sz w:val="28"/>
                <w:szCs w:val="28"/>
              </w:rPr>
            </w:pPr>
            <w:r>
              <w:rPr>
                <w:sz w:val="28"/>
                <w:szCs w:val="28"/>
              </w:rPr>
              <w:t>- HS thực hiện cá nhân ở nhà, có thể thực hiện cùng người thân tạo sự kết nối trong giáo dục.</w:t>
            </w:r>
          </w:p>
          <w:p w14:paraId="74622C4D" w14:textId="77777777" w:rsidR="004318C0" w:rsidRDefault="004318C0" w:rsidP="005840CE">
            <w:pPr>
              <w:spacing w:after="0" w:line="360" w:lineRule="auto"/>
              <w:rPr>
                <w:b/>
                <w:sz w:val="28"/>
                <w:szCs w:val="28"/>
              </w:rPr>
            </w:pPr>
          </w:p>
        </w:tc>
      </w:tr>
      <w:tr w:rsidR="004318C0" w14:paraId="163DF380" w14:textId="77777777" w:rsidTr="005840CE">
        <w:tc>
          <w:tcPr>
            <w:tcW w:w="9350" w:type="dxa"/>
            <w:gridSpan w:val="2"/>
          </w:tcPr>
          <w:p w14:paraId="47D3750B" w14:textId="77777777" w:rsidR="004318C0" w:rsidRDefault="004318C0" w:rsidP="005840CE">
            <w:pPr>
              <w:spacing w:after="0" w:line="360" w:lineRule="auto"/>
              <w:jc w:val="center"/>
              <w:rPr>
                <w:b/>
                <w:sz w:val="28"/>
                <w:szCs w:val="28"/>
              </w:rPr>
            </w:pPr>
            <w:r>
              <w:rPr>
                <w:b/>
                <w:sz w:val="28"/>
                <w:szCs w:val="28"/>
              </w:rPr>
              <w:t>Củng cố, dặn dò</w:t>
            </w:r>
          </w:p>
        </w:tc>
      </w:tr>
      <w:tr w:rsidR="004318C0" w14:paraId="4E348FAF" w14:textId="77777777" w:rsidTr="005840CE">
        <w:tc>
          <w:tcPr>
            <w:tcW w:w="6516" w:type="dxa"/>
          </w:tcPr>
          <w:p w14:paraId="61B33A6F" w14:textId="77777777" w:rsidR="004318C0" w:rsidRDefault="004318C0" w:rsidP="005840CE">
            <w:pPr>
              <w:spacing w:after="0" w:line="360" w:lineRule="auto"/>
              <w:rPr>
                <w:sz w:val="28"/>
                <w:szCs w:val="28"/>
              </w:rPr>
            </w:pPr>
            <w:r>
              <w:rPr>
                <w:b/>
                <w:sz w:val="28"/>
                <w:szCs w:val="28"/>
              </w:rPr>
              <w:t>* CỦNG CỐ</w:t>
            </w:r>
          </w:p>
          <w:p w14:paraId="33D5925C" w14:textId="77777777" w:rsidR="004318C0" w:rsidRDefault="004318C0" w:rsidP="005840CE">
            <w:pPr>
              <w:spacing w:after="0" w:line="360" w:lineRule="auto"/>
              <w:rPr>
                <w:sz w:val="28"/>
                <w:szCs w:val="28"/>
              </w:rPr>
            </w:pPr>
            <w:r>
              <w:rPr>
                <w:sz w:val="28"/>
                <w:szCs w:val="28"/>
              </w:rPr>
              <w:t>- GV nhận xét, tóm tắt lại những nội dung chính của bài học.</w:t>
            </w:r>
          </w:p>
          <w:p w14:paraId="235CABB1" w14:textId="77777777" w:rsidR="004318C0" w:rsidRDefault="004318C0" w:rsidP="005840CE">
            <w:pPr>
              <w:spacing w:after="0" w:line="360"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353357BA" w14:textId="77777777" w:rsidR="004318C0" w:rsidRDefault="004318C0" w:rsidP="005840CE">
            <w:pPr>
              <w:spacing w:after="0" w:line="360" w:lineRule="auto"/>
              <w:rPr>
                <w:sz w:val="28"/>
                <w:szCs w:val="28"/>
              </w:rPr>
            </w:pPr>
            <w:r>
              <w:rPr>
                <w:b/>
                <w:sz w:val="28"/>
                <w:szCs w:val="28"/>
              </w:rPr>
              <w:t>* DẶN DÒ</w:t>
            </w:r>
          </w:p>
          <w:p w14:paraId="0DB95DC7" w14:textId="77777777" w:rsidR="004318C0" w:rsidRDefault="004318C0" w:rsidP="005840CE">
            <w:pPr>
              <w:spacing w:after="0" w:line="360" w:lineRule="auto"/>
              <w:rPr>
                <w:sz w:val="28"/>
                <w:szCs w:val="28"/>
              </w:rPr>
            </w:pPr>
            <w:r>
              <w:rPr>
                <w:sz w:val="28"/>
                <w:szCs w:val="28"/>
              </w:rPr>
              <w:t>- GV nhắc nhở HS:</w:t>
            </w:r>
          </w:p>
          <w:p w14:paraId="1B4F61A7" w14:textId="77777777" w:rsidR="004318C0" w:rsidRDefault="004318C0" w:rsidP="005840CE">
            <w:pPr>
              <w:spacing w:after="0" w:line="360" w:lineRule="auto"/>
              <w:rPr>
                <w:sz w:val="28"/>
                <w:szCs w:val="28"/>
              </w:rPr>
            </w:pPr>
            <w:r>
              <w:rPr>
                <w:sz w:val="28"/>
                <w:szCs w:val="28"/>
              </w:rPr>
              <w:t>+ Đọc lại bài học </w:t>
            </w:r>
            <w:r>
              <w:rPr>
                <w:i/>
                <w:sz w:val="28"/>
                <w:szCs w:val="28"/>
              </w:rPr>
              <w:t>thành phố Hồ Chí Minh.</w:t>
            </w:r>
          </w:p>
          <w:p w14:paraId="4F620CA6" w14:textId="77777777" w:rsidR="004318C0" w:rsidRDefault="004318C0" w:rsidP="005840CE">
            <w:pPr>
              <w:spacing w:after="0" w:line="360" w:lineRule="auto"/>
              <w:rPr>
                <w:sz w:val="28"/>
                <w:szCs w:val="28"/>
              </w:rPr>
            </w:pPr>
            <w:r>
              <w:rPr>
                <w:sz w:val="28"/>
                <w:szCs w:val="28"/>
              </w:rPr>
              <w:t>+ Hoàn thành bài tập phần Vận dụng.</w:t>
            </w:r>
          </w:p>
          <w:p w14:paraId="7F8C12FE" w14:textId="77777777" w:rsidR="004318C0" w:rsidRDefault="004318C0" w:rsidP="005840CE">
            <w:pPr>
              <w:spacing w:after="0" w:line="360" w:lineRule="auto"/>
              <w:rPr>
                <w:sz w:val="28"/>
                <w:szCs w:val="28"/>
              </w:rPr>
            </w:pPr>
            <w:r>
              <w:rPr>
                <w:sz w:val="28"/>
                <w:szCs w:val="28"/>
              </w:rPr>
              <w:t>+ Đọc trước </w:t>
            </w:r>
            <w:r>
              <w:rPr>
                <w:i/>
                <w:sz w:val="28"/>
                <w:szCs w:val="28"/>
              </w:rPr>
              <w:t>Bài 21 – Địa đạo Củ Chi </w:t>
            </w:r>
            <w:r>
              <w:rPr>
                <w:sz w:val="28"/>
                <w:szCs w:val="28"/>
              </w:rPr>
              <w:t>(SHS tr.113).</w:t>
            </w:r>
          </w:p>
        </w:tc>
        <w:tc>
          <w:tcPr>
            <w:tcW w:w="2834" w:type="dxa"/>
          </w:tcPr>
          <w:p w14:paraId="3BC1A08C" w14:textId="77777777" w:rsidR="004318C0" w:rsidRDefault="004318C0" w:rsidP="005840CE">
            <w:pPr>
              <w:spacing w:after="0" w:line="360" w:lineRule="auto"/>
              <w:rPr>
                <w:sz w:val="28"/>
                <w:szCs w:val="28"/>
              </w:rPr>
            </w:pPr>
          </w:p>
          <w:p w14:paraId="0E38E185" w14:textId="77777777" w:rsidR="004318C0" w:rsidRDefault="004318C0" w:rsidP="005840CE">
            <w:pPr>
              <w:spacing w:after="0" w:line="360" w:lineRule="auto"/>
              <w:rPr>
                <w:sz w:val="28"/>
                <w:szCs w:val="28"/>
              </w:rPr>
            </w:pPr>
            <w:r>
              <w:rPr>
                <w:sz w:val="28"/>
                <w:szCs w:val="28"/>
              </w:rPr>
              <w:t>- Cá nhân xem lại bài.</w:t>
            </w:r>
          </w:p>
          <w:p w14:paraId="373069CF" w14:textId="77777777" w:rsidR="004318C0" w:rsidRDefault="004318C0" w:rsidP="005840CE">
            <w:pPr>
              <w:spacing w:after="0" w:line="360" w:lineRule="auto"/>
              <w:rPr>
                <w:sz w:val="28"/>
                <w:szCs w:val="28"/>
              </w:rPr>
            </w:pPr>
          </w:p>
          <w:p w14:paraId="5757F068" w14:textId="77777777" w:rsidR="004318C0" w:rsidRDefault="004318C0" w:rsidP="005840CE">
            <w:pPr>
              <w:spacing w:after="0" w:line="360" w:lineRule="auto"/>
              <w:rPr>
                <w:sz w:val="28"/>
                <w:szCs w:val="28"/>
              </w:rPr>
            </w:pPr>
            <w:r>
              <w:rPr>
                <w:sz w:val="28"/>
                <w:szCs w:val="28"/>
              </w:rPr>
              <w:t>- 2-3 HS nêu lại nội dung chính của bài.</w:t>
            </w:r>
          </w:p>
          <w:p w14:paraId="63AEA730" w14:textId="77777777" w:rsidR="004318C0" w:rsidRDefault="004318C0" w:rsidP="005840CE">
            <w:pPr>
              <w:spacing w:after="0" w:line="360" w:lineRule="auto"/>
              <w:rPr>
                <w:sz w:val="28"/>
                <w:szCs w:val="28"/>
              </w:rPr>
            </w:pPr>
            <w:r>
              <w:rPr>
                <w:sz w:val="28"/>
                <w:szCs w:val="28"/>
              </w:rPr>
              <w:t>- Cá nhân nghe, quan sát.</w:t>
            </w:r>
          </w:p>
          <w:p w14:paraId="3E50BB5F" w14:textId="77777777" w:rsidR="004318C0" w:rsidRDefault="004318C0" w:rsidP="005840CE">
            <w:pPr>
              <w:spacing w:after="0" w:line="360" w:lineRule="auto"/>
              <w:rPr>
                <w:sz w:val="28"/>
                <w:szCs w:val="28"/>
              </w:rPr>
            </w:pPr>
          </w:p>
          <w:p w14:paraId="3A310AAC" w14:textId="77777777" w:rsidR="004318C0" w:rsidRDefault="004318C0" w:rsidP="005840CE">
            <w:pPr>
              <w:spacing w:after="0" w:line="360" w:lineRule="auto"/>
              <w:rPr>
                <w:sz w:val="28"/>
                <w:szCs w:val="28"/>
              </w:rPr>
            </w:pPr>
          </w:p>
          <w:p w14:paraId="06733630" w14:textId="77777777" w:rsidR="004318C0" w:rsidRDefault="004318C0" w:rsidP="005840CE">
            <w:pPr>
              <w:spacing w:after="0" w:line="360" w:lineRule="auto"/>
              <w:rPr>
                <w:sz w:val="28"/>
                <w:szCs w:val="28"/>
              </w:rPr>
            </w:pPr>
          </w:p>
          <w:p w14:paraId="0CF290C7" w14:textId="77777777" w:rsidR="004318C0" w:rsidRDefault="004318C0" w:rsidP="005840CE">
            <w:pPr>
              <w:spacing w:after="0" w:line="360" w:lineRule="auto"/>
              <w:rPr>
                <w:sz w:val="28"/>
                <w:szCs w:val="28"/>
              </w:rPr>
            </w:pPr>
          </w:p>
          <w:p w14:paraId="50A8E4C1" w14:textId="77777777" w:rsidR="004318C0" w:rsidRDefault="004318C0" w:rsidP="005840CE">
            <w:pPr>
              <w:spacing w:after="0" w:line="360" w:lineRule="auto"/>
              <w:rPr>
                <w:sz w:val="28"/>
                <w:szCs w:val="28"/>
              </w:rPr>
            </w:pPr>
            <w:r>
              <w:rPr>
                <w:sz w:val="28"/>
                <w:szCs w:val="28"/>
              </w:rPr>
              <w:t>- Cá nhân nghe, quan sát.</w:t>
            </w:r>
          </w:p>
          <w:p w14:paraId="7A5C9E5F" w14:textId="77777777" w:rsidR="004318C0" w:rsidRDefault="004318C0" w:rsidP="005840CE">
            <w:pPr>
              <w:spacing w:after="0" w:line="360" w:lineRule="auto"/>
              <w:rPr>
                <w:b/>
                <w:sz w:val="28"/>
                <w:szCs w:val="28"/>
              </w:rPr>
            </w:pPr>
            <w:r>
              <w:rPr>
                <w:sz w:val="28"/>
                <w:szCs w:val="28"/>
              </w:rPr>
              <w:t>và thực hiện yêu cầu.</w:t>
            </w:r>
          </w:p>
        </w:tc>
      </w:tr>
    </w:tbl>
    <w:p w14:paraId="5178F913" w14:textId="77777777" w:rsidR="004318C0" w:rsidRDefault="004318C0" w:rsidP="004318C0">
      <w:pPr>
        <w:spacing w:after="0" w:line="360" w:lineRule="auto"/>
        <w:rPr>
          <w:rFonts w:ascii="Times New Roman" w:eastAsia="Times New Roman" w:hAnsi="Times New Roman"/>
          <w:b/>
          <w:smallCaps/>
          <w:color w:val="0F03FD"/>
          <w:sz w:val="28"/>
          <w:szCs w:val="28"/>
        </w:rPr>
      </w:pPr>
    </w:p>
    <w:p w14:paraId="28F83934" w14:textId="77777777" w:rsidR="004318C0" w:rsidRDefault="004318C0" w:rsidP="004318C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t>IV. ĐIỀU CHỈNH SAU BÀI DẠY:</w:t>
      </w:r>
    </w:p>
    <w:p w14:paraId="55B73790" w14:textId="77777777" w:rsidR="004318C0" w:rsidRDefault="004318C0" w:rsidP="004318C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0DB6793" w14:textId="77777777" w:rsidR="004318C0" w:rsidRDefault="004318C0" w:rsidP="004318C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2BCCB795" w14:textId="2C21718F" w:rsidR="00A923F8" w:rsidRDefault="004318C0" w:rsidP="004318C0">
      <w:pPr>
        <w:rPr>
          <w:rFonts w:ascii="Times New Roman" w:eastAsia="Times New Roman" w:hAnsi="Times New Roman"/>
          <w:b/>
          <w:sz w:val="28"/>
          <w:szCs w:val="28"/>
        </w:rPr>
      </w:pPr>
      <w:r>
        <w:rPr>
          <w:rFonts w:ascii="Times New Roman" w:eastAsia="Times New Roman" w:hAnsi="Times New Roman"/>
          <w:sz w:val="28"/>
          <w:szCs w:val="28"/>
        </w:rPr>
        <w:t>.....................................................................................................................................</w:t>
      </w:r>
    </w:p>
    <w:p w14:paraId="67ABA691" w14:textId="77777777" w:rsidR="00A923F8" w:rsidRDefault="00A923F8">
      <w:pPr>
        <w:rPr>
          <w:rFonts w:ascii="Times New Roman" w:eastAsia="Times New Roman" w:hAnsi="Times New Roman"/>
          <w:b/>
          <w:sz w:val="28"/>
          <w:szCs w:val="28"/>
        </w:rPr>
      </w:pPr>
      <w:bookmarkStart w:id="2" w:name="_heading=h.1fob9te" w:colFirst="0" w:colLast="0"/>
      <w:bookmarkEnd w:id="2"/>
    </w:p>
    <w:p w14:paraId="3F2207E8" w14:textId="53F30124" w:rsidR="00A923F8" w:rsidRPr="00E819AB" w:rsidRDefault="00000000">
      <w:pPr>
        <w:jc w:val="center"/>
        <w:rPr>
          <w:rFonts w:ascii="Times New Roman" w:eastAsia="Times New Roman" w:hAnsi="Times New Roman"/>
          <w:sz w:val="28"/>
          <w:szCs w:val="28"/>
        </w:rPr>
      </w:pPr>
      <w:r w:rsidRPr="00E819AB">
        <w:rPr>
          <w:rFonts w:ascii="Times New Roman" w:eastAsia="Times New Roman" w:hAnsi="Times New Roman"/>
          <w:sz w:val="28"/>
          <w:szCs w:val="28"/>
        </w:rPr>
        <w:t xml:space="preserve">Thứ </w:t>
      </w:r>
      <w:r w:rsidR="004318C0">
        <w:rPr>
          <w:rFonts w:ascii="Times New Roman" w:eastAsia="Times New Roman" w:hAnsi="Times New Roman"/>
          <w:sz w:val="28"/>
          <w:szCs w:val="28"/>
        </w:rPr>
        <w:t>Tư</w:t>
      </w:r>
      <w:r w:rsidRPr="00E819AB">
        <w:rPr>
          <w:rFonts w:ascii="Times New Roman" w:eastAsia="Times New Roman" w:hAnsi="Times New Roman"/>
          <w:sz w:val="28"/>
          <w:szCs w:val="28"/>
        </w:rPr>
        <w:t xml:space="preserve"> ngày 2</w:t>
      </w:r>
      <w:r w:rsidR="004318C0">
        <w:rPr>
          <w:rFonts w:ascii="Times New Roman" w:eastAsia="Times New Roman" w:hAnsi="Times New Roman"/>
          <w:sz w:val="28"/>
          <w:szCs w:val="28"/>
        </w:rPr>
        <w:t>3</w:t>
      </w:r>
      <w:r w:rsidRPr="00E819AB">
        <w:rPr>
          <w:rFonts w:ascii="Times New Roman" w:eastAsia="Times New Roman" w:hAnsi="Times New Roman"/>
          <w:sz w:val="28"/>
          <w:szCs w:val="28"/>
        </w:rPr>
        <w:t xml:space="preserve"> tháng 4 năm 202</w:t>
      </w:r>
      <w:r w:rsidR="00E819AB" w:rsidRPr="00E819AB">
        <w:rPr>
          <w:rFonts w:ascii="Times New Roman" w:eastAsia="Times New Roman" w:hAnsi="Times New Roman"/>
          <w:sz w:val="28"/>
          <w:szCs w:val="28"/>
        </w:rPr>
        <w:t>5</w:t>
      </w:r>
    </w:p>
    <w:p w14:paraId="17961318" w14:textId="30FC1660" w:rsidR="00A923F8" w:rsidRPr="00E819AB" w:rsidRDefault="00000000" w:rsidP="00E819AB">
      <w:pPr>
        <w:rPr>
          <w:rFonts w:ascii="Times New Roman" w:eastAsia="Times New Roman" w:hAnsi="Times New Roman"/>
          <w:b/>
          <w:sz w:val="28"/>
          <w:szCs w:val="28"/>
          <w:u w:val="single"/>
        </w:rPr>
      </w:pPr>
      <w:r w:rsidRPr="00E819AB">
        <w:rPr>
          <w:rFonts w:ascii="Times New Roman" w:eastAsia="Times New Roman" w:hAnsi="Times New Roman"/>
          <w:b/>
          <w:sz w:val="28"/>
          <w:szCs w:val="28"/>
          <w:u w:val="single"/>
        </w:rPr>
        <w:lastRenderedPageBreak/>
        <w:t>TIẾNG VIỆT</w:t>
      </w:r>
    </w:p>
    <w:p w14:paraId="736741F4" w14:textId="77777777" w:rsidR="00A923F8" w:rsidRPr="00E819AB" w:rsidRDefault="00000000">
      <w:pPr>
        <w:widowControl w:val="0"/>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NÓI VÀ NGHE</w:t>
      </w:r>
    </w:p>
    <w:p w14:paraId="5B5A1D5B" w14:textId="51F33E89" w:rsidR="00A923F8" w:rsidRPr="00E819AB" w:rsidRDefault="00000000">
      <w:pPr>
        <w:widowControl w:val="0"/>
        <w:spacing w:after="0" w:line="360" w:lineRule="auto"/>
        <w:jc w:val="center"/>
        <w:rPr>
          <w:rFonts w:ascii="Times New Roman" w:eastAsia="Times New Roman" w:hAnsi="Times New Roman"/>
          <w:b/>
          <w:sz w:val="28"/>
          <w:szCs w:val="28"/>
        </w:rPr>
      </w:pPr>
      <w:r w:rsidRPr="00E819AB">
        <w:rPr>
          <w:rFonts w:ascii="Times New Roman" w:eastAsia="Times New Roman" w:hAnsi="Times New Roman"/>
          <w:b/>
          <w:sz w:val="28"/>
          <w:szCs w:val="28"/>
        </w:rPr>
        <w:t>KỂ CHUYỆN: LỬA THẦN</w:t>
      </w:r>
    </w:p>
    <w:p w14:paraId="2B2525AB"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4B22E364"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147A5E1B"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Dựa vào tranh và CH gợi ý, kể được câu chuyện Lửa thần. </w:t>
      </w:r>
    </w:p>
    <w:p w14:paraId="3578DF11"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Lắng nghe bạn kể, biết nhận xét, đánh giá lời kể của bạn.</w:t>
      </w:r>
    </w:p>
    <w:p w14:paraId="79125DEC"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Biết trao đổi cùng các bạn về nội dung câu chuyện, ý nghĩa của câu chuyện (Con người phát hiện ra lửa, làm thay đổi cuộc sống.).</w:t>
      </w:r>
    </w:p>
    <w:p w14:paraId="50AA2344"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Biết bày tỏ sự yêu thích các chi tiết thú vị trong câu chuyện.</w:t>
      </w:r>
    </w:p>
    <w:p w14:paraId="2A17BD59"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2. Năng lực chung </w:t>
      </w:r>
    </w:p>
    <w:p w14:paraId="6BC7CA6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NL giao tiếp và hợp tác: Biết kể chuyện và trao đổi cùng các bạn chủ động, tự nhiên, tự tin; nhìn vào mắt người cùng trò chuyện.</w:t>
      </w:r>
    </w:p>
    <w:p w14:paraId="6AACF8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NL tự chủ và tự học: Trả lời đúng các CH đọc hiểu, nhận xét, đánh giá bạn.</w:t>
      </w:r>
    </w:p>
    <w:p w14:paraId="08B8100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Năng lực giải quyết vấn đề và sáng tạo: Tham gia vận dụng.</w:t>
      </w:r>
    </w:p>
    <w:p w14:paraId="184C0163"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3. Phẩm chất</w:t>
      </w:r>
    </w:p>
    <w:p w14:paraId="36DDFDD2"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Bồi dưỡng tinh thần dũng cảm và ý thức trách nhiệm trước công việc chung.</w:t>
      </w:r>
    </w:p>
    <w:p w14:paraId="7D5F265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464FF67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Kế hoạch bài dạy, bài giảng Power point. SGK và các thiết bị, học liệu phục vụ cho tiết dạy.</w:t>
      </w:r>
    </w:p>
    <w:p w14:paraId="04AFC326"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HOẠT ĐỘNG DẠY- HỌC:</w:t>
      </w:r>
    </w:p>
    <w:tbl>
      <w:tblPr>
        <w:tblStyle w:val="Style41"/>
        <w:tblW w:w="9493" w:type="dxa"/>
        <w:tblInd w:w="0" w:type="dxa"/>
        <w:tblBorders>
          <w:insideV w:val="single" w:sz="4" w:space="0" w:color="000000"/>
        </w:tblBorders>
        <w:tblLayout w:type="fixed"/>
        <w:tblLook w:val="04A0" w:firstRow="1" w:lastRow="0" w:firstColumn="1" w:lastColumn="0" w:noHBand="0" w:noVBand="1"/>
      </w:tblPr>
      <w:tblGrid>
        <w:gridCol w:w="5112"/>
        <w:gridCol w:w="216"/>
        <w:gridCol w:w="4165"/>
      </w:tblGrid>
      <w:tr w:rsidR="00A923F8" w14:paraId="1C05D9AD" w14:textId="77777777">
        <w:tc>
          <w:tcPr>
            <w:tcW w:w="5328" w:type="dxa"/>
            <w:gridSpan w:val="2"/>
            <w:tcBorders>
              <w:bottom w:val="nil"/>
            </w:tcBorders>
          </w:tcPr>
          <w:p w14:paraId="65DE42F2"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165" w:type="dxa"/>
            <w:tcBorders>
              <w:bottom w:val="nil"/>
            </w:tcBorders>
          </w:tcPr>
          <w:p w14:paraId="1ABB3C52"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0E3B5558" w14:textId="77777777">
        <w:tc>
          <w:tcPr>
            <w:tcW w:w="9493" w:type="dxa"/>
            <w:gridSpan w:val="3"/>
            <w:tcBorders>
              <w:bottom w:val="nil"/>
            </w:tcBorders>
          </w:tcPr>
          <w:p w14:paraId="277C8B0E"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A. KHỞI ĐỘNG:</w:t>
            </w:r>
          </w:p>
          <w:p w14:paraId="6FEF5D51" w14:textId="77777777" w:rsidR="00A923F8" w:rsidRDefault="00000000">
            <w:pPr>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4CDBE655"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rPr>
              <w:t>- Tạo không khí vui vẻ, khấn khởi trước giờ học.</w:t>
            </w:r>
          </w:p>
          <w:p w14:paraId="2B20391A"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i/>
                <w:sz w:val="28"/>
                <w:szCs w:val="28"/>
              </w:rPr>
              <w:t>* Cách tiến hành:</w:t>
            </w:r>
          </w:p>
        </w:tc>
      </w:tr>
      <w:tr w:rsidR="00A923F8" w14:paraId="38F63458" w14:textId="77777777">
        <w:trPr>
          <w:trHeight w:val="82"/>
        </w:trPr>
        <w:tc>
          <w:tcPr>
            <w:tcW w:w="5328" w:type="dxa"/>
            <w:gridSpan w:val="2"/>
            <w:tcBorders>
              <w:top w:val="nil"/>
            </w:tcBorders>
          </w:tcPr>
          <w:p w14:paraId="1545BB9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Trò chơi: “Con gì? – ăn gì?”</w:t>
            </w:r>
          </w:p>
          <w:p w14:paraId="2F3AEA5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Cách chơi: Chọn 1 HS làm quản trò.</w:t>
            </w:r>
          </w:p>
          <w:p w14:paraId="023D254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Dưới lớp đồng thanh hô “Con gì? Con gì?”. Quản trò nêu tên con vật, VD “Con ếch, con ếch”.</w:t>
            </w:r>
          </w:p>
          <w:p w14:paraId="7ECC29E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Dưới lớp đồng thanh hô “Ăn gì? Ăn gì?”.</w:t>
            </w:r>
          </w:p>
          <w:p w14:paraId="797048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Quản trò sẽ chọn 1 bạn bất gì và yêu cầu bạn trả lời, VD “Con ếch ăn gì? Mời bạn A”.</w:t>
            </w:r>
          </w:p>
          <w:p w14:paraId="638FCA96"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sz w:val="28"/>
                <w:szCs w:val="28"/>
              </w:rPr>
              <w:t>GV bao quát chung.</w:t>
            </w:r>
          </w:p>
        </w:tc>
        <w:tc>
          <w:tcPr>
            <w:tcW w:w="4165" w:type="dxa"/>
            <w:tcBorders>
              <w:top w:val="nil"/>
            </w:tcBorders>
          </w:tcPr>
          <w:p w14:paraId="1E5BBD8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tổ chức và chơi theo hình thức cả  lớp.</w:t>
            </w:r>
          </w:p>
          <w:p w14:paraId="4082A023" w14:textId="77777777" w:rsidR="00A923F8" w:rsidRDefault="00A923F8">
            <w:pPr>
              <w:spacing w:after="0" w:line="360" w:lineRule="auto"/>
              <w:jc w:val="both"/>
              <w:rPr>
                <w:rFonts w:ascii="Times New Roman" w:eastAsia="Times New Roman" w:hAnsi="Times New Roman"/>
                <w:sz w:val="28"/>
                <w:szCs w:val="28"/>
              </w:rPr>
            </w:pPr>
          </w:p>
          <w:p w14:paraId="6E462C1D" w14:textId="77777777" w:rsidR="00A923F8" w:rsidRDefault="00A923F8">
            <w:pPr>
              <w:spacing w:after="0" w:line="360" w:lineRule="auto"/>
              <w:jc w:val="both"/>
              <w:rPr>
                <w:rFonts w:ascii="Times New Roman" w:eastAsia="Times New Roman" w:hAnsi="Times New Roman"/>
                <w:sz w:val="28"/>
                <w:szCs w:val="28"/>
              </w:rPr>
            </w:pPr>
          </w:p>
          <w:p w14:paraId="151746BB" w14:textId="77777777" w:rsidR="00A923F8" w:rsidRDefault="00A923F8">
            <w:pPr>
              <w:spacing w:after="0" w:line="360" w:lineRule="auto"/>
              <w:jc w:val="both"/>
              <w:rPr>
                <w:rFonts w:ascii="Times New Roman" w:eastAsia="Times New Roman" w:hAnsi="Times New Roman"/>
                <w:sz w:val="28"/>
                <w:szCs w:val="28"/>
              </w:rPr>
            </w:pPr>
          </w:p>
          <w:p w14:paraId="39012084" w14:textId="77777777" w:rsidR="00A923F8" w:rsidRDefault="00A923F8">
            <w:pPr>
              <w:spacing w:after="0" w:line="360" w:lineRule="auto"/>
              <w:jc w:val="both"/>
              <w:rPr>
                <w:rFonts w:ascii="Times New Roman" w:eastAsia="Times New Roman" w:hAnsi="Times New Roman"/>
                <w:sz w:val="28"/>
                <w:szCs w:val="28"/>
              </w:rPr>
            </w:pPr>
          </w:p>
          <w:p w14:paraId="7B4944B6" w14:textId="77777777" w:rsidR="00A923F8" w:rsidRDefault="00A923F8">
            <w:pPr>
              <w:spacing w:after="0" w:line="360" w:lineRule="auto"/>
              <w:jc w:val="both"/>
              <w:rPr>
                <w:rFonts w:ascii="Times New Roman" w:eastAsia="Times New Roman" w:hAnsi="Times New Roman"/>
                <w:sz w:val="28"/>
                <w:szCs w:val="28"/>
              </w:rPr>
            </w:pPr>
          </w:p>
          <w:p w14:paraId="44DDF560" w14:textId="77777777" w:rsidR="00A923F8" w:rsidRDefault="00A923F8">
            <w:pPr>
              <w:spacing w:after="0" w:line="360" w:lineRule="auto"/>
              <w:jc w:val="both"/>
              <w:rPr>
                <w:rFonts w:ascii="Times New Roman" w:eastAsia="Times New Roman" w:hAnsi="Times New Roman"/>
                <w:sz w:val="28"/>
                <w:szCs w:val="28"/>
              </w:rPr>
            </w:pPr>
          </w:p>
          <w:p w14:paraId="121B3613" w14:textId="77777777" w:rsidR="00A923F8" w:rsidRDefault="00A923F8">
            <w:pPr>
              <w:spacing w:after="0" w:line="360" w:lineRule="auto"/>
              <w:rPr>
                <w:rFonts w:ascii="Times New Roman" w:eastAsia="Times New Roman" w:hAnsi="Times New Roman"/>
                <w:b/>
                <w:sz w:val="28"/>
                <w:szCs w:val="28"/>
              </w:rPr>
            </w:pPr>
          </w:p>
        </w:tc>
      </w:tr>
      <w:tr w:rsidR="00A923F8" w14:paraId="74B08276" w14:textId="77777777">
        <w:trPr>
          <w:trHeight w:val="165"/>
        </w:trPr>
        <w:tc>
          <w:tcPr>
            <w:tcW w:w="5328" w:type="dxa"/>
            <w:gridSpan w:val="2"/>
          </w:tcPr>
          <w:p w14:paraId="5842EB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tc>
        <w:tc>
          <w:tcPr>
            <w:tcW w:w="4165" w:type="dxa"/>
          </w:tcPr>
          <w:p w14:paraId="1A59737F" w14:textId="77777777" w:rsidR="00A923F8" w:rsidRDefault="00A923F8">
            <w:pPr>
              <w:spacing w:after="0" w:line="360" w:lineRule="auto"/>
              <w:jc w:val="both"/>
              <w:rPr>
                <w:rFonts w:ascii="Times New Roman" w:eastAsia="Times New Roman" w:hAnsi="Times New Roman"/>
                <w:sz w:val="28"/>
                <w:szCs w:val="28"/>
              </w:rPr>
            </w:pPr>
          </w:p>
        </w:tc>
      </w:tr>
      <w:tr w:rsidR="00A923F8" w14:paraId="179F6649" w14:textId="77777777">
        <w:trPr>
          <w:trHeight w:val="525"/>
        </w:trPr>
        <w:tc>
          <w:tcPr>
            <w:tcW w:w="5328" w:type="dxa"/>
            <w:gridSpan w:val="2"/>
            <w:tcBorders>
              <w:bottom w:val="nil"/>
            </w:tcBorders>
          </w:tcPr>
          <w:p w14:paraId="3289D2F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dẫn dắt vào bài mới.</w:t>
            </w:r>
          </w:p>
          <w:p w14:paraId="6C6F2F5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Liên hệ:</w:t>
            </w:r>
          </w:p>
        </w:tc>
        <w:tc>
          <w:tcPr>
            <w:tcW w:w="4165" w:type="dxa"/>
            <w:tcBorders>
              <w:bottom w:val="nil"/>
            </w:tcBorders>
          </w:tcPr>
          <w:p w14:paraId="0078D044" w14:textId="77777777" w:rsidR="00A923F8" w:rsidRDefault="00A923F8">
            <w:pPr>
              <w:spacing w:after="0" w:line="360" w:lineRule="auto"/>
              <w:jc w:val="both"/>
              <w:rPr>
                <w:rFonts w:ascii="Times New Roman" w:eastAsia="Times New Roman" w:hAnsi="Times New Roman"/>
                <w:sz w:val="28"/>
                <w:szCs w:val="28"/>
              </w:rPr>
            </w:pPr>
          </w:p>
          <w:p w14:paraId="35DA6D49" w14:textId="77777777" w:rsidR="00A923F8" w:rsidRDefault="00A923F8">
            <w:pPr>
              <w:spacing w:after="0" w:line="360" w:lineRule="auto"/>
              <w:jc w:val="both"/>
              <w:rPr>
                <w:rFonts w:ascii="Times New Roman" w:eastAsia="Times New Roman" w:hAnsi="Times New Roman"/>
                <w:sz w:val="28"/>
                <w:szCs w:val="28"/>
              </w:rPr>
            </w:pPr>
          </w:p>
        </w:tc>
      </w:tr>
      <w:tr w:rsidR="00A923F8" w:rsidRPr="003F74CA" w14:paraId="50BD517A" w14:textId="77777777">
        <w:trPr>
          <w:trHeight w:val="795"/>
        </w:trPr>
        <w:tc>
          <w:tcPr>
            <w:tcW w:w="5328" w:type="dxa"/>
            <w:gridSpan w:val="2"/>
            <w:tcBorders>
              <w:bottom w:val="nil"/>
            </w:tcBorders>
          </w:tcPr>
          <w:p w14:paraId="5923B883"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Con người chúng ta ăn gì?</w:t>
            </w:r>
          </w:p>
          <w:p w14:paraId="4A6A6A0F"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Thức ăn của người khác gì động vật?</w:t>
            </w:r>
          </w:p>
          <w:p w14:paraId="6F738D93"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Chúng ta nấu chín thức ăn bằng gì?</w:t>
            </w:r>
          </w:p>
        </w:tc>
        <w:tc>
          <w:tcPr>
            <w:tcW w:w="4165" w:type="dxa"/>
            <w:tcBorders>
              <w:bottom w:val="nil"/>
            </w:tcBorders>
          </w:tcPr>
          <w:p w14:paraId="3F0B2F39"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Ăn cơm, rau, thịt, cá,….</w:t>
            </w:r>
          </w:p>
          <w:p w14:paraId="2B1F6A10"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Được nấu chín.</w:t>
            </w:r>
          </w:p>
          <w:p w14:paraId="6F349ECF"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Nấu bằng lửa.</w:t>
            </w:r>
          </w:p>
        </w:tc>
      </w:tr>
      <w:tr w:rsidR="00A923F8" w14:paraId="38CFD059" w14:textId="77777777">
        <w:trPr>
          <w:trHeight w:val="80"/>
        </w:trPr>
        <w:tc>
          <w:tcPr>
            <w:tcW w:w="5328" w:type="dxa"/>
            <w:gridSpan w:val="2"/>
            <w:tcBorders>
              <w:top w:val="nil"/>
            </w:tcBorders>
          </w:tcPr>
          <w:p w14:paraId="09EB8CEA"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xml:space="preserve">Giới thiệu bài: Con người dùng lửa để nấu chín thức ăn, không ăn sống nuốt tươi như động vật. Vậy lửa từ đâu mà có? Cô trò mình cùng tìm hiểu qua tiết kể chuyện hôm nay: </w:t>
            </w:r>
            <w:r w:rsidRPr="006756F8">
              <w:rPr>
                <w:rFonts w:ascii="Times New Roman" w:eastAsia="Times New Roman" w:hAnsi="Times New Roman"/>
                <w:b/>
                <w:sz w:val="28"/>
                <w:szCs w:val="28"/>
                <w:lang w:val="sv-SE"/>
              </w:rPr>
              <w:t>Lửa thần.</w:t>
            </w:r>
          </w:p>
        </w:tc>
        <w:tc>
          <w:tcPr>
            <w:tcW w:w="4165" w:type="dxa"/>
            <w:tcBorders>
              <w:top w:val="nil"/>
            </w:tcBorders>
          </w:tcPr>
          <w:p w14:paraId="2C89AD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4D587746" w14:textId="77777777">
        <w:tc>
          <w:tcPr>
            <w:tcW w:w="9493" w:type="dxa"/>
            <w:gridSpan w:val="3"/>
          </w:tcPr>
          <w:p w14:paraId="1778A952"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B. KHÁM PHÁ</w:t>
            </w:r>
          </w:p>
          <w:p w14:paraId="0B04711B"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4473C2C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Phát triển kĩ năng quan sát, nghe – nói góp phần phát triển năng lực ngôn ngữ.</w:t>
            </w:r>
          </w:p>
          <w:p w14:paraId="2803CE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Biết ghi chép tóm tắt, trao đổi được với bạn về nội dung của một câu chuyện.  </w:t>
            </w:r>
          </w:p>
          <w:p w14:paraId="351A4F1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62EA3812" w14:textId="77777777">
        <w:trPr>
          <w:trHeight w:val="1020"/>
        </w:trPr>
        <w:tc>
          <w:tcPr>
            <w:tcW w:w="5112" w:type="dxa"/>
          </w:tcPr>
          <w:p w14:paraId="55E49D6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Hoạt động 1: Nghe kể chuyện</w:t>
            </w:r>
          </w:p>
          <w:p w14:paraId="3E787F7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cho học sinh quan sát tranh, đọc tên truyện và nêu yêu cầu: phán đoán nội dung câu chuyện.</w:t>
            </w:r>
          </w:p>
        </w:tc>
        <w:tc>
          <w:tcPr>
            <w:tcW w:w="4381" w:type="dxa"/>
            <w:gridSpan w:val="2"/>
          </w:tcPr>
          <w:p w14:paraId="2FBEF7C2" w14:textId="77777777" w:rsidR="00A923F8" w:rsidRDefault="00A923F8">
            <w:pPr>
              <w:spacing w:after="0" w:line="360" w:lineRule="auto"/>
              <w:jc w:val="both"/>
              <w:rPr>
                <w:rFonts w:ascii="Times New Roman" w:eastAsia="Times New Roman" w:hAnsi="Times New Roman"/>
                <w:sz w:val="28"/>
                <w:szCs w:val="28"/>
              </w:rPr>
            </w:pPr>
          </w:p>
          <w:p w14:paraId="4C33AD29" w14:textId="77777777" w:rsidR="00A923F8" w:rsidRDefault="00A923F8">
            <w:pPr>
              <w:spacing w:after="0" w:line="360" w:lineRule="auto"/>
              <w:jc w:val="both"/>
              <w:rPr>
                <w:rFonts w:ascii="Times New Roman" w:eastAsia="Times New Roman" w:hAnsi="Times New Roman"/>
                <w:sz w:val="28"/>
                <w:szCs w:val="28"/>
              </w:rPr>
            </w:pPr>
          </w:p>
          <w:p w14:paraId="7586D6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quan sát, nắm được yêu cầu.</w:t>
            </w:r>
          </w:p>
          <w:p w14:paraId="50CCFBF1"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1E909D81" w14:textId="77777777">
        <w:trPr>
          <w:trHeight w:val="615"/>
        </w:trPr>
        <w:tc>
          <w:tcPr>
            <w:tcW w:w="5112" w:type="dxa"/>
          </w:tcPr>
          <w:p w14:paraId="4E75FD7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làm việc nhóm 4.</w:t>
            </w:r>
          </w:p>
          <w:p w14:paraId="1F8A2397" w14:textId="77777777" w:rsidR="00A923F8" w:rsidRDefault="00A923F8">
            <w:pPr>
              <w:spacing w:after="0" w:line="360" w:lineRule="auto"/>
              <w:jc w:val="both"/>
              <w:rPr>
                <w:rFonts w:ascii="Times New Roman" w:eastAsia="Times New Roman" w:hAnsi="Times New Roman"/>
                <w:sz w:val="28"/>
                <w:szCs w:val="28"/>
              </w:rPr>
            </w:pPr>
          </w:p>
          <w:p w14:paraId="11840B69" w14:textId="77777777" w:rsidR="00A923F8" w:rsidRDefault="00A923F8">
            <w:pPr>
              <w:widowControl w:val="0"/>
              <w:spacing w:after="0" w:line="360" w:lineRule="auto"/>
              <w:rPr>
                <w:rFonts w:ascii="Times New Roman" w:eastAsia="Times New Roman" w:hAnsi="Times New Roman"/>
                <w:b/>
                <w:sz w:val="28"/>
                <w:szCs w:val="28"/>
              </w:rPr>
            </w:pPr>
          </w:p>
        </w:tc>
        <w:tc>
          <w:tcPr>
            <w:tcW w:w="4381" w:type="dxa"/>
            <w:gridSpan w:val="2"/>
          </w:tcPr>
          <w:p w14:paraId="11B66D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theo nhóm, nói cho nhau nghe về những điều mình phán đoán.</w:t>
            </w:r>
          </w:p>
        </w:tc>
      </w:tr>
      <w:tr w:rsidR="00A923F8" w14:paraId="452AF3B3" w14:textId="77777777">
        <w:trPr>
          <w:trHeight w:val="255"/>
        </w:trPr>
        <w:tc>
          <w:tcPr>
            <w:tcW w:w="5112" w:type="dxa"/>
          </w:tcPr>
          <w:p w14:paraId="2CF72C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mời các nhóm trình bày.</w:t>
            </w:r>
          </w:p>
          <w:p w14:paraId="21719977" w14:textId="77777777" w:rsidR="00A923F8" w:rsidRDefault="00A923F8">
            <w:pPr>
              <w:spacing w:after="0" w:line="360" w:lineRule="auto"/>
              <w:jc w:val="both"/>
              <w:rPr>
                <w:rFonts w:ascii="Times New Roman" w:eastAsia="Times New Roman" w:hAnsi="Times New Roman"/>
                <w:sz w:val="28"/>
                <w:szCs w:val="28"/>
              </w:rPr>
            </w:pPr>
          </w:p>
        </w:tc>
        <w:tc>
          <w:tcPr>
            <w:tcW w:w="4381" w:type="dxa"/>
            <w:gridSpan w:val="2"/>
          </w:tcPr>
          <w:p w14:paraId="1E19219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trình bày trước lớp những phán đoán của nhóm.</w:t>
            </w:r>
          </w:p>
        </w:tc>
      </w:tr>
      <w:tr w:rsidR="00A923F8" w14:paraId="2F9521A8" w14:textId="77777777">
        <w:trPr>
          <w:trHeight w:val="555"/>
        </w:trPr>
        <w:tc>
          <w:tcPr>
            <w:tcW w:w="5112" w:type="dxa"/>
          </w:tcPr>
          <w:p w14:paraId="1BD4034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mời các nhóm khác nhận xét.</w:t>
            </w:r>
          </w:p>
        </w:tc>
        <w:tc>
          <w:tcPr>
            <w:tcW w:w="4381" w:type="dxa"/>
            <w:gridSpan w:val="2"/>
          </w:tcPr>
          <w:p w14:paraId="2F8F82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bổ sung thêm phán đoán.</w:t>
            </w:r>
          </w:p>
        </w:tc>
      </w:tr>
      <w:tr w:rsidR="00A923F8" w14:paraId="6E31D6C6" w14:textId="77777777">
        <w:trPr>
          <w:trHeight w:val="1140"/>
        </w:trPr>
        <w:tc>
          <w:tcPr>
            <w:tcW w:w="5112" w:type="dxa"/>
          </w:tcPr>
          <w:p w14:paraId="0738F8B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kể câu chuyện lần thứ nhất – Vừa kể vừa dùng các câu hỏi kích thích sự phỏng đoán, trí tò mò nhằm thu hút sự tập trung và chú ý của HS.</w:t>
            </w:r>
          </w:p>
        </w:tc>
        <w:tc>
          <w:tcPr>
            <w:tcW w:w="4381" w:type="dxa"/>
            <w:gridSpan w:val="2"/>
          </w:tcPr>
          <w:p w14:paraId="2FAA06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GV kể để kiểm tra phán đoán.</w:t>
            </w:r>
          </w:p>
          <w:p w14:paraId="28D99842" w14:textId="77777777" w:rsidR="00A923F8" w:rsidRDefault="00A923F8">
            <w:pPr>
              <w:spacing w:after="0" w:line="360" w:lineRule="auto"/>
              <w:jc w:val="both"/>
              <w:rPr>
                <w:rFonts w:ascii="Times New Roman" w:eastAsia="Times New Roman" w:hAnsi="Times New Roman"/>
                <w:sz w:val="28"/>
                <w:szCs w:val="28"/>
              </w:rPr>
            </w:pPr>
          </w:p>
          <w:p w14:paraId="3EB2D8BE" w14:textId="77777777" w:rsidR="00A923F8" w:rsidRDefault="00A923F8">
            <w:pPr>
              <w:spacing w:after="0" w:line="360" w:lineRule="auto"/>
              <w:jc w:val="both"/>
              <w:rPr>
                <w:rFonts w:ascii="Times New Roman" w:eastAsia="Times New Roman" w:hAnsi="Times New Roman"/>
                <w:sz w:val="28"/>
                <w:szCs w:val="28"/>
              </w:rPr>
            </w:pPr>
          </w:p>
        </w:tc>
      </w:tr>
      <w:tr w:rsidR="00A923F8" w14:paraId="00328A08" w14:textId="77777777">
        <w:trPr>
          <w:trHeight w:val="525"/>
        </w:trPr>
        <w:tc>
          <w:tcPr>
            <w:tcW w:w="5112" w:type="dxa"/>
          </w:tcPr>
          <w:p w14:paraId="09095D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trao đổi về phán đoán của mình sau khi nghe câu chuyện.</w:t>
            </w:r>
          </w:p>
        </w:tc>
        <w:tc>
          <w:tcPr>
            <w:tcW w:w="4381" w:type="dxa"/>
            <w:gridSpan w:val="2"/>
          </w:tcPr>
          <w:p w14:paraId="4750C21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trao đổi và bổ sung thêm về phán đoán của nhóm.</w:t>
            </w:r>
          </w:p>
        </w:tc>
      </w:tr>
      <w:tr w:rsidR="00A923F8" w14:paraId="5CD8A624" w14:textId="77777777">
        <w:trPr>
          <w:trHeight w:val="85"/>
        </w:trPr>
        <w:tc>
          <w:tcPr>
            <w:tcW w:w="5112" w:type="dxa"/>
          </w:tcPr>
          <w:p w14:paraId="2DE605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kể lần 2.</w:t>
            </w:r>
          </w:p>
        </w:tc>
        <w:tc>
          <w:tcPr>
            <w:tcW w:w="4381" w:type="dxa"/>
            <w:gridSpan w:val="2"/>
          </w:tcPr>
          <w:p w14:paraId="6C74EDE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GV kể lần hai, ghi chép tóm tắt nội dung câu chuyện.</w:t>
            </w:r>
          </w:p>
        </w:tc>
      </w:tr>
      <w:tr w:rsidR="00A923F8" w14:paraId="1736D7ED" w14:textId="77777777">
        <w:trPr>
          <w:trHeight w:val="85"/>
        </w:trPr>
        <w:tc>
          <w:tcPr>
            <w:tcW w:w="5112" w:type="dxa"/>
          </w:tcPr>
          <w:p w14:paraId="7E6A957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Hoạt động 2: Ghi chép tóm tắt nội dung câu chuyện( làm việc nhóm đôi).</w:t>
            </w:r>
          </w:p>
        </w:tc>
        <w:tc>
          <w:tcPr>
            <w:tcW w:w="4381" w:type="dxa"/>
            <w:gridSpan w:val="2"/>
          </w:tcPr>
          <w:p w14:paraId="59F4964C" w14:textId="77777777" w:rsidR="00A923F8" w:rsidRDefault="00A923F8">
            <w:pPr>
              <w:spacing w:after="0" w:line="360" w:lineRule="auto"/>
              <w:jc w:val="both"/>
              <w:rPr>
                <w:rFonts w:ascii="Times New Roman" w:eastAsia="Times New Roman" w:hAnsi="Times New Roman"/>
                <w:sz w:val="28"/>
                <w:szCs w:val="28"/>
              </w:rPr>
            </w:pPr>
          </w:p>
        </w:tc>
      </w:tr>
      <w:tr w:rsidR="00A923F8" w14:paraId="55C0C9E5" w14:textId="77777777">
        <w:trPr>
          <w:trHeight w:val="80"/>
        </w:trPr>
        <w:tc>
          <w:tcPr>
            <w:tcW w:w="5112" w:type="dxa"/>
          </w:tcPr>
          <w:p w14:paraId="2E064B4F"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GV mời học sinh đọc yêu cầu bài.</w:t>
            </w:r>
          </w:p>
        </w:tc>
        <w:tc>
          <w:tcPr>
            <w:tcW w:w="4381" w:type="dxa"/>
            <w:gridSpan w:val="2"/>
          </w:tcPr>
          <w:p w14:paraId="4283CF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 Lớp lắng nghe và đọc thầm theo.</w:t>
            </w:r>
          </w:p>
        </w:tc>
      </w:tr>
      <w:tr w:rsidR="00A923F8" w14:paraId="2205012C" w14:textId="77777777">
        <w:trPr>
          <w:trHeight w:val="265"/>
        </w:trPr>
        <w:tc>
          <w:tcPr>
            <w:tcW w:w="5112" w:type="dxa"/>
          </w:tcPr>
          <w:p w14:paraId="600E4C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Nhiệm vụ của chúng ta là gì?</w:t>
            </w:r>
          </w:p>
        </w:tc>
        <w:tc>
          <w:tcPr>
            <w:tcW w:w="4381" w:type="dxa"/>
            <w:gridSpan w:val="2"/>
          </w:tcPr>
          <w:p w14:paraId="1FA542E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Ghi chép tóm tắt lại nội dung câu chuyện.</w:t>
            </w:r>
          </w:p>
        </w:tc>
      </w:tr>
      <w:tr w:rsidR="00A923F8" w14:paraId="7C98A87B" w14:textId="77777777">
        <w:trPr>
          <w:trHeight w:val="265"/>
        </w:trPr>
        <w:tc>
          <w:tcPr>
            <w:tcW w:w="5112" w:type="dxa"/>
          </w:tcPr>
          <w:p w14:paraId="350AB99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phát phiếu học tập – cho HS thảo luận theo nhóm làm vào phiếu.</w:t>
            </w:r>
          </w:p>
        </w:tc>
        <w:tc>
          <w:tcPr>
            <w:tcW w:w="4381" w:type="dxa"/>
            <w:gridSpan w:val="2"/>
          </w:tcPr>
          <w:p w14:paraId="777FCA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theo nhóm 4 – ghi chép tóm tắt các ý.</w:t>
            </w:r>
          </w:p>
        </w:tc>
      </w:tr>
      <w:tr w:rsidR="00A923F8" w14:paraId="622E1F79" w14:textId="77777777">
        <w:trPr>
          <w:trHeight w:val="265"/>
        </w:trPr>
        <w:tc>
          <w:tcPr>
            <w:tcW w:w="5112" w:type="dxa"/>
          </w:tcPr>
          <w:p w14:paraId="0784747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quan sát và hướng dẫn các nhóm.</w:t>
            </w:r>
          </w:p>
        </w:tc>
        <w:tc>
          <w:tcPr>
            <w:tcW w:w="4381" w:type="dxa"/>
            <w:gridSpan w:val="2"/>
          </w:tcPr>
          <w:p w14:paraId="7F75B859" w14:textId="77777777" w:rsidR="00A923F8" w:rsidRDefault="00A923F8">
            <w:pPr>
              <w:spacing w:after="0" w:line="360" w:lineRule="auto"/>
              <w:jc w:val="both"/>
              <w:rPr>
                <w:rFonts w:ascii="Times New Roman" w:eastAsia="Times New Roman" w:hAnsi="Times New Roman"/>
                <w:sz w:val="28"/>
                <w:szCs w:val="28"/>
              </w:rPr>
            </w:pPr>
          </w:p>
        </w:tc>
      </w:tr>
      <w:tr w:rsidR="00A923F8" w14:paraId="4B5ECC61" w14:textId="77777777">
        <w:trPr>
          <w:trHeight w:val="265"/>
        </w:trPr>
        <w:tc>
          <w:tcPr>
            <w:tcW w:w="5112" w:type="dxa"/>
          </w:tcPr>
          <w:p w14:paraId="1E7A499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chụp lại bài của một vài nhóm.</w:t>
            </w:r>
          </w:p>
          <w:p w14:paraId="5465D72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báo cáo kết quả.</w:t>
            </w:r>
          </w:p>
        </w:tc>
        <w:tc>
          <w:tcPr>
            <w:tcW w:w="4381" w:type="dxa"/>
            <w:gridSpan w:val="2"/>
          </w:tcPr>
          <w:p w14:paraId="61FC074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 nhóm chia sẻ kết quả làm việc của nhóm mình.</w:t>
            </w:r>
          </w:p>
          <w:p w14:paraId="1CB0F2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 nhóm khác lắng nghe – nhận xét.</w:t>
            </w:r>
          </w:p>
        </w:tc>
      </w:tr>
      <w:tr w:rsidR="00A923F8" w14:paraId="5E298D11" w14:textId="77777777">
        <w:trPr>
          <w:trHeight w:val="80"/>
        </w:trPr>
        <w:tc>
          <w:tcPr>
            <w:tcW w:w="5112" w:type="dxa"/>
          </w:tcPr>
          <w:p w14:paraId="0ED38A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nhận xét – chiếu bài làm của vài nhóm lên bảng lớp. </w:t>
            </w:r>
          </w:p>
        </w:tc>
        <w:tc>
          <w:tcPr>
            <w:tcW w:w="4381" w:type="dxa"/>
            <w:gridSpan w:val="2"/>
          </w:tcPr>
          <w:p w14:paraId="6471006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Nhận xét – tuyên dương.</w:t>
            </w:r>
          </w:p>
        </w:tc>
      </w:tr>
      <w:tr w:rsidR="00A923F8" w14:paraId="6B9A8BF7" w14:textId="77777777">
        <w:trPr>
          <w:trHeight w:val="225"/>
        </w:trPr>
        <w:tc>
          <w:tcPr>
            <w:tcW w:w="9493" w:type="dxa"/>
            <w:gridSpan w:val="3"/>
          </w:tcPr>
          <w:p w14:paraId="7B15A59B" w14:textId="77777777" w:rsidR="00A923F8" w:rsidRDefault="00000000">
            <w:pPr>
              <w:widowControl w:val="0"/>
              <w:spacing w:after="0" w:line="360" w:lineRule="auto"/>
              <w:rPr>
                <w:rFonts w:ascii="Times New Roman" w:eastAsia="Times New Roman" w:hAnsi="Times New Roman"/>
                <w:b/>
                <w:sz w:val="28"/>
                <w:szCs w:val="28"/>
              </w:rPr>
            </w:pPr>
            <w:r>
              <w:rPr>
                <w:rFonts w:ascii="Times New Roman" w:eastAsia="Times New Roman" w:hAnsi="Times New Roman"/>
                <w:b/>
                <w:sz w:val="28"/>
                <w:szCs w:val="28"/>
              </w:rPr>
              <w:t>C.  LUYỆN TẬP</w:t>
            </w:r>
          </w:p>
          <w:p w14:paraId="087F22BF" w14:textId="77777777" w:rsidR="00A923F8" w:rsidRDefault="00000000">
            <w:pPr>
              <w:widowControl w:val="0"/>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1064C18C"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Dựa vào tranh và CH gợi ý, kể được câu chuyện Lửa thần. </w:t>
            </w:r>
          </w:p>
          <w:p w14:paraId="0461C844"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Lắng nghe bạn kể, biết nhận xét, đánh giá lời kể của bạn.</w:t>
            </w:r>
          </w:p>
          <w:p w14:paraId="364C9938"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 Biết trao đổi cùng các bạn về nội dung câu chuyện, ý nghĩa của câu chuyện (Con người phát hiện ra lửa, làm thay đổi cuộc sống.).</w:t>
            </w:r>
          </w:p>
          <w:p w14:paraId="339EBBE2" w14:textId="77777777" w:rsidR="00A923F8" w:rsidRDefault="00000000">
            <w:pPr>
              <w:widowControl w:val="0"/>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03F6BD0E" w14:textId="77777777">
        <w:trPr>
          <w:trHeight w:val="270"/>
        </w:trPr>
        <w:tc>
          <w:tcPr>
            <w:tcW w:w="5112" w:type="dxa"/>
          </w:tcPr>
          <w:p w14:paraId="22F86BC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1: Kể chuyện trong nhóm</w:t>
            </w:r>
          </w:p>
        </w:tc>
        <w:tc>
          <w:tcPr>
            <w:tcW w:w="4381" w:type="dxa"/>
            <w:gridSpan w:val="2"/>
          </w:tcPr>
          <w:p w14:paraId="2F4BA49C"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037B52F5" w14:textId="77777777">
        <w:trPr>
          <w:trHeight w:val="1125"/>
        </w:trPr>
        <w:tc>
          <w:tcPr>
            <w:tcW w:w="5112" w:type="dxa"/>
          </w:tcPr>
          <w:p w14:paraId="2BBF87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kể chuyện theo nhóm 2.</w:t>
            </w:r>
          </w:p>
          <w:p w14:paraId="6DBA0834" w14:textId="77777777" w:rsidR="00A923F8" w:rsidRDefault="00A923F8">
            <w:pPr>
              <w:spacing w:after="0" w:line="360" w:lineRule="auto"/>
              <w:jc w:val="both"/>
              <w:rPr>
                <w:rFonts w:ascii="Times New Roman" w:eastAsia="Times New Roman" w:hAnsi="Times New Roman"/>
                <w:sz w:val="28"/>
                <w:szCs w:val="28"/>
              </w:rPr>
            </w:pPr>
          </w:p>
          <w:p w14:paraId="14D99CEB" w14:textId="77777777" w:rsidR="00A923F8" w:rsidRDefault="00A923F8">
            <w:pPr>
              <w:widowControl w:val="0"/>
              <w:spacing w:after="0" w:line="360" w:lineRule="auto"/>
              <w:rPr>
                <w:rFonts w:ascii="Times New Roman" w:eastAsia="Times New Roman" w:hAnsi="Times New Roman"/>
                <w:b/>
                <w:sz w:val="28"/>
                <w:szCs w:val="28"/>
              </w:rPr>
            </w:pPr>
          </w:p>
        </w:tc>
        <w:tc>
          <w:tcPr>
            <w:tcW w:w="4381" w:type="dxa"/>
            <w:gridSpan w:val="2"/>
          </w:tcPr>
          <w:p w14:paraId="7B6597B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hành kể chuyện trong nhóm, kể lại từng đoạn của câu chuyện cho nhau nghe dựa vào nội dung tóm tắt đã ghi chép.</w:t>
            </w:r>
          </w:p>
        </w:tc>
      </w:tr>
      <w:tr w:rsidR="00A923F8" w14:paraId="6046C407" w14:textId="77777777">
        <w:trPr>
          <w:trHeight w:val="510"/>
        </w:trPr>
        <w:tc>
          <w:tcPr>
            <w:tcW w:w="5112" w:type="dxa"/>
          </w:tcPr>
          <w:p w14:paraId="2D2A291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Gọi các nhóm kể trước lớp.</w:t>
            </w:r>
          </w:p>
          <w:p w14:paraId="457738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khác nhận xét.</w:t>
            </w:r>
          </w:p>
        </w:tc>
        <w:tc>
          <w:tcPr>
            <w:tcW w:w="4381" w:type="dxa"/>
            <w:gridSpan w:val="2"/>
          </w:tcPr>
          <w:p w14:paraId="09ACB11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Các nhóm kể trước lớp.</w:t>
            </w:r>
          </w:p>
          <w:p w14:paraId="4111BB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Nhóm khác nhận xét.</w:t>
            </w:r>
          </w:p>
        </w:tc>
      </w:tr>
      <w:tr w:rsidR="00A923F8" w14:paraId="73C9C42E" w14:textId="77777777">
        <w:trPr>
          <w:trHeight w:val="225"/>
        </w:trPr>
        <w:tc>
          <w:tcPr>
            <w:tcW w:w="5112" w:type="dxa"/>
          </w:tcPr>
          <w:p w14:paraId="15DB25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w:t>
            </w:r>
          </w:p>
        </w:tc>
        <w:tc>
          <w:tcPr>
            <w:tcW w:w="4381" w:type="dxa"/>
            <w:gridSpan w:val="2"/>
          </w:tcPr>
          <w:p w14:paraId="132B00C8"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42519939" w14:textId="77777777">
        <w:trPr>
          <w:trHeight w:val="135"/>
        </w:trPr>
        <w:tc>
          <w:tcPr>
            <w:tcW w:w="5112" w:type="dxa"/>
          </w:tcPr>
          <w:p w14:paraId="1E781C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Hoạt động 2: Kể chuyện trước lớp</w:t>
            </w:r>
          </w:p>
        </w:tc>
        <w:tc>
          <w:tcPr>
            <w:tcW w:w="4381" w:type="dxa"/>
            <w:gridSpan w:val="2"/>
          </w:tcPr>
          <w:p w14:paraId="00EA948D"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9680CBB" w14:textId="77777777">
        <w:trPr>
          <w:trHeight w:val="525"/>
        </w:trPr>
        <w:tc>
          <w:tcPr>
            <w:tcW w:w="5112" w:type="dxa"/>
          </w:tcPr>
          <w:p w14:paraId="4F6FFBC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lastRenderedPageBreak/>
              <w:t xml:space="preserve">- GV tổ chức cho HS thi kể chuyện trước lớp. </w:t>
            </w:r>
          </w:p>
        </w:tc>
        <w:tc>
          <w:tcPr>
            <w:tcW w:w="4381" w:type="dxa"/>
            <w:gridSpan w:val="2"/>
          </w:tcPr>
          <w:p w14:paraId="161B891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HS thi kể chuyện.</w:t>
            </w:r>
          </w:p>
        </w:tc>
      </w:tr>
      <w:tr w:rsidR="00A923F8" w14:paraId="4FCCA83C" w14:textId="77777777">
        <w:trPr>
          <w:trHeight w:val="247"/>
        </w:trPr>
        <w:tc>
          <w:tcPr>
            <w:tcW w:w="5112" w:type="dxa"/>
            <w:tcBorders>
              <w:bottom w:val="nil"/>
            </w:tcBorders>
          </w:tcPr>
          <w:p w14:paraId="67BD2AB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nhận xét – tuyên dương các bạn.</w:t>
            </w:r>
          </w:p>
        </w:tc>
        <w:tc>
          <w:tcPr>
            <w:tcW w:w="4381" w:type="dxa"/>
            <w:gridSpan w:val="2"/>
            <w:tcBorders>
              <w:bottom w:val="nil"/>
            </w:tcBorders>
          </w:tcPr>
          <w:p w14:paraId="5F1B8A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Lớp lắng nghe nhận xét bạn kể.</w:t>
            </w:r>
          </w:p>
          <w:p w14:paraId="3E8D5A44"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00F7EBED" w14:textId="77777777">
        <w:trPr>
          <w:trHeight w:val="502"/>
        </w:trPr>
        <w:tc>
          <w:tcPr>
            <w:tcW w:w="5112" w:type="dxa"/>
            <w:tcBorders>
              <w:bottom w:val="nil"/>
            </w:tcBorders>
          </w:tcPr>
          <w:p w14:paraId="795EF53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3: Trao đổi về nội dung, ý nghĩa câu chuyện.</w:t>
            </w:r>
          </w:p>
        </w:tc>
        <w:tc>
          <w:tcPr>
            <w:tcW w:w="4381" w:type="dxa"/>
            <w:gridSpan w:val="2"/>
            <w:tcBorders>
              <w:bottom w:val="nil"/>
            </w:tcBorders>
          </w:tcPr>
          <w:p w14:paraId="4AF21CA4" w14:textId="77777777" w:rsidR="00A923F8" w:rsidRDefault="00A923F8">
            <w:pPr>
              <w:spacing w:after="0" w:line="360" w:lineRule="auto"/>
              <w:jc w:val="both"/>
              <w:rPr>
                <w:rFonts w:ascii="Times New Roman" w:eastAsia="Times New Roman" w:hAnsi="Times New Roman"/>
                <w:sz w:val="28"/>
                <w:szCs w:val="28"/>
              </w:rPr>
            </w:pPr>
          </w:p>
          <w:p w14:paraId="45419B84"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12D3414B" w14:textId="77777777">
        <w:trPr>
          <w:trHeight w:val="128"/>
        </w:trPr>
        <w:tc>
          <w:tcPr>
            <w:tcW w:w="5112" w:type="dxa"/>
            <w:tcBorders>
              <w:top w:val="nil"/>
            </w:tcBorders>
          </w:tcPr>
          <w:p w14:paraId="422295D3"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GV mời học sinh đọc các câu hỏi trong sách – HS trao đổi với bạn theo nhóm đôi rồi chia sẻ trước lớp.</w:t>
            </w:r>
          </w:p>
        </w:tc>
        <w:tc>
          <w:tcPr>
            <w:tcW w:w="4381" w:type="dxa"/>
            <w:gridSpan w:val="2"/>
            <w:tcBorders>
              <w:top w:val="nil"/>
            </w:tcBorders>
          </w:tcPr>
          <w:p w14:paraId="43DA985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các câu hỏi gợi ý.</w:t>
            </w:r>
          </w:p>
          <w:p w14:paraId="341435D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theo nhóm đôi.</w:t>
            </w:r>
          </w:p>
          <w:p w14:paraId="0662AEA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Vài nhóm chia sẻ trước lớp.</w:t>
            </w:r>
          </w:p>
        </w:tc>
      </w:tr>
      <w:tr w:rsidR="00A923F8" w14:paraId="1E3F1FEC" w14:textId="77777777">
        <w:trPr>
          <w:trHeight w:val="490"/>
        </w:trPr>
        <w:tc>
          <w:tcPr>
            <w:tcW w:w="5112" w:type="dxa"/>
          </w:tcPr>
          <w:p w14:paraId="4D7CA10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Qua câu chuyện trên, em hình dung người xưa lấy lửa ở đâu?</w:t>
            </w:r>
          </w:p>
        </w:tc>
        <w:tc>
          <w:tcPr>
            <w:tcW w:w="4381" w:type="dxa"/>
            <w:gridSpan w:val="2"/>
          </w:tcPr>
          <w:p w14:paraId="413B628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Người xưa lấy lửa từ các đám cháy rừng.</w:t>
            </w:r>
          </w:p>
        </w:tc>
      </w:tr>
      <w:tr w:rsidR="00A923F8" w14:paraId="082CB709" w14:textId="77777777">
        <w:trPr>
          <w:trHeight w:val="593"/>
        </w:trPr>
        <w:tc>
          <w:tcPr>
            <w:tcW w:w="5112" w:type="dxa"/>
          </w:tcPr>
          <w:p w14:paraId="76B85C8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=&gt;GV: Các đám cháy này có thể do sét hoặc gió nóng làm cháy lá khô, cây khô. </w:t>
            </w:r>
          </w:p>
        </w:tc>
        <w:tc>
          <w:tcPr>
            <w:tcW w:w="4381" w:type="dxa"/>
            <w:gridSpan w:val="2"/>
          </w:tcPr>
          <w:p w14:paraId="19C27EF0" w14:textId="77777777" w:rsidR="00A923F8" w:rsidRDefault="00A923F8">
            <w:pPr>
              <w:widowControl w:val="0"/>
              <w:spacing w:after="0" w:line="360" w:lineRule="auto"/>
              <w:rPr>
                <w:rFonts w:ascii="Times New Roman" w:eastAsia="Times New Roman" w:hAnsi="Times New Roman"/>
                <w:sz w:val="28"/>
                <w:szCs w:val="28"/>
              </w:rPr>
            </w:pPr>
          </w:p>
          <w:p w14:paraId="558C7336"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3B29E4BE" w14:textId="77777777">
        <w:trPr>
          <w:trHeight w:val="593"/>
        </w:trPr>
        <w:tc>
          <w:tcPr>
            <w:tcW w:w="5112" w:type="dxa"/>
          </w:tcPr>
          <w:p w14:paraId="367694A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Theo em, khi không lấy được lửa từ thiên nhiên, người ta làm cách nào để có lửa? </w:t>
            </w:r>
          </w:p>
          <w:p w14:paraId="7E30E5D0" w14:textId="77777777" w:rsidR="00A923F8" w:rsidRDefault="00A923F8">
            <w:pPr>
              <w:spacing w:after="0" w:line="360" w:lineRule="auto"/>
              <w:jc w:val="both"/>
              <w:rPr>
                <w:rFonts w:ascii="Times New Roman" w:eastAsia="Times New Roman" w:hAnsi="Times New Roman"/>
                <w:b/>
                <w:sz w:val="28"/>
                <w:szCs w:val="28"/>
              </w:rPr>
            </w:pPr>
          </w:p>
          <w:p w14:paraId="34ED4A09" w14:textId="77777777" w:rsidR="00A923F8" w:rsidRDefault="00A923F8">
            <w:pPr>
              <w:spacing w:after="0" w:line="360" w:lineRule="auto"/>
              <w:jc w:val="both"/>
              <w:rPr>
                <w:rFonts w:ascii="Times New Roman" w:eastAsia="Times New Roman" w:hAnsi="Times New Roman"/>
                <w:b/>
                <w:sz w:val="28"/>
                <w:szCs w:val="28"/>
              </w:rPr>
            </w:pPr>
          </w:p>
          <w:p w14:paraId="0E3DFD49" w14:textId="77777777" w:rsidR="00A923F8" w:rsidRDefault="00A923F8">
            <w:pPr>
              <w:spacing w:after="0" w:line="360" w:lineRule="auto"/>
              <w:jc w:val="both"/>
              <w:rPr>
                <w:rFonts w:ascii="Times New Roman" w:eastAsia="Times New Roman" w:hAnsi="Times New Roman"/>
                <w:b/>
                <w:sz w:val="28"/>
                <w:szCs w:val="28"/>
              </w:rPr>
            </w:pPr>
          </w:p>
          <w:p w14:paraId="7B2A8DF7" w14:textId="77777777" w:rsidR="00A923F8" w:rsidRDefault="00A923F8">
            <w:pPr>
              <w:spacing w:after="0" w:line="360" w:lineRule="auto"/>
              <w:jc w:val="both"/>
              <w:rPr>
                <w:rFonts w:ascii="Times New Roman" w:eastAsia="Times New Roman" w:hAnsi="Times New Roman"/>
                <w:sz w:val="28"/>
                <w:szCs w:val="28"/>
              </w:rPr>
            </w:pPr>
          </w:p>
        </w:tc>
        <w:tc>
          <w:tcPr>
            <w:tcW w:w="4381" w:type="dxa"/>
            <w:gridSpan w:val="2"/>
          </w:tcPr>
          <w:p w14:paraId="2A9542A1"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lửa, diêm,... </w:t>
            </w:r>
          </w:p>
        </w:tc>
      </w:tr>
      <w:tr w:rsidR="00A923F8" w14:paraId="681B7710" w14:textId="77777777">
        <w:trPr>
          <w:trHeight w:val="540"/>
        </w:trPr>
        <w:tc>
          <w:tcPr>
            <w:tcW w:w="5112" w:type="dxa"/>
          </w:tcPr>
          <w:p w14:paraId="5139271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Lửa thay đổi cuộc sống của con người thế nào? </w:t>
            </w:r>
          </w:p>
        </w:tc>
        <w:tc>
          <w:tcPr>
            <w:tcW w:w="4381" w:type="dxa"/>
            <w:gridSpan w:val="2"/>
          </w:tcPr>
          <w:p w14:paraId="189D5D9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Lửa làm chín thức ăn, giữ ấm cho người, thắp sáng, xua đuổi thú dữ,...</w:t>
            </w:r>
          </w:p>
        </w:tc>
      </w:tr>
      <w:tr w:rsidR="00A923F8" w14:paraId="68380452" w14:textId="77777777">
        <w:trPr>
          <w:trHeight w:val="967"/>
        </w:trPr>
        <w:tc>
          <w:tcPr>
            <w:tcW w:w="5112" w:type="dxa"/>
          </w:tcPr>
          <w:p w14:paraId="00B39687"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b/>
                <w:sz w:val="28"/>
                <w:szCs w:val="28"/>
              </w:rPr>
              <w:t xml:space="preserve">GV chốt lại – rút ra ý nghĩa chung cho câu chuyện: </w:t>
            </w:r>
            <w:r>
              <w:rPr>
                <w:rFonts w:ascii="Times New Roman" w:eastAsia="Times New Roman" w:hAnsi="Times New Roman"/>
                <w:sz w:val="28"/>
                <w:szCs w:val="28"/>
              </w:rPr>
              <w:t>Con người phát hiện ra lửa, làm thay đổi cuộc sống của con người. Lửa rất cần thiết, rất quan trọng với con người.</w:t>
            </w:r>
          </w:p>
        </w:tc>
        <w:tc>
          <w:tcPr>
            <w:tcW w:w="4381" w:type="dxa"/>
            <w:gridSpan w:val="2"/>
          </w:tcPr>
          <w:p w14:paraId="04A27A3C" w14:textId="77777777" w:rsidR="00A923F8" w:rsidRDefault="00A923F8">
            <w:pPr>
              <w:widowControl w:val="0"/>
              <w:spacing w:after="0" w:line="360" w:lineRule="auto"/>
              <w:jc w:val="both"/>
              <w:rPr>
                <w:rFonts w:ascii="Times New Roman" w:eastAsia="Times New Roman" w:hAnsi="Times New Roman"/>
                <w:sz w:val="28"/>
                <w:szCs w:val="28"/>
              </w:rPr>
            </w:pPr>
          </w:p>
        </w:tc>
      </w:tr>
      <w:tr w:rsidR="00A923F8" w14:paraId="6F4661AD" w14:textId="77777777">
        <w:tc>
          <w:tcPr>
            <w:tcW w:w="9493" w:type="dxa"/>
            <w:gridSpan w:val="3"/>
          </w:tcPr>
          <w:p w14:paraId="480AAFCA"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D. VẬN DỤNG TRẢI NGHIỆM</w:t>
            </w:r>
          </w:p>
          <w:p w14:paraId="5D06A57C" w14:textId="77777777" w:rsidR="00A923F8" w:rsidRDefault="00000000">
            <w:pPr>
              <w:spacing w:after="0" w:line="360" w:lineRule="auto"/>
              <w:rPr>
                <w:rFonts w:ascii="Times New Roman" w:eastAsia="Times New Roman" w:hAnsi="Times New Roman"/>
                <w:b/>
                <w:i/>
                <w:sz w:val="28"/>
                <w:szCs w:val="28"/>
              </w:rPr>
            </w:pPr>
            <w:r>
              <w:rPr>
                <w:rFonts w:ascii="Times New Roman" w:eastAsia="Times New Roman" w:hAnsi="Times New Roman"/>
                <w:b/>
                <w:i/>
                <w:sz w:val="28"/>
                <w:szCs w:val="28"/>
              </w:rPr>
              <w:t>* Mục tiêu:</w:t>
            </w:r>
          </w:p>
          <w:p w14:paraId="63075C5D"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rPr>
              <w:t>- Củng cố những kiến thức đã học trong tiết học để học sinh khắc sâu nội dung.</w:t>
            </w:r>
          </w:p>
          <w:p w14:paraId="2C6F3F37" w14:textId="77777777" w:rsidR="00A923F8" w:rsidRDefault="00000000">
            <w:pPr>
              <w:widowControl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Biết bày tỏ sự yêu thích các chi tiết thú vị trong câu chuyện.</w:t>
            </w:r>
          </w:p>
          <w:p w14:paraId="42D8FC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Biết vận dụng kiến thức từ bài học để vận dụng vào thực tiễn.</w:t>
            </w:r>
          </w:p>
          <w:p w14:paraId="1951B982"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44C43896" w14:textId="77777777">
        <w:trPr>
          <w:trHeight w:val="540"/>
        </w:trPr>
        <w:tc>
          <w:tcPr>
            <w:tcW w:w="5328" w:type="dxa"/>
            <w:gridSpan w:val="2"/>
          </w:tcPr>
          <w:p w14:paraId="7A1E25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mời các nhóm thi đua kể chuyện theo hình thức đóng vai.</w:t>
            </w:r>
          </w:p>
        </w:tc>
        <w:tc>
          <w:tcPr>
            <w:tcW w:w="4165" w:type="dxa"/>
          </w:tcPr>
          <w:p w14:paraId="71938E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HS: 1 bạn đóng vai người dẫn chuyện, 1 bạn đóng vai Thần lửa, 1 bạn đóng vai người đàn ông.</w:t>
            </w:r>
          </w:p>
        </w:tc>
      </w:tr>
      <w:tr w:rsidR="00A923F8" w14:paraId="743C521D" w14:textId="77777777">
        <w:trPr>
          <w:trHeight w:val="540"/>
        </w:trPr>
        <w:tc>
          <w:tcPr>
            <w:tcW w:w="5328" w:type="dxa"/>
            <w:gridSpan w:val="2"/>
          </w:tcPr>
          <w:p w14:paraId="36BBB38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khen ngợi HS – tặng quà cho HS.</w:t>
            </w:r>
          </w:p>
        </w:tc>
        <w:tc>
          <w:tcPr>
            <w:tcW w:w="4165" w:type="dxa"/>
          </w:tcPr>
          <w:p w14:paraId="59E2FE2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Lớp nhận xét – Tuyên dương bạn.</w:t>
            </w:r>
          </w:p>
        </w:tc>
      </w:tr>
      <w:tr w:rsidR="00A923F8" w14:paraId="6C1CFB86" w14:textId="77777777">
        <w:trPr>
          <w:trHeight w:val="540"/>
        </w:trPr>
        <w:tc>
          <w:tcPr>
            <w:tcW w:w="5328" w:type="dxa"/>
            <w:gridSpan w:val="2"/>
          </w:tcPr>
          <w:p w14:paraId="492714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thích các chi tiết thú vị nào trong câu chuyện? Vì sao?</w:t>
            </w:r>
          </w:p>
        </w:tc>
        <w:tc>
          <w:tcPr>
            <w:tcW w:w="4165" w:type="dxa"/>
          </w:tcPr>
          <w:p w14:paraId="7B52F6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theo ý thích của mình.</w:t>
            </w:r>
          </w:p>
          <w:p w14:paraId="38C802B7" w14:textId="77777777" w:rsidR="00A923F8" w:rsidRDefault="00A923F8">
            <w:pPr>
              <w:spacing w:after="0" w:line="360" w:lineRule="auto"/>
              <w:jc w:val="both"/>
              <w:rPr>
                <w:rFonts w:ascii="Times New Roman" w:eastAsia="Times New Roman" w:hAnsi="Times New Roman"/>
                <w:sz w:val="28"/>
                <w:szCs w:val="28"/>
              </w:rPr>
            </w:pPr>
          </w:p>
        </w:tc>
      </w:tr>
      <w:tr w:rsidR="00A923F8" w14:paraId="1596551C" w14:textId="77777777">
        <w:trPr>
          <w:trHeight w:val="175"/>
        </w:trPr>
        <w:tc>
          <w:tcPr>
            <w:tcW w:w="5328" w:type="dxa"/>
            <w:gridSpan w:val="2"/>
          </w:tcPr>
          <w:p w14:paraId="2EEA23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liên hệ, giáo dục HS.</w:t>
            </w:r>
          </w:p>
          <w:p w14:paraId="6769DE6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14:paraId="6385FFF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14:paraId="26B98BD0" w14:textId="77777777" w:rsidR="00A923F8" w:rsidRDefault="00A923F8">
            <w:pPr>
              <w:spacing w:after="0" w:line="360" w:lineRule="auto"/>
              <w:jc w:val="both"/>
              <w:rPr>
                <w:rFonts w:ascii="Times New Roman" w:eastAsia="Times New Roman" w:hAnsi="Times New Roman"/>
                <w:sz w:val="28"/>
                <w:szCs w:val="28"/>
              </w:rPr>
            </w:pPr>
          </w:p>
          <w:p w14:paraId="37355F5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một số hành động, việc làm cụ thể để đảm bảo an toàn và sử dụng tiết kiệm nguồn năng lượng.</w:t>
            </w:r>
          </w:p>
        </w:tc>
      </w:tr>
      <w:tr w:rsidR="00A923F8" w14:paraId="52AA6822" w14:textId="77777777">
        <w:trPr>
          <w:trHeight w:val="540"/>
        </w:trPr>
        <w:tc>
          <w:tcPr>
            <w:tcW w:w="5328" w:type="dxa"/>
            <w:gridSpan w:val="2"/>
          </w:tcPr>
          <w:p w14:paraId="434BCCD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nhận xét tiết học, dặn dò HS về nhà kể cho người thân nghe.</w:t>
            </w:r>
          </w:p>
        </w:tc>
        <w:tc>
          <w:tcPr>
            <w:tcW w:w="4165" w:type="dxa"/>
          </w:tcPr>
          <w:p w14:paraId="4DFF35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nhận nhiệm vụ.</w:t>
            </w:r>
          </w:p>
        </w:tc>
      </w:tr>
    </w:tbl>
    <w:p w14:paraId="6E69CDAB"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6C0419D8" w14:textId="77777777" w:rsidR="00A923F8" w:rsidRDefault="00000000">
      <w:pPr>
        <w:jc w:val="center"/>
        <w:rPr>
          <w:rFonts w:ascii="Times New Roman" w:eastAsia="Times New Roman" w:hAnsi="Times New Roman"/>
          <w:b/>
          <w:sz w:val="28"/>
          <w:szCs w:val="28"/>
        </w:rPr>
      </w:pPr>
      <w:r>
        <w:rPr>
          <w:rFonts w:ascii="Times New Roman" w:eastAsia="Times New Roman" w:hAnsi="Times New Roman"/>
          <w:sz w:val="28"/>
          <w:szCs w:val="28"/>
        </w:rPr>
        <w:t>..................................................................................................................................................................................................................................................................</w:t>
      </w:r>
    </w:p>
    <w:p w14:paraId="74607611" w14:textId="77777777" w:rsidR="00A923F8" w:rsidRDefault="00A923F8">
      <w:pPr>
        <w:jc w:val="center"/>
        <w:rPr>
          <w:rFonts w:ascii="Times New Roman" w:eastAsia="Times New Roman" w:hAnsi="Times New Roman"/>
          <w:b/>
          <w:sz w:val="28"/>
          <w:szCs w:val="28"/>
        </w:rPr>
      </w:pPr>
    </w:p>
    <w:p w14:paraId="339E5B18" w14:textId="77777777" w:rsidR="00A923F8" w:rsidRDefault="00A923F8">
      <w:pPr>
        <w:jc w:val="center"/>
        <w:rPr>
          <w:rFonts w:ascii="Times New Roman" w:eastAsia="Times New Roman" w:hAnsi="Times New Roman"/>
          <w:b/>
          <w:sz w:val="28"/>
          <w:szCs w:val="28"/>
        </w:rPr>
      </w:pPr>
    </w:p>
    <w:p w14:paraId="5D19775E" w14:textId="77777777" w:rsidR="00A923F8" w:rsidRDefault="00A923F8">
      <w:pPr>
        <w:jc w:val="center"/>
        <w:rPr>
          <w:rFonts w:ascii="Times New Roman" w:eastAsia="Times New Roman" w:hAnsi="Times New Roman"/>
          <w:b/>
          <w:sz w:val="28"/>
          <w:szCs w:val="28"/>
        </w:rPr>
      </w:pPr>
    </w:p>
    <w:p w14:paraId="240F8109"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1D5EAE0"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6A0341F"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AFC4B33"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BDDCE5E"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1742B774"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7584A5AB" w14:textId="77777777" w:rsidR="00A923F8" w:rsidRDefault="00A923F8">
      <w:pPr>
        <w:tabs>
          <w:tab w:val="left" w:pos="4587"/>
        </w:tabs>
        <w:spacing w:after="0" w:line="360" w:lineRule="auto"/>
        <w:rPr>
          <w:rFonts w:ascii="Times New Roman" w:eastAsia="Times New Roman" w:hAnsi="Times New Roman"/>
          <w:sz w:val="28"/>
          <w:szCs w:val="28"/>
        </w:rPr>
      </w:pPr>
    </w:p>
    <w:p w14:paraId="7CD48ABA" w14:textId="77777777" w:rsidR="00A923F8" w:rsidRDefault="00A923F8">
      <w:pPr>
        <w:jc w:val="center"/>
        <w:rPr>
          <w:rFonts w:ascii="Times New Roman" w:eastAsia="Times New Roman" w:hAnsi="Times New Roman"/>
          <w:b/>
          <w:sz w:val="28"/>
          <w:szCs w:val="28"/>
        </w:rPr>
      </w:pPr>
    </w:p>
    <w:p w14:paraId="00DAFA49" w14:textId="77777777" w:rsidR="00A923F8" w:rsidRDefault="00A923F8">
      <w:pPr>
        <w:jc w:val="center"/>
        <w:rPr>
          <w:rFonts w:ascii="Times New Roman" w:eastAsia="Times New Roman" w:hAnsi="Times New Roman"/>
          <w:b/>
          <w:sz w:val="28"/>
          <w:szCs w:val="28"/>
        </w:rPr>
      </w:pPr>
    </w:p>
    <w:p w14:paraId="6BC0679B" w14:textId="77777777" w:rsidR="00A923F8" w:rsidRDefault="00A923F8">
      <w:pPr>
        <w:rPr>
          <w:rFonts w:ascii="Times New Roman" w:eastAsia="Times New Roman" w:hAnsi="Times New Roman"/>
          <w:b/>
          <w:sz w:val="28"/>
          <w:szCs w:val="28"/>
        </w:rPr>
      </w:pPr>
    </w:p>
    <w:p w14:paraId="4F53A224" w14:textId="77777777" w:rsidR="00A923F8" w:rsidRDefault="00000000">
      <w:pPr>
        <w:rPr>
          <w:rFonts w:ascii="Times New Roman" w:eastAsia="Times New Roman" w:hAnsi="Times New Roman"/>
          <w:sz w:val="28"/>
          <w:szCs w:val="28"/>
        </w:rPr>
      </w:pPr>
      <w:r>
        <w:rPr>
          <w:noProof/>
        </w:rPr>
        <mc:AlternateContent>
          <mc:Choice Requires="wps">
            <w:drawing>
              <wp:anchor distT="0" distB="0" distL="114300" distR="114300" simplePos="0" relativeHeight="251650048" behindDoc="0" locked="0" layoutInCell="1" allowOverlap="1" wp14:anchorId="34D835AC" wp14:editId="658FE238">
                <wp:simplePos x="0" y="0"/>
                <wp:positionH relativeFrom="column">
                  <wp:posOffset>635000</wp:posOffset>
                </wp:positionH>
                <wp:positionV relativeFrom="paragraph">
                  <wp:posOffset>292100</wp:posOffset>
                </wp:positionV>
                <wp:extent cx="4657725" cy="38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flipH="1">
                          <a:off x="3026663" y="3770475"/>
                          <a:ext cx="4638675" cy="19050"/>
                        </a:xfrm>
                        <a:prstGeom prst="straightConnector1">
                          <a:avLst/>
                        </a:prstGeom>
                        <a:noFill/>
                        <a:ln w="19050" cap="flat" cmpd="sng">
                          <a:solidFill>
                            <a:srgbClr val="70AD47"/>
                          </a:solidFill>
                          <a:prstDash val="solid"/>
                          <a:miter lim="800000"/>
                          <a:headEnd type="none" w="sm" len="sm"/>
                          <a:tailEnd type="none" w="sm" len="sm"/>
                        </a:ln>
                      </wps:spPr>
                      <wps:bodyPr/>
                    </wps:wsp>
                  </a:graphicData>
                </a:graphic>
              </wp:anchor>
            </w:drawing>
          </mc:Choice>
          <mc:Fallback xmlns:wpsCustomData="http://www.wps.cn/officeDocument/2013/wpsCustomData">
            <w:pict>
              <v:shape id="_x0000_s1026" o:spid="_x0000_s1026" o:spt="32" type="#_x0000_t32" style="position:absolute;left:0pt;flip:x;margin-left:50pt;margin-top:23pt;height:3pt;width:366.75pt;rotation:11796480f;z-index:251659264;mso-width-relative:page;mso-height-relative:page;" filled="f" stroked="t" coordsize="21600,21600" o:gfxdata="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F8cNYA&#10;AAAJAQAADwAAAAAAAAABACAAAAAiAAAAZHJzL2Rvd25yZXYueG1sUEsBAhQAFAAAAAgAh07iQHbi&#10;rz9aAgAAxQQAAA4AAAAAAAAAAQAgAAAAJQEAAGRycy9lMm9Eb2MueG1sUEsFBgAAAAAGAAYAWQEA&#10;APEFAAAAAA==&#10;">
                <v:fill on="f" focussize="0,0"/>
                <v:stroke weight="1.5pt" color="#70AD47" miterlimit="8" joinstyle="miter" startarrowwidth="narrow" startarrowlength="short" endarrowwidth="narrow" endarrowlength="short"/>
                <v:imagedata o:title=""/>
                <o:lock v:ext="edit" aspectratio="f"/>
              </v:shape>
            </w:pict>
          </mc:Fallback>
        </mc:AlternateContent>
      </w:r>
    </w:p>
    <w:p w14:paraId="5680159F" w14:textId="77777777" w:rsidR="00A923F8" w:rsidRDefault="00A923F8">
      <w:pPr>
        <w:jc w:val="center"/>
        <w:rPr>
          <w:rFonts w:ascii="Times New Roman" w:eastAsia="Times New Roman" w:hAnsi="Times New Roman"/>
          <w:sz w:val="28"/>
          <w:szCs w:val="28"/>
        </w:rPr>
      </w:pPr>
    </w:p>
    <w:p w14:paraId="0D086933" w14:textId="57649823" w:rsidR="00A923F8" w:rsidRPr="004318C0" w:rsidRDefault="0000000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TIẾNG VIỆT</w:t>
      </w:r>
    </w:p>
    <w:p w14:paraId="16B88745" w14:textId="77777777" w:rsidR="00A923F8" w:rsidRPr="004318C0" w:rsidRDefault="00000000">
      <w:pPr>
        <w:widowControl w:val="0"/>
        <w:spacing w:after="0" w:line="360" w:lineRule="auto"/>
        <w:jc w:val="center"/>
        <w:rPr>
          <w:rFonts w:ascii="Times New Roman" w:eastAsia="Times New Roman" w:hAnsi="Times New Roman"/>
          <w:b/>
          <w:sz w:val="28"/>
          <w:szCs w:val="28"/>
        </w:rPr>
      </w:pPr>
      <w:r w:rsidRPr="004318C0">
        <w:rPr>
          <w:rFonts w:ascii="Times New Roman" w:eastAsia="Times New Roman" w:hAnsi="Times New Roman"/>
          <w:b/>
          <w:sz w:val="28"/>
          <w:szCs w:val="28"/>
        </w:rPr>
        <w:t>BÀI 18: VÌ CUỘC SỐNG CON NGƯỜI</w:t>
      </w:r>
    </w:p>
    <w:p w14:paraId="402A2F51" w14:textId="77777777" w:rsidR="00A923F8" w:rsidRPr="004318C0" w:rsidRDefault="00000000">
      <w:pPr>
        <w:spacing w:after="0" w:line="360" w:lineRule="auto"/>
        <w:jc w:val="center"/>
        <w:rPr>
          <w:rFonts w:ascii="Times New Roman" w:eastAsia="Times New Roman" w:hAnsi="Times New Roman"/>
          <w:b/>
          <w:sz w:val="28"/>
          <w:szCs w:val="28"/>
        </w:rPr>
      </w:pPr>
      <w:r w:rsidRPr="004318C0">
        <w:rPr>
          <w:rFonts w:ascii="Times New Roman" w:eastAsia="Times New Roman" w:hAnsi="Times New Roman"/>
          <w:b/>
          <w:sz w:val="28"/>
          <w:szCs w:val="28"/>
        </w:rPr>
        <w:t>SÁNG TẠO VÌ CUỘC SỐNG</w:t>
      </w:r>
    </w:p>
    <w:p w14:paraId="2D661AAE"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411A606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2BF1051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Đọc thành tiếng trôi chảy toàn bài. Phát âm đúng các từ ngữ có âm, vần, thanh mà HS địa phương dễ viết sai. Ngắt nghỉ hơi đúng. Thể hiện được tình cảm, cảm xúc </w:t>
      </w:r>
      <w:r>
        <w:rPr>
          <w:rFonts w:ascii="Times New Roman" w:eastAsia="Times New Roman" w:hAnsi="Times New Roman"/>
          <w:sz w:val="28"/>
          <w:szCs w:val="28"/>
        </w:rPr>
        <w:lastRenderedPageBreak/>
        <w:t>phù hợp với nội dung bài đọc. Tốc độ đọc khoảng 90 tiếng / phút. Đọc thầm</w:t>
      </w:r>
    </w:p>
    <w:p w14:paraId="585C391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nhanh hơn nửa đầu học kì II.</w:t>
      </w:r>
    </w:p>
    <w:p w14:paraId="6507E2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14:paraId="7A8947F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Hiểu vì sao mỗi sáng chế lớn nhỏ đều góp phần viết nên lịch sử văn minh của loài người, những ai có thể góp phần viết nên lịch sử văn minh của loài người. </w:t>
      </w:r>
    </w:p>
    <w:p w14:paraId="7F9A345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59D7634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Năng lực giao tiếp và hợp tác: Tham gia đọc trong nhóm; biết cùng các bạn thảo luận nhóm.</w:t>
      </w:r>
    </w:p>
    <w:p w14:paraId="370925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NL tự chủ và tự học: Trả lời đúng các CH đọc hiểu.</w:t>
      </w:r>
    </w:p>
    <w:p w14:paraId="74E38BD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Năng lực giải quyết vấn đề và sáng tạo: Tham gia vận dụng.</w:t>
      </w:r>
    </w:p>
    <w:p w14:paraId="5878407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184E308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Bồi dưỡng tình cảm ngưỡng mộ đối với các nhà sáng chế; mong muốn đóng góp sức mình vào việc làm cho đời sống mỗi ngày một tốt đẹp hơn.</w:t>
      </w:r>
    </w:p>
    <w:p w14:paraId="0AA9A62F"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295910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Bài giảng điện tử.</w:t>
      </w:r>
    </w:p>
    <w:p w14:paraId="58D8C8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Vở BTTV 4/ tập 2.</w:t>
      </w:r>
    </w:p>
    <w:p w14:paraId="0F8402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 HỌC CHỦ YẾU</w:t>
      </w:r>
    </w:p>
    <w:p w14:paraId="566FEC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color w:val="000000"/>
          <w:sz w:val="28"/>
          <w:szCs w:val="28"/>
        </w:rPr>
        <w:t>- GV trình chiếu nội dung bài học.</w:t>
      </w:r>
    </w:p>
    <w:tbl>
      <w:tblPr>
        <w:tblStyle w:val="Style45"/>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342"/>
        <w:gridCol w:w="18"/>
        <w:gridCol w:w="3942"/>
      </w:tblGrid>
      <w:tr w:rsidR="00A923F8" w14:paraId="712FDA0B" w14:textId="77777777">
        <w:tc>
          <w:tcPr>
            <w:tcW w:w="5112" w:type="dxa"/>
            <w:gridSpan w:val="2"/>
            <w:tcBorders>
              <w:top w:val="nil"/>
              <w:left w:val="nil"/>
              <w:bottom w:val="nil"/>
              <w:right w:val="single" w:sz="4" w:space="0" w:color="000000"/>
            </w:tcBorders>
          </w:tcPr>
          <w:p w14:paraId="1EE00800"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3960" w:type="dxa"/>
            <w:gridSpan w:val="2"/>
            <w:tcBorders>
              <w:top w:val="nil"/>
              <w:left w:val="single" w:sz="4" w:space="0" w:color="000000"/>
              <w:bottom w:val="nil"/>
              <w:right w:val="nil"/>
            </w:tcBorders>
          </w:tcPr>
          <w:p w14:paraId="139FB6AE"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49908EF8" w14:textId="77777777">
        <w:tc>
          <w:tcPr>
            <w:tcW w:w="9072" w:type="dxa"/>
            <w:gridSpan w:val="4"/>
            <w:tcBorders>
              <w:top w:val="nil"/>
              <w:left w:val="nil"/>
              <w:bottom w:val="nil"/>
              <w:right w:val="nil"/>
            </w:tcBorders>
          </w:tcPr>
          <w:p w14:paraId="53CCD7F9"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74864E96"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5F81B6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phấn khởi trước giờ học.</w:t>
            </w:r>
          </w:p>
          <w:p w14:paraId="0E395C2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i/>
                <w:sz w:val="28"/>
                <w:szCs w:val="28"/>
              </w:rPr>
              <w:t>* Cách tiến hành:</w:t>
            </w:r>
          </w:p>
        </w:tc>
      </w:tr>
      <w:tr w:rsidR="00A923F8" w14:paraId="0F894877" w14:textId="77777777">
        <w:trPr>
          <w:trHeight w:val="937"/>
        </w:trPr>
        <w:tc>
          <w:tcPr>
            <w:tcW w:w="5130" w:type="dxa"/>
            <w:gridSpan w:val="3"/>
            <w:tcBorders>
              <w:top w:val="nil"/>
              <w:left w:val="nil"/>
              <w:bottom w:val="nil"/>
              <w:right w:val="single" w:sz="4" w:space="0" w:color="000000"/>
            </w:tcBorders>
          </w:tcPr>
          <w:p w14:paraId="49C99B4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cho HS xem video: (</w:t>
            </w:r>
            <w:hyperlink r:id="rId31">
              <w:r w:rsidR="00A923F8">
                <w:rPr>
                  <w:rFonts w:ascii="Times New Roman" w:eastAsia="Times New Roman" w:hAnsi="Times New Roman"/>
                  <w:color w:val="0563C1"/>
                  <w:sz w:val="28"/>
                  <w:szCs w:val="28"/>
                  <w:u w:val="single"/>
                </w:rPr>
                <w:t>https://youtube.com/watch?v=WiGVTYYoN1U&amp;feature=share</w:t>
              </w:r>
            </w:hyperlink>
            <w:r>
              <w:rPr>
                <w:rFonts w:ascii="Times New Roman" w:eastAsia="Times New Roman" w:hAnsi="Times New Roman"/>
                <w:sz w:val="28"/>
                <w:szCs w:val="28"/>
              </w:rPr>
              <w:t xml:space="preserve">) và trả lời câu hỏi: </w:t>
            </w:r>
          </w:p>
        </w:tc>
        <w:tc>
          <w:tcPr>
            <w:tcW w:w="3942" w:type="dxa"/>
            <w:tcBorders>
              <w:top w:val="nil"/>
              <w:left w:val="single" w:sz="4" w:space="0" w:color="000000"/>
              <w:bottom w:val="nil"/>
              <w:right w:val="nil"/>
            </w:tcBorders>
          </w:tcPr>
          <w:p w14:paraId="5656F5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xem video.</w:t>
            </w:r>
          </w:p>
          <w:p w14:paraId="61084E8E" w14:textId="77777777" w:rsidR="00A923F8" w:rsidRDefault="00A923F8">
            <w:pPr>
              <w:spacing w:after="0" w:line="360" w:lineRule="auto"/>
              <w:jc w:val="both"/>
              <w:rPr>
                <w:rFonts w:ascii="Times New Roman" w:eastAsia="Times New Roman" w:hAnsi="Times New Roman"/>
                <w:sz w:val="28"/>
                <w:szCs w:val="28"/>
              </w:rPr>
            </w:pPr>
          </w:p>
          <w:p w14:paraId="16BA98EC" w14:textId="77777777" w:rsidR="00A923F8" w:rsidRDefault="00A923F8">
            <w:pPr>
              <w:spacing w:after="0" w:line="360" w:lineRule="auto"/>
              <w:jc w:val="both"/>
              <w:rPr>
                <w:rFonts w:ascii="Times New Roman" w:eastAsia="Times New Roman" w:hAnsi="Times New Roman"/>
                <w:sz w:val="28"/>
                <w:szCs w:val="28"/>
              </w:rPr>
            </w:pPr>
          </w:p>
        </w:tc>
      </w:tr>
      <w:tr w:rsidR="00A923F8" w14:paraId="7DF58CF9" w14:textId="77777777">
        <w:trPr>
          <w:trHeight w:val="15"/>
        </w:trPr>
        <w:tc>
          <w:tcPr>
            <w:tcW w:w="5130" w:type="dxa"/>
            <w:gridSpan w:val="3"/>
            <w:tcBorders>
              <w:top w:val="nil"/>
              <w:left w:val="nil"/>
              <w:bottom w:val="nil"/>
              <w:right w:val="single" w:sz="4" w:space="0" w:color="000000"/>
            </w:tcBorders>
          </w:tcPr>
          <w:p w14:paraId="20ADAF9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Ai là người sáng chế ra bóng đèn điện?  </w:t>
            </w:r>
          </w:p>
          <w:p w14:paraId="4235C35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Kể tên một số sáng chế của ông mà em biết.</w:t>
            </w:r>
          </w:p>
        </w:tc>
        <w:tc>
          <w:tcPr>
            <w:tcW w:w="3942" w:type="dxa"/>
            <w:tcBorders>
              <w:top w:val="nil"/>
              <w:left w:val="single" w:sz="4" w:space="0" w:color="000000"/>
              <w:bottom w:val="nil"/>
              <w:right w:val="nil"/>
            </w:tcBorders>
          </w:tcPr>
          <w:p w14:paraId="2394B7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và trả lời</w:t>
            </w:r>
          </w:p>
          <w:p w14:paraId="1B55641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nêu.</w:t>
            </w:r>
          </w:p>
          <w:p w14:paraId="35EDC6EF" w14:textId="77777777" w:rsidR="00A923F8" w:rsidRDefault="00A923F8">
            <w:pPr>
              <w:spacing w:after="0" w:line="360" w:lineRule="auto"/>
              <w:jc w:val="both"/>
              <w:rPr>
                <w:rFonts w:ascii="Times New Roman" w:eastAsia="Times New Roman" w:hAnsi="Times New Roman"/>
                <w:sz w:val="28"/>
                <w:szCs w:val="28"/>
              </w:rPr>
            </w:pPr>
          </w:p>
        </w:tc>
      </w:tr>
      <w:tr w:rsidR="00A923F8" w14:paraId="74E0E707" w14:textId="77777777">
        <w:trPr>
          <w:trHeight w:val="80"/>
        </w:trPr>
        <w:tc>
          <w:tcPr>
            <w:tcW w:w="5130" w:type="dxa"/>
            <w:gridSpan w:val="3"/>
            <w:tcBorders>
              <w:top w:val="nil"/>
              <w:left w:val="nil"/>
              <w:bottom w:val="nil"/>
              <w:right w:val="single" w:sz="4" w:space="0" w:color="000000"/>
            </w:tcBorders>
          </w:tcPr>
          <w:p w14:paraId="502E179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giới thiệu bài: 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3942" w:type="dxa"/>
            <w:tcBorders>
              <w:top w:val="nil"/>
              <w:left w:val="single" w:sz="4" w:space="0" w:color="000000"/>
              <w:bottom w:val="nil"/>
              <w:right w:val="nil"/>
            </w:tcBorders>
          </w:tcPr>
          <w:p w14:paraId="134C658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2985DFB7" w14:textId="77777777">
        <w:trPr>
          <w:trHeight w:val="142"/>
        </w:trPr>
        <w:tc>
          <w:tcPr>
            <w:tcW w:w="9072" w:type="dxa"/>
            <w:gridSpan w:val="4"/>
            <w:tcBorders>
              <w:top w:val="nil"/>
              <w:left w:val="nil"/>
              <w:bottom w:val="nil"/>
              <w:right w:val="nil"/>
            </w:tcBorders>
          </w:tcPr>
          <w:p w14:paraId="730BEDB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2BAAFD7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59CA87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Đọc thành tiếng trôi chảy toàn bài. </w:t>
            </w:r>
          </w:p>
          <w:p w14:paraId="49BA98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âm đúng các từ ngữ có âm, vần, thanh mà HS địa phương dễ viết sai. </w:t>
            </w:r>
          </w:p>
          <w:p w14:paraId="1689694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nghĩa của từ ngữ trong bài đọc.</w:t>
            </w:r>
          </w:p>
          <w:p w14:paraId="3098B6F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Trả lời được các câu hỏi phần tìm hiểu bài.</w:t>
            </w:r>
          </w:p>
          <w:p w14:paraId="6DAEEF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Hiểu ý nghĩa của bài.</w:t>
            </w:r>
          </w:p>
          <w:p w14:paraId="6B25F0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3E465DD1" w14:textId="77777777">
        <w:trPr>
          <w:trHeight w:val="268"/>
        </w:trPr>
        <w:tc>
          <w:tcPr>
            <w:tcW w:w="5130" w:type="dxa"/>
            <w:gridSpan w:val="3"/>
            <w:tcBorders>
              <w:top w:val="nil"/>
              <w:left w:val="nil"/>
              <w:bottom w:val="nil"/>
              <w:right w:val="single" w:sz="4" w:space="0" w:color="000000"/>
            </w:tcBorders>
          </w:tcPr>
          <w:p w14:paraId="0FE4400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Hoạt động 1: Đọc thành tiếng</w:t>
            </w:r>
          </w:p>
        </w:tc>
        <w:tc>
          <w:tcPr>
            <w:tcW w:w="3942" w:type="dxa"/>
            <w:tcBorders>
              <w:top w:val="nil"/>
              <w:left w:val="single" w:sz="4" w:space="0" w:color="000000"/>
              <w:bottom w:val="nil"/>
              <w:right w:val="nil"/>
            </w:tcBorders>
          </w:tcPr>
          <w:p w14:paraId="4279307F" w14:textId="77777777" w:rsidR="00A923F8" w:rsidRDefault="00A923F8">
            <w:pPr>
              <w:spacing w:after="0" w:line="360" w:lineRule="auto"/>
              <w:jc w:val="both"/>
              <w:rPr>
                <w:rFonts w:ascii="Times New Roman" w:eastAsia="Times New Roman" w:hAnsi="Times New Roman"/>
                <w:sz w:val="28"/>
                <w:szCs w:val="28"/>
              </w:rPr>
            </w:pPr>
          </w:p>
        </w:tc>
      </w:tr>
      <w:tr w:rsidR="00A923F8" w14:paraId="063DBE1B" w14:textId="77777777">
        <w:trPr>
          <w:trHeight w:val="540"/>
        </w:trPr>
        <w:tc>
          <w:tcPr>
            <w:tcW w:w="5130" w:type="dxa"/>
            <w:gridSpan w:val="3"/>
            <w:tcBorders>
              <w:top w:val="nil"/>
              <w:left w:val="nil"/>
              <w:bottom w:val="nil"/>
              <w:right w:val="single" w:sz="4" w:space="0" w:color="000000"/>
            </w:tcBorders>
          </w:tcPr>
          <w:p w14:paraId="2C89E1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GV hướng dẫn giọng đọc: Đọc toàn bài với giọng rõ ràng, thong thả, tự hào.</w:t>
            </w:r>
          </w:p>
        </w:tc>
        <w:tc>
          <w:tcPr>
            <w:tcW w:w="3942" w:type="dxa"/>
            <w:tcBorders>
              <w:top w:val="nil"/>
              <w:left w:val="single" w:sz="4" w:space="0" w:color="000000"/>
              <w:bottom w:val="nil"/>
              <w:right w:val="nil"/>
            </w:tcBorders>
          </w:tcPr>
          <w:p w14:paraId="408BD6E3" w14:textId="77777777" w:rsidR="00A923F8" w:rsidRDefault="00A923F8">
            <w:pPr>
              <w:spacing w:after="0" w:line="360" w:lineRule="auto"/>
              <w:jc w:val="both"/>
              <w:rPr>
                <w:rFonts w:ascii="Times New Roman" w:eastAsia="Times New Roman" w:hAnsi="Times New Roman"/>
                <w:sz w:val="28"/>
                <w:szCs w:val="28"/>
              </w:rPr>
            </w:pPr>
          </w:p>
          <w:p w14:paraId="4FBFA585" w14:textId="77777777" w:rsidR="00A923F8" w:rsidRDefault="00A923F8">
            <w:pPr>
              <w:spacing w:after="0" w:line="360" w:lineRule="auto"/>
              <w:jc w:val="both"/>
              <w:rPr>
                <w:rFonts w:ascii="Times New Roman" w:eastAsia="Times New Roman" w:hAnsi="Times New Roman"/>
                <w:sz w:val="28"/>
                <w:szCs w:val="28"/>
              </w:rPr>
            </w:pPr>
          </w:p>
        </w:tc>
      </w:tr>
      <w:tr w:rsidR="00A923F8" w14:paraId="3F2E4A9D" w14:textId="77777777">
        <w:trPr>
          <w:trHeight w:val="840"/>
        </w:trPr>
        <w:tc>
          <w:tcPr>
            <w:tcW w:w="5130" w:type="dxa"/>
            <w:gridSpan w:val="3"/>
            <w:tcBorders>
              <w:top w:val="nil"/>
              <w:left w:val="nil"/>
              <w:bottom w:val="nil"/>
              <w:right w:val="single" w:sz="4" w:space="0" w:color="000000"/>
            </w:tcBorders>
          </w:tcPr>
          <w:p w14:paraId="09B2BCA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Gọi 1 HS đọc toàn bài.</w:t>
            </w:r>
          </w:p>
          <w:p w14:paraId="28FCC2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Bài được chia làm mấy đoạn?</w:t>
            </w:r>
          </w:p>
          <w:p w14:paraId="03ADC6C5"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Nêu cách chia đoạn.</w:t>
            </w:r>
          </w:p>
        </w:tc>
        <w:tc>
          <w:tcPr>
            <w:tcW w:w="3942" w:type="dxa"/>
            <w:tcBorders>
              <w:top w:val="nil"/>
              <w:left w:val="single" w:sz="4" w:space="0" w:color="000000"/>
              <w:bottom w:val="nil"/>
              <w:right w:val="nil"/>
            </w:tcBorders>
          </w:tcPr>
          <w:p w14:paraId="3CAF16B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 HS đọc. Cả lớp lắng nghe.</w:t>
            </w:r>
          </w:p>
          <w:p w14:paraId="2406FED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đoạn.</w:t>
            </w:r>
          </w:p>
          <w:p w14:paraId="3B6C275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tc>
      </w:tr>
      <w:tr w:rsidR="00A923F8" w14:paraId="3E818512" w14:textId="77777777">
        <w:trPr>
          <w:trHeight w:val="870"/>
        </w:trPr>
        <w:tc>
          <w:tcPr>
            <w:tcW w:w="5130" w:type="dxa"/>
            <w:gridSpan w:val="3"/>
            <w:tcBorders>
              <w:top w:val="nil"/>
              <w:left w:val="nil"/>
              <w:bottom w:val="nil"/>
              <w:right w:val="single" w:sz="4" w:space="0" w:color="000000"/>
            </w:tcBorders>
          </w:tcPr>
          <w:p w14:paraId="6DF1353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đọc nối tiếp đoạn lần 1 kết hợp tìm và luyện đọc từ ngữ khó.</w:t>
            </w:r>
          </w:p>
          <w:p w14:paraId="59943495" w14:textId="77777777" w:rsidR="00A923F8" w:rsidRDefault="00A923F8">
            <w:pPr>
              <w:spacing w:after="0" w:line="360" w:lineRule="auto"/>
              <w:jc w:val="both"/>
              <w:rPr>
                <w:rFonts w:ascii="Times New Roman" w:eastAsia="Times New Roman" w:hAnsi="Times New Roman"/>
                <w:b/>
                <w:sz w:val="28"/>
                <w:szCs w:val="28"/>
              </w:rPr>
            </w:pPr>
          </w:p>
        </w:tc>
        <w:tc>
          <w:tcPr>
            <w:tcW w:w="3942" w:type="dxa"/>
            <w:tcBorders>
              <w:top w:val="nil"/>
              <w:left w:val="single" w:sz="4" w:space="0" w:color="000000"/>
              <w:bottom w:val="nil"/>
              <w:right w:val="nil"/>
            </w:tcBorders>
          </w:tcPr>
          <w:p w14:paraId="25B226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nối tiếp, kết hợp luyện đọc: sáng chế, công trình, Ma-ri An-đéc-xơn...</w:t>
            </w:r>
          </w:p>
        </w:tc>
      </w:tr>
      <w:tr w:rsidR="00A923F8" w14:paraId="31077419" w14:textId="77777777">
        <w:trPr>
          <w:trHeight w:val="870"/>
        </w:trPr>
        <w:tc>
          <w:tcPr>
            <w:tcW w:w="5130" w:type="dxa"/>
            <w:gridSpan w:val="3"/>
            <w:tcBorders>
              <w:top w:val="nil"/>
              <w:left w:val="nil"/>
              <w:bottom w:val="nil"/>
              <w:right w:val="single" w:sz="4" w:space="0" w:color="000000"/>
            </w:tcBorders>
          </w:tcPr>
          <w:p w14:paraId="09DAEA6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Gọi học sinh đọc nối tiếp đoạn lần 2 kết hợp giải nghĩa từ. GV giúp HS hiểu nghĩa các từ: </w:t>
            </w:r>
          </w:p>
          <w:p w14:paraId="2E5FCD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sáng chế</w:t>
            </w:r>
            <w:r>
              <w:rPr>
                <w:rFonts w:ascii="Times New Roman" w:eastAsia="Times New Roman" w:hAnsi="Times New Roman"/>
                <w:sz w:val="28"/>
                <w:szCs w:val="28"/>
              </w:rPr>
              <w:t xml:space="preserve">: tạo ra những cái chưa từng có (thuốc men, đồ dùng, máy móc,...); </w:t>
            </w:r>
          </w:p>
          <w:p w14:paraId="2C57F4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phát minh</w:t>
            </w:r>
            <w:r>
              <w:rPr>
                <w:rFonts w:ascii="Times New Roman" w:eastAsia="Times New Roman" w:hAnsi="Times New Roman"/>
                <w:sz w:val="28"/>
                <w:szCs w:val="28"/>
              </w:rPr>
              <w:t>: tìm ra các sự vật hoặc quy luật có tác dụng thúc đẩy cuộc sống phát triển (VD: lửa, các chất hoá học, các hình và cách tính diện tích của hình,...).</w:t>
            </w:r>
          </w:p>
        </w:tc>
        <w:tc>
          <w:tcPr>
            <w:tcW w:w="3942" w:type="dxa"/>
            <w:tcBorders>
              <w:top w:val="nil"/>
              <w:left w:val="single" w:sz="4" w:space="0" w:color="000000"/>
              <w:bottom w:val="nil"/>
              <w:right w:val="nil"/>
            </w:tcBorders>
          </w:tcPr>
          <w:p w14:paraId="4538D9C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và giải nghĩa một số từ khó hiểu: sáng chế, điện thoại thông minh.</w:t>
            </w:r>
          </w:p>
        </w:tc>
      </w:tr>
      <w:tr w:rsidR="00A923F8" w14:paraId="1CF938BF" w14:textId="77777777">
        <w:trPr>
          <w:trHeight w:val="912"/>
        </w:trPr>
        <w:tc>
          <w:tcPr>
            <w:tcW w:w="5130" w:type="dxa"/>
            <w:gridSpan w:val="3"/>
            <w:tcBorders>
              <w:top w:val="nil"/>
              <w:left w:val="nil"/>
              <w:bottom w:val="nil"/>
              <w:right w:val="single" w:sz="4" w:space="0" w:color="000000"/>
            </w:tcBorders>
          </w:tcPr>
          <w:p w14:paraId="05FD9D8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Hướng dẫn HS đọc câu dài:</w:t>
            </w:r>
          </w:p>
          <w:p w14:paraId="6D91119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i/>
                <w:sz w:val="28"/>
                <w:szCs w:val="28"/>
              </w:rPr>
              <w:t xml:space="preserve">     Trong chuyến đi này,/ bà đã </w:t>
            </w:r>
            <w:r>
              <w:rPr>
                <w:rFonts w:ascii="Times New Roman" w:eastAsia="Times New Roman" w:hAnsi="Times New Roman"/>
                <w:b/>
                <w:i/>
                <w:sz w:val="28"/>
                <w:szCs w:val="28"/>
              </w:rPr>
              <w:t>chứng kiến</w:t>
            </w:r>
            <w:r>
              <w:rPr>
                <w:rFonts w:ascii="Times New Roman" w:eastAsia="Times New Roman" w:hAnsi="Times New Roman"/>
                <w:i/>
                <w:sz w:val="28"/>
                <w:szCs w:val="28"/>
              </w:rPr>
              <w:t xml:space="preserve"> cảnh các tài xế / phải </w:t>
            </w:r>
            <w:r>
              <w:rPr>
                <w:rFonts w:ascii="Times New Roman" w:eastAsia="Times New Roman" w:hAnsi="Times New Roman"/>
                <w:b/>
                <w:i/>
                <w:sz w:val="28"/>
                <w:szCs w:val="28"/>
              </w:rPr>
              <w:t>thường xuyên dừng xe</w:t>
            </w:r>
            <w:r>
              <w:rPr>
                <w:rFonts w:ascii="Times New Roman" w:eastAsia="Times New Roman" w:hAnsi="Times New Roman"/>
                <w:i/>
                <w:sz w:val="28"/>
                <w:szCs w:val="28"/>
              </w:rPr>
              <w:t xml:space="preserve"> để lau hơi nước / và tuyết phủ trên kính nước buồng lái.</w:t>
            </w:r>
          </w:p>
        </w:tc>
        <w:tc>
          <w:tcPr>
            <w:tcW w:w="3942" w:type="dxa"/>
            <w:tcBorders>
              <w:top w:val="nil"/>
              <w:left w:val="single" w:sz="4" w:space="0" w:color="000000"/>
              <w:bottom w:val="nil"/>
              <w:right w:val="nil"/>
            </w:tcBorders>
          </w:tcPr>
          <w:p w14:paraId="715CCDF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luyện đọc câu.</w:t>
            </w:r>
          </w:p>
          <w:p w14:paraId="10570767" w14:textId="77777777" w:rsidR="00A923F8" w:rsidRDefault="00A923F8">
            <w:pPr>
              <w:spacing w:after="0" w:line="360" w:lineRule="auto"/>
              <w:jc w:val="both"/>
              <w:rPr>
                <w:rFonts w:ascii="Times New Roman" w:eastAsia="Times New Roman" w:hAnsi="Times New Roman"/>
                <w:sz w:val="28"/>
                <w:szCs w:val="28"/>
              </w:rPr>
            </w:pPr>
          </w:p>
          <w:p w14:paraId="75C3BF93" w14:textId="77777777" w:rsidR="00A923F8" w:rsidRDefault="00A923F8">
            <w:pPr>
              <w:spacing w:after="0" w:line="360" w:lineRule="auto"/>
              <w:jc w:val="both"/>
              <w:rPr>
                <w:rFonts w:ascii="Times New Roman" w:eastAsia="Times New Roman" w:hAnsi="Times New Roman"/>
                <w:sz w:val="28"/>
                <w:szCs w:val="28"/>
              </w:rPr>
            </w:pPr>
          </w:p>
          <w:p w14:paraId="71995D57" w14:textId="77777777" w:rsidR="00A923F8" w:rsidRDefault="00A923F8">
            <w:pPr>
              <w:spacing w:after="0" w:line="360" w:lineRule="auto"/>
              <w:jc w:val="both"/>
              <w:rPr>
                <w:rFonts w:ascii="Times New Roman" w:eastAsia="Times New Roman" w:hAnsi="Times New Roman"/>
                <w:sz w:val="28"/>
                <w:szCs w:val="28"/>
              </w:rPr>
            </w:pPr>
          </w:p>
          <w:p w14:paraId="239EC506" w14:textId="77777777" w:rsidR="00A923F8" w:rsidRDefault="00A923F8">
            <w:pPr>
              <w:spacing w:after="0" w:line="360" w:lineRule="auto"/>
              <w:jc w:val="both"/>
              <w:rPr>
                <w:rFonts w:ascii="Times New Roman" w:eastAsia="Times New Roman" w:hAnsi="Times New Roman"/>
                <w:sz w:val="28"/>
                <w:szCs w:val="28"/>
              </w:rPr>
            </w:pPr>
          </w:p>
        </w:tc>
      </w:tr>
      <w:tr w:rsidR="00A923F8" w14:paraId="04E13701" w14:textId="77777777">
        <w:trPr>
          <w:trHeight w:val="142"/>
        </w:trPr>
        <w:tc>
          <w:tcPr>
            <w:tcW w:w="5130" w:type="dxa"/>
            <w:gridSpan w:val="3"/>
            <w:tcBorders>
              <w:top w:val="nil"/>
              <w:left w:val="nil"/>
              <w:bottom w:val="nil"/>
              <w:right w:val="single" w:sz="4" w:space="0" w:color="000000"/>
            </w:tcBorders>
          </w:tcPr>
          <w:p w14:paraId="2002A86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Cho HS luyện đọc bài trong nhóm đôi.</w:t>
            </w:r>
          </w:p>
        </w:tc>
        <w:tc>
          <w:tcPr>
            <w:tcW w:w="3942" w:type="dxa"/>
            <w:tcBorders>
              <w:top w:val="nil"/>
              <w:left w:val="single" w:sz="4" w:space="0" w:color="000000"/>
              <w:bottom w:val="nil"/>
              <w:right w:val="nil"/>
            </w:tcBorders>
          </w:tcPr>
          <w:p w14:paraId="2102D63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Luyện đọc trong nhóm.</w:t>
            </w:r>
          </w:p>
        </w:tc>
      </w:tr>
      <w:tr w:rsidR="00A923F8" w14:paraId="5F55CFB0" w14:textId="77777777">
        <w:trPr>
          <w:trHeight w:val="142"/>
        </w:trPr>
        <w:tc>
          <w:tcPr>
            <w:tcW w:w="5130" w:type="dxa"/>
            <w:gridSpan w:val="3"/>
            <w:tcBorders>
              <w:top w:val="nil"/>
              <w:left w:val="nil"/>
              <w:bottom w:val="nil"/>
              <w:right w:val="single" w:sz="4" w:space="0" w:color="000000"/>
            </w:tcBorders>
          </w:tcPr>
          <w:p w14:paraId="4F07E33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Gọi các nhóm đọc bài.</w:t>
            </w:r>
          </w:p>
        </w:tc>
        <w:tc>
          <w:tcPr>
            <w:tcW w:w="3942" w:type="dxa"/>
            <w:tcBorders>
              <w:top w:val="nil"/>
              <w:left w:val="single" w:sz="4" w:space="0" w:color="000000"/>
              <w:bottom w:val="nil"/>
              <w:right w:val="nil"/>
            </w:tcBorders>
          </w:tcPr>
          <w:p w14:paraId="7CA4F4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- 2-3 nhóm đọc bài.</w:t>
            </w:r>
          </w:p>
        </w:tc>
      </w:tr>
      <w:tr w:rsidR="00A923F8" w14:paraId="44047BFA" w14:textId="77777777">
        <w:trPr>
          <w:trHeight w:val="142"/>
        </w:trPr>
        <w:tc>
          <w:tcPr>
            <w:tcW w:w="5130" w:type="dxa"/>
            <w:gridSpan w:val="3"/>
            <w:tcBorders>
              <w:top w:val="nil"/>
              <w:left w:val="nil"/>
              <w:bottom w:val="nil"/>
              <w:right w:val="single" w:sz="4" w:space="0" w:color="000000"/>
            </w:tcBorders>
          </w:tcPr>
          <w:p w14:paraId="7A0D82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đọc mẫu toàn bài.</w:t>
            </w:r>
          </w:p>
        </w:tc>
        <w:tc>
          <w:tcPr>
            <w:tcW w:w="3942" w:type="dxa"/>
            <w:tcBorders>
              <w:top w:val="nil"/>
              <w:left w:val="single" w:sz="4" w:space="0" w:color="000000"/>
              <w:bottom w:val="nil"/>
              <w:right w:val="nil"/>
            </w:tcBorders>
          </w:tcPr>
          <w:p w14:paraId="735FF9F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41A50DC5" w14:textId="77777777">
        <w:tc>
          <w:tcPr>
            <w:tcW w:w="9072" w:type="dxa"/>
            <w:gridSpan w:val="4"/>
            <w:tcBorders>
              <w:top w:val="nil"/>
              <w:left w:val="nil"/>
              <w:bottom w:val="nil"/>
              <w:right w:val="nil"/>
            </w:tcBorders>
          </w:tcPr>
          <w:p w14:paraId="7B14EF2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2: Tìm hiểu nội dung bài</w:t>
            </w:r>
          </w:p>
          <w:p w14:paraId="6D2864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26684B7E" w14:textId="77777777">
        <w:trPr>
          <w:trHeight w:val="526"/>
        </w:trPr>
        <w:tc>
          <w:tcPr>
            <w:tcW w:w="4770" w:type="dxa"/>
            <w:tcBorders>
              <w:top w:val="nil"/>
              <w:left w:val="nil"/>
              <w:bottom w:val="nil"/>
              <w:right w:val="single" w:sz="4" w:space="0" w:color="000000"/>
            </w:tcBorders>
          </w:tcPr>
          <w:p w14:paraId="740E151B"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sz w:val="28"/>
                <w:szCs w:val="28"/>
              </w:rPr>
              <w:t>- GV mời 5 HS tiếp nối nhau đọc to, rõ 5 CH.</w:t>
            </w:r>
          </w:p>
        </w:tc>
        <w:tc>
          <w:tcPr>
            <w:tcW w:w="4302" w:type="dxa"/>
            <w:gridSpan w:val="3"/>
            <w:tcBorders>
              <w:top w:val="nil"/>
              <w:left w:val="single" w:sz="4" w:space="0" w:color="000000"/>
              <w:bottom w:val="nil"/>
              <w:right w:val="nil"/>
            </w:tcBorders>
          </w:tcPr>
          <w:p w14:paraId="5B4CA52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- 5 HS đọc nối tiếp 5 câu hỏi. Cả lớp đọc thầm theo.</w:t>
            </w:r>
          </w:p>
        </w:tc>
      </w:tr>
      <w:tr w:rsidR="00A923F8" w14:paraId="3C0A0DCF" w14:textId="77777777">
        <w:trPr>
          <w:trHeight w:val="293"/>
        </w:trPr>
        <w:tc>
          <w:tcPr>
            <w:tcW w:w="4770" w:type="dxa"/>
            <w:tcBorders>
              <w:top w:val="nil"/>
              <w:left w:val="nil"/>
              <w:bottom w:val="nil"/>
              <w:right w:val="single" w:sz="4" w:space="0" w:color="000000"/>
            </w:tcBorders>
          </w:tcPr>
          <w:p w14:paraId="0A24EC7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Tổ chức cho HS tìm hiểu 5 câu hỏi của bài bằng cách cho HS thảo luận nhóm đôi. Sau đó hỏi – đáp để trả lời câu hỏi.</w:t>
            </w:r>
          </w:p>
        </w:tc>
        <w:tc>
          <w:tcPr>
            <w:tcW w:w="4302" w:type="dxa"/>
            <w:gridSpan w:val="3"/>
            <w:tcBorders>
              <w:top w:val="nil"/>
              <w:left w:val="single" w:sz="4" w:space="0" w:color="000000"/>
              <w:bottom w:val="nil"/>
              <w:right w:val="nil"/>
            </w:tcBorders>
          </w:tcPr>
          <w:p w14:paraId="458FE32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tham gia.</w:t>
            </w:r>
          </w:p>
        </w:tc>
      </w:tr>
      <w:tr w:rsidR="00A923F8" w14:paraId="29C03160" w14:textId="77777777">
        <w:trPr>
          <w:trHeight w:val="841"/>
        </w:trPr>
        <w:tc>
          <w:tcPr>
            <w:tcW w:w="4770" w:type="dxa"/>
            <w:tcBorders>
              <w:top w:val="nil"/>
              <w:left w:val="nil"/>
              <w:bottom w:val="nil"/>
              <w:right w:val="single" w:sz="4" w:space="0" w:color="000000"/>
            </w:tcBorders>
          </w:tcPr>
          <w:p w14:paraId="68C0925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1.</w:t>
            </w:r>
            <w:r>
              <w:rPr>
                <w:rFonts w:ascii="Times New Roman" w:eastAsia="Times New Roman" w:hAnsi="Times New Roman"/>
                <w:sz w:val="28"/>
                <w:szCs w:val="28"/>
              </w:rPr>
              <w:t xml:space="preserve"> Bài đọc trên gồm mấy phần? Mỗi phần có nhiệm vụ gì?</w:t>
            </w:r>
          </w:p>
        </w:tc>
        <w:tc>
          <w:tcPr>
            <w:tcW w:w="4302" w:type="dxa"/>
            <w:gridSpan w:val="3"/>
            <w:tcBorders>
              <w:top w:val="nil"/>
              <w:left w:val="single" w:sz="4" w:space="0" w:color="000000"/>
              <w:bottom w:val="nil"/>
              <w:right w:val="nil"/>
            </w:tcBorders>
          </w:tcPr>
          <w:p w14:paraId="3EBB132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Bài đọc có 3 phần:</w:t>
            </w:r>
          </w:p>
          <w:p w14:paraId="29D9DF0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mở bài (từ đầu đến ... trong lịch sử): Giới thiệu chung về đề tài của bài viết (những sáng chế trong lịch sử đã giúp mọi người có cuộc sống đầy đủ tiện nghi).</w:t>
            </w:r>
          </w:p>
          <w:p w14:paraId="264E346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thân bài (từ Có những sáng chế... đến ... rất hữu ích): Giới thiệu một số sáng chế tiêu biểu.</w:t>
            </w:r>
          </w:p>
          <w:p w14:paraId="213C84D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Phần kết bài (câu cuối bài): Nêu ý nghĩa của các sáng chế đối với cuộc sống (góp phần viết nên lịch sử văn minh của loài người).</w:t>
            </w:r>
          </w:p>
        </w:tc>
      </w:tr>
      <w:tr w:rsidR="00A923F8" w14:paraId="25589A15" w14:textId="77777777">
        <w:trPr>
          <w:trHeight w:val="383"/>
        </w:trPr>
        <w:tc>
          <w:tcPr>
            <w:tcW w:w="4770" w:type="dxa"/>
            <w:tcBorders>
              <w:top w:val="nil"/>
              <w:left w:val="nil"/>
              <w:bottom w:val="nil"/>
              <w:right w:val="single" w:sz="4" w:space="0" w:color="000000"/>
            </w:tcBorders>
          </w:tcPr>
          <w:p w14:paraId="4D32F57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2.</w:t>
            </w:r>
            <w:r>
              <w:rPr>
                <w:rFonts w:ascii="Times New Roman" w:eastAsia="Times New Roman" w:hAnsi="Times New Roman"/>
                <w:sz w:val="28"/>
                <w:szCs w:val="28"/>
              </w:rPr>
              <w:t xml:space="preserve"> Những tiện nghi trong xã hội chúng ta đang sống do đâu mà có?</w:t>
            </w:r>
          </w:p>
        </w:tc>
        <w:tc>
          <w:tcPr>
            <w:tcW w:w="4302" w:type="dxa"/>
            <w:gridSpan w:val="3"/>
            <w:tcBorders>
              <w:top w:val="nil"/>
              <w:left w:val="single" w:sz="4" w:space="0" w:color="000000"/>
              <w:bottom w:val="nil"/>
              <w:right w:val="nil"/>
            </w:tcBorders>
          </w:tcPr>
          <w:p w14:paraId="3700661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Những tiện nghi nói trên đều do con người tạo ra. / Những tiện nghi nói trên đều là kết quả lao động sáng tạo của con người.</w:t>
            </w:r>
          </w:p>
        </w:tc>
      </w:tr>
      <w:tr w:rsidR="00A923F8" w14:paraId="68CD8607" w14:textId="77777777">
        <w:trPr>
          <w:trHeight w:val="253"/>
        </w:trPr>
        <w:tc>
          <w:tcPr>
            <w:tcW w:w="4770" w:type="dxa"/>
            <w:tcBorders>
              <w:top w:val="nil"/>
              <w:left w:val="nil"/>
              <w:bottom w:val="nil"/>
              <w:right w:val="single" w:sz="4" w:space="0" w:color="000000"/>
            </w:tcBorders>
          </w:tcPr>
          <w:p w14:paraId="531BCD6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3.</w:t>
            </w:r>
            <w:r>
              <w:rPr>
                <w:rFonts w:ascii="Times New Roman" w:eastAsia="Times New Roman" w:hAnsi="Times New Roman"/>
                <w:sz w:val="28"/>
                <w:szCs w:val="28"/>
              </w:rPr>
              <w:t xml:space="preserve"> Hãy nói những điều em biết về một sáng chế được nhắc tới trong đoạn 2.</w:t>
            </w:r>
          </w:p>
        </w:tc>
        <w:tc>
          <w:tcPr>
            <w:tcW w:w="4302" w:type="dxa"/>
            <w:gridSpan w:val="3"/>
            <w:tcBorders>
              <w:top w:val="nil"/>
              <w:left w:val="single" w:sz="4" w:space="0" w:color="000000"/>
              <w:bottom w:val="nil"/>
              <w:right w:val="nil"/>
            </w:tcBorders>
          </w:tcPr>
          <w:p w14:paraId="6CA4B87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phát biểu tự do, theo cảm nhận của mình. </w:t>
            </w:r>
          </w:p>
          <w:p w14:paraId="0645C6B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VD: </w:t>
            </w:r>
          </w:p>
          <w:p w14:paraId="3DE4016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Chữ viết được sáng chế ra từ hàng nghìn năm trước. Nhờ có chữ viết, con người có thể ghi lại và phổ biến </w:t>
            </w:r>
            <w:r>
              <w:rPr>
                <w:rFonts w:ascii="Times New Roman" w:eastAsia="Times New Roman" w:hAnsi="Times New Roman"/>
                <w:sz w:val="28"/>
                <w:szCs w:val="28"/>
              </w:rPr>
              <w:lastRenderedPageBreak/>
              <w:t>được những điều mình biết cho mọi người ở thế hệ của mình và những thế hệ sau.</w:t>
            </w:r>
          </w:p>
          <w:p w14:paraId="6F17112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Điện thoại thông minh mới được sáng chế ra gần đây. Điện thoại thông minh không chỉ được dùng để gọi mà còn để nhắn tin, đọc sách báo, nghe nhạc, xem phim,...</w:t>
            </w:r>
          </w:p>
          <w:p w14:paraId="62FAEB1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Hình ảnh ở giữa là chuyến bay lên Mặt Trăng của phi công vũ trụ Am-xtrông (Amstrong). Đây là lần đầu tiên con người đặt chân lên Mặt Trăng vào năm 1969, đã thực hiện mơ ước từ ngàn đời. </w:t>
            </w:r>
          </w:p>
          <w:p w14:paraId="4F1A12B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14:paraId="364DFC1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giới thiệu thông tin 3 ảnh trong SGK.</w:t>
            </w:r>
          </w:p>
        </w:tc>
      </w:tr>
      <w:tr w:rsidR="00A923F8" w14:paraId="147F2A3D" w14:textId="77777777">
        <w:trPr>
          <w:trHeight w:val="914"/>
        </w:trPr>
        <w:tc>
          <w:tcPr>
            <w:tcW w:w="4770" w:type="dxa"/>
            <w:tcBorders>
              <w:top w:val="nil"/>
              <w:left w:val="nil"/>
              <w:bottom w:val="nil"/>
              <w:right w:val="single" w:sz="4" w:space="0" w:color="000000"/>
            </w:tcBorders>
          </w:tcPr>
          <w:p w14:paraId="2F9B9BC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lastRenderedPageBreak/>
              <w:t>+ Câu 4.</w:t>
            </w:r>
            <w:r>
              <w:rPr>
                <w:rFonts w:ascii="Times New Roman" w:eastAsia="Times New Roman" w:hAnsi="Times New Roman"/>
                <w:sz w:val="28"/>
                <w:szCs w:val="28"/>
              </w:rPr>
              <w:t xml:space="preserve"> Vì sao có thể nói “mỗi sáng chế lớn nhỏ đều góp phần viết nên lịch sử văn minh của loài người”?</w:t>
            </w:r>
          </w:p>
        </w:tc>
        <w:tc>
          <w:tcPr>
            <w:tcW w:w="4302" w:type="dxa"/>
            <w:gridSpan w:val="3"/>
            <w:tcBorders>
              <w:top w:val="nil"/>
              <w:left w:val="single" w:sz="4" w:space="0" w:color="000000"/>
              <w:bottom w:val="nil"/>
              <w:right w:val="nil"/>
            </w:tcBorders>
          </w:tcPr>
          <w:p w14:paraId="7FB4D8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trả lời các ý đúng là: a, b, c</w:t>
            </w:r>
          </w:p>
          <w:p w14:paraId="57E15AFE" w14:textId="77777777" w:rsidR="00A923F8" w:rsidRDefault="00A923F8">
            <w:pPr>
              <w:spacing w:after="0" w:line="360" w:lineRule="auto"/>
              <w:jc w:val="both"/>
              <w:rPr>
                <w:rFonts w:ascii="Times New Roman" w:eastAsia="Times New Roman" w:hAnsi="Times New Roman"/>
                <w:b/>
                <w:sz w:val="28"/>
                <w:szCs w:val="28"/>
              </w:rPr>
            </w:pPr>
          </w:p>
          <w:p w14:paraId="7B6CB596" w14:textId="77777777" w:rsidR="00A923F8" w:rsidRDefault="00A923F8">
            <w:pPr>
              <w:spacing w:after="0" w:line="360" w:lineRule="auto"/>
              <w:jc w:val="both"/>
              <w:rPr>
                <w:rFonts w:ascii="Times New Roman" w:eastAsia="Times New Roman" w:hAnsi="Times New Roman"/>
                <w:sz w:val="28"/>
                <w:szCs w:val="28"/>
              </w:rPr>
            </w:pPr>
          </w:p>
        </w:tc>
      </w:tr>
      <w:tr w:rsidR="00A923F8" w14:paraId="7D2EDB2B" w14:textId="77777777">
        <w:trPr>
          <w:trHeight w:val="1874"/>
        </w:trPr>
        <w:tc>
          <w:tcPr>
            <w:tcW w:w="4770" w:type="dxa"/>
            <w:tcBorders>
              <w:top w:val="nil"/>
              <w:left w:val="nil"/>
              <w:bottom w:val="nil"/>
              <w:right w:val="single" w:sz="4" w:space="0" w:color="000000"/>
            </w:tcBorders>
          </w:tcPr>
          <w:p w14:paraId="6D842B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u w:val="single"/>
              </w:rPr>
              <w:t>+ Câu 5.</w:t>
            </w:r>
            <w:r>
              <w:rPr>
                <w:rFonts w:ascii="Times New Roman" w:eastAsia="Times New Roman" w:hAnsi="Times New Roman"/>
                <w:sz w:val="28"/>
                <w:szCs w:val="28"/>
              </w:rPr>
              <w:t xml:space="preserve"> Theo em, mỗi người có thể làm gì để đóng góp vào sự phát triển của xã hội?</w:t>
            </w:r>
          </w:p>
          <w:p w14:paraId="028A34DA" w14:textId="77777777" w:rsidR="00A923F8" w:rsidRDefault="00A923F8">
            <w:pPr>
              <w:spacing w:after="0" w:line="360" w:lineRule="auto"/>
              <w:jc w:val="both"/>
              <w:rPr>
                <w:rFonts w:ascii="Times New Roman" w:eastAsia="Times New Roman" w:hAnsi="Times New Roman"/>
                <w:sz w:val="28"/>
                <w:szCs w:val="28"/>
              </w:rPr>
            </w:pPr>
          </w:p>
          <w:p w14:paraId="0B1A4AC4" w14:textId="77777777" w:rsidR="00A923F8" w:rsidRDefault="00A923F8">
            <w:pPr>
              <w:spacing w:after="0" w:line="360" w:lineRule="auto"/>
              <w:jc w:val="both"/>
              <w:rPr>
                <w:rFonts w:ascii="Times New Roman" w:eastAsia="Times New Roman" w:hAnsi="Times New Roman"/>
                <w:sz w:val="28"/>
                <w:szCs w:val="28"/>
              </w:rPr>
            </w:pPr>
          </w:p>
          <w:p w14:paraId="0AB30432" w14:textId="77777777" w:rsidR="00A923F8" w:rsidRDefault="00A923F8">
            <w:pPr>
              <w:spacing w:after="0" w:line="360" w:lineRule="auto"/>
              <w:jc w:val="both"/>
              <w:rPr>
                <w:rFonts w:ascii="Times New Roman" w:eastAsia="Times New Roman" w:hAnsi="Times New Roman"/>
                <w:sz w:val="28"/>
                <w:szCs w:val="28"/>
                <w:u w:val="single"/>
              </w:rPr>
            </w:pPr>
          </w:p>
        </w:tc>
        <w:tc>
          <w:tcPr>
            <w:tcW w:w="4302" w:type="dxa"/>
            <w:gridSpan w:val="3"/>
            <w:tcBorders>
              <w:top w:val="nil"/>
              <w:left w:val="single" w:sz="4" w:space="0" w:color="000000"/>
              <w:bottom w:val="nil"/>
              <w:right w:val="nil"/>
            </w:tcBorders>
          </w:tcPr>
          <w:p w14:paraId="10B4A5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A923F8" w14:paraId="57863431" w14:textId="77777777">
        <w:trPr>
          <w:trHeight w:val="688"/>
        </w:trPr>
        <w:tc>
          <w:tcPr>
            <w:tcW w:w="4770" w:type="dxa"/>
            <w:tcBorders>
              <w:top w:val="nil"/>
              <w:left w:val="nil"/>
              <w:bottom w:val="nil"/>
              <w:right w:val="single" w:sz="4" w:space="0" w:color="000000"/>
            </w:tcBorders>
          </w:tcPr>
          <w:p w14:paraId="099AFC2E" w14:textId="77777777" w:rsidR="00A923F8" w:rsidRDefault="00000000">
            <w:pPr>
              <w:spacing w:after="0" w:line="360" w:lineRule="auto"/>
              <w:jc w:val="both"/>
              <w:rPr>
                <w:rFonts w:ascii="Times New Roman" w:eastAsia="Times New Roman" w:hAnsi="Times New Roman"/>
                <w:sz w:val="28"/>
                <w:szCs w:val="28"/>
                <w:u w:val="single"/>
              </w:rPr>
            </w:pPr>
            <w:r>
              <w:rPr>
                <w:rFonts w:ascii="Times New Roman" w:eastAsia="Times New Roman" w:hAnsi="Times New Roman"/>
                <w:sz w:val="28"/>
                <w:szCs w:val="28"/>
              </w:rPr>
              <w:t>- GV hướng dẫn HS nhận xét và bổ sung.</w:t>
            </w:r>
          </w:p>
        </w:tc>
        <w:tc>
          <w:tcPr>
            <w:tcW w:w="4302" w:type="dxa"/>
            <w:gridSpan w:val="3"/>
            <w:tcBorders>
              <w:top w:val="nil"/>
              <w:left w:val="single" w:sz="4" w:space="0" w:color="000000"/>
              <w:bottom w:val="nil"/>
              <w:right w:val="nil"/>
            </w:tcBorders>
          </w:tcPr>
          <w:p w14:paraId="19C938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36BD4F84" w14:textId="77777777">
        <w:trPr>
          <w:trHeight w:val="211"/>
        </w:trPr>
        <w:tc>
          <w:tcPr>
            <w:tcW w:w="4770" w:type="dxa"/>
            <w:tcBorders>
              <w:top w:val="nil"/>
              <w:left w:val="nil"/>
              <w:bottom w:val="nil"/>
              <w:right w:val="single" w:sz="4" w:space="0" w:color="000000"/>
            </w:tcBorders>
          </w:tcPr>
          <w:p w14:paraId="528D150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chốt lại: 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302" w:type="dxa"/>
            <w:gridSpan w:val="3"/>
            <w:tcBorders>
              <w:top w:val="nil"/>
              <w:left w:val="single" w:sz="4" w:space="0" w:color="000000"/>
              <w:bottom w:val="nil"/>
              <w:right w:val="nil"/>
            </w:tcBorders>
          </w:tcPr>
          <w:p w14:paraId="096D074A" w14:textId="77777777" w:rsidR="00A923F8" w:rsidRDefault="00A923F8">
            <w:pPr>
              <w:spacing w:after="0" w:line="360" w:lineRule="auto"/>
              <w:jc w:val="both"/>
              <w:rPr>
                <w:rFonts w:ascii="Times New Roman" w:eastAsia="Times New Roman" w:hAnsi="Times New Roman"/>
                <w:sz w:val="28"/>
                <w:szCs w:val="28"/>
              </w:rPr>
            </w:pPr>
          </w:p>
        </w:tc>
      </w:tr>
      <w:tr w:rsidR="00A923F8" w14:paraId="7C235694" w14:textId="77777777">
        <w:trPr>
          <w:trHeight w:val="229"/>
        </w:trPr>
        <w:tc>
          <w:tcPr>
            <w:tcW w:w="4770" w:type="dxa"/>
            <w:tcBorders>
              <w:top w:val="nil"/>
              <w:left w:val="nil"/>
              <w:bottom w:val="nil"/>
              <w:right w:val="single" w:sz="4" w:space="0" w:color="000000"/>
            </w:tcBorders>
          </w:tcPr>
          <w:p w14:paraId="17A046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nêu lại nội dung bài.</w:t>
            </w:r>
          </w:p>
        </w:tc>
        <w:tc>
          <w:tcPr>
            <w:tcW w:w="4302" w:type="dxa"/>
            <w:gridSpan w:val="3"/>
            <w:tcBorders>
              <w:top w:val="nil"/>
              <w:left w:val="single" w:sz="4" w:space="0" w:color="000000"/>
              <w:bottom w:val="nil"/>
              <w:right w:val="nil"/>
            </w:tcBorders>
          </w:tcPr>
          <w:p w14:paraId="7AB13AA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nêu( 3-4 HS nêu).</w:t>
            </w:r>
          </w:p>
        </w:tc>
      </w:tr>
      <w:tr w:rsidR="00A923F8" w14:paraId="5EB445E8" w14:textId="77777777">
        <w:trPr>
          <w:trHeight w:val="256"/>
        </w:trPr>
        <w:tc>
          <w:tcPr>
            <w:tcW w:w="4770" w:type="dxa"/>
            <w:tcBorders>
              <w:top w:val="nil"/>
              <w:left w:val="nil"/>
              <w:bottom w:val="nil"/>
              <w:right w:val="single" w:sz="4" w:space="0" w:color="000000"/>
            </w:tcBorders>
          </w:tcPr>
          <w:p w14:paraId="72BD642C" w14:textId="77777777" w:rsidR="00A923F8" w:rsidRDefault="00A923F8">
            <w:pPr>
              <w:spacing w:after="0" w:line="360" w:lineRule="auto"/>
              <w:jc w:val="both"/>
              <w:rPr>
                <w:rFonts w:ascii="Times New Roman" w:eastAsia="Times New Roman" w:hAnsi="Times New Roman"/>
                <w:sz w:val="28"/>
                <w:szCs w:val="28"/>
              </w:rPr>
            </w:pPr>
          </w:p>
        </w:tc>
        <w:tc>
          <w:tcPr>
            <w:tcW w:w="4302" w:type="dxa"/>
            <w:gridSpan w:val="3"/>
            <w:tcBorders>
              <w:top w:val="nil"/>
              <w:left w:val="single" w:sz="4" w:space="0" w:color="000000"/>
              <w:bottom w:val="nil"/>
              <w:right w:val="nil"/>
            </w:tcBorders>
          </w:tcPr>
          <w:p w14:paraId="66B8E84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ghi nội dung bài vào vở.</w:t>
            </w:r>
          </w:p>
        </w:tc>
      </w:tr>
      <w:tr w:rsidR="00A923F8" w14:paraId="30E853CF" w14:textId="77777777">
        <w:tc>
          <w:tcPr>
            <w:tcW w:w="9072" w:type="dxa"/>
            <w:gridSpan w:val="4"/>
            <w:tcBorders>
              <w:top w:val="nil"/>
              <w:left w:val="nil"/>
              <w:bottom w:val="nil"/>
              <w:right w:val="nil"/>
            </w:tcBorders>
          </w:tcPr>
          <w:p w14:paraId="44EACC1E"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7EA577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Mục tiêu:</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Sau khi nắm được nội dung bài học, học sinh biết: </w:t>
            </w:r>
          </w:p>
          <w:p w14:paraId="2CF502E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Ngắt nghỉ hơi đúng; nhấn giọng từ ngữ quan trọng và thể hiện tình cảm, cảm xúc phù hợp với nội dung bài đọc.</w:t>
            </w:r>
          </w:p>
          <w:p w14:paraId="4E7D1DA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409B72AE" w14:textId="77777777">
        <w:trPr>
          <w:trHeight w:val="157"/>
        </w:trPr>
        <w:tc>
          <w:tcPr>
            <w:tcW w:w="4770" w:type="dxa"/>
            <w:tcBorders>
              <w:top w:val="nil"/>
              <w:left w:val="nil"/>
              <w:bottom w:val="nil"/>
              <w:right w:val="single" w:sz="4" w:space="0" w:color="000000"/>
            </w:tcBorders>
          </w:tcPr>
          <w:p w14:paraId="5BE3FD7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đưa đoạn văn cần đọc diễn cảm.</w:t>
            </w:r>
          </w:p>
          <w:p w14:paraId="5480CE0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 GV hướng dẫn lớp đọc diễn cảm. </w:t>
            </w:r>
          </w:p>
        </w:tc>
        <w:tc>
          <w:tcPr>
            <w:tcW w:w="4302" w:type="dxa"/>
            <w:gridSpan w:val="3"/>
            <w:tcBorders>
              <w:top w:val="nil"/>
              <w:left w:val="single" w:sz="4" w:space="0" w:color="000000"/>
              <w:bottom w:val="nil"/>
              <w:right w:val="nil"/>
            </w:tcBorders>
          </w:tcPr>
          <w:p w14:paraId="6C6D853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quan sát.</w:t>
            </w:r>
          </w:p>
        </w:tc>
      </w:tr>
      <w:tr w:rsidR="00A923F8" w14:paraId="12810166" w14:textId="77777777">
        <w:trPr>
          <w:trHeight w:val="157"/>
        </w:trPr>
        <w:tc>
          <w:tcPr>
            <w:tcW w:w="4770" w:type="dxa"/>
            <w:tcBorders>
              <w:top w:val="nil"/>
              <w:left w:val="nil"/>
              <w:bottom w:val="nil"/>
              <w:right w:val="single" w:sz="4" w:space="0" w:color="000000"/>
            </w:tcBorders>
          </w:tcPr>
          <w:p w14:paraId="268B5AF3"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i/>
                <w:sz w:val="28"/>
                <w:szCs w:val="28"/>
              </w:rPr>
              <w:t xml:space="preserve">    Có những sáng chế ra đời từ </w:t>
            </w:r>
            <w:r>
              <w:rPr>
                <w:rFonts w:ascii="Times New Roman" w:eastAsia="Times New Roman" w:hAnsi="Times New Roman"/>
                <w:b/>
                <w:i/>
                <w:sz w:val="28"/>
                <w:szCs w:val="28"/>
              </w:rPr>
              <w:t>hàng nghìn</w:t>
            </w:r>
            <w:r>
              <w:rPr>
                <w:rFonts w:ascii="Times New Roman" w:eastAsia="Times New Roman" w:hAnsi="Times New Roman"/>
                <w:i/>
                <w:sz w:val="28"/>
                <w:szCs w:val="28"/>
              </w:rPr>
              <w:t xml:space="preserve"> năm trước / như </w:t>
            </w:r>
            <w:r>
              <w:rPr>
                <w:rFonts w:ascii="Times New Roman" w:eastAsia="Times New Roman" w:hAnsi="Times New Roman"/>
                <w:b/>
                <w:i/>
                <w:sz w:val="28"/>
                <w:szCs w:val="28"/>
              </w:rPr>
              <w:t>chữ viết</w:t>
            </w:r>
            <w:r>
              <w:rPr>
                <w:rFonts w:ascii="Times New Roman" w:eastAsia="Times New Roman" w:hAnsi="Times New Roman"/>
                <w:i/>
                <w:sz w:val="28"/>
                <w:szCs w:val="28"/>
              </w:rPr>
              <w:t xml:space="preserve">.// Có những sáng chế </w:t>
            </w:r>
            <w:r>
              <w:rPr>
                <w:rFonts w:ascii="Times New Roman" w:eastAsia="Times New Roman" w:hAnsi="Times New Roman"/>
                <w:b/>
                <w:i/>
                <w:sz w:val="28"/>
                <w:szCs w:val="28"/>
              </w:rPr>
              <w:t>chỉ mới</w:t>
            </w:r>
            <w:r>
              <w:rPr>
                <w:rFonts w:ascii="Times New Roman" w:eastAsia="Times New Roman" w:hAnsi="Times New Roman"/>
                <w:i/>
                <w:sz w:val="28"/>
                <w:szCs w:val="28"/>
              </w:rPr>
              <w:t xml:space="preserve"> ra đời / như chiếc điện thoại </w:t>
            </w:r>
            <w:r>
              <w:rPr>
                <w:rFonts w:ascii="Times New Roman" w:eastAsia="Times New Roman" w:hAnsi="Times New Roman"/>
                <w:b/>
                <w:i/>
                <w:sz w:val="28"/>
                <w:szCs w:val="28"/>
              </w:rPr>
              <w:t>thông minh</w:t>
            </w:r>
            <w:r>
              <w:rPr>
                <w:rFonts w:ascii="Times New Roman" w:eastAsia="Times New Roman" w:hAnsi="Times New Roman"/>
                <w:i/>
                <w:sz w:val="28"/>
                <w:szCs w:val="28"/>
              </w:rPr>
              <w:t xml:space="preserve">.// Có những sáng chế là công trình của các </w:t>
            </w:r>
            <w:r>
              <w:rPr>
                <w:rFonts w:ascii="Times New Roman" w:eastAsia="Times New Roman" w:hAnsi="Times New Roman"/>
                <w:b/>
                <w:i/>
                <w:sz w:val="28"/>
                <w:szCs w:val="28"/>
              </w:rPr>
              <w:t>nhà khoa học danh tiếng</w:t>
            </w:r>
            <w:r>
              <w:rPr>
                <w:rFonts w:ascii="Times New Roman" w:eastAsia="Times New Roman" w:hAnsi="Times New Roman"/>
                <w:i/>
                <w:sz w:val="28"/>
                <w:szCs w:val="28"/>
              </w:rPr>
              <w:t xml:space="preserve">.// Nhưng cũng nhiều sáng chế là của </w:t>
            </w:r>
            <w:r>
              <w:rPr>
                <w:rFonts w:ascii="Times New Roman" w:eastAsia="Times New Roman" w:hAnsi="Times New Roman"/>
                <w:b/>
                <w:i/>
                <w:sz w:val="28"/>
                <w:szCs w:val="28"/>
              </w:rPr>
              <w:t>người dân bình thường</w:t>
            </w:r>
            <w:r>
              <w:rPr>
                <w:rFonts w:ascii="Times New Roman" w:eastAsia="Times New Roman" w:hAnsi="Times New Roman"/>
                <w:i/>
                <w:sz w:val="28"/>
                <w:szCs w:val="28"/>
              </w:rPr>
              <w:t xml:space="preserve">.// Ví dụ,/ chiếc cần gạt nước là sáng kiến </w:t>
            </w:r>
            <w:r>
              <w:rPr>
                <w:rFonts w:ascii="Times New Roman" w:eastAsia="Times New Roman" w:hAnsi="Times New Roman"/>
                <w:b/>
                <w:i/>
                <w:sz w:val="28"/>
                <w:szCs w:val="28"/>
              </w:rPr>
              <w:t>/ nảy ra</w:t>
            </w:r>
            <w:r>
              <w:rPr>
                <w:rFonts w:ascii="Times New Roman" w:eastAsia="Times New Roman" w:hAnsi="Times New Roman"/>
                <w:i/>
                <w:sz w:val="28"/>
                <w:szCs w:val="28"/>
              </w:rPr>
              <w:t xml:space="preserve"> từ một tuyến du lịch của bà </w:t>
            </w:r>
            <w:r>
              <w:rPr>
                <w:rFonts w:ascii="Times New Roman" w:eastAsia="Times New Roman" w:hAnsi="Times New Roman"/>
                <w:b/>
                <w:i/>
                <w:sz w:val="28"/>
                <w:szCs w:val="28"/>
              </w:rPr>
              <w:t>Ma-ri An-đéc-xơn</w:t>
            </w:r>
            <w:r>
              <w:rPr>
                <w:rFonts w:ascii="Times New Roman" w:eastAsia="Times New Roman" w:hAnsi="Times New Roman"/>
                <w:i/>
                <w:sz w:val="28"/>
                <w:szCs w:val="28"/>
              </w:rPr>
              <w:t xml:space="preserve">. //       Trong chuyến đi này,/ bà đã </w:t>
            </w:r>
            <w:r>
              <w:rPr>
                <w:rFonts w:ascii="Times New Roman" w:eastAsia="Times New Roman" w:hAnsi="Times New Roman"/>
                <w:b/>
                <w:i/>
                <w:sz w:val="28"/>
                <w:szCs w:val="28"/>
              </w:rPr>
              <w:t>chứng kiến</w:t>
            </w:r>
            <w:r>
              <w:rPr>
                <w:rFonts w:ascii="Times New Roman" w:eastAsia="Times New Roman" w:hAnsi="Times New Roman"/>
                <w:i/>
                <w:sz w:val="28"/>
                <w:szCs w:val="28"/>
              </w:rPr>
              <w:t xml:space="preserve"> cảnh các tài xế / phải </w:t>
            </w:r>
            <w:r>
              <w:rPr>
                <w:rFonts w:ascii="Times New Roman" w:eastAsia="Times New Roman" w:hAnsi="Times New Roman"/>
                <w:b/>
                <w:i/>
                <w:sz w:val="28"/>
                <w:szCs w:val="28"/>
              </w:rPr>
              <w:t>thường xuyên dừng xe</w:t>
            </w:r>
            <w:r>
              <w:rPr>
                <w:rFonts w:ascii="Times New Roman" w:eastAsia="Times New Roman" w:hAnsi="Times New Roman"/>
                <w:i/>
                <w:sz w:val="28"/>
                <w:szCs w:val="28"/>
              </w:rPr>
              <w:t xml:space="preserve"> để lau hơi nước / và tuyết phủ trên kinh nước buồng lái. // Về nhà, / bà đã </w:t>
            </w:r>
            <w:r>
              <w:rPr>
                <w:rFonts w:ascii="Times New Roman" w:eastAsia="Times New Roman" w:hAnsi="Times New Roman"/>
                <w:b/>
                <w:i/>
                <w:sz w:val="28"/>
                <w:szCs w:val="28"/>
              </w:rPr>
              <w:t>thiết kế</w:t>
            </w:r>
            <w:r>
              <w:rPr>
                <w:rFonts w:ascii="Times New Roman" w:eastAsia="Times New Roman" w:hAnsi="Times New Roman"/>
                <w:i/>
                <w:sz w:val="28"/>
                <w:szCs w:val="28"/>
              </w:rPr>
              <w:t xml:space="preserve"> ra chiếc cần gạt nước </w:t>
            </w:r>
            <w:r>
              <w:rPr>
                <w:rFonts w:ascii="Times New Roman" w:eastAsia="Times New Roman" w:hAnsi="Times New Roman"/>
                <w:b/>
                <w:i/>
                <w:sz w:val="28"/>
                <w:szCs w:val="28"/>
              </w:rPr>
              <w:t>rất hữu ích.//</w:t>
            </w:r>
          </w:p>
        </w:tc>
        <w:tc>
          <w:tcPr>
            <w:tcW w:w="4302" w:type="dxa"/>
            <w:gridSpan w:val="3"/>
            <w:tcBorders>
              <w:top w:val="nil"/>
              <w:left w:val="single" w:sz="4" w:space="0" w:color="000000"/>
              <w:bottom w:val="nil"/>
              <w:right w:val="nil"/>
            </w:tcBorders>
          </w:tcPr>
          <w:p w14:paraId="4B2CD8AB" w14:textId="77777777" w:rsidR="00A923F8" w:rsidRDefault="00A923F8">
            <w:pPr>
              <w:spacing w:after="0" w:line="360" w:lineRule="auto"/>
              <w:jc w:val="both"/>
              <w:rPr>
                <w:rFonts w:ascii="Times New Roman" w:eastAsia="Times New Roman" w:hAnsi="Times New Roman"/>
                <w:sz w:val="28"/>
                <w:szCs w:val="28"/>
              </w:rPr>
            </w:pPr>
          </w:p>
        </w:tc>
      </w:tr>
      <w:tr w:rsidR="00A923F8" w14:paraId="0CE4AF41" w14:textId="77777777">
        <w:trPr>
          <w:trHeight w:val="157"/>
        </w:trPr>
        <w:tc>
          <w:tcPr>
            <w:tcW w:w="4770" w:type="dxa"/>
            <w:tcBorders>
              <w:top w:val="nil"/>
              <w:left w:val="nil"/>
              <w:bottom w:val="nil"/>
              <w:right w:val="single" w:sz="4" w:space="0" w:color="000000"/>
            </w:tcBorders>
          </w:tcPr>
          <w:p w14:paraId="7A1F616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tìm cách ngắt nhịp và những từ ngữ được nhấn giọng.</w:t>
            </w:r>
          </w:p>
        </w:tc>
        <w:tc>
          <w:tcPr>
            <w:tcW w:w="4302" w:type="dxa"/>
            <w:gridSpan w:val="3"/>
            <w:tcBorders>
              <w:top w:val="nil"/>
              <w:left w:val="single" w:sz="4" w:space="0" w:color="000000"/>
              <w:bottom w:val="nil"/>
              <w:right w:val="nil"/>
            </w:tcBorders>
          </w:tcPr>
          <w:p w14:paraId="20E85A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cách ngắt nhịp và các từ ngữ được nhấn giọng.</w:t>
            </w:r>
          </w:p>
        </w:tc>
      </w:tr>
      <w:tr w:rsidR="00A923F8" w14:paraId="09CF794B" w14:textId="77777777">
        <w:trPr>
          <w:trHeight w:val="157"/>
        </w:trPr>
        <w:tc>
          <w:tcPr>
            <w:tcW w:w="4770" w:type="dxa"/>
            <w:tcBorders>
              <w:top w:val="nil"/>
              <w:left w:val="nil"/>
              <w:bottom w:val="nil"/>
              <w:right w:val="single" w:sz="4" w:space="0" w:color="000000"/>
            </w:tcBorders>
          </w:tcPr>
          <w:p w14:paraId="3C24006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kết quả trên ngắt nghỉ, nhấn giọng.</w:t>
            </w:r>
          </w:p>
        </w:tc>
        <w:tc>
          <w:tcPr>
            <w:tcW w:w="4302" w:type="dxa"/>
            <w:gridSpan w:val="3"/>
            <w:tcBorders>
              <w:top w:val="nil"/>
              <w:left w:val="single" w:sz="4" w:space="0" w:color="000000"/>
              <w:bottom w:val="nil"/>
              <w:right w:val="nil"/>
            </w:tcBorders>
          </w:tcPr>
          <w:p w14:paraId="4C30DE5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quan sát.</w:t>
            </w:r>
          </w:p>
        </w:tc>
      </w:tr>
      <w:tr w:rsidR="00A923F8" w14:paraId="40C3D408" w14:textId="77777777">
        <w:trPr>
          <w:trHeight w:val="341"/>
        </w:trPr>
        <w:tc>
          <w:tcPr>
            <w:tcW w:w="4770" w:type="dxa"/>
            <w:tcBorders>
              <w:top w:val="nil"/>
              <w:left w:val="nil"/>
              <w:bottom w:val="nil"/>
              <w:right w:val="single" w:sz="4" w:space="0" w:color="000000"/>
            </w:tcBorders>
          </w:tcPr>
          <w:p w14:paraId="776CEE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2 HS đọc diễn cảm đoạn văn.</w:t>
            </w:r>
          </w:p>
        </w:tc>
        <w:tc>
          <w:tcPr>
            <w:tcW w:w="4302" w:type="dxa"/>
            <w:gridSpan w:val="3"/>
            <w:tcBorders>
              <w:top w:val="nil"/>
              <w:left w:val="single" w:sz="4" w:space="0" w:color="000000"/>
              <w:bottom w:val="nil"/>
              <w:right w:val="nil"/>
            </w:tcBorders>
          </w:tcPr>
          <w:p w14:paraId="28F7AD6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đọc diễn cảm đoạn văn.</w:t>
            </w:r>
          </w:p>
        </w:tc>
      </w:tr>
      <w:tr w:rsidR="00A923F8" w14:paraId="35F46334" w14:textId="77777777">
        <w:trPr>
          <w:trHeight w:val="341"/>
        </w:trPr>
        <w:tc>
          <w:tcPr>
            <w:tcW w:w="4770" w:type="dxa"/>
            <w:tcBorders>
              <w:top w:val="nil"/>
              <w:left w:val="nil"/>
              <w:bottom w:val="nil"/>
              <w:right w:val="single" w:sz="4" w:space="0" w:color="000000"/>
            </w:tcBorders>
          </w:tcPr>
          <w:p w14:paraId="33AA16A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luyện đọc diễn cảm trong nhóm bàn.</w:t>
            </w:r>
          </w:p>
        </w:tc>
        <w:tc>
          <w:tcPr>
            <w:tcW w:w="4302" w:type="dxa"/>
            <w:gridSpan w:val="3"/>
            <w:tcBorders>
              <w:top w:val="nil"/>
              <w:left w:val="single" w:sz="4" w:space="0" w:color="000000"/>
              <w:bottom w:val="nil"/>
              <w:right w:val="nil"/>
            </w:tcBorders>
          </w:tcPr>
          <w:p w14:paraId="1F3456D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luyện đọc diễn cảm trong nhóm bàn.</w:t>
            </w:r>
          </w:p>
        </w:tc>
      </w:tr>
      <w:tr w:rsidR="00A923F8" w14:paraId="4E7A5F96" w14:textId="77777777">
        <w:trPr>
          <w:trHeight w:val="341"/>
        </w:trPr>
        <w:tc>
          <w:tcPr>
            <w:tcW w:w="4770" w:type="dxa"/>
            <w:tcBorders>
              <w:top w:val="nil"/>
              <w:left w:val="nil"/>
              <w:bottom w:val="nil"/>
              <w:right w:val="single" w:sz="4" w:space="0" w:color="000000"/>
            </w:tcBorders>
          </w:tcPr>
          <w:p w14:paraId="7B8E875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Gọi 3 HS thi đọc diễn cảm.</w:t>
            </w:r>
          </w:p>
        </w:tc>
        <w:tc>
          <w:tcPr>
            <w:tcW w:w="4302" w:type="dxa"/>
            <w:gridSpan w:val="3"/>
            <w:tcBorders>
              <w:top w:val="nil"/>
              <w:left w:val="single" w:sz="4" w:space="0" w:color="000000"/>
              <w:bottom w:val="nil"/>
              <w:right w:val="nil"/>
            </w:tcBorders>
          </w:tcPr>
          <w:p w14:paraId="25EB49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- 3 HS thi đọc diễn cảm.</w:t>
            </w:r>
          </w:p>
        </w:tc>
      </w:tr>
      <w:tr w:rsidR="00A923F8" w14:paraId="68CAFEFA" w14:textId="77777777">
        <w:trPr>
          <w:trHeight w:val="341"/>
        </w:trPr>
        <w:tc>
          <w:tcPr>
            <w:tcW w:w="4770" w:type="dxa"/>
            <w:tcBorders>
              <w:top w:val="nil"/>
              <w:left w:val="nil"/>
              <w:bottom w:val="nil"/>
              <w:right w:val="single" w:sz="4" w:space="0" w:color="000000"/>
            </w:tcBorders>
          </w:tcPr>
          <w:p w14:paraId="47B1E6D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Tổ chức nhận xét.</w:t>
            </w:r>
          </w:p>
        </w:tc>
        <w:tc>
          <w:tcPr>
            <w:tcW w:w="4302" w:type="dxa"/>
            <w:gridSpan w:val="3"/>
            <w:tcBorders>
              <w:top w:val="nil"/>
              <w:left w:val="single" w:sz="4" w:space="0" w:color="000000"/>
              <w:bottom w:val="nil"/>
              <w:right w:val="nil"/>
            </w:tcBorders>
          </w:tcPr>
          <w:p w14:paraId="0EF1AE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bình chọn bạn đọc hay nhất.</w:t>
            </w:r>
          </w:p>
        </w:tc>
      </w:tr>
      <w:tr w:rsidR="00A923F8" w14:paraId="5298D454" w14:textId="77777777">
        <w:trPr>
          <w:trHeight w:val="341"/>
        </w:trPr>
        <w:tc>
          <w:tcPr>
            <w:tcW w:w="4770" w:type="dxa"/>
            <w:tcBorders>
              <w:top w:val="nil"/>
              <w:left w:val="nil"/>
              <w:bottom w:val="nil"/>
              <w:right w:val="single" w:sz="4" w:space="0" w:color="000000"/>
            </w:tcBorders>
          </w:tcPr>
          <w:p w14:paraId="4EA4B2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nhận xét, tuyên dương.</w:t>
            </w:r>
          </w:p>
        </w:tc>
        <w:tc>
          <w:tcPr>
            <w:tcW w:w="4302" w:type="dxa"/>
            <w:gridSpan w:val="3"/>
            <w:tcBorders>
              <w:top w:val="nil"/>
              <w:left w:val="single" w:sz="4" w:space="0" w:color="000000"/>
              <w:bottom w:val="nil"/>
              <w:right w:val="nil"/>
            </w:tcBorders>
          </w:tcPr>
          <w:p w14:paraId="1F56737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tc>
      </w:tr>
      <w:tr w:rsidR="00A923F8" w14:paraId="67E22D81" w14:textId="77777777">
        <w:trPr>
          <w:trHeight w:val="61"/>
        </w:trPr>
        <w:tc>
          <w:tcPr>
            <w:tcW w:w="9072" w:type="dxa"/>
            <w:gridSpan w:val="4"/>
            <w:tcBorders>
              <w:top w:val="nil"/>
              <w:left w:val="nil"/>
              <w:bottom w:val="nil"/>
              <w:right w:val="nil"/>
            </w:tcBorders>
          </w:tcPr>
          <w:p w14:paraId="4C167F85" w14:textId="77777777" w:rsidR="00A923F8" w:rsidRDefault="00000000">
            <w:pPr>
              <w:pBdr>
                <w:right w:val="single" w:sz="4" w:space="4" w:color="000000"/>
              </w:pBd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1626E577" w14:textId="77777777" w:rsidR="00A923F8" w:rsidRDefault="00000000">
            <w:pPr>
              <w:pBdr>
                <w:right w:val="single" w:sz="4" w:space="4" w:color="000000"/>
              </w:pBd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6D3DB908"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lại được nội dung, ý nghĩa của bài đọc.</w:t>
            </w:r>
          </w:p>
          <w:p w14:paraId="73F04796"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Nêu được ước mơ của bản thân và những việc làm để thực hiện ước mơ ấy, </w:t>
            </w:r>
          </w:p>
          <w:p w14:paraId="63F7440B"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biết ơn đối những người đã có những phát minh, sáng chế phục vụ cho cuộc sống của chúng ta.</w:t>
            </w:r>
          </w:p>
          <w:p w14:paraId="1FFA5242"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Có ý thức thực hiện những việc làm tốt cho gia đình, đất nước, con người.</w:t>
            </w:r>
          </w:p>
          <w:p w14:paraId="613275E8" w14:textId="77777777" w:rsidR="00A923F8" w:rsidRDefault="00000000">
            <w:pPr>
              <w:pBdr>
                <w:right w:val="single" w:sz="4" w:space="4" w:color="000000"/>
              </w:pBd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19B13637" w14:textId="77777777">
        <w:trPr>
          <w:trHeight w:val="61"/>
        </w:trPr>
        <w:tc>
          <w:tcPr>
            <w:tcW w:w="4770" w:type="dxa"/>
            <w:tcBorders>
              <w:top w:val="nil"/>
              <w:left w:val="nil"/>
              <w:bottom w:val="nil"/>
              <w:right w:val="single" w:sz="4" w:space="0" w:color="000000"/>
            </w:tcBorders>
          </w:tcPr>
          <w:p w14:paraId="6AF8A1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Nêu lại nội dung bài đọc.</w:t>
            </w:r>
          </w:p>
        </w:tc>
        <w:tc>
          <w:tcPr>
            <w:tcW w:w="4302" w:type="dxa"/>
            <w:gridSpan w:val="3"/>
            <w:tcBorders>
              <w:top w:val="nil"/>
              <w:left w:val="single" w:sz="4" w:space="0" w:color="000000"/>
              <w:bottom w:val="nil"/>
              <w:right w:val="nil"/>
            </w:tcBorders>
          </w:tcPr>
          <w:p w14:paraId="5F494A3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- 2-3 HS nêu.</w:t>
            </w:r>
          </w:p>
        </w:tc>
      </w:tr>
      <w:tr w:rsidR="00A923F8" w14:paraId="3C28B022" w14:textId="77777777">
        <w:trPr>
          <w:trHeight w:val="61"/>
        </w:trPr>
        <w:tc>
          <w:tcPr>
            <w:tcW w:w="4770" w:type="dxa"/>
            <w:tcBorders>
              <w:top w:val="nil"/>
              <w:left w:val="nil"/>
              <w:bottom w:val="nil"/>
              <w:right w:val="single" w:sz="4" w:space="0" w:color="000000"/>
            </w:tcBorders>
          </w:tcPr>
          <w:p w14:paraId="3E7996B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Cho HS xem video về những người có phát minh, sáng chế.</w:t>
            </w:r>
          </w:p>
        </w:tc>
        <w:tc>
          <w:tcPr>
            <w:tcW w:w="4302" w:type="dxa"/>
            <w:gridSpan w:val="3"/>
            <w:tcBorders>
              <w:top w:val="nil"/>
              <w:left w:val="single" w:sz="4" w:space="0" w:color="000000"/>
              <w:bottom w:val="nil"/>
              <w:right w:val="nil"/>
            </w:tcBorders>
          </w:tcPr>
          <w:p w14:paraId="599820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xem.</w:t>
            </w:r>
          </w:p>
        </w:tc>
      </w:tr>
      <w:tr w:rsidR="00A923F8" w14:paraId="1E850A40" w14:textId="77777777">
        <w:trPr>
          <w:trHeight w:val="61"/>
        </w:trPr>
        <w:tc>
          <w:tcPr>
            <w:tcW w:w="4770" w:type="dxa"/>
            <w:tcBorders>
              <w:top w:val="nil"/>
              <w:left w:val="nil"/>
              <w:bottom w:val="nil"/>
              <w:right w:val="single" w:sz="4" w:space="0" w:color="000000"/>
            </w:tcBorders>
          </w:tcPr>
          <w:p w14:paraId="7FF9D4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Sau khi xem xong, em cảm thấy thế nào?</w:t>
            </w:r>
          </w:p>
        </w:tc>
        <w:tc>
          <w:tcPr>
            <w:tcW w:w="4302" w:type="dxa"/>
            <w:gridSpan w:val="3"/>
            <w:tcBorders>
              <w:top w:val="nil"/>
              <w:left w:val="single" w:sz="4" w:space="0" w:color="000000"/>
              <w:bottom w:val="nil"/>
              <w:right w:val="nil"/>
            </w:tcBorders>
          </w:tcPr>
          <w:p w14:paraId="2E5C1B0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A923F8" w14:paraId="41B932CA" w14:textId="77777777">
        <w:trPr>
          <w:trHeight w:val="61"/>
        </w:trPr>
        <w:tc>
          <w:tcPr>
            <w:tcW w:w="4770" w:type="dxa"/>
            <w:tcBorders>
              <w:top w:val="nil"/>
              <w:left w:val="nil"/>
              <w:bottom w:val="nil"/>
              <w:right w:val="single" w:sz="4" w:space="0" w:color="000000"/>
            </w:tcBorders>
          </w:tcPr>
          <w:p w14:paraId="70E6E9A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có ước mơ gì?</w:t>
            </w:r>
          </w:p>
        </w:tc>
        <w:tc>
          <w:tcPr>
            <w:tcW w:w="4302" w:type="dxa"/>
            <w:gridSpan w:val="3"/>
            <w:tcBorders>
              <w:top w:val="nil"/>
              <w:left w:val="single" w:sz="4" w:space="0" w:color="000000"/>
              <w:bottom w:val="nil"/>
              <w:right w:val="nil"/>
            </w:tcBorders>
          </w:tcPr>
          <w:p w14:paraId="659E928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nêu ước mơ của mình.</w:t>
            </w:r>
          </w:p>
          <w:p w14:paraId="0F68C77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VD: Em ước mơ trở thành kiến trúc sư để xây lên những công trình vĩ đại,…</w:t>
            </w:r>
          </w:p>
        </w:tc>
      </w:tr>
      <w:tr w:rsidR="00A923F8" w14:paraId="57A75798" w14:textId="77777777">
        <w:trPr>
          <w:trHeight w:val="61"/>
        </w:trPr>
        <w:tc>
          <w:tcPr>
            <w:tcW w:w="4770" w:type="dxa"/>
            <w:tcBorders>
              <w:top w:val="nil"/>
              <w:left w:val="nil"/>
              <w:bottom w:val="nil"/>
              <w:right w:val="single" w:sz="4" w:space="0" w:color="000000"/>
            </w:tcBorders>
          </w:tcPr>
          <w:p w14:paraId="78DE544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Theo em, chúng ta cần làm gì để thực hiện ước mơ của mình?</w:t>
            </w:r>
          </w:p>
        </w:tc>
        <w:tc>
          <w:tcPr>
            <w:tcW w:w="4302" w:type="dxa"/>
            <w:gridSpan w:val="3"/>
            <w:tcBorders>
              <w:top w:val="nil"/>
              <w:left w:val="single" w:sz="4" w:space="0" w:color="000000"/>
              <w:bottom w:val="nil"/>
              <w:right w:val="nil"/>
            </w:tcBorders>
          </w:tcPr>
          <w:p w14:paraId="04554E3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 Chăm chỉ học tập, tìm tòi, khám phá,…</w:t>
            </w:r>
          </w:p>
        </w:tc>
      </w:tr>
      <w:tr w:rsidR="00A923F8" w14:paraId="2060E956" w14:textId="77777777">
        <w:trPr>
          <w:trHeight w:val="61"/>
        </w:trPr>
        <w:tc>
          <w:tcPr>
            <w:tcW w:w="4770" w:type="dxa"/>
            <w:tcBorders>
              <w:top w:val="nil"/>
              <w:left w:val="nil"/>
              <w:bottom w:val="nil"/>
              <w:right w:val="single" w:sz="4" w:space="0" w:color="000000"/>
            </w:tcBorders>
          </w:tcPr>
          <w:p w14:paraId="49D84F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giáo dục học sinh biết ơn những người có đóng góp cho xã hội; có ý thức </w:t>
            </w:r>
            <w:r>
              <w:rPr>
                <w:rFonts w:ascii="Times New Roman" w:eastAsia="Times New Roman" w:hAnsi="Times New Roman"/>
                <w:sz w:val="28"/>
                <w:szCs w:val="28"/>
              </w:rPr>
              <w:lastRenderedPageBreak/>
              <w:t xml:space="preserve">tự giác học tập, kiên trì để thực hiện được những hoài bão ước mơ trở thành những người có ích cho xã hội. </w:t>
            </w:r>
          </w:p>
        </w:tc>
        <w:tc>
          <w:tcPr>
            <w:tcW w:w="4302" w:type="dxa"/>
            <w:gridSpan w:val="3"/>
            <w:tcBorders>
              <w:top w:val="nil"/>
              <w:left w:val="single" w:sz="4" w:space="0" w:color="000000"/>
              <w:bottom w:val="nil"/>
              <w:right w:val="nil"/>
            </w:tcBorders>
          </w:tcPr>
          <w:p w14:paraId="0A6D5BA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lắng nghe.</w:t>
            </w:r>
          </w:p>
        </w:tc>
      </w:tr>
      <w:tr w:rsidR="00A923F8" w14:paraId="674E43A8" w14:textId="77777777">
        <w:trPr>
          <w:trHeight w:val="61"/>
        </w:trPr>
        <w:tc>
          <w:tcPr>
            <w:tcW w:w="4770" w:type="dxa"/>
            <w:tcBorders>
              <w:top w:val="nil"/>
              <w:left w:val="nil"/>
              <w:bottom w:val="nil"/>
              <w:right w:val="single" w:sz="4" w:space="0" w:color="000000"/>
            </w:tcBorders>
          </w:tcPr>
          <w:p w14:paraId="40E4446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tiết học, dặn HS về nhà ôn lại bài và chuẩn bị bài sau.</w:t>
            </w:r>
          </w:p>
        </w:tc>
        <w:tc>
          <w:tcPr>
            <w:tcW w:w="4302" w:type="dxa"/>
            <w:gridSpan w:val="3"/>
            <w:tcBorders>
              <w:top w:val="nil"/>
              <w:left w:val="single" w:sz="4" w:space="0" w:color="000000"/>
              <w:bottom w:val="nil"/>
              <w:right w:val="nil"/>
            </w:tcBorders>
          </w:tcPr>
          <w:p w14:paraId="1021448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nhận nhiệm vụ.</w:t>
            </w:r>
          </w:p>
        </w:tc>
      </w:tr>
      <w:tr w:rsidR="00A923F8" w14:paraId="72314D94" w14:textId="77777777">
        <w:trPr>
          <w:trHeight w:val="74"/>
        </w:trPr>
        <w:tc>
          <w:tcPr>
            <w:tcW w:w="9072" w:type="dxa"/>
            <w:gridSpan w:val="4"/>
            <w:tcBorders>
              <w:top w:val="nil"/>
              <w:left w:val="nil"/>
              <w:bottom w:val="nil"/>
              <w:right w:val="nil"/>
            </w:tcBorders>
          </w:tcPr>
          <w:p w14:paraId="40867DB7" w14:textId="77777777" w:rsidR="00A923F8" w:rsidRDefault="00000000">
            <w:pPr>
              <w:numPr>
                <w:ilvl w:val="0"/>
                <w:numId w:val="7"/>
              </w:num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ĐIỀU CHỈNH SAU BÀI DẠY:</w:t>
            </w:r>
          </w:p>
          <w:p w14:paraId="0291AEB9"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p w14:paraId="29E8AF7F"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p w14:paraId="5EA16F22" w14:textId="77777777" w:rsidR="00A923F8" w:rsidRDefault="00000000">
            <w:pPr>
              <w:spacing w:after="0" w:line="360" w:lineRule="auto"/>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w:t>
            </w:r>
          </w:p>
        </w:tc>
      </w:tr>
    </w:tbl>
    <w:p w14:paraId="687A2BFC" w14:textId="77777777" w:rsidR="00A923F8" w:rsidRDefault="00A923F8">
      <w:pPr>
        <w:jc w:val="center"/>
        <w:rPr>
          <w:rFonts w:ascii="Times New Roman" w:eastAsia="Times New Roman" w:hAnsi="Times New Roman"/>
          <w:b/>
          <w:sz w:val="28"/>
          <w:szCs w:val="28"/>
        </w:rPr>
      </w:pPr>
    </w:p>
    <w:p w14:paraId="31F66140" w14:textId="77777777" w:rsidR="00A923F8" w:rsidRDefault="00A923F8">
      <w:pPr>
        <w:jc w:val="center"/>
        <w:rPr>
          <w:rFonts w:ascii="Times New Roman" w:eastAsia="Times New Roman" w:hAnsi="Times New Roman"/>
          <w:b/>
          <w:sz w:val="28"/>
          <w:szCs w:val="28"/>
        </w:rPr>
      </w:pPr>
    </w:p>
    <w:p w14:paraId="53FDB402" w14:textId="77777777" w:rsidR="00A923F8" w:rsidRDefault="00A923F8">
      <w:pPr>
        <w:jc w:val="center"/>
        <w:rPr>
          <w:rFonts w:ascii="Times New Roman" w:eastAsia="Times New Roman" w:hAnsi="Times New Roman"/>
          <w:b/>
          <w:sz w:val="28"/>
          <w:szCs w:val="28"/>
        </w:rPr>
      </w:pPr>
    </w:p>
    <w:p w14:paraId="46EF8FCF" w14:textId="08CD0321" w:rsidR="00A923F8" w:rsidRPr="004318C0" w:rsidRDefault="00000000">
      <w:pPr>
        <w:jc w:val="center"/>
        <w:rPr>
          <w:rFonts w:ascii="Times New Roman" w:eastAsia="Times New Roman" w:hAnsi="Times New Roman"/>
          <w:sz w:val="28"/>
          <w:szCs w:val="28"/>
        </w:rPr>
      </w:pPr>
      <w:r w:rsidRPr="004318C0">
        <w:rPr>
          <w:rFonts w:ascii="Times New Roman" w:eastAsia="Times New Roman" w:hAnsi="Times New Roman"/>
          <w:sz w:val="28"/>
          <w:szCs w:val="28"/>
        </w:rPr>
        <w:t>Thứ Năm ngày 2</w:t>
      </w:r>
      <w:r w:rsidR="004318C0" w:rsidRPr="004318C0">
        <w:rPr>
          <w:rFonts w:ascii="Times New Roman" w:eastAsia="Times New Roman" w:hAnsi="Times New Roman"/>
          <w:sz w:val="28"/>
          <w:szCs w:val="28"/>
        </w:rPr>
        <w:t xml:space="preserve">4 </w:t>
      </w:r>
      <w:r w:rsidRPr="004318C0">
        <w:rPr>
          <w:rFonts w:ascii="Times New Roman" w:eastAsia="Times New Roman" w:hAnsi="Times New Roman"/>
          <w:sz w:val="28"/>
          <w:szCs w:val="28"/>
        </w:rPr>
        <w:t>tháng 4 năm 202</w:t>
      </w:r>
      <w:r w:rsidR="004318C0" w:rsidRPr="004318C0">
        <w:rPr>
          <w:rFonts w:ascii="Times New Roman" w:eastAsia="Times New Roman" w:hAnsi="Times New Roman"/>
          <w:sz w:val="28"/>
          <w:szCs w:val="28"/>
        </w:rPr>
        <w:t>5</w:t>
      </w:r>
    </w:p>
    <w:p w14:paraId="6F6CE54B" w14:textId="64E1A338" w:rsidR="00A923F8" w:rsidRPr="004318C0" w:rsidRDefault="00000000" w:rsidP="004318C0">
      <w:pPr>
        <w:rPr>
          <w:rFonts w:ascii="Times New Roman" w:eastAsia="Times New Roman" w:hAnsi="Times New Roman"/>
          <w:b/>
          <w:sz w:val="28"/>
          <w:szCs w:val="28"/>
          <w:u w:val="single"/>
        </w:rPr>
      </w:pPr>
      <w:r w:rsidRPr="004318C0">
        <w:rPr>
          <w:rFonts w:ascii="Times New Roman" w:eastAsia="Times New Roman" w:hAnsi="Times New Roman"/>
          <w:b/>
          <w:sz w:val="28"/>
          <w:szCs w:val="28"/>
          <w:u w:val="single"/>
        </w:rPr>
        <w:t>TOÁN</w:t>
      </w:r>
    </w:p>
    <w:p w14:paraId="3FA55A11" w14:textId="77777777" w:rsidR="00A923F8" w:rsidRPr="004318C0" w:rsidRDefault="00000000">
      <w:pPr>
        <w:shd w:val="clear" w:color="auto" w:fill="FFFFFF"/>
        <w:spacing w:after="0" w:line="240" w:lineRule="auto"/>
        <w:jc w:val="center"/>
        <w:rPr>
          <w:rFonts w:ascii="Times New Roman" w:eastAsia="Times New Roman" w:hAnsi="Times New Roman"/>
          <w:b/>
          <w:sz w:val="28"/>
          <w:szCs w:val="28"/>
          <w:highlight w:val="white"/>
        </w:rPr>
      </w:pPr>
      <w:r w:rsidRPr="004318C0">
        <w:rPr>
          <w:rFonts w:ascii="Times New Roman" w:eastAsia="Times New Roman" w:hAnsi="Times New Roman"/>
          <w:b/>
          <w:sz w:val="28"/>
          <w:szCs w:val="28"/>
          <w:highlight w:val="white"/>
        </w:rPr>
        <w:t>BÀI 88: BIỂU ĐỒ CỘT (Tiết 2)</w:t>
      </w:r>
    </w:p>
    <w:p w14:paraId="457D26B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6D4289C6"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1. Năng lực dặc thù:</w:t>
      </w:r>
    </w:p>
    <w:p w14:paraId="2CAC6E9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Nhận biết được biểu đồ cột</w:t>
      </w:r>
    </w:p>
    <w:p w14:paraId="6E1B3B7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Đọc và mô tả được các số liệu ở dạng biểu đồ cột </w:t>
      </w:r>
    </w:p>
    <w:p w14:paraId="25C64A29"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Bước đầu biết phân tích số liệu cho trên biểu đồ cột.</w:t>
      </w:r>
    </w:p>
    <w:p w14:paraId="4317C44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Sắp xếp các số liệu vào biểu đồ cột ( không yêu cầu học sinh vẽ biểu đồ ) </w:t>
      </w:r>
    </w:p>
    <w:p w14:paraId="01D10F1E" w14:textId="77777777" w:rsidR="00A923F8" w:rsidRDefault="00000000">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b/>
          <w:sz w:val="28"/>
          <w:szCs w:val="28"/>
          <w:highlight w:val="white"/>
        </w:rPr>
        <w:t>2. Năng lực</w:t>
      </w:r>
      <w:r>
        <w:rPr>
          <w:rFonts w:ascii="Times New Roman" w:eastAsia="Times New Roman" w:hAnsi="Times New Roman"/>
          <w:b/>
          <w:i/>
          <w:sz w:val="28"/>
          <w:szCs w:val="28"/>
          <w:highlight w:val="white"/>
        </w:rPr>
        <w:t xml:space="preserve"> </w:t>
      </w:r>
      <w:r>
        <w:rPr>
          <w:rFonts w:ascii="Times New Roman" w:eastAsia="Times New Roman" w:hAnsi="Times New Roman"/>
          <w:b/>
          <w:sz w:val="28"/>
          <w:szCs w:val="28"/>
          <w:highlight w:val="white"/>
        </w:rPr>
        <w:t>chung:</w:t>
      </w:r>
    </w:p>
    <w:p w14:paraId="4C3D9E0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giao tiếp, hợp tác: Trao đổi, thảo luận với giáo viên và bạn bè để thực hiện các nhiệm vụ học tập.</w:t>
      </w:r>
    </w:p>
    <w:p w14:paraId="72E4723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giải quyết vấn đề và sáng tạo: Sử dụng các kiến thức đã học ứng dụng vào thực tế, tìm tòi, phát hiện giải quyết các nhiệm vụ trong cuộc sống.</w:t>
      </w:r>
    </w:p>
    <w:p w14:paraId="40FED2F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3. Phẩm chất</w:t>
      </w:r>
    </w:p>
    <w:p w14:paraId="0AF03B0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Chăm học, ham học, có tinh thần tự học; chịu khó đọc sách giáo khoa, tài liệu và thực hiện các nhiệm vụ cá nhân.</w:t>
      </w:r>
    </w:p>
    <w:p w14:paraId="3D163C1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Yêu thích môn học, sáng tạo, có niềm hứng thú, say mê các con số để giải quyết bài toán.</w:t>
      </w:r>
    </w:p>
    <w:p w14:paraId="190BF41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7A9F862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lastRenderedPageBreak/>
        <w:t>-Kế hoach bài dạy</w:t>
      </w:r>
      <w:r>
        <w:rPr>
          <w:rFonts w:ascii="Times New Roman" w:eastAsia="Times New Roman" w:hAnsi="Times New Roman"/>
          <w:sz w:val="28"/>
          <w:szCs w:val="28"/>
        </w:rPr>
        <w:t>, m</w:t>
      </w:r>
      <w:r>
        <w:rPr>
          <w:rFonts w:ascii="Times New Roman" w:eastAsia="Times New Roman" w:hAnsi="Times New Roman"/>
          <w:sz w:val="28"/>
          <w:szCs w:val="28"/>
          <w:highlight w:val="white"/>
        </w:rPr>
        <w:t xml:space="preserve">áy tính, máy chiếu, bảng phụ, </w:t>
      </w:r>
      <w:r>
        <w:rPr>
          <w:rFonts w:ascii="Times New Roman" w:eastAsia="Times New Roman" w:hAnsi="Times New Roman"/>
          <w:sz w:val="28"/>
          <w:szCs w:val="28"/>
        </w:rPr>
        <w:t>phiếu học tập, hình ảnh minh hoạ phóng to.</w:t>
      </w:r>
    </w:p>
    <w:p w14:paraId="54EB16D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 HỌC</w:t>
      </w:r>
    </w:p>
    <w:tbl>
      <w:tblPr>
        <w:tblStyle w:val="Style46"/>
        <w:tblW w:w="103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5189"/>
        <w:gridCol w:w="4527"/>
      </w:tblGrid>
      <w:tr w:rsidR="00A923F8" w14:paraId="21DE8AE3" w14:textId="77777777">
        <w:trPr>
          <w:jc w:val="center"/>
        </w:trPr>
        <w:tc>
          <w:tcPr>
            <w:tcW w:w="645" w:type="dxa"/>
            <w:shd w:val="clear" w:color="auto" w:fill="FFFFFF"/>
          </w:tcPr>
          <w:p w14:paraId="59D7C2EB"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189" w:type="dxa"/>
            <w:shd w:val="clear" w:color="auto" w:fill="FFFFFF"/>
            <w:tcMar>
              <w:top w:w="60" w:type="dxa"/>
              <w:left w:w="60" w:type="dxa"/>
              <w:bottom w:w="60" w:type="dxa"/>
              <w:right w:w="60" w:type="dxa"/>
            </w:tcMar>
            <w:vAlign w:val="center"/>
          </w:tcPr>
          <w:p w14:paraId="455D8D8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GIÁO VIÊN</w:t>
            </w:r>
          </w:p>
        </w:tc>
        <w:tc>
          <w:tcPr>
            <w:tcW w:w="4527" w:type="dxa"/>
            <w:shd w:val="clear" w:color="auto" w:fill="FFFFFF"/>
            <w:tcMar>
              <w:top w:w="60" w:type="dxa"/>
              <w:left w:w="60" w:type="dxa"/>
              <w:bottom w:w="60" w:type="dxa"/>
              <w:right w:w="60" w:type="dxa"/>
            </w:tcMar>
            <w:vAlign w:val="center"/>
          </w:tcPr>
          <w:p w14:paraId="310B8448"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HOẠT ĐỘNG CỦA HỌC SINH</w:t>
            </w:r>
          </w:p>
        </w:tc>
      </w:tr>
      <w:tr w:rsidR="00A923F8" w14:paraId="138391FE" w14:textId="77777777">
        <w:trPr>
          <w:jc w:val="center"/>
        </w:trPr>
        <w:tc>
          <w:tcPr>
            <w:tcW w:w="645" w:type="dxa"/>
            <w:shd w:val="clear" w:color="auto" w:fill="FFFFFF"/>
          </w:tcPr>
          <w:p w14:paraId="7182D9F0" w14:textId="77777777" w:rsidR="00A923F8" w:rsidRDefault="00A923F8">
            <w:pPr>
              <w:spacing w:after="0" w:line="240" w:lineRule="auto"/>
              <w:jc w:val="both"/>
              <w:rPr>
                <w:rFonts w:ascii="Times New Roman" w:eastAsia="Times New Roman" w:hAnsi="Times New Roman"/>
                <w:b/>
                <w:sz w:val="28"/>
                <w:szCs w:val="28"/>
              </w:rPr>
            </w:pPr>
          </w:p>
        </w:tc>
        <w:tc>
          <w:tcPr>
            <w:tcW w:w="5189" w:type="dxa"/>
            <w:shd w:val="clear" w:color="auto" w:fill="FFFFFF"/>
            <w:tcMar>
              <w:top w:w="60" w:type="dxa"/>
              <w:left w:w="60" w:type="dxa"/>
              <w:bottom w:w="60" w:type="dxa"/>
              <w:right w:w="60" w:type="dxa"/>
            </w:tcMar>
            <w:vAlign w:val="center"/>
          </w:tcPr>
          <w:p w14:paraId="43EFC43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1. Khởi động </w:t>
            </w:r>
          </w:p>
          <w:p w14:paraId="6047983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HS hoạt động theo nhóm (bàn) và thực hiện lần lượt các hoạt động: </w:t>
            </w:r>
          </w:p>
          <w:p w14:paraId="35A8850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color w:val="474200"/>
                <w:sz w:val="28"/>
                <w:szCs w:val="28"/>
              </w:rPr>
              <w:t>+</w:t>
            </w:r>
            <w:r>
              <w:rPr>
                <w:rFonts w:ascii="Times New Roman" w:eastAsia="Times New Roman" w:hAnsi="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14:paraId="1D05073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chiếu nội dung ví dụ tranh SGK Biểu đồ cột thống kê ý kiến về các con vật được lựa chọn để nuôi ở gia đình của một nhóm học sinh.</w:t>
            </w:r>
          </w:p>
          <w:p w14:paraId="64F3558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Y/C HS nói với bạn về những điều quan sát được trong tranh.</w:t>
            </w:r>
          </w:p>
          <w:p w14:paraId="6624CF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w:t>
            </w:r>
          </w:p>
          <w:p w14:paraId="2D39F2F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Đây gọi là Biểu đồ cột.</w:t>
            </w:r>
          </w:p>
          <w:p w14:paraId="232BAD4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cột này có tên gọi “Số học sinh lựa chọn vật nuôi trong gia đình”. </w:t>
            </w:r>
          </w:p>
          <w:p w14:paraId="5DA4313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Biểu đồ cột này có bốn cột hình chữ nhật, có chiều rộng như nhau, dài ngắn (cao thấp) khác nhau.</w:t>
            </w:r>
          </w:p>
          <w:p w14:paraId="7F003D4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Khi dóng sang ngang thì nhìn thấy số chỉ trên đỉnh mỗi cột.</w:t>
            </w:r>
          </w:p>
          <w:p w14:paraId="473BBF22" w14:textId="77777777" w:rsidR="00A923F8" w:rsidRDefault="00000000">
            <w:pPr>
              <w:tabs>
                <w:tab w:val="left" w:pos="142"/>
              </w:tabs>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2. Khám phá</w:t>
            </w:r>
          </w:p>
          <w:p w14:paraId="5A205C6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hỏi HS</w:t>
            </w:r>
          </w:p>
          <w:p w14:paraId="2684FE0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hãy nêu tên của biểu đồ? </w:t>
            </w:r>
          </w:p>
          <w:p w14:paraId="571352D9" w14:textId="77777777" w:rsidR="00A923F8" w:rsidRDefault="00A923F8">
            <w:pPr>
              <w:spacing w:after="0" w:line="240" w:lineRule="auto"/>
              <w:jc w:val="both"/>
              <w:rPr>
                <w:rFonts w:ascii="Times New Roman" w:eastAsia="Times New Roman" w:hAnsi="Times New Roman"/>
                <w:sz w:val="28"/>
                <w:szCs w:val="28"/>
              </w:rPr>
            </w:pPr>
          </w:p>
          <w:p w14:paraId="1B5E410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Hàng dưới của biểu đồ cho ta biết điều gì?</w:t>
            </w:r>
          </w:p>
          <w:p w14:paraId="09F15621" w14:textId="77777777" w:rsidR="00A923F8" w:rsidRDefault="00A923F8">
            <w:pPr>
              <w:spacing w:after="0" w:line="240" w:lineRule="auto"/>
              <w:jc w:val="both"/>
              <w:rPr>
                <w:rFonts w:ascii="Times New Roman" w:eastAsia="Times New Roman" w:hAnsi="Times New Roman"/>
                <w:sz w:val="28"/>
                <w:szCs w:val="28"/>
              </w:rPr>
            </w:pPr>
          </w:p>
          <w:p w14:paraId="0A81E664" w14:textId="77777777" w:rsidR="00A923F8" w:rsidRDefault="00A923F8">
            <w:pPr>
              <w:spacing w:after="0" w:line="240" w:lineRule="auto"/>
              <w:jc w:val="both"/>
              <w:rPr>
                <w:rFonts w:ascii="Times New Roman" w:eastAsia="Times New Roman" w:hAnsi="Times New Roman"/>
                <w:sz w:val="28"/>
                <w:szCs w:val="28"/>
              </w:rPr>
            </w:pPr>
          </w:p>
          <w:p w14:paraId="347038D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có mấy cột? </w:t>
            </w:r>
          </w:p>
          <w:p w14:paraId="5042220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Chiều cao của mỗi cột cho ta biết điều gì?</w:t>
            </w:r>
          </w:p>
          <w:p w14:paraId="1420DCD6" w14:textId="77777777" w:rsidR="00A923F8" w:rsidRDefault="00A923F8">
            <w:pPr>
              <w:spacing w:after="0" w:line="240" w:lineRule="auto"/>
              <w:jc w:val="both"/>
              <w:rPr>
                <w:rFonts w:ascii="Times New Roman" w:eastAsia="Times New Roman" w:hAnsi="Times New Roman"/>
                <w:sz w:val="28"/>
                <w:szCs w:val="28"/>
              </w:rPr>
            </w:pPr>
          </w:p>
          <w:p w14:paraId="4BC4B33E" w14:textId="77777777" w:rsidR="00A923F8" w:rsidRDefault="00A923F8">
            <w:pPr>
              <w:spacing w:after="0" w:line="240" w:lineRule="auto"/>
              <w:jc w:val="both"/>
              <w:rPr>
                <w:rFonts w:ascii="Times New Roman" w:eastAsia="Times New Roman" w:hAnsi="Times New Roman"/>
                <w:sz w:val="28"/>
                <w:szCs w:val="28"/>
              </w:rPr>
            </w:pPr>
          </w:p>
          <w:p w14:paraId="541D1F86" w14:textId="77777777" w:rsidR="00A923F8" w:rsidRDefault="00A923F8">
            <w:pPr>
              <w:spacing w:after="0" w:line="240" w:lineRule="auto"/>
              <w:jc w:val="both"/>
              <w:rPr>
                <w:rFonts w:ascii="Times New Roman" w:eastAsia="Times New Roman" w:hAnsi="Times New Roman"/>
                <w:sz w:val="28"/>
                <w:szCs w:val="28"/>
              </w:rPr>
            </w:pPr>
          </w:p>
          <w:p w14:paraId="7C4F34E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Đỉnh cột dóng sang ngang gặp số chỉ gì?</w:t>
            </w:r>
          </w:p>
          <w:p w14:paraId="05ACE72C" w14:textId="77777777" w:rsidR="00A923F8" w:rsidRDefault="00A923F8">
            <w:pPr>
              <w:spacing w:after="0" w:line="240" w:lineRule="auto"/>
              <w:jc w:val="both"/>
              <w:rPr>
                <w:rFonts w:ascii="Times New Roman" w:eastAsia="Times New Roman" w:hAnsi="Times New Roman"/>
                <w:b/>
                <w:sz w:val="28"/>
                <w:szCs w:val="28"/>
              </w:rPr>
            </w:pPr>
          </w:p>
          <w:p w14:paraId="552D3C74"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GV nhận xét.</w:t>
            </w:r>
          </w:p>
          <w:p w14:paraId="4375143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Biểu đồ cột bao gồm: tên biểu đồ; tên các đối tượng thống kê; chiều cao của cột biểu thị số liệu thống kê.</w:t>
            </w:r>
          </w:p>
          <w:p w14:paraId="7D9484C6"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 Luyện tập</w:t>
            </w:r>
          </w:p>
          <w:p w14:paraId="45B68C20"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Bài 1. Quan sát biểu đồ và đặt câu hỏi</w:t>
            </w:r>
          </w:p>
          <w:p w14:paraId="072A8C8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Tên của biểu đồ là gì?</w:t>
            </w:r>
          </w:p>
          <w:p w14:paraId="065EF0C4" w14:textId="77777777" w:rsidR="00A923F8" w:rsidRDefault="00A923F8">
            <w:pPr>
              <w:spacing w:after="0" w:line="240" w:lineRule="auto"/>
              <w:rPr>
                <w:rFonts w:ascii="Times New Roman" w:eastAsia="Times New Roman" w:hAnsi="Times New Roman"/>
                <w:sz w:val="28"/>
                <w:szCs w:val="28"/>
              </w:rPr>
            </w:pPr>
          </w:p>
          <w:p w14:paraId="03474621"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Y/C HS học động nhóm 2 trả lời các câu hỏi trong bài tập.</w:t>
            </w:r>
          </w:p>
          <w:p w14:paraId="605A18EF"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Tổ chức cho lớp chia sẻ.</w:t>
            </w:r>
          </w:p>
          <w:p w14:paraId="7B7B6476"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a) Những nghề nghiệp nào được các bạn học sinh lớp 4A lựa chọn?</w:t>
            </w:r>
          </w:p>
          <w:p w14:paraId="47C9F954" w14:textId="77777777" w:rsidR="00A923F8" w:rsidRDefault="00A923F8">
            <w:pPr>
              <w:spacing w:after="0" w:line="240" w:lineRule="auto"/>
              <w:rPr>
                <w:rFonts w:ascii="Times New Roman" w:eastAsia="Times New Roman" w:hAnsi="Times New Roman"/>
                <w:sz w:val="28"/>
                <w:szCs w:val="28"/>
              </w:rPr>
            </w:pPr>
          </w:p>
          <w:p w14:paraId="2A6EEC1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Có bao nhiêu học sinh muốn trở thành bác sĩ?</w:t>
            </w:r>
          </w:p>
          <w:p w14:paraId="7C645A1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Gợi ý HS: Hãy so sánh độ cao của mỗi cột, từ đó trả lời câu hỏi:</w:t>
            </w:r>
          </w:p>
          <w:p w14:paraId="30E10A7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 Nghề nghiệp nào được ưa thích nhất?</w:t>
            </w:r>
          </w:p>
          <w:p w14:paraId="445C00B4" w14:textId="77777777" w:rsidR="00A923F8" w:rsidRDefault="00A923F8">
            <w:pPr>
              <w:spacing w:after="0" w:line="240" w:lineRule="auto"/>
              <w:jc w:val="both"/>
              <w:rPr>
                <w:rFonts w:ascii="Times New Roman" w:eastAsia="Times New Roman" w:hAnsi="Times New Roman"/>
                <w:sz w:val="28"/>
                <w:szCs w:val="28"/>
              </w:rPr>
            </w:pPr>
          </w:p>
          <w:p w14:paraId="1893C21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d) Có bao nhiêu học sinh đã tham gia bình chọn?</w:t>
            </w:r>
          </w:p>
          <w:p w14:paraId="77890DB8" w14:textId="77777777" w:rsidR="00A923F8" w:rsidRDefault="00A923F8">
            <w:pPr>
              <w:spacing w:after="0" w:line="240" w:lineRule="auto"/>
              <w:jc w:val="both"/>
              <w:rPr>
                <w:rFonts w:ascii="Times New Roman" w:eastAsia="Times New Roman" w:hAnsi="Times New Roman"/>
                <w:sz w:val="28"/>
                <w:szCs w:val="28"/>
              </w:rPr>
            </w:pPr>
          </w:p>
          <w:p w14:paraId="5FE03C3C"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Bài 2:</w:t>
            </w:r>
          </w:p>
          <w:p w14:paraId="3873B552"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Em hãy nêu tên của biểu đồ.</w:t>
            </w:r>
          </w:p>
          <w:p w14:paraId="49FFD75E"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 / HS quan sát biểu đồ SGK, so sánh độ cao của mỗi cột, từ đó trả lời câu hỏi:</w:t>
            </w:r>
          </w:p>
          <w:p w14:paraId="76F5FD0C" w14:textId="77777777" w:rsidR="00A923F8" w:rsidRDefault="00A923F8">
            <w:pPr>
              <w:spacing w:after="0" w:line="240" w:lineRule="auto"/>
              <w:rPr>
                <w:rFonts w:ascii="Times New Roman" w:eastAsia="Times New Roman" w:hAnsi="Times New Roman"/>
                <w:sz w:val="28"/>
                <w:szCs w:val="28"/>
              </w:rPr>
            </w:pPr>
          </w:p>
          <w:p w14:paraId="55F9B5A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Khuê đã đọc bao nhiêu quyển sách?</w:t>
            </w:r>
          </w:p>
          <w:p w14:paraId="67BA06DA"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Bạn nào đã đọc nhiều quyển sách nhất? </w:t>
            </w:r>
          </w:p>
          <w:p w14:paraId="66A5D4D3" w14:textId="77777777" w:rsidR="00A923F8" w:rsidRDefault="00A923F8">
            <w:pPr>
              <w:spacing w:after="0" w:line="240" w:lineRule="auto"/>
              <w:jc w:val="both"/>
              <w:rPr>
                <w:rFonts w:ascii="Times New Roman" w:eastAsia="Times New Roman" w:hAnsi="Times New Roman"/>
                <w:sz w:val="28"/>
                <w:szCs w:val="28"/>
              </w:rPr>
            </w:pPr>
          </w:p>
          <w:p w14:paraId="02E297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 Những bạn nào đã đọc số quyển sách bằng nhau?</w:t>
            </w:r>
          </w:p>
          <w:p w14:paraId="49DF50A1" w14:textId="77777777" w:rsidR="00A923F8" w:rsidRDefault="00A923F8">
            <w:pPr>
              <w:spacing w:after="0" w:line="240" w:lineRule="auto"/>
              <w:jc w:val="both"/>
              <w:rPr>
                <w:rFonts w:ascii="Times New Roman" w:eastAsia="Times New Roman" w:hAnsi="Times New Roman"/>
                <w:sz w:val="28"/>
                <w:szCs w:val="28"/>
              </w:rPr>
            </w:pPr>
          </w:p>
          <w:p w14:paraId="17250E3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d) Cả 5 bạn đã đọc bao nhiêu quyển sách?</w:t>
            </w:r>
          </w:p>
          <w:p w14:paraId="039F9A78" w14:textId="77777777" w:rsidR="00A923F8" w:rsidRDefault="00A923F8">
            <w:pPr>
              <w:spacing w:after="0" w:line="240" w:lineRule="auto"/>
              <w:jc w:val="both"/>
              <w:rPr>
                <w:rFonts w:ascii="Times New Roman" w:eastAsia="Times New Roman" w:hAnsi="Times New Roman"/>
                <w:sz w:val="28"/>
                <w:szCs w:val="28"/>
              </w:rPr>
            </w:pPr>
          </w:p>
          <w:p w14:paraId="1CF5A771"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d)  Nam dự kiến sẽ đọc 10 quyển sách. Hỏi Nam cần đọc thêm mấy quyển sách nữa? </w:t>
            </w:r>
          </w:p>
          <w:p w14:paraId="17255639"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4. Củng cố</w:t>
            </w:r>
          </w:p>
          <w:p w14:paraId="0E6976B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mời 1 HS hỏi và cùng chia sẻ: </w:t>
            </w:r>
          </w:p>
          <w:p w14:paraId="7EFC122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Bài học hôm nay các con học được những gì?</w:t>
            </w:r>
          </w:p>
          <w:p w14:paraId="27528EC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dặn dò HS chuẩn bị bài: Biểu đồ cột (tiết 2)</w:t>
            </w:r>
          </w:p>
        </w:tc>
        <w:tc>
          <w:tcPr>
            <w:tcW w:w="4527" w:type="dxa"/>
            <w:shd w:val="clear" w:color="auto" w:fill="FFFFFF"/>
            <w:tcMar>
              <w:top w:w="60" w:type="dxa"/>
              <w:left w:w="60" w:type="dxa"/>
              <w:bottom w:w="60" w:type="dxa"/>
              <w:right w:w="60" w:type="dxa"/>
            </w:tcMar>
            <w:vAlign w:val="center"/>
          </w:tcPr>
          <w:p w14:paraId="253B81B8" w14:textId="77777777" w:rsidR="00A923F8" w:rsidRDefault="00A923F8">
            <w:pPr>
              <w:tabs>
                <w:tab w:val="left" w:pos="188"/>
              </w:tabs>
              <w:spacing w:after="0" w:line="240" w:lineRule="auto"/>
              <w:ind w:left="47"/>
              <w:jc w:val="both"/>
              <w:rPr>
                <w:rFonts w:ascii="Times New Roman" w:eastAsia="Times New Roman" w:hAnsi="Times New Roman"/>
                <w:sz w:val="28"/>
                <w:szCs w:val="28"/>
              </w:rPr>
            </w:pPr>
          </w:p>
          <w:p w14:paraId="76EC3021" w14:textId="77777777" w:rsidR="00A923F8" w:rsidRDefault="00000000">
            <w:pPr>
              <w:numPr>
                <w:ilvl w:val="0"/>
                <w:numId w:val="2"/>
              </w:numPr>
              <w:tabs>
                <w:tab w:val="left" w:pos="188"/>
              </w:tabs>
              <w:spacing w:after="0" w:line="240" w:lineRule="auto"/>
              <w:ind w:left="47" w:firstLine="0"/>
              <w:jc w:val="both"/>
              <w:rPr>
                <w:rFonts w:ascii="Times New Roman" w:eastAsia="Times New Roman" w:hAnsi="Times New Roman"/>
                <w:sz w:val="28"/>
                <w:szCs w:val="28"/>
              </w:rPr>
            </w:pPr>
            <w:r>
              <w:rPr>
                <w:rFonts w:ascii="Times New Roman" w:eastAsia="Times New Roman" w:hAnsi="Times New Roman"/>
                <w:sz w:val="28"/>
                <w:szCs w:val="28"/>
              </w:rPr>
              <w:t xml:space="preserve">HS thảo luận nhóm (bàn) và thực hiện yêu cầu. </w:t>
            </w:r>
          </w:p>
          <w:p w14:paraId="5DFF5C58" w14:textId="77777777" w:rsidR="00A923F8" w:rsidRDefault="00A923F8">
            <w:pPr>
              <w:spacing w:after="0" w:line="240" w:lineRule="auto"/>
              <w:jc w:val="both"/>
              <w:rPr>
                <w:rFonts w:ascii="Times New Roman" w:eastAsia="Times New Roman" w:hAnsi="Times New Roman"/>
                <w:sz w:val="28"/>
                <w:szCs w:val="28"/>
              </w:rPr>
            </w:pPr>
          </w:p>
          <w:p w14:paraId="28868DA3" w14:textId="77777777" w:rsidR="00A923F8" w:rsidRDefault="00A923F8">
            <w:pPr>
              <w:spacing w:after="0" w:line="240" w:lineRule="auto"/>
              <w:jc w:val="both"/>
              <w:rPr>
                <w:rFonts w:ascii="Times New Roman" w:eastAsia="Times New Roman" w:hAnsi="Times New Roman"/>
                <w:sz w:val="28"/>
                <w:szCs w:val="28"/>
              </w:rPr>
            </w:pPr>
          </w:p>
          <w:p w14:paraId="4CF46EBF" w14:textId="77777777" w:rsidR="00A923F8" w:rsidRDefault="00A923F8">
            <w:pPr>
              <w:spacing w:after="0" w:line="240" w:lineRule="auto"/>
              <w:jc w:val="both"/>
              <w:rPr>
                <w:rFonts w:ascii="Times New Roman" w:eastAsia="Times New Roman" w:hAnsi="Times New Roman"/>
                <w:sz w:val="28"/>
                <w:szCs w:val="28"/>
              </w:rPr>
            </w:pPr>
          </w:p>
          <w:p w14:paraId="584968A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nói nhau nghe.</w:t>
            </w:r>
          </w:p>
          <w:p w14:paraId="133FE12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+ 2- 3 nhóm nói trước lớp về những điều mình quan sát được.</w:t>
            </w:r>
          </w:p>
          <w:p w14:paraId="14AC4D0A" w14:textId="77777777" w:rsidR="00A923F8" w:rsidRDefault="00A923F8">
            <w:pPr>
              <w:spacing w:after="0" w:line="240" w:lineRule="auto"/>
              <w:jc w:val="both"/>
              <w:rPr>
                <w:rFonts w:ascii="Times New Roman" w:eastAsia="Times New Roman" w:hAnsi="Times New Roman"/>
                <w:sz w:val="28"/>
                <w:szCs w:val="28"/>
              </w:rPr>
            </w:pPr>
          </w:p>
          <w:p w14:paraId="311425E4" w14:textId="77777777" w:rsidR="00A923F8" w:rsidRDefault="00A923F8">
            <w:pPr>
              <w:spacing w:after="0" w:line="240" w:lineRule="auto"/>
              <w:jc w:val="both"/>
              <w:rPr>
                <w:rFonts w:ascii="Times New Roman" w:eastAsia="Times New Roman" w:hAnsi="Times New Roman"/>
                <w:sz w:val="28"/>
                <w:szCs w:val="28"/>
              </w:rPr>
            </w:pPr>
          </w:p>
          <w:p w14:paraId="6CFE6A93" w14:textId="77777777" w:rsidR="00A923F8" w:rsidRDefault="00A923F8">
            <w:pPr>
              <w:spacing w:after="0" w:line="240" w:lineRule="auto"/>
              <w:jc w:val="both"/>
              <w:rPr>
                <w:rFonts w:ascii="Times New Roman" w:eastAsia="Times New Roman" w:hAnsi="Times New Roman"/>
                <w:sz w:val="28"/>
                <w:szCs w:val="28"/>
              </w:rPr>
            </w:pPr>
          </w:p>
          <w:p w14:paraId="774B85EE"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Lăng nghe </w:t>
            </w:r>
          </w:p>
          <w:p w14:paraId="275DF77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Vài học sinh nhắc lại trước lớp.</w:t>
            </w:r>
          </w:p>
          <w:p w14:paraId="5AEB81BF"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17DD5D59"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2252D475"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5EAD5E06"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3BFCFDFF" w14:textId="77777777" w:rsidR="00A923F8" w:rsidRDefault="00A923F8">
            <w:pPr>
              <w:tabs>
                <w:tab w:val="left" w:pos="186"/>
              </w:tabs>
              <w:spacing w:after="0" w:line="240" w:lineRule="auto"/>
              <w:ind w:left="45"/>
              <w:jc w:val="both"/>
              <w:rPr>
                <w:rFonts w:ascii="Times New Roman" w:eastAsia="Times New Roman" w:hAnsi="Times New Roman"/>
                <w:sz w:val="28"/>
                <w:szCs w:val="28"/>
              </w:rPr>
            </w:pPr>
          </w:p>
          <w:p w14:paraId="73A8F61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học sinh lựa chọn vật nuôi trong gia đình.</w:t>
            </w:r>
          </w:p>
          <w:p w14:paraId="33F634D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Bốn con vật được nêu tên trên biểu đồ là: chó, mèo, thỏ, cá. (Đây chính là tên các đối tượng thống kê).</w:t>
            </w:r>
          </w:p>
          <w:p w14:paraId="0754E2A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Biểu đồ có bốn cột. </w:t>
            </w:r>
          </w:p>
          <w:p w14:paraId="5E8831BA"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-Độ cao mỗi cột cho biết: Có 8 học sinh chọn nuôi chó, 6 học sinh chọn nuôi mèo, 4 học sinh chọn nuôi thỏ và 6 học sinh chọn nuôi cá. </w:t>
            </w:r>
          </w:p>
          <w:p w14:paraId="29E89F9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Chiều cao của cột biểu thị số liệu thống kê.</w:t>
            </w:r>
          </w:p>
          <w:p w14:paraId="5C3F105D"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A639593"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w:t>
            </w:r>
          </w:p>
          <w:p w14:paraId="596E27C7" w14:textId="77777777" w:rsidR="00A923F8" w:rsidRDefault="00A923F8">
            <w:pPr>
              <w:tabs>
                <w:tab w:val="left" w:pos="186"/>
              </w:tabs>
              <w:spacing w:after="0" w:line="240" w:lineRule="auto"/>
              <w:jc w:val="both"/>
              <w:rPr>
                <w:rFonts w:ascii="Times New Roman" w:eastAsia="Times New Roman" w:hAnsi="Times New Roman"/>
                <w:sz w:val="28"/>
                <w:szCs w:val="28"/>
              </w:rPr>
            </w:pPr>
          </w:p>
          <w:p w14:paraId="71F8F56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bài.</w:t>
            </w:r>
          </w:p>
          <w:p w14:paraId="76EB50C6"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Số học sinh lớp 4A lựa chọn nghề nghiệp tương lại.</w:t>
            </w:r>
          </w:p>
          <w:p w14:paraId="3C86AC8C"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 câu hỏi theo nhóm 2.</w:t>
            </w:r>
          </w:p>
          <w:p w14:paraId="1596510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 nhóm chia sẻ trước lớp.</w:t>
            </w:r>
          </w:p>
          <w:p w14:paraId="42AE342F"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highlight w:val="white"/>
              </w:rPr>
              <w:t>Những nghề nghiệp được các bạn học sinh lớp 4A lựa chọn là: Hoạ sĩ; ca sĩ; công an; giáo viên; bác sĩ</w:t>
            </w:r>
            <w:r>
              <w:rPr>
                <w:rFonts w:ascii="Times New Roman" w:eastAsia="Times New Roman" w:hAnsi="Times New Roman"/>
                <w:sz w:val="28"/>
                <w:szCs w:val="28"/>
              </w:rPr>
              <w:t>.</w:t>
            </w:r>
          </w:p>
          <w:p w14:paraId="3014B7FB"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Số học sinh muốn trở thành bác sĩ là 6</w:t>
            </w:r>
            <w:r>
              <w:rPr>
                <w:rFonts w:ascii="Times New Roman" w:eastAsia="Times New Roman" w:hAnsi="Times New Roman"/>
                <w:sz w:val="28"/>
                <w:szCs w:val="28"/>
              </w:rPr>
              <w:t>.</w:t>
            </w:r>
          </w:p>
          <w:p w14:paraId="25E2E7E9" w14:textId="77777777" w:rsidR="00A923F8" w:rsidRDefault="00A923F8">
            <w:pPr>
              <w:tabs>
                <w:tab w:val="left" w:pos="186"/>
              </w:tabs>
              <w:spacing w:after="0" w:line="240" w:lineRule="auto"/>
              <w:jc w:val="both"/>
              <w:rPr>
                <w:rFonts w:ascii="Times New Roman" w:eastAsia="Times New Roman" w:hAnsi="Times New Roman"/>
                <w:sz w:val="28"/>
                <w:szCs w:val="28"/>
              </w:rPr>
            </w:pPr>
          </w:p>
          <w:p w14:paraId="0CE7935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Nghề nghiệp được ưa thích nhất là giáo viên</w:t>
            </w:r>
            <w:r>
              <w:rPr>
                <w:rFonts w:ascii="Times New Roman" w:eastAsia="Times New Roman" w:hAnsi="Times New Roman"/>
                <w:sz w:val="28"/>
                <w:szCs w:val="28"/>
              </w:rPr>
              <w:t>.</w:t>
            </w:r>
          </w:p>
          <w:p w14:paraId="2B0B2A59"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highlight w:val="white"/>
              </w:rPr>
              <w:t>- Số học sinh đã tham gia bình chọn là: 5 + 6 + 8 + 9 + 6 = 34</w:t>
            </w:r>
          </w:p>
          <w:p w14:paraId="66645A5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bài.</w:t>
            </w:r>
          </w:p>
          <w:p w14:paraId="32EABCC8"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Số lượng sách 5 bạn học sinh đã đọc.</w:t>
            </w:r>
          </w:p>
          <w:p w14:paraId="72592430" w14:textId="77777777" w:rsidR="00A923F8" w:rsidRDefault="00000000">
            <w:pPr>
              <w:tabs>
                <w:tab w:val="left" w:pos="18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HĐ nhóm 4 trả lời câu hỏi vào bảng nhóm.</w:t>
            </w:r>
          </w:p>
          <w:p w14:paraId="60CE35FA" w14:textId="77777777" w:rsidR="00A923F8" w:rsidRDefault="00000000">
            <w:pPr>
              <w:tabs>
                <w:tab w:val="left" w:pos="186"/>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Các nhóm báo cáo kết quả.</w:t>
            </w:r>
            <w:r>
              <w:rPr>
                <w:rFonts w:ascii="Times New Roman" w:eastAsia="Times New Roman" w:hAnsi="Times New Roman"/>
                <w:color w:val="333333"/>
                <w:sz w:val="28"/>
                <w:szCs w:val="28"/>
              </w:rPr>
              <w:br/>
              <w:t>a</w:t>
            </w:r>
            <w:r>
              <w:rPr>
                <w:rFonts w:ascii="Times New Roman" w:eastAsia="Times New Roman" w:hAnsi="Times New Roman"/>
                <w:sz w:val="28"/>
                <w:szCs w:val="28"/>
              </w:rPr>
              <w:t>) Khuê đã đọc 8 quyển sách</w:t>
            </w:r>
          </w:p>
          <w:p w14:paraId="61F9B16D"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b) Bạn Giang đã đọc nhiều quyển sách nhất</w:t>
            </w:r>
          </w:p>
          <w:p w14:paraId="43189B3B"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c) Những bạn đã đọc số quyển sách bằng nhau là Ngân và Nguyên</w:t>
            </w:r>
          </w:p>
          <w:p w14:paraId="22081135"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d) Cả 5 bạn đã đọc số quyển sách là: 5 + 5 + 6 + 8 + 11 = 35 (quyển)</w:t>
            </w:r>
          </w:p>
          <w:p w14:paraId="2A88F1E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e)  Nam cần đọc thêm số quyển sách là: 10 - 6 = 4 (quyển</w:t>
            </w:r>
          </w:p>
          <w:p w14:paraId="62B3ED1F" w14:textId="77777777" w:rsidR="00A923F8" w:rsidRDefault="00A923F8">
            <w:pPr>
              <w:shd w:val="clear" w:color="auto" w:fill="FFFFFF"/>
              <w:spacing w:after="0" w:line="240" w:lineRule="auto"/>
              <w:rPr>
                <w:rFonts w:ascii="Times New Roman" w:eastAsia="Times New Roman" w:hAnsi="Times New Roman"/>
                <w:sz w:val="28"/>
                <w:szCs w:val="28"/>
              </w:rPr>
            </w:pPr>
          </w:p>
          <w:p w14:paraId="2B9CBACB" w14:textId="77777777" w:rsidR="00A923F8" w:rsidRDefault="00000000">
            <w:pPr>
              <w:numPr>
                <w:ilvl w:val="0"/>
                <w:numId w:val="2"/>
              </w:numPr>
              <w:tabs>
                <w:tab w:val="left" w:pos="186"/>
              </w:tabs>
              <w:spacing w:after="0" w:line="240" w:lineRule="auto"/>
              <w:ind w:left="45" w:firstLine="0"/>
              <w:jc w:val="both"/>
              <w:rPr>
                <w:rFonts w:ascii="Times New Roman" w:eastAsia="Times New Roman" w:hAnsi="Times New Roman"/>
                <w:sz w:val="28"/>
                <w:szCs w:val="28"/>
              </w:rPr>
            </w:pPr>
            <w:r>
              <w:rPr>
                <w:rFonts w:ascii="Times New Roman" w:eastAsia="Times New Roman" w:hAnsi="Times New Roman"/>
                <w:sz w:val="28"/>
                <w:szCs w:val="28"/>
              </w:rPr>
              <w:t xml:space="preserve">HS chia sẻ: </w:t>
            </w:r>
          </w:p>
          <w:p w14:paraId="36B6D33D"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HS1: Bài học hôm nay chúng ta đã nhận biết được biểu đồ cột.</w:t>
            </w:r>
          </w:p>
          <w:p w14:paraId="1ED2AEAB" w14:textId="77777777" w:rsidR="00A923F8" w:rsidRDefault="0000000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HS2: Đọc và mô tả được các số liệu ở dạng biểu đồ cột </w:t>
            </w:r>
          </w:p>
        </w:tc>
      </w:tr>
    </w:tbl>
    <w:p w14:paraId="398475C5"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TIẾT 2</w:t>
      </w:r>
    </w:p>
    <w:tbl>
      <w:tblPr>
        <w:tblStyle w:val="Style47"/>
        <w:tblW w:w="9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2"/>
        <w:gridCol w:w="5020"/>
      </w:tblGrid>
      <w:tr w:rsidR="00A923F8" w14:paraId="39126CF0" w14:textId="77777777">
        <w:tc>
          <w:tcPr>
            <w:tcW w:w="4202" w:type="dxa"/>
            <w:vAlign w:val="center"/>
          </w:tcPr>
          <w:p w14:paraId="29A6DEC2" w14:textId="77777777" w:rsidR="00A923F8" w:rsidRDefault="00000000">
            <w:pPr>
              <w:spacing w:after="0" w:line="240" w:lineRule="auto"/>
              <w:jc w:val="center"/>
              <w:rPr>
                <w:b/>
                <w:sz w:val="28"/>
                <w:szCs w:val="28"/>
              </w:rPr>
            </w:pPr>
            <w:r>
              <w:rPr>
                <w:b/>
                <w:sz w:val="28"/>
                <w:szCs w:val="28"/>
              </w:rPr>
              <w:t>HOẠT ĐỘNG CỦA GIÁO VIÊN</w:t>
            </w:r>
          </w:p>
        </w:tc>
        <w:tc>
          <w:tcPr>
            <w:tcW w:w="5020" w:type="dxa"/>
            <w:vAlign w:val="center"/>
          </w:tcPr>
          <w:p w14:paraId="01BC8A4D" w14:textId="77777777" w:rsidR="00A923F8" w:rsidRDefault="00000000">
            <w:pPr>
              <w:spacing w:after="0" w:line="240" w:lineRule="auto"/>
              <w:jc w:val="center"/>
              <w:rPr>
                <w:b/>
                <w:sz w:val="28"/>
                <w:szCs w:val="28"/>
              </w:rPr>
            </w:pPr>
            <w:r>
              <w:rPr>
                <w:b/>
                <w:sz w:val="28"/>
                <w:szCs w:val="28"/>
              </w:rPr>
              <w:t>HOẠT ĐỘNG CỦA HỌC SINH</w:t>
            </w:r>
          </w:p>
        </w:tc>
      </w:tr>
      <w:tr w:rsidR="00A923F8" w14:paraId="179F87FA" w14:textId="77777777">
        <w:tc>
          <w:tcPr>
            <w:tcW w:w="4202" w:type="dxa"/>
          </w:tcPr>
          <w:p w14:paraId="12E9F92D" w14:textId="77777777" w:rsidR="00A923F8" w:rsidRDefault="00000000">
            <w:pPr>
              <w:spacing w:after="0" w:line="240" w:lineRule="auto"/>
              <w:rPr>
                <w:b/>
                <w:sz w:val="28"/>
                <w:szCs w:val="28"/>
              </w:rPr>
            </w:pPr>
            <w:r>
              <w:rPr>
                <w:b/>
                <w:sz w:val="28"/>
                <w:szCs w:val="28"/>
              </w:rPr>
              <w:t>1. Khởi động</w:t>
            </w:r>
          </w:p>
          <w:p w14:paraId="3508F07D" w14:textId="77777777" w:rsidR="00A923F8" w:rsidRDefault="00000000">
            <w:pPr>
              <w:spacing w:after="0" w:line="240" w:lineRule="auto"/>
              <w:rPr>
                <w:b/>
                <w:sz w:val="28"/>
                <w:szCs w:val="28"/>
              </w:rPr>
            </w:pPr>
            <w:r>
              <w:rPr>
                <w:b/>
                <w:sz w:val="28"/>
                <w:szCs w:val="28"/>
              </w:rPr>
              <w:t>2. Luyện tập</w:t>
            </w:r>
          </w:p>
          <w:p w14:paraId="32FECDA4" w14:textId="77777777" w:rsidR="00A923F8" w:rsidRDefault="00000000">
            <w:pPr>
              <w:spacing w:after="0" w:line="240" w:lineRule="auto"/>
              <w:rPr>
                <w:color w:val="3C3700"/>
                <w:sz w:val="28"/>
                <w:szCs w:val="28"/>
              </w:rPr>
            </w:pPr>
            <w:r>
              <w:rPr>
                <w:b/>
                <w:sz w:val="28"/>
                <w:szCs w:val="28"/>
              </w:rPr>
              <w:t>Bài 3:</w:t>
            </w:r>
          </w:p>
          <w:p w14:paraId="7423EB6F" w14:textId="77777777" w:rsidR="00A923F8" w:rsidRDefault="00000000">
            <w:pPr>
              <w:spacing w:after="0" w:line="240" w:lineRule="auto"/>
              <w:rPr>
                <w:sz w:val="28"/>
                <w:szCs w:val="28"/>
              </w:rPr>
            </w:pPr>
            <w:r>
              <w:rPr>
                <w:sz w:val="28"/>
                <w:szCs w:val="28"/>
              </w:rPr>
              <w:t>– Em hãy nêu tên của biểu đồ.</w:t>
            </w:r>
          </w:p>
          <w:p w14:paraId="210BFFE1" w14:textId="77777777" w:rsidR="00A923F8" w:rsidRDefault="00000000">
            <w:pPr>
              <w:spacing w:after="0" w:line="240" w:lineRule="auto"/>
              <w:rPr>
                <w:sz w:val="28"/>
                <w:szCs w:val="28"/>
              </w:rPr>
            </w:pPr>
            <w:r>
              <w:rPr>
                <w:sz w:val="28"/>
                <w:szCs w:val="28"/>
              </w:rPr>
              <w:t>- GV yêu cầu học sinh hoạt động nhóm 4. Quan sát tranh và trả lời câu hỏi.</w:t>
            </w:r>
          </w:p>
          <w:p w14:paraId="64642CA2" w14:textId="77777777" w:rsidR="00A923F8" w:rsidRDefault="00000000">
            <w:pPr>
              <w:spacing w:after="0" w:line="240" w:lineRule="auto"/>
              <w:rPr>
                <w:sz w:val="28"/>
                <w:szCs w:val="28"/>
              </w:rPr>
            </w:pPr>
            <w:r>
              <w:rPr>
                <w:sz w:val="28"/>
                <w:szCs w:val="28"/>
              </w:rPr>
              <w:t>+ Hãy so sánh độ cao của mỗi cột, từ đó trả lời câu hỏi:</w:t>
            </w:r>
          </w:p>
          <w:p w14:paraId="72113125" w14:textId="77777777" w:rsidR="00A923F8" w:rsidRDefault="00000000">
            <w:pPr>
              <w:spacing w:after="0" w:line="240" w:lineRule="auto"/>
              <w:rPr>
                <w:sz w:val="28"/>
                <w:szCs w:val="28"/>
              </w:rPr>
            </w:pPr>
            <w:r>
              <w:rPr>
                <w:sz w:val="28"/>
                <w:szCs w:val="28"/>
              </w:rPr>
              <w:t>a) Số lượng xuất khẩu hạt tiêu của Việt Nam trong năm 2020 là bao nhiêu tấn?</w:t>
            </w:r>
          </w:p>
          <w:p w14:paraId="189740AB" w14:textId="77777777" w:rsidR="00A923F8" w:rsidRDefault="00A923F8">
            <w:pPr>
              <w:spacing w:after="0" w:line="240" w:lineRule="auto"/>
              <w:rPr>
                <w:sz w:val="28"/>
                <w:szCs w:val="28"/>
              </w:rPr>
            </w:pPr>
          </w:p>
          <w:p w14:paraId="7D98AD12" w14:textId="77777777" w:rsidR="00A923F8" w:rsidRDefault="00000000">
            <w:pPr>
              <w:spacing w:after="0" w:line="240" w:lineRule="auto"/>
              <w:rPr>
                <w:sz w:val="28"/>
                <w:szCs w:val="28"/>
              </w:rPr>
            </w:pPr>
            <w:r>
              <w:rPr>
                <w:sz w:val="28"/>
                <w:szCs w:val="28"/>
              </w:rPr>
              <w:t>b) Mặt hàng nào Việt Nam xuất khẩu nhiều nhất trong năm 2020</w:t>
            </w:r>
          </w:p>
          <w:p w14:paraId="65347A48" w14:textId="77777777" w:rsidR="00A923F8" w:rsidRDefault="00000000">
            <w:pPr>
              <w:spacing w:after="0" w:line="240" w:lineRule="auto"/>
              <w:rPr>
                <w:sz w:val="28"/>
                <w:szCs w:val="28"/>
              </w:rPr>
            </w:pPr>
            <w:r>
              <w:rPr>
                <w:sz w:val="28"/>
                <w:szCs w:val="28"/>
              </w:rPr>
              <w:t>c) Tổng số lượng xuất khẩu của bốn mặt hàng trên là bao nhiêu tấn?</w:t>
            </w:r>
          </w:p>
          <w:p w14:paraId="294407FB" w14:textId="77777777" w:rsidR="00A923F8" w:rsidRDefault="00A923F8">
            <w:pPr>
              <w:spacing w:after="0" w:line="240" w:lineRule="auto"/>
              <w:rPr>
                <w:sz w:val="28"/>
                <w:szCs w:val="28"/>
              </w:rPr>
            </w:pPr>
          </w:p>
          <w:p w14:paraId="31F2EA46" w14:textId="77777777" w:rsidR="00A923F8" w:rsidRDefault="00A923F8">
            <w:pPr>
              <w:spacing w:after="0" w:line="240" w:lineRule="auto"/>
              <w:rPr>
                <w:sz w:val="28"/>
                <w:szCs w:val="28"/>
              </w:rPr>
            </w:pPr>
          </w:p>
          <w:p w14:paraId="4F123AD9" w14:textId="77777777" w:rsidR="00A923F8" w:rsidRDefault="00A923F8">
            <w:pPr>
              <w:spacing w:after="0" w:line="240" w:lineRule="auto"/>
              <w:rPr>
                <w:sz w:val="28"/>
                <w:szCs w:val="28"/>
              </w:rPr>
            </w:pPr>
          </w:p>
          <w:p w14:paraId="09687240" w14:textId="77777777" w:rsidR="00A923F8" w:rsidRDefault="00000000">
            <w:pPr>
              <w:spacing w:after="0" w:line="240" w:lineRule="auto"/>
              <w:rPr>
                <w:b/>
                <w:sz w:val="28"/>
                <w:szCs w:val="28"/>
              </w:rPr>
            </w:pPr>
            <w:r>
              <w:rPr>
                <w:b/>
                <w:sz w:val="28"/>
                <w:szCs w:val="28"/>
              </w:rPr>
              <w:t>Bài 4: HS quan sát biểu đồ rồi nói những thông tin biết được từ biểu đồ:</w:t>
            </w:r>
          </w:p>
          <w:p w14:paraId="06F3A572" w14:textId="77777777" w:rsidR="00A923F8" w:rsidRDefault="00000000">
            <w:pPr>
              <w:spacing w:after="0" w:line="240" w:lineRule="auto"/>
              <w:rPr>
                <w:b/>
                <w:sz w:val="28"/>
                <w:szCs w:val="28"/>
              </w:rPr>
            </w:pPr>
            <w:r>
              <w:rPr>
                <w:b/>
                <w:sz w:val="28"/>
                <w:szCs w:val="28"/>
              </w:rPr>
              <w:t xml:space="preserve">- </w:t>
            </w:r>
            <w:r>
              <w:rPr>
                <w:sz w:val="28"/>
                <w:szCs w:val="28"/>
              </w:rPr>
              <w:t>Tên biểu đồ là gì?</w:t>
            </w:r>
          </w:p>
          <w:p w14:paraId="4C1EAFA0" w14:textId="77777777" w:rsidR="00A923F8" w:rsidRDefault="00000000">
            <w:pPr>
              <w:spacing w:after="0" w:line="240" w:lineRule="auto"/>
              <w:rPr>
                <w:b/>
                <w:sz w:val="28"/>
                <w:szCs w:val="28"/>
              </w:rPr>
            </w:pPr>
            <w:r>
              <w:rPr>
                <w:sz w:val="28"/>
                <w:szCs w:val="28"/>
              </w:rPr>
              <w:t>- Y/C HS so sánh độ cao của mỗi cột, từ đó trả lời câu hỏi:</w:t>
            </w:r>
          </w:p>
          <w:p w14:paraId="50446338" w14:textId="77777777" w:rsidR="00A923F8" w:rsidRDefault="00000000">
            <w:pPr>
              <w:spacing w:after="0" w:line="240" w:lineRule="auto"/>
              <w:rPr>
                <w:sz w:val="28"/>
                <w:szCs w:val="28"/>
              </w:rPr>
            </w:pPr>
            <w:r>
              <w:rPr>
                <w:sz w:val="28"/>
                <w:szCs w:val="28"/>
              </w:rPr>
              <w:t xml:space="preserve">a) Tại SEA Games 30, số huy </w:t>
            </w:r>
            <w:r>
              <w:rPr>
                <w:sz w:val="28"/>
                <w:szCs w:val="28"/>
              </w:rPr>
              <w:lastRenderedPageBreak/>
              <w:t>chương vàng  của đoàn Thể thao Việt Nam đạt được cụ thể là bao nhiêu?</w:t>
            </w:r>
          </w:p>
          <w:p w14:paraId="6A9F29DE" w14:textId="77777777" w:rsidR="00A923F8" w:rsidRDefault="00000000">
            <w:pPr>
              <w:spacing w:after="0" w:line="240" w:lineRule="auto"/>
              <w:rPr>
                <w:sz w:val="28"/>
                <w:szCs w:val="28"/>
              </w:rPr>
            </w:pPr>
            <w:r>
              <w:rPr>
                <w:sz w:val="28"/>
                <w:szCs w:val="28"/>
              </w:rPr>
              <w:t>a) Tại SEA Games 30, số huy chương bạc  của đoàn Thể thao Việt Nam đạt được cụ thể là bao nhiêu?</w:t>
            </w:r>
          </w:p>
          <w:p w14:paraId="77161145" w14:textId="77777777" w:rsidR="00A923F8" w:rsidRDefault="00000000">
            <w:pPr>
              <w:spacing w:after="0" w:line="240" w:lineRule="auto"/>
              <w:rPr>
                <w:sz w:val="28"/>
                <w:szCs w:val="28"/>
              </w:rPr>
            </w:pPr>
            <w:r>
              <w:rPr>
                <w:sz w:val="28"/>
                <w:szCs w:val="28"/>
              </w:rPr>
              <w:t>c) Tại SEA Games 30, số huy chương đồng  của đoàn Thể thao Việt Nam đạt được cụ thể là bao nhiêu?</w:t>
            </w:r>
          </w:p>
          <w:p w14:paraId="24A18C4A" w14:textId="77777777" w:rsidR="00A923F8" w:rsidRDefault="00000000">
            <w:pPr>
              <w:spacing w:after="0" w:line="240" w:lineRule="auto"/>
              <w:rPr>
                <w:sz w:val="28"/>
                <w:szCs w:val="28"/>
              </w:rPr>
            </w:pPr>
            <w:r>
              <w:rPr>
                <w:sz w:val="28"/>
                <w:szCs w:val="28"/>
              </w:rPr>
              <w:t>-Huy chương loại nào là nhiều nhất? Huy chương ít nhất?</w:t>
            </w:r>
          </w:p>
          <w:p w14:paraId="648FAF0C" w14:textId="77777777" w:rsidR="00A923F8" w:rsidRDefault="00000000">
            <w:pPr>
              <w:spacing w:after="0" w:line="240" w:lineRule="auto"/>
              <w:rPr>
                <w:b/>
                <w:sz w:val="28"/>
                <w:szCs w:val="28"/>
              </w:rPr>
            </w:pPr>
            <w:r>
              <w:rPr>
                <w:b/>
                <w:sz w:val="28"/>
                <w:szCs w:val="28"/>
              </w:rPr>
              <w:t>Bài 5. (vận dụng)</w:t>
            </w:r>
          </w:p>
          <w:p w14:paraId="773B5A17" w14:textId="77777777" w:rsidR="00A923F8" w:rsidRDefault="00000000">
            <w:pPr>
              <w:spacing w:after="0" w:line="240" w:lineRule="auto"/>
              <w:rPr>
                <w:sz w:val="28"/>
                <w:szCs w:val="28"/>
              </w:rPr>
            </w:pPr>
            <w:r>
              <w:rPr>
                <w:sz w:val="28"/>
                <w:szCs w:val="28"/>
              </w:rPr>
              <w:t>- Y/C HS quan sát biểu đồ, hoàn thiện biểu đồ rồi nói những thông tin biết được từ biểu đồ:</w:t>
            </w:r>
          </w:p>
          <w:p w14:paraId="3AFC126D" w14:textId="77777777" w:rsidR="00A923F8" w:rsidRDefault="00A923F8">
            <w:pPr>
              <w:spacing w:after="0" w:line="240" w:lineRule="auto"/>
              <w:rPr>
                <w:b/>
                <w:sz w:val="28"/>
                <w:szCs w:val="28"/>
              </w:rPr>
            </w:pPr>
          </w:p>
          <w:p w14:paraId="735BB2FD" w14:textId="77777777" w:rsidR="00A923F8" w:rsidRDefault="00A923F8">
            <w:pPr>
              <w:spacing w:after="0" w:line="240" w:lineRule="auto"/>
              <w:rPr>
                <w:b/>
                <w:sz w:val="28"/>
                <w:szCs w:val="28"/>
              </w:rPr>
            </w:pPr>
          </w:p>
          <w:p w14:paraId="1FEE9A7C" w14:textId="77777777" w:rsidR="00A923F8" w:rsidRDefault="00A923F8">
            <w:pPr>
              <w:spacing w:after="0" w:line="240" w:lineRule="auto"/>
              <w:rPr>
                <w:b/>
                <w:sz w:val="28"/>
                <w:szCs w:val="28"/>
              </w:rPr>
            </w:pPr>
          </w:p>
          <w:p w14:paraId="1FA94337" w14:textId="77777777" w:rsidR="00A923F8" w:rsidRDefault="00A923F8">
            <w:pPr>
              <w:spacing w:after="0" w:line="240" w:lineRule="auto"/>
              <w:rPr>
                <w:b/>
                <w:sz w:val="28"/>
                <w:szCs w:val="28"/>
              </w:rPr>
            </w:pPr>
          </w:p>
          <w:p w14:paraId="3B84695A" w14:textId="77777777" w:rsidR="00A923F8" w:rsidRDefault="00A923F8">
            <w:pPr>
              <w:spacing w:after="0" w:line="240" w:lineRule="auto"/>
              <w:rPr>
                <w:b/>
                <w:sz w:val="28"/>
                <w:szCs w:val="28"/>
              </w:rPr>
            </w:pPr>
          </w:p>
          <w:p w14:paraId="61CA6966" w14:textId="77777777" w:rsidR="00A923F8" w:rsidRDefault="00A923F8">
            <w:pPr>
              <w:spacing w:after="0" w:line="240" w:lineRule="auto"/>
              <w:rPr>
                <w:b/>
                <w:sz w:val="28"/>
                <w:szCs w:val="28"/>
              </w:rPr>
            </w:pPr>
          </w:p>
          <w:p w14:paraId="2D3A67BD" w14:textId="77777777" w:rsidR="00A923F8" w:rsidRDefault="00A923F8">
            <w:pPr>
              <w:spacing w:after="0" w:line="240" w:lineRule="auto"/>
              <w:rPr>
                <w:b/>
                <w:sz w:val="28"/>
                <w:szCs w:val="28"/>
              </w:rPr>
            </w:pPr>
          </w:p>
          <w:p w14:paraId="34AA96E7" w14:textId="77777777" w:rsidR="00A923F8" w:rsidRDefault="00A923F8">
            <w:pPr>
              <w:spacing w:after="0" w:line="240" w:lineRule="auto"/>
              <w:rPr>
                <w:b/>
                <w:sz w:val="28"/>
                <w:szCs w:val="28"/>
              </w:rPr>
            </w:pPr>
          </w:p>
          <w:p w14:paraId="0F6BDC36" w14:textId="77777777" w:rsidR="00A923F8" w:rsidRDefault="00A923F8">
            <w:pPr>
              <w:spacing w:after="0" w:line="240" w:lineRule="auto"/>
              <w:rPr>
                <w:b/>
                <w:sz w:val="28"/>
                <w:szCs w:val="28"/>
              </w:rPr>
            </w:pPr>
          </w:p>
          <w:p w14:paraId="37EBB140" w14:textId="77777777" w:rsidR="00A923F8" w:rsidRDefault="00000000">
            <w:pPr>
              <w:spacing w:after="0" w:line="240" w:lineRule="auto"/>
              <w:rPr>
                <w:b/>
                <w:sz w:val="28"/>
                <w:szCs w:val="28"/>
              </w:rPr>
            </w:pPr>
            <w:r>
              <w:rPr>
                <w:b/>
                <w:sz w:val="28"/>
                <w:szCs w:val="28"/>
              </w:rPr>
              <w:t>b) Trả lời câu hỏi</w:t>
            </w:r>
          </w:p>
          <w:p w14:paraId="67FBAF7A" w14:textId="77777777" w:rsidR="00A923F8" w:rsidRDefault="00000000">
            <w:pPr>
              <w:spacing w:after="0" w:line="240" w:lineRule="auto"/>
              <w:rPr>
                <w:sz w:val="28"/>
                <w:szCs w:val="28"/>
              </w:rPr>
            </w:pPr>
            <w:r>
              <w:rPr>
                <w:sz w:val="28"/>
                <w:szCs w:val="28"/>
              </w:rPr>
              <w:t>- Lượng miến dong cơ sở đó sản xuất được trong 4 tháng là bao nhiêu tấn?</w:t>
            </w:r>
          </w:p>
          <w:p w14:paraId="3D87C33F" w14:textId="77777777" w:rsidR="00A923F8" w:rsidRDefault="00A923F8">
            <w:pPr>
              <w:spacing w:after="0" w:line="240" w:lineRule="auto"/>
              <w:rPr>
                <w:sz w:val="28"/>
                <w:szCs w:val="28"/>
              </w:rPr>
            </w:pPr>
          </w:p>
          <w:p w14:paraId="1C5A1F41" w14:textId="77777777" w:rsidR="00A923F8" w:rsidRDefault="00000000">
            <w:pPr>
              <w:spacing w:after="0" w:line="240" w:lineRule="auto"/>
              <w:rPr>
                <w:sz w:val="28"/>
                <w:szCs w:val="28"/>
              </w:rPr>
            </w:pPr>
            <w:r>
              <w:rPr>
                <w:sz w:val="28"/>
                <w:szCs w:val="28"/>
              </w:rPr>
              <w:t>- Trung bình mỗi tháng cơ sở đó sản xuất được bao nhiêu tấn miến dong?</w:t>
            </w:r>
          </w:p>
          <w:p w14:paraId="486DD282" w14:textId="77777777" w:rsidR="00A923F8" w:rsidRDefault="00000000">
            <w:pPr>
              <w:spacing w:after="0" w:line="240" w:lineRule="auto"/>
              <w:rPr>
                <w:sz w:val="28"/>
                <w:szCs w:val="28"/>
              </w:rPr>
            </w:pPr>
            <w:r>
              <w:rPr>
                <w:sz w:val="28"/>
                <w:szCs w:val="28"/>
              </w:rPr>
              <w:t>- Nếu cứ sản xuất với sản lượng trung bình như 4 tháng đầu năm thì cả năm cơ sở đó sản xuất được bao nhiêu tấn miến dong?</w:t>
            </w:r>
          </w:p>
          <w:p w14:paraId="3831B386" w14:textId="77777777" w:rsidR="00A923F8" w:rsidRDefault="00000000">
            <w:pPr>
              <w:spacing w:after="0" w:line="240" w:lineRule="auto"/>
              <w:rPr>
                <w:sz w:val="28"/>
                <w:szCs w:val="28"/>
              </w:rPr>
            </w:pPr>
            <w:r>
              <w:rPr>
                <w:sz w:val="28"/>
                <w:szCs w:val="28"/>
              </w:rPr>
              <w:t>- Gv nhận xét thống nhất đáp án</w:t>
            </w:r>
          </w:p>
          <w:p w14:paraId="65C0DD8A" w14:textId="77777777" w:rsidR="00A923F8" w:rsidRDefault="00000000">
            <w:pPr>
              <w:spacing w:after="0" w:line="240" w:lineRule="auto"/>
              <w:rPr>
                <w:b/>
                <w:sz w:val="28"/>
                <w:szCs w:val="28"/>
              </w:rPr>
            </w:pPr>
            <w:r>
              <w:rPr>
                <w:b/>
                <w:sz w:val="28"/>
                <w:szCs w:val="28"/>
              </w:rPr>
              <w:t>3. Củng cố</w:t>
            </w:r>
          </w:p>
          <w:p w14:paraId="32FFEA60" w14:textId="77777777" w:rsidR="00A923F8" w:rsidRDefault="00000000">
            <w:pPr>
              <w:tabs>
                <w:tab w:val="left" w:pos="284"/>
              </w:tabs>
              <w:spacing w:after="0" w:line="240" w:lineRule="auto"/>
              <w:rPr>
                <w:b/>
                <w:sz w:val="28"/>
                <w:szCs w:val="28"/>
              </w:rPr>
            </w:pPr>
            <w:r>
              <w:rPr>
                <w:b/>
                <w:sz w:val="28"/>
                <w:szCs w:val="28"/>
              </w:rPr>
              <w:lastRenderedPageBreak/>
              <w:t xml:space="preserve">- </w:t>
            </w:r>
            <w:r>
              <w:rPr>
                <w:sz w:val="28"/>
                <w:szCs w:val="28"/>
              </w:rPr>
              <w:t>Qua bài học em học được gì?</w:t>
            </w:r>
          </w:p>
          <w:p w14:paraId="1ECF264A" w14:textId="77777777" w:rsidR="00A923F8" w:rsidRDefault="00000000">
            <w:pPr>
              <w:tabs>
                <w:tab w:val="left" w:pos="284"/>
              </w:tabs>
              <w:spacing w:after="0" w:line="240" w:lineRule="auto"/>
              <w:rPr>
                <w:sz w:val="28"/>
                <w:szCs w:val="28"/>
              </w:rPr>
            </w:pPr>
            <w:r>
              <w:rPr>
                <w:sz w:val="28"/>
                <w:szCs w:val="28"/>
              </w:rPr>
              <w:t>- GV dặn dò HS chuẩn bị bài tiếp theo: Biểu đồ cột</w:t>
            </w:r>
          </w:p>
          <w:p w14:paraId="0BFCAE51" w14:textId="77777777" w:rsidR="00A923F8" w:rsidRDefault="00A923F8">
            <w:pPr>
              <w:spacing w:after="0" w:line="240" w:lineRule="auto"/>
              <w:rPr>
                <w:b/>
                <w:sz w:val="28"/>
                <w:szCs w:val="28"/>
              </w:rPr>
            </w:pPr>
          </w:p>
        </w:tc>
        <w:tc>
          <w:tcPr>
            <w:tcW w:w="5020" w:type="dxa"/>
          </w:tcPr>
          <w:p w14:paraId="77B80D33" w14:textId="77777777" w:rsidR="00A923F8" w:rsidRDefault="00000000">
            <w:pPr>
              <w:spacing w:after="0" w:line="240" w:lineRule="auto"/>
              <w:rPr>
                <w:b/>
                <w:sz w:val="28"/>
                <w:szCs w:val="28"/>
              </w:rPr>
            </w:pPr>
            <w:r>
              <w:rPr>
                <w:b/>
                <w:sz w:val="28"/>
                <w:szCs w:val="28"/>
              </w:rPr>
              <w:lastRenderedPageBreak/>
              <w:t xml:space="preserve">- </w:t>
            </w:r>
            <w:r>
              <w:rPr>
                <w:sz w:val="28"/>
                <w:szCs w:val="28"/>
              </w:rPr>
              <w:t>BHT tổ chức trò chơi vui cho lớp</w:t>
            </w:r>
            <w:r>
              <w:rPr>
                <w:b/>
                <w:sz w:val="28"/>
                <w:szCs w:val="28"/>
              </w:rPr>
              <w:t>.</w:t>
            </w:r>
          </w:p>
          <w:p w14:paraId="6ADF4B12" w14:textId="77777777" w:rsidR="00A923F8" w:rsidRDefault="00A923F8">
            <w:pPr>
              <w:spacing w:after="0" w:line="240" w:lineRule="auto"/>
              <w:rPr>
                <w:b/>
                <w:sz w:val="28"/>
                <w:szCs w:val="28"/>
              </w:rPr>
            </w:pPr>
          </w:p>
          <w:p w14:paraId="134FE0F6" w14:textId="77777777" w:rsidR="00A923F8" w:rsidRDefault="00000000">
            <w:pPr>
              <w:spacing w:after="0" w:line="240" w:lineRule="auto"/>
              <w:rPr>
                <w:sz w:val="28"/>
                <w:szCs w:val="28"/>
              </w:rPr>
            </w:pPr>
            <w:r>
              <w:rPr>
                <w:sz w:val="28"/>
                <w:szCs w:val="28"/>
              </w:rPr>
              <w:t>- HS đọc yêu cầu bài.</w:t>
            </w:r>
          </w:p>
          <w:p w14:paraId="7A75F4BC" w14:textId="77777777" w:rsidR="00A923F8" w:rsidRDefault="00000000">
            <w:pPr>
              <w:spacing w:after="0" w:line="240" w:lineRule="auto"/>
              <w:rPr>
                <w:sz w:val="28"/>
                <w:szCs w:val="28"/>
              </w:rPr>
            </w:pPr>
            <w:r>
              <w:rPr>
                <w:sz w:val="28"/>
                <w:szCs w:val="28"/>
              </w:rPr>
              <w:t>- Số lượng xuất khẩu một số mặt hàng chủ yếu của Việt Nam năm 2020.</w:t>
            </w:r>
          </w:p>
          <w:p w14:paraId="1A3AD96B" w14:textId="77777777" w:rsidR="00A923F8" w:rsidRDefault="00000000">
            <w:pPr>
              <w:spacing w:after="0" w:line="240" w:lineRule="auto"/>
              <w:rPr>
                <w:sz w:val="28"/>
                <w:szCs w:val="28"/>
              </w:rPr>
            </w:pPr>
            <w:r>
              <w:rPr>
                <w:sz w:val="28"/>
                <w:szCs w:val="28"/>
              </w:rPr>
              <w:t>- HS hoạt động theo yêu cầu.</w:t>
            </w:r>
          </w:p>
          <w:p w14:paraId="5EB3A0EE" w14:textId="77777777" w:rsidR="00A923F8" w:rsidRDefault="00000000">
            <w:pPr>
              <w:spacing w:after="0" w:line="240" w:lineRule="auto"/>
              <w:rPr>
                <w:sz w:val="28"/>
                <w:szCs w:val="28"/>
              </w:rPr>
            </w:pPr>
            <w:r>
              <w:rPr>
                <w:sz w:val="28"/>
                <w:szCs w:val="28"/>
              </w:rPr>
              <w:t>- Các nhóm báo cáo kết quả.</w:t>
            </w:r>
          </w:p>
          <w:p w14:paraId="2C31BA1B" w14:textId="77777777" w:rsidR="00A923F8" w:rsidRDefault="00000000">
            <w:pPr>
              <w:spacing w:after="0" w:line="240" w:lineRule="auto"/>
              <w:rPr>
                <w:sz w:val="28"/>
                <w:szCs w:val="28"/>
              </w:rPr>
            </w:pPr>
            <w:r>
              <w:rPr>
                <w:sz w:val="28"/>
                <w:szCs w:val="28"/>
              </w:rPr>
              <w:t>1 nhóm chia sẻ trước lớp.</w:t>
            </w:r>
          </w:p>
          <w:p w14:paraId="0ABD6A04" w14:textId="77777777" w:rsidR="00A923F8" w:rsidRDefault="00A923F8">
            <w:pPr>
              <w:spacing w:after="0" w:line="240" w:lineRule="auto"/>
              <w:rPr>
                <w:sz w:val="28"/>
                <w:szCs w:val="28"/>
              </w:rPr>
            </w:pPr>
          </w:p>
          <w:p w14:paraId="1F98C484" w14:textId="77777777" w:rsidR="00A923F8" w:rsidRDefault="00000000">
            <w:pPr>
              <w:shd w:val="clear" w:color="auto" w:fill="FFFFFF"/>
              <w:spacing w:after="0" w:line="240" w:lineRule="auto"/>
              <w:rPr>
                <w:sz w:val="28"/>
                <w:szCs w:val="28"/>
              </w:rPr>
            </w:pPr>
            <w:r>
              <w:rPr>
                <w:sz w:val="28"/>
                <w:szCs w:val="28"/>
              </w:rPr>
              <w:t>a) Số lượng xuất khẩu hạt tiêu của Việt Nam trong năm 2020 là 285 292 tấn</w:t>
            </w:r>
          </w:p>
          <w:p w14:paraId="42B7C41C" w14:textId="77777777" w:rsidR="00A923F8" w:rsidRDefault="00000000">
            <w:pPr>
              <w:shd w:val="clear" w:color="auto" w:fill="FFFFFF"/>
              <w:spacing w:after="0" w:line="240" w:lineRule="auto"/>
              <w:rPr>
                <w:sz w:val="28"/>
                <w:szCs w:val="28"/>
              </w:rPr>
            </w:pPr>
            <w:r>
              <w:rPr>
                <w:sz w:val="28"/>
                <w:szCs w:val="28"/>
              </w:rPr>
              <w:t>b) Mặt hàng Việt Nam xuất khẩu nhiều nhất trong năm 2020 là cà phế</w:t>
            </w:r>
          </w:p>
          <w:p w14:paraId="1EEB3CF1" w14:textId="77777777" w:rsidR="00A923F8" w:rsidRDefault="00000000">
            <w:pPr>
              <w:shd w:val="clear" w:color="auto" w:fill="FFFFFF"/>
              <w:spacing w:after="0" w:line="240" w:lineRule="auto"/>
              <w:rPr>
                <w:sz w:val="28"/>
                <w:szCs w:val="28"/>
              </w:rPr>
            </w:pPr>
            <w:r>
              <w:rPr>
                <w:sz w:val="28"/>
                <w:szCs w:val="28"/>
              </w:rPr>
              <w:t>c) Tổng số lượng xuất khẩu của bốn mặt hàng trên là:</w:t>
            </w:r>
          </w:p>
          <w:p w14:paraId="418DAA10" w14:textId="77777777" w:rsidR="00A923F8" w:rsidRDefault="00000000">
            <w:pPr>
              <w:shd w:val="clear" w:color="auto" w:fill="FFFFFF"/>
              <w:spacing w:after="0" w:line="240" w:lineRule="auto"/>
              <w:rPr>
                <w:sz w:val="28"/>
                <w:szCs w:val="28"/>
              </w:rPr>
            </w:pPr>
            <w:r>
              <w:rPr>
                <w:sz w:val="28"/>
                <w:szCs w:val="28"/>
              </w:rPr>
              <w:t>514 718 + 1 565 280 + 285 292 + 134 964 = 2 500 254 (tấn) </w:t>
            </w:r>
          </w:p>
          <w:p w14:paraId="72C210B6" w14:textId="77777777" w:rsidR="00A923F8" w:rsidRDefault="00000000">
            <w:pPr>
              <w:spacing w:after="0" w:line="240" w:lineRule="auto"/>
              <w:rPr>
                <w:sz w:val="28"/>
                <w:szCs w:val="28"/>
              </w:rPr>
            </w:pPr>
            <w:r>
              <w:rPr>
                <w:sz w:val="28"/>
                <w:szCs w:val="28"/>
              </w:rPr>
              <w:t>- Các nhóm khác chia sẻ với nhóm bạn.</w:t>
            </w:r>
          </w:p>
          <w:p w14:paraId="1A07FB59" w14:textId="77777777" w:rsidR="00A923F8" w:rsidRDefault="00A923F8">
            <w:pPr>
              <w:spacing w:after="0" w:line="240" w:lineRule="auto"/>
              <w:rPr>
                <w:sz w:val="28"/>
                <w:szCs w:val="28"/>
              </w:rPr>
            </w:pPr>
          </w:p>
          <w:p w14:paraId="3F424818" w14:textId="77777777" w:rsidR="00A923F8" w:rsidRDefault="00000000">
            <w:pPr>
              <w:spacing w:after="0" w:line="240" w:lineRule="auto"/>
              <w:rPr>
                <w:sz w:val="28"/>
                <w:szCs w:val="28"/>
              </w:rPr>
            </w:pPr>
            <w:r>
              <w:rPr>
                <w:sz w:val="28"/>
                <w:szCs w:val="28"/>
              </w:rPr>
              <w:t>- HS đọc yêu cầu bài.</w:t>
            </w:r>
          </w:p>
          <w:p w14:paraId="6CD4947C" w14:textId="77777777" w:rsidR="00A923F8" w:rsidRDefault="00000000">
            <w:pPr>
              <w:spacing w:after="0" w:line="240" w:lineRule="auto"/>
              <w:rPr>
                <w:sz w:val="28"/>
                <w:szCs w:val="28"/>
              </w:rPr>
            </w:pPr>
            <w:r>
              <w:rPr>
                <w:sz w:val="28"/>
                <w:szCs w:val="28"/>
              </w:rPr>
              <w:t>- Số huy chương của đoàn thể thao Việt Nam tại SEA Games 30.</w:t>
            </w:r>
          </w:p>
          <w:p w14:paraId="32515C19" w14:textId="77777777" w:rsidR="00A923F8" w:rsidRDefault="00000000">
            <w:pPr>
              <w:spacing w:after="0" w:line="240" w:lineRule="auto"/>
              <w:rPr>
                <w:sz w:val="28"/>
                <w:szCs w:val="28"/>
              </w:rPr>
            </w:pPr>
            <w:r>
              <w:rPr>
                <w:sz w:val="28"/>
                <w:szCs w:val="28"/>
              </w:rPr>
              <w:t>- HS chia sẻ các thông tin có được từ biểu đồ và ghi vào vở.</w:t>
            </w:r>
          </w:p>
          <w:p w14:paraId="7646F914" w14:textId="77777777" w:rsidR="00A923F8" w:rsidRDefault="00000000">
            <w:pPr>
              <w:shd w:val="clear" w:color="auto" w:fill="FFFFFF"/>
              <w:spacing w:after="0" w:line="240" w:lineRule="auto"/>
              <w:rPr>
                <w:sz w:val="28"/>
                <w:szCs w:val="28"/>
              </w:rPr>
            </w:pPr>
            <w:r>
              <w:rPr>
                <w:sz w:val="28"/>
                <w:szCs w:val="28"/>
              </w:rPr>
              <w:t>a) Số huy chương vàng của đoàn thể thao Việt Nam đạt tại SEA Games 30 là 98</w:t>
            </w:r>
          </w:p>
          <w:p w14:paraId="1BCE77D8" w14:textId="77777777" w:rsidR="00A923F8" w:rsidRDefault="00000000">
            <w:pPr>
              <w:shd w:val="clear" w:color="auto" w:fill="FFFFFF"/>
              <w:spacing w:after="0" w:line="240" w:lineRule="auto"/>
              <w:rPr>
                <w:sz w:val="28"/>
                <w:szCs w:val="28"/>
              </w:rPr>
            </w:pPr>
            <w:r>
              <w:rPr>
                <w:sz w:val="28"/>
                <w:szCs w:val="28"/>
              </w:rPr>
              <w:t>b) Số huy chương bạc của đoàn thể thao Việt Nam đạt tại SEA Games 30 là 85</w:t>
            </w:r>
          </w:p>
          <w:p w14:paraId="5AD84B72" w14:textId="77777777" w:rsidR="00A923F8" w:rsidRDefault="00000000">
            <w:pPr>
              <w:shd w:val="clear" w:color="auto" w:fill="FFFFFF"/>
              <w:spacing w:after="0" w:line="240" w:lineRule="auto"/>
              <w:rPr>
                <w:sz w:val="28"/>
                <w:szCs w:val="28"/>
              </w:rPr>
            </w:pPr>
            <w:r>
              <w:rPr>
                <w:sz w:val="28"/>
                <w:szCs w:val="28"/>
              </w:rPr>
              <w:t xml:space="preserve">c) Số huy chương đồng của đoàn thể </w:t>
            </w:r>
            <w:r>
              <w:rPr>
                <w:sz w:val="28"/>
                <w:szCs w:val="28"/>
              </w:rPr>
              <w:lastRenderedPageBreak/>
              <w:t>thao Việt Nam đạt tại SEA Games 30 là 105</w:t>
            </w:r>
          </w:p>
          <w:p w14:paraId="36D3342C" w14:textId="77777777" w:rsidR="00A923F8" w:rsidRDefault="00A923F8">
            <w:pPr>
              <w:spacing w:after="0" w:line="240" w:lineRule="auto"/>
              <w:rPr>
                <w:sz w:val="28"/>
                <w:szCs w:val="28"/>
              </w:rPr>
            </w:pPr>
          </w:p>
          <w:p w14:paraId="5F855B11" w14:textId="77777777" w:rsidR="00A923F8" w:rsidRDefault="00A923F8">
            <w:pPr>
              <w:spacing w:after="0" w:line="240" w:lineRule="auto"/>
              <w:rPr>
                <w:sz w:val="28"/>
                <w:szCs w:val="28"/>
              </w:rPr>
            </w:pPr>
          </w:p>
          <w:p w14:paraId="1A038846" w14:textId="77777777" w:rsidR="00A923F8" w:rsidRDefault="00000000">
            <w:pPr>
              <w:spacing w:after="0" w:line="240" w:lineRule="auto"/>
              <w:rPr>
                <w:sz w:val="28"/>
                <w:szCs w:val="28"/>
              </w:rPr>
            </w:pPr>
            <w:r>
              <w:rPr>
                <w:sz w:val="28"/>
                <w:szCs w:val="28"/>
              </w:rPr>
              <w:t>- Huy chương đồng đạt được nhiều nhất, huy chương bạc đạt được ít nhất.</w:t>
            </w:r>
          </w:p>
          <w:p w14:paraId="148FAAE4" w14:textId="77777777" w:rsidR="00A923F8" w:rsidRDefault="00A923F8">
            <w:pPr>
              <w:spacing w:after="0" w:line="240" w:lineRule="auto"/>
              <w:rPr>
                <w:sz w:val="28"/>
                <w:szCs w:val="28"/>
              </w:rPr>
            </w:pPr>
          </w:p>
          <w:p w14:paraId="669BAEEA" w14:textId="77777777" w:rsidR="00A923F8" w:rsidRDefault="00000000">
            <w:pPr>
              <w:spacing w:after="0" w:line="240" w:lineRule="auto"/>
              <w:rPr>
                <w:sz w:val="28"/>
                <w:szCs w:val="28"/>
              </w:rPr>
            </w:pPr>
            <w:r>
              <w:rPr>
                <w:sz w:val="28"/>
                <w:szCs w:val="28"/>
              </w:rPr>
              <w:t>- HS đọc yêu cầu bài.</w:t>
            </w:r>
          </w:p>
          <w:p w14:paraId="7D9228C9" w14:textId="77777777" w:rsidR="00A923F8" w:rsidRDefault="00000000">
            <w:pPr>
              <w:spacing w:after="0" w:line="240" w:lineRule="auto"/>
              <w:rPr>
                <w:sz w:val="28"/>
                <w:szCs w:val="28"/>
              </w:rPr>
            </w:pPr>
            <w:r>
              <w:rPr>
                <w:sz w:val="28"/>
                <w:szCs w:val="28"/>
              </w:rPr>
              <w:t>- HS làm phiếu cá nhân.</w:t>
            </w:r>
          </w:p>
          <w:p w14:paraId="6B33A8CB" w14:textId="77777777" w:rsidR="00A923F8" w:rsidRDefault="00000000">
            <w:pPr>
              <w:spacing w:after="0" w:line="240" w:lineRule="auto"/>
              <w:rPr>
                <w:sz w:val="28"/>
                <w:szCs w:val="28"/>
              </w:rPr>
            </w:pPr>
            <w:r>
              <w:rPr>
                <w:sz w:val="28"/>
                <w:szCs w:val="28"/>
              </w:rPr>
              <w:t>- HS chia sẻ bài trước lớp.</w:t>
            </w:r>
          </w:p>
          <w:p w14:paraId="37DF64AA" w14:textId="77777777" w:rsidR="00A923F8" w:rsidRDefault="00000000">
            <w:pPr>
              <w:spacing w:after="0" w:line="240" w:lineRule="auto"/>
              <w:rPr>
                <w:sz w:val="28"/>
                <w:szCs w:val="28"/>
              </w:rPr>
            </w:pPr>
            <w:r>
              <w:rPr>
                <w:sz w:val="28"/>
                <w:szCs w:val="28"/>
              </w:rPr>
              <w:t>a) Hoàn thiện biểu đồ.</w:t>
            </w:r>
          </w:p>
          <w:p w14:paraId="10259D69" w14:textId="77777777" w:rsidR="00A923F8" w:rsidRDefault="00000000">
            <w:pPr>
              <w:spacing w:after="0" w:line="240" w:lineRule="auto"/>
              <w:rPr>
                <w:sz w:val="28"/>
                <w:szCs w:val="28"/>
              </w:rPr>
            </w:pPr>
            <w:r>
              <w:rPr>
                <w:sz w:val="28"/>
                <w:szCs w:val="28"/>
              </w:rPr>
              <w:t>Số lượng miến dong đã sản xuất của một cơ sở trong 4 tháng đầu năm.</w:t>
            </w:r>
          </w:p>
          <w:p w14:paraId="0E147BD8" w14:textId="77777777" w:rsidR="00A923F8" w:rsidRDefault="00000000">
            <w:pPr>
              <w:spacing w:after="0" w:line="240" w:lineRule="auto"/>
              <w:rPr>
                <w:sz w:val="28"/>
                <w:szCs w:val="28"/>
              </w:rPr>
            </w:pPr>
            <w:r>
              <w:rPr>
                <w:noProof/>
                <w:sz w:val="28"/>
                <w:szCs w:val="28"/>
              </w:rPr>
              <w:drawing>
                <wp:inline distT="0" distB="0" distL="0" distR="0" wp14:anchorId="5BE67D45" wp14:editId="3460B4BB">
                  <wp:extent cx="3054350" cy="1742440"/>
                  <wp:effectExtent l="0" t="0" r="0" b="0"/>
                  <wp:docPr id="111" name="image25.png"/>
                  <wp:cNvGraphicFramePr/>
                  <a:graphic xmlns:a="http://schemas.openxmlformats.org/drawingml/2006/main">
                    <a:graphicData uri="http://schemas.openxmlformats.org/drawingml/2006/picture">
                      <pic:pic xmlns:pic="http://schemas.openxmlformats.org/drawingml/2006/picture">
                        <pic:nvPicPr>
                          <pic:cNvPr id="111" name="image25.png"/>
                          <pic:cNvPicPr preferRelativeResize="0"/>
                        </pic:nvPicPr>
                        <pic:blipFill>
                          <a:blip r:embed="rId25"/>
                          <a:srcRect/>
                          <a:stretch>
                            <a:fillRect/>
                          </a:stretch>
                        </pic:blipFill>
                        <pic:spPr>
                          <a:xfrm>
                            <a:off x="0" y="0"/>
                            <a:ext cx="3054695" cy="1743025"/>
                          </a:xfrm>
                          <a:prstGeom prst="rect">
                            <a:avLst/>
                          </a:prstGeom>
                        </pic:spPr>
                      </pic:pic>
                    </a:graphicData>
                  </a:graphic>
                </wp:inline>
              </w:drawing>
            </w:r>
          </w:p>
          <w:p w14:paraId="42DFD7DF" w14:textId="77777777" w:rsidR="00A923F8" w:rsidRDefault="00000000">
            <w:pPr>
              <w:spacing w:after="0" w:line="240" w:lineRule="auto"/>
              <w:rPr>
                <w:sz w:val="28"/>
                <w:szCs w:val="28"/>
              </w:rPr>
            </w:pPr>
            <w:r>
              <w:rPr>
                <w:sz w:val="28"/>
                <w:szCs w:val="28"/>
              </w:rPr>
              <w:t>b)</w:t>
            </w:r>
          </w:p>
          <w:p w14:paraId="20696E04" w14:textId="77777777" w:rsidR="00A923F8" w:rsidRDefault="00000000">
            <w:pPr>
              <w:shd w:val="clear" w:color="auto" w:fill="FFFFFF"/>
              <w:spacing w:after="0" w:line="240" w:lineRule="auto"/>
              <w:rPr>
                <w:sz w:val="28"/>
                <w:szCs w:val="28"/>
              </w:rPr>
            </w:pPr>
            <w:r>
              <w:rPr>
                <w:sz w:val="28"/>
                <w:szCs w:val="28"/>
              </w:rPr>
              <w:t>- Lượng miến dong cơ sở đó sản xuất được trong 4 tháng là: 5 + 4 + 6 + 5 = 20 (tấn)</w:t>
            </w:r>
          </w:p>
          <w:p w14:paraId="07AE476E" w14:textId="77777777" w:rsidR="00A923F8" w:rsidRDefault="00000000">
            <w:pPr>
              <w:shd w:val="clear" w:color="auto" w:fill="FFFFFF"/>
              <w:spacing w:after="0" w:line="240" w:lineRule="auto"/>
              <w:rPr>
                <w:sz w:val="28"/>
                <w:szCs w:val="28"/>
              </w:rPr>
            </w:pPr>
            <w:r>
              <w:rPr>
                <w:sz w:val="28"/>
                <w:szCs w:val="28"/>
              </w:rPr>
              <w:t>- Trung bình mỗi tháng cơ sở đó sản xuất được là: 20 : 4 = 5 (tấn)</w:t>
            </w:r>
          </w:p>
          <w:p w14:paraId="43F6EE60" w14:textId="77777777" w:rsidR="00A923F8" w:rsidRDefault="00000000">
            <w:pPr>
              <w:shd w:val="clear" w:color="auto" w:fill="FFFFFF"/>
              <w:spacing w:after="0" w:line="240" w:lineRule="auto"/>
              <w:rPr>
                <w:sz w:val="28"/>
                <w:szCs w:val="28"/>
              </w:rPr>
            </w:pPr>
            <w:r>
              <w:rPr>
                <w:sz w:val="28"/>
                <w:szCs w:val="28"/>
              </w:rPr>
              <w:t xml:space="preserve">- Nếu cứ sản xuất với sản lượng trung bình như 4 tháng đầu năm thì cả năm cơ sở đó sản xuất được số tấn miến dong là: </w:t>
            </w:r>
          </w:p>
          <w:p w14:paraId="7323A12E" w14:textId="77777777" w:rsidR="00A923F8" w:rsidRDefault="00000000">
            <w:pPr>
              <w:shd w:val="clear" w:color="auto" w:fill="FFFFFF"/>
              <w:spacing w:after="0" w:line="240" w:lineRule="auto"/>
              <w:rPr>
                <w:sz w:val="28"/>
                <w:szCs w:val="28"/>
              </w:rPr>
            </w:pPr>
            <w:r>
              <w:rPr>
                <w:sz w:val="28"/>
                <w:szCs w:val="28"/>
              </w:rPr>
              <w:t>5 x 12 = 60 (tấn)</w:t>
            </w:r>
          </w:p>
          <w:p w14:paraId="38EB466A" w14:textId="77777777" w:rsidR="00A923F8" w:rsidRDefault="00A923F8">
            <w:pPr>
              <w:spacing w:after="0" w:line="240" w:lineRule="auto"/>
              <w:rPr>
                <w:sz w:val="28"/>
                <w:szCs w:val="28"/>
              </w:rPr>
            </w:pPr>
          </w:p>
          <w:p w14:paraId="34F92F25" w14:textId="77777777" w:rsidR="00A923F8" w:rsidRDefault="00A923F8">
            <w:pPr>
              <w:spacing w:after="0" w:line="240" w:lineRule="auto"/>
              <w:rPr>
                <w:sz w:val="28"/>
                <w:szCs w:val="28"/>
              </w:rPr>
            </w:pPr>
          </w:p>
          <w:p w14:paraId="569261BA" w14:textId="77777777" w:rsidR="00A923F8" w:rsidRDefault="00000000">
            <w:pPr>
              <w:spacing w:after="0" w:line="240" w:lineRule="auto"/>
              <w:rPr>
                <w:sz w:val="28"/>
                <w:szCs w:val="28"/>
              </w:rPr>
            </w:pPr>
            <w:r>
              <w:rPr>
                <w:sz w:val="28"/>
                <w:szCs w:val="28"/>
              </w:rPr>
              <w:t>- HS chia sẻ</w:t>
            </w:r>
          </w:p>
          <w:p w14:paraId="48BBFAC1" w14:textId="77777777" w:rsidR="00A923F8" w:rsidRDefault="00000000">
            <w:pPr>
              <w:shd w:val="clear" w:color="auto" w:fill="FFFFFF"/>
              <w:spacing w:after="0" w:line="240" w:lineRule="auto"/>
              <w:rPr>
                <w:sz w:val="28"/>
                <w:szCs w:val="28"/>
              </w:rPr>
            </w:pPr>
            <w:r>
              <w:rPr>
                <w:sz w:val="28"/>
                <w:szCs w:val="28"/>
              </w:rPr>
              <w:t xml:space="preserve">HS1:  Nhận biết được biểu đồ cột. Đọc và mô tả được các số liệu ở dạng biểu đồ cột </w:t>
            </w:r>
          </w:p>
          <w:p w14:paraId="6E8FA450" w14:textId="77777777" w:rsidR="00A923F8" w:rsidRDefault="00000000">
            <w:pPr>
              <w:shd w:val="clear" w:color="auto" w:fill="FFFFFF"/>
              <w:spacing w:after="0" w:line="240" w:lineRule="auto"/>
              <w:rPr>
                <w:sz w:val="28"/>
                <w:szCs w:val="28"/>
              </w:rPr>
            </w:pPr>
            <w:r>
              <w:rPr>
                <w:sz w:val="28"/>
                <w:szCs w:val="28"/>
              </w:rPr>
              <w:t xml:space="preserve">HS2:  Bước đầu biết phân tích số liệu cho trên biểu đồ cột. Sắp xếp các số liệu </w:t>
            </w:r>
            <w:r>
              <w:rPr>
                <w:sz w:val="28"/>
                <w:szCs w:val="28"/>
              </w:rPr>
              <w:lastRenderedPageBreak/>
              <w:t xml:space="preserve">vào biểu đồ cột. </w:t>
            </w:r>
          </w:p>
        </w:tc>
      </w:tr>
    </w:tbl>
    <w:p w14:paraId="5E303F7C" w14:textId="5513C22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001F0A1D">
        <w:rPr>
          <w:rFonts w:ascii="Times New Roman" w:eastAsia="Times New Roman" w:hAnsi="Times New Roman"/>
          <w:b/>
          <w:sz w:val="28"/>
          <w:szCs w:val="28"/>
        </w:rPr>
        <w:t>VI.</w:t>
      </w:r>
      <w:r>
        <w:rPr>
          <w:rFonts w:ascii="Times New Roman" w:eastAsia="Times New Roman" w:hAnsi="Times New Roman"/>
          <w:b/>
          <w:sz w:val="28"/>
          <w:szCs w:val="28"/>
        </w:rPr>
        <w:t>ĐIỀU CHỈNH SAU BÀI DẠY:</w:t>
      </w:r>
    </w:p>
    <w:p w14:paraId="7C0064B1"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3623C2AD"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14F041BD" w14:textId="77777777" w:rsidR="00A923F8" w:rsidRDefault="00000000">
      <w:pPr>
        <w:rPr>
          <w:rFonts w:ascii="Times New Roman" w:eastAsia="Times New Roman" w:hAnsi="Times New Roman"/>
          <w:b/>
          <w:sz w:val="28"/>
          <w:szCs w:val="28"/>
        </w:rPr>
      </w:pPr>
      <w:r>
        <w:rPr>
          <w:rFonts w:ascii="Times New Roman" w:eastAsia="Times New Roman" w:hAnsi="Times New Roman"/>
          <w:b/>
          <w:sz w:val="28"/>
          <w:szCs w:val="28"/>
        </w:rPr>
        <w:t>....................................................................................................................................</w:t>
      </w:r>
    </w:p>
    <w:p w14:paraId="6016AFCC" w14:textId="77777777" w:rsidR="00A923F8" w:rsidRPr="004318C0" w:rsidRDefault="00A923F8">
      <w:pPr>
        <w:rPr>
          <w:rFonts w:ascii="Times New Roman" w:eastAsia="Times New Roman" w:hAnsi="Times New Roman"/>
          <w:b/>
          <w:sz w:val="28"/>
          <w:szCs w:val="28"/>
        </w:rPr>
      </w:pPr>
    </w:p>
    <w:p w14:paraId="784469F6" w14:textId="7FB319B6" w:rsidR="00A923F8" w:rsidRDefault="00A923F8">
      <w:pPr>
        <w:spacing w:after="0" w:line="360" w:lineRule="auto"/>
        <w:jc w:val="both"/>
        <w:rPr>
          <w:rFonts w:ascii="Times New Roman" w:eastAsia="Times New Roman" w:hAnsi="Times New Roman"/>
          <w:sz w:val="28"/>
          <w:szCs w:val="28"/>
        </w:rPr>
      </w:pPr>
    </w:p>
    <w:p w14:paraId="73A20111" w14:textId="77777777" w:rsidR="00A923F8" w:rsidRDefault="00A923F8">
      <w:pPr>
        <w:spacing w:after="0" w:line="360" w:lineRule="auto"/>
        <w:ind w:firstLine="720"/>
        <w:rPr>
          <w:rFonts w:ascii="Times New Roman" w:eastAsia="Times New Roman" w:hAnsi="Times New Roman"/>
          <w:sz w:val="28"/>
          <w:szCs w:val="28"/>
        </w:rPr>
      </w:pPr>
    </w:p>
    <w:p w14:paraId="290FEF60" w14:textId="77777777" w:rsidR="00A923F8" w:rsidRPr="004D6138" w:rsidRDefault="00A923F8">
      <w:pPr>
        <w:rPr>
          <w:rFonts w:ascii="Times New Roman" w:eastAsia="Times New Roman" w:hAnsi="Times New Roman"/>
          <w:sz w:val="28"/>
          <w:szCs w:val="28"/>
          <w:u w:val="single"/>
        </w:rPr>
      </w:pPr>
    </w:p>
    <w:p w14:paraId="6E4CEEEC" w14:textId="77777777" w:rsidR="00A923F8" w:rsidRDefault="00A923F8">
      <w:pPr>
        <w:spacing w:after="0" w:line="276" w:lineRule="auto"/>
        <w:rPr>
          <w:rFonts w:ascii="Times New Roman" w:eastAsia="Times New Roman" w:hAnsi="Times New Roman"/>
          <w:sz w:val="28"/>
          <w:szCs w:val="28"/>
        </w:rPr>
      </w:pPr>
    </w:p>
    <w:p w14:paraId="1876C7A7" w14:textId="77777777" w:rsidR="00A923F8" w:rsidRDefault="00A923F8">
      <w:pPr>
        <w:spacing w:after="0" w:line="276" w:lineRule="auto"/>
        <w:rPr>
          <w:rFonts w:ascii="Times New Roman" w:eastAsia="Times New Roman" w:hAnsi="Times New Roman"/>
          <w:sz w:val="28"/>
          <w:szCs w:val="28"/>
        </w:rPr>
      </w:pPr>
    </w:p>
    <w:p w14:paraId="1FD60525" w14:textId="77777777" w:rsidR="00A923F8" w:rsidRDefault="00A923F8">
      <w:pPr>
        <w:spacing w:after="0" w:line="276" w:lineRule="auto"/>
        <w:rPr>
          <w:rFonts w:ascii="Times New Roman" w:eastAsia="Times New Roman" w:hAnsi="Times New Roman"/>
          <w:sz w:val="28"/>
          <w:szCs w:val="28"/>
        </w:rPr>
      </w:pPr>
    </w:p>
    <w:p w14:paraId="70902E1C" w14:textId="77777777" w:rsidR="00A923F8" w:rsidRDefault="00A923F8">
      <w:pPr>
        <w:spacing w:after="0" w:line="276" w:lineRule="auto"/>
        <w:rPr>
          <w:rFonts w:ascii="Times New Roman" w:eastAsia="Times New Roman" w:hAnsi="Times New Roman"/>
          <w:sz w:val="28"/>
          <w:szCs w:val="28"/>
        </w:rPr>
      </w:pPr>
    </w:p>
    <w:p w14:paraId="6645E7EC" w14:textId="77777777" w:rsidR="00A923F8" w:rsidRDefault="00A923F8">
      <w:pPr>
        <w:spacing w:after="0" w:line="276" w:lineRule="auto"/>
        <w:rPr>
          <w:rFonts w:ascii="Times New Roman" w:eastAsia="Times New Roman" w:hAnsi="Times New Roman"/>
          <w:sz w:val="28"/>
          <w:szCs w:val="28"/>
        </w:rPr>
      </w:pPr>
    </w:p>
    <w:p w14:paraId="22DF3D66" w14:textId="77777777" w:rsidR="00A923F8" w:rsidRDefault="00A923F8">
      <w:pPr>
        <w:spacing w:after="0" w:line="276" w:lineRule="auto"/>
        <w:rPr>
          <w:rFonts w:ascii="Times New Roman" w:eastAsia="Times New Roman" w:hAnsi="Times New Roman"/>
          <w:sz w:val="28"/>
          <w:szCs w:val="28"/>
        </w:rPr>
      </w:pPr>
    </w:p>
    <w:p w14:paraId="694344C6" w14:textId="77777777" w:rsidR="00A923F8" w:rsidRDefault="00A923F8">
      <w:pPr>
        <w:spacing w:after="0" w:line="276" w:lineRule="auto"/>
        <w:rPr>
          <w:rFonts w:ascii="Times New Roman" w:eastAsia="Times New Roman" w:hAnsi="Times New Roman"/>
          <w:sz w:val="28"/>
          <w:szCs w:val="28"/>
        </w:rPr>
      </w:pPr>
    </w:p>
    <w:p w14:paraId="0835DBD0" w14:textId="6497ED9B" w:rsidR="00A923F8" w:rsidRPr="004D6138" w:rsidRDefault="00000000" w:rsidP="004D6138">
      <w:pPr>
        <w:spacing w:after="0" w:line="360" w:lineRule="auto"/>
        <w:rPr>
          <w:rFonts w:ascii="Times New Roman" w:eastAsia="Times New Roman" w:hAnsi="Times New Roman"/>
          <w:b/>
          <w:sz w:val="28"/>
          <w:szCs w:val="28"/>
        </w:rPr>
      </w:pPr>
      <w:r w:rsidRPr="004D6138">
        <w:rPr>
          <w:rFonts w:ascii="Times New Roman" w:eastAsia="Times New Roman" w:hAnsi="Times New Roman"/>
          <w:b/>
          <w:sz w:val="28"/>
          <w:szCs w:val="28"/>
          <w:u w:val="single"/>
        </w:rPr>
        <w:t>Luyện từ và câu</w:t>
      </w:r>
      <w:r w:rsidRPr="004D6138">
        <w:rPr>
          <w:rFonts w:ascii="Times New Roman" w:eastAsia="Times New Roman" w:hAnsi="Times New Roman"/>
          <w:b/>
          <w:sz w:val="28"/>
          <w:szCs w:val="28"/>
        </w:rPr>
        <w:t xml:space="preserve">: </w:t>
      </w:r>
      <w:r w:rsidR="004D6138" w:rsidRPr="004D6138">
        <w:rPr>
          <w:rFonts w:ascii="Times New Roman" w:eastAsia="Times New Roman" w:hAnsi="Times New Roman"/>
          <w:b/>
          <w:sz w:val="28"/>
          <w:szCs w:val="28"/>
        </w:rPr>
        <w:t xml:space="preserve">    </w:t>
      </w:r>
      <w:r w:rsidRPr="004D6138">
        <w:rPr>
          <w:rFonts w:ascii="Times New Roman" w:eastAsia="Times New Roman" w:hAnsi="Times New Roman"/>
          <w:b/>
          <w:sz w:val="28"/>
          <w:szCs w:val="28"/>
        </w:rPr>
        <w:t>Mở rộng vốn từ: Sáng chế, phát minh</w:t>
      </w:r>
    </w:p>
    <w:p w14:paraId="153E7B9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19188F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5E5532E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Mở rộng, hệ thống hoá và sử dụng vốn từ về phát minh, sáng chế (từ Hán Việt). </w:t>
      </w:r>
    </w:p>
    <w:p w14:paraId="058FE68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7C8A70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triển NL giao tiếp và hợp tác (biết thảo luận nhóm để xác định nghĩa và sử dụng vốn từ về phát minh, sáng chế);</w:t>
      </w:r>
    </w:p>
    <w:p w14:paraId="66107A5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triển NL tự chủ và tự học (biết giải quyết nhiệm vụ học tập). </w:t>
      </w:r>
    </w:p>
    <w:p w14:paraId="2131C34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0D1C6D2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Bồi dưỡng ý thức sáng tạo vì cộng đồng.</w:t>
      </w:r>
    </w:p>
    <w:p w14:paraId="16954C0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II. ĐỒ DÙNG DẠY HỌC</w:t>
      </w:r>
    </w:p>
    <w:p w14:paraId="7891E1C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Bài giảng điện tử.</w:t>
      </w:r>
    </w:p>
    <w:p w14:paraId="0F90B0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Vở BTTV 4/ tập 2.</w:t>
      </w:r>
    </w:p>
    <w:p w14:paraId="3CCCDA3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 HỌC CHỦ YẾU</w:t>
      </w:r>
    </w:p>
    <w:tbl>
      <w:tblPr>
        <w:tblStyle w:val="Style50"/>
        <w:tblW w:w="9180" w:type="dxa"/>
        <w:tblInd w:w="0" w:type="dxa"/>
        <w:tblBorders>
          <w:insideV w:val="single" w:sz="4" w:space="0" w:color="000000"/>
        </w:tblBorders>
        <w:tblLayout w:type="fixed"/>
        <w:tblLook w:val="04A0" w:firstRow="1" w:lastRow="0" w:firstColumn="1" w:lastColumn="0" w:noHBand="0" w:noVBand="1"/>
      </w:tblPr>
      <w:tblGrid>
        <w:gridCol w:w="5070"/>
        <w:gridCol w:w="4110"/>
      </w:tblGrid>
      <w:tr w:rsidR="00A923F8" w14:paraId="5EE32CA5" w14:textId="77777777">
        <w:tc>
          <w:tcPr>
            <w:tcW w:w="9180" w:type="dxa"/>
            <w:gridSpan w:val="2"/>
          </w:tcPr>
          <w:p w14:paraId="19DBD4D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2181B8D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089CDD6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phấn khởi trước giờ học.</w:t>
            </w:r>
          </w:p>
          <w:p w14:paraId="04E7B03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nắm được kiến thức đã học ở tiết mở rộng vốn từ : </w:t>
            </w:r>
            <w:r>
              <w:rPr>
                <w:rFonts w:ascii="Times New Roman" w:eastAsia="Times New Roman" w:hAnsi="Times New Roman"/>
                <w:i/>
                <w:sz w:val="28"/>
                <w:szCs w:val="28"/>
              </w:rPr>
              <w:t>Du lịch</w:t>
            </w:r>
            <w:r>
              <w:rPr>
                <w:rFonts w:ascii="Times New Roman" w:eastAsia="Times New Roman" w:hAnsi="Times New Roman"/>
                <w:sz w:val="28"/>
                <w:szCs w:val="28"/>
              </w:rPr>
              <w:t xml:space="preserve"> </w:t>
            </w:r>
          </w:p>
          <w:p w14:paraId="475ED22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Giới thiệu bài học hôm nay.</w:t>
            </w:r>
          </w:p>
          <w:p w14:paraId="1BB08B7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3EC73E19" w14:textId="77777777">
        <w:trPr>
          <w:trHeight w:val="345"/>
        </w:trPr>
        <w:tc>
          <w:tcPr>
            <w:tcW w:w="5070" w:type="dxa"/>
          </w:tcPr>
          <w:p w14:paraId="4C349CA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1. Tổ chức trò chơi truyền điện:</w:t>
            </w:r>
            <w:r>
              <w:rPr>
                <w:rFonts w:ascii="Times New Roman" w:eastAsia="Times New Roman" w:hAnsi="Times New Roman"/>
                <w:sz w:val="28"/>
                <w:szCs w:val="28"/>
              </w:rPr>
              <w:t xml:space="preserve"> Nối tiếp nhau nêu các từ ngữ chỉ khách du lịch, địa điểm du lịch, phương tiện đi lại, hoạt động ở địa điểm du lịch.</w:t>
            </w:r>
          </w:p>
        </w:tc>
        <w:tc>
          <w:tcPr>
            <w:tcW w:w="4110" w:type="dxa"/>
          </w:tcPr>
          <w:p w14:paraId="196B2716" w14:textId="77777777" w:rsidR="00A923F8" w:rsidRDefault="00A923F8">
            <w:pPr>
              <w:spacing w:after="0" w:line="360" w:lineRule="auto"/>
              <w:jc w:val="both"/>
              <w:rPr>
                <w:rFonts w:ascii="Times New Roman" w:eastAsia="Times New Roman" w:hAnsi="Times New Roman"/>
                <w:sz w:val="28"/>
                <w:szCs w:val="28"/>
              </w:rPr>
            </w:pPr>
          </w:p>
        </w:tc>
      </w:tr>
      <w:tr w:rsidR="00A923F8" w14:paraId="16A38D38" w14:textId="77777777">
        <w:trPr>
          <w:trHeight w:val="193"/>
        </w:trPr>
        <w:tc>
          <w:tcPr>
            <w:tcW w:w="5070" w:type="dxa"/>
          </w:tcPr>
          <w:p w14:paraId="7CA62D6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yêu cầu và thay đổi yêu cầu; HS nêu 1 từ, nếu đúng được truyền điện cho bạn khác; nếu không đúng bị loại.</w:t>
            </w:r>
          </w:p>
        </w:tc>
        <w:tc>
          <w:tcPr>
            <w:tcW w:w="4110" w:type="dxa"/>
          </w:tcPr>
          <w:p w14:paraId="0E27DC7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chơi thử.</w:t>
            </w:r>
          </w:p>
          <w:p w14:paraId="2A40E52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chơi thật.</w:t>
            </w:r>
          </w:p>
        </w:tc>
      </w:tr>
      <w:tr w:rsidR="00A923F8" w14:paraId="430D8279" w14:textId="77777777">
        <w:trPr>
          <w:trHeight w:val="220"/>
        </w:trPr>
        <w:tc>
          <w:tcPr>
            <w:tcW w:w="5070" w:type="dxa"/>
          </w:tcPr>
          <w:p w14:paraId="1B6D497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=&gt; GV chốt: Các từ đúng theo yêu cầu, nhận xét, tuyên dương học sinh.</w:t>
            </w:r>
          </w:p>
        </w:tc>
        <w:tc>
          <w:tcPr>
            <w:tcW w:w="4110" w:type="dxa"/>
          </w:tcPr>
          <w:p w14:paraId="4AA8A6A2" w14:textId="77777777" w:rsidR="00A923F8" w:rsidRDefault="00A923F8">
            <w:pPr>
              <w:spacing w:after="0" w:line="360" w:lineRule="auto"/>
              <w:jc w:val="both"/>
              <w:rPr>
                <w:rFonts w:ascii="Times New Roman" w:eastAsia="Times New Roman" w:hAnsi="Times New Roman"/>
                <w:sz w:val="28"/>
                <w:szCs w:val="28"/>
              </w:rPr>
            </w:pPr>
          </w:p>
        </w:tc>
      </w:tr>
      <w:tr w:rsidR="00A923F8" w14:paraId="128062AA" w14:textId="77777777">
        <w:trPr>
          <w:trHeight w:val="115"/>
        </w:trPr>
        <w:tc>
          <w:tcPr>
            <w:tcW w:w="5070" w:type="dxa"/>
          </w:tcPr>
          <w:p w14:paraId="78532B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2. Giới thiệu bài:</w:t>
            </w:r>
            <w:r>
              <w:rPr>
                <w:rFonts w:ascii="Times New Roman" w:eastAsia="Times New Roman" w:hAnsi="Times New Roman"/>
                <w:sz w:val="28"/>
                <w:szCs w:val="28"/>
              </w:rPr>
              <w:t xml:space="preserve"> Ở bài </w:t>
            </w:r>
            <w:r>
              <w:rPr>
                <w:rFonts w:ascii="Times New Roman" w:eastAsia="Times New Roman" w:hAnsi="Times New Roman"/>
                <w:i/>
                <w:sz w:val="28"/>
                <w:szCs w:val="28"/>
              </w:rPr>
              <w:t>Kể chuyện</w:t>
            </w:r>
            <w:r>
              <w:rPr>
                <w:rFonts w:ascii="Times New Roman" w:eastAsia="Times New Roman" w:hAnsi="Times New Roman"/>
                <w:sz w:val="28"/>
                <w:szCs w:val="28"/>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Pr>
                <w:rFonts w:ascii="Times New Roman" w:eastAsia="Times New Roman" w:hAnsi="Times New Roman"/>
                <w:b/>
                <w:i/>
                <w:sz w:val="28"/>
                <w:szCs w:val="28"/>
              </w:rPr>
              <w:t>Luyện từ và câu</w:t>
            </w:r>
            <w:r>
              <w:rPr>
                <w:rFonts w:ascii="Times New Roman" w:eastAsia="Times New Roman" w:hAnsi="Times New Roman"/>
                <w:sz w:val="28"/>
                <w:szCs w:val="28"/>
              </w:rPr>
              <w:t xml:space="preserve"> hôm nay </w:t>
            </w:r>
            <w:r>
              <w:rPr>
                <w:rFonts w:ascii="Times New Roman" w:eastAsia="Times New Roman" w:hAnsi="Times New Roman"/>
                <w:sz w:val="28"/>
                <w:szCs w:val="28"/>
              </w:rPr>
              <w:lastRenderedPageBreak/>
              <w:t>sẽ giải đáp câu hỏi đó.</w:t>
            </w:r>
          </w:p>
        </w:tc>
        <w:tc>
          <w:tcPr>
            <w:tcW w:w="4110" w:type="dxa"/>
          </w:tcPr>
          <w:p w14:paraId="29C555FC" w14:textId="77777777" w:rsidR="00A923F8" w:rsidRDefault="00A923F8">
            <w:pPr>
              <w:spacing w:after="0" w:line="360" w:lineRule="auto"/>
              <w:jc w:val="both"/>
              <w:rPr>
                <w:rFonts w:ascii="Times New Roman" w:eastAsia="Times New Roman" w:hAnsi="Times New Roman"/>
                <w:sz w:val="28"/>
                <w:szCs w:val="28"/>
              </w:rPr>
            </w:pPr>
          </w:p>
        </w:tc>
      </w:tr>
      <w:tr w:rsidR="00A923F8" w14:paraId="1F7E0BFF" w14:textId="77777777">
        <w:trPr>
          <w:trHeight w:val="142"/>
        </w:trPr>
        <w:tc>
          <w:tcPr>
            <w:tcW w:w="9180" w:type="dxa"/>
            <w:gridSpan w:val="2"/>
          </w:tcPr>
          <w:p w14:paraId="6255DD7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KHÁM PHÁ</w:t>
            </w:r>
          </w:p>
          <w:p w14:paraId="131ED4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Mục tiêu:</w:t>
            </w:r>
            <w:r>
              <w:rPr>
                <w:rFonts w:ascii="Times New Roman" w:eastAsia="Times New Roman" w:hAnsi="Times New Roman"/>
                <w:sz w:val="28"/>
                <w:szCs w:val="28"/>
              </w:rPr>
              <w:t xml:space="preserve"> Giúp HS hiểu thế nào là </w:t>
            </w:r>
            <w:r>
              <w:rPr>
                <w:rFonts w:ascii="Times New Roman" w:eastAsia="Times New Roman" w:hAnsi="Times New Roman"/>
                <w:i/>
                <w:sz w:val="28"/>
                <w:szCs w:val="28"/>
              </w:rPr>
              <w:t>sáng chế, phát minh và sáng tạo</w:t>
            </w:r>
            <w:r>
              <w:rPr>
                <w:rFonts w:ascii="Times New Roman" w:eastAsia="Times New Roman" w:hAnsi="Times New Roman"/>
                <w:sz w:val="28"/>
                <w:szCs w:val="28"/>
              </w:rPr>
              <w:t>; biết chọn những từ thích hợp cho trước để hoàn thành bài tập.</w:t>
            </w:r>
          </w:p>
          <w:p w14:paraId="20BA2083"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15532AFB" w14:textId="77777777">
        <w:trPr>
          <w:trHeight w:val="142"/>
        </w:trPr>
        <w:tc>
          <w:tcPr>
            <w:tcW w:w="5070" w:type="dxa"/>
          </w:tcPr>
          <w:p w14:paraId="419EF74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bài tập 1.</w:t>
            </w:r>
          </w:p>
        </w:tc>
        <w:tc>
          <w:tcPr>
            <w:tcW w:w="4110" w:type="dxa"/>
          </w:tcPr>
          <w:p w14:paraId="0A8116C5" w14:textId="77777777" w:rsidR="00A923F8" w:rsidRDefault="00A923F8">
            <w:pPr>
              <w:spacing w:after="0" w:line="360" w:lineRule="auto"/>
              <w:jc w:val="both"/>
              <w:rPr>
                <w:rFonts w:ascii="Times New Roman" w:eastAsia="Times New Roman" w:hAnsi="Times New Roman"/>
                <w:sz w:val="28"/>
                <w:szCs w:val="28"/>
              </w:rPr>
            </w:pPr>
          </w:p>
        </w:tc>
      </w:tr>
      <w:tr w:rsidR="00A923F8" w14:paraId="12E0762C" w14:textId="77777777">
        <w:trPr>
          <w:trHeight w:val="142"/>
        </w:trPr>
        <w:tc>
          <w:tcPr>
            <w:tcW w:w="5070" w:type="dxa"/>
          </w:tcPr>
          <w:p w14:paraId="32A4A77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đọc.</w:t>
            </w:r>
          </w:p>
        </w:tc>
        <w:tc>
          <w:tcPr>
            <w:tcW w:w="4110" w:type="dxa"/>
          </w:tcPr>
          <w:p w14:paraId="71BA4B1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- 1HS đọc từ, 1 HS đọc nghĩa của từ.</w:t>
            </w:r>
          </w:p>
        </w:tc>
      </w:tr>
      <w:tr w:rsidR="00A923F8" w14:paraId="409CE958" w14:textId="77777777">
        <w:trPr>
          <w:trHeight w:val="142"/>
        </w:trPr>
        <w:tc>
          <w:tcPr>
            <w:tcW w:w="5070" w:type="dxa"/>
          </w:tcPr>
          <w:p w14:paraId="48223958" w14:textId="77777777" w:rsidR="00A923F8" w:rsidRDefault="00A923F8">
            <w:pPr>
              <w:spacing w:after="0" w:line="360" w:lineRule="auto"/>
              <w:jc w:val="both"/>
              <w:rPr>
                <w:rFonts w:ascii="Times New Roman" w:eastAsia="Times New Roman" w:hAnsi="Times New Roman"/>
                <w:sz w:val="28"/>
                <w:szCs w:val="28"/>
              </w:rPr>
            </w:pPr>
          </w:p>
        </w:tc>
        <w:tc>
          <w:tcPr>
            <w:tcW w:w="4110" w:type="dxa"/>
          </w:tcPr>
          <w:p w14:paraId="63FECA1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xác định yêu cầu của bài.</w:t>
            </w:r>
          </w:p>
        </w:tc>
      </w:tr>
      <w:tr w:rsidR="00A923F8" w14:paraId="78561583" w14:textId="77777777">
        <w:trPr>
          <w:trHeight w:val="543"/>
        </w:trPr>
        <w:tc>
          <w:tcPr>
            <w:tcW w:w="5070" w:type="dxa"/>
          </w:tcPr>
          <w:p w14:paraId="5EB0A5E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thực hiện cá nhân hoặc cặp đôi nếu cần.</w:t>
            </w:r>
          </w:p>
        </w:tc>
        <w:tc>
          <w:tcPr>
            <w:tcW w:w="4110" w:type="dxa"/>
          </w:tcPr>
          <w:p w14:paraId="39D8FC4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p w14:paraId="54526769" w14:textId="77777777" w:rsidR="00A923F8" w:rsidRDefault="00A923F8">
            <w:pPr>
              <w:spacing w:after="0" w:line="360" w:lineRule="auto"/>
              <w:jc w:val="both"/>
              <w:rPr>
                <w:rFonts w:ascii="Times New Roman" w:eastAsia="Times New Roman" w:hAnsi="Times New Roman"/>
                <w:sz w:val="28"/>
                <w:szCs w:val="28"/>
              </w:rPr>
            </w:pPr>
          </w:p>
        </w:tc>
      </w:tr>
      <w:tr w:rsidR="00A923F8" w14:paraId="4E9703B0" w14:textId="77777777">
        <w:trPr>
          <w:trHeight w:val="734"/>
        </w:trPr>
        <w:tc>
          <w:tcPr>
            <w:tcW w:w="5070" w:type="dxa"/>
          </w:tcPr>
          <w:p w14:paraId="198431C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hướng dẫn HS trình bày kết quả, HS nhận xét.</w:t>
            </w:r>
          </w:p>
        </w:tc>
        <w:tc>
          <w:tcPr>
            <w:tcW w:w="4110" w:type="dxa"/>
          </w:tcPr>
          <w:p w14:paraId="7F76B4C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- 2HS nối tiếp nêu kết quả.</w:t>
            </w:r>
          </w:p>
          <w:p w14:paraId="0801F81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bổ sung.</w:t>
            </w:r>
          </w:p>
        </w:tc>
      </w:tr>
      <w:tr w:rsidR="00A923F8" w14:paraId="5693CFDF" w14:textId="77777777">
        <w:trPr>
          <w:trHeight w:val="572"/>
        </w:trPr>
        <w:tc>
          <w:tcPr>
            <w:tcW w:w="5070" w:type="dxa"/>
          </w:tcPr>
          <w:p w14:paraId="12754A6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=&gt; </w:t>
            </w:r>
            <w:r>
              <w:rPr>
                <w:rFonts w:ascii="Times New Roman" w:eastAsia="Times New Roman" w:hAnsi="Times New Roman"/>
                <w:sz w:val="28"/>
                <w:szCs w:val="28"/>
              </w:rPr>
              <w:t>GV chốt</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đáp án: </w:t>
            </w:r>
          </w:p>
          <w:p w14:paraId="38B45EF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 – 3; b – 1; c–2.</w:t>
            </w:r>
          </w:p>
        </w:tc>
        <w:tc>
          <w:tcPr>
            <w:tcW w:w="4110" w:type="dxa"/>
          </w:tcPr>
          <w:p w14:paraId="7AABBB69" w14:textId="77777777" w:rsidR="00A923F8" w:rsidRDefault="00A923F8">
            <w:pPr>
              <w:spacing w:after="0" w:line="360" w:lineRule="auto"/>
              <w:jc w:val="both"/>
              <w:rPr>
                <w:rFonts w:ascii="Times New Roman" w:eastAsia="Times New Roman" w:hAnsi="Times New Roman"/>
                <w:sz w:val="28"/>
                <w:szCs w:val="28"/>
              </w:rPr>
            </w:pPr>
          </w:p>
          <w:p w14:paraId="2941A64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- 1HS đọc lại kết quả.</w:t>
            </w:r>
          </w:p>
        </w:tc>
      </w:tr>
      <w:tr w:rsidR="00A923F8" w14:paraId="04DBB63C" w14:textId="77777777">
        <w:trPr>
          <w:trHeight w:val="529"/>
        </w:trPr>
        <w:tc>
          <w:tcPr>
            <w:tcW w:w="5070" w:type="dxa"/>
          </w:tcPr>
          <w:p w14:paraId="7F9A8A0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đưa ra một số phát minh: </w:t>
            </w:r>
          </w:p>
          <w:p w14:paraId="66AF3870"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VD: Lửa, điện, internet,...</w:t>
            </w:r>
          </w:p>
        </w:tc>
        <w:tc>
          <w:tcPr>
            <w:tcW w:w="4110" w:type="dxa"/>
          </w:tcPr>
          <w:p w14:paraId="6B151C8B" w14:textId="77777777" w:rsidR="00A923F8" w:rsidRDefault="00A923F8">
            <w:pPr>
              <w:spacing w:after="0" w:line="360" w:lineRule="auto"/>
              <w:jc w:val="both"/>
              <w:rPr>
                <w:rFonts w:ascii="Times New Roman" w:eastAsia="Times New Roman" w:hAnsi="Times New Roman"/>
                <w:sz w:val="28"/>
                <w:szCs w:val="28"/>
              </w:rPr>
            </w:pPr>
          </w:p>
          <w:p w14:paraId="23F4E401" w14:textId="77777777" w:rsidR="00A923F8" w:rsidRDefault="00A923F8">
            <w:pPr>
              <w:spacing w:after="0" w:line="360" w:lineRule="auto"/>
              <w:jc w:val="both"/>
              <w:rPr>
                <w:rFonts w:ascii="Times New Roman" w:eastAsia="Times New Roman" w:hAnsi="Times New Roman"/>
                <w:sz w:val="28"/>
                <w:szCs w:val="28"/>
              </w:rPr>
            </w:pPr>
          </w:p>
        </w:tc>
      </w:tr>
      <w:tr w:rsidR="00A923F8" w14:paraId="28BB56F7" w14:textId="77777777">
        <w:trPr>
          <w:trHeight w:val="1806"/>
        </w:trPr>
        <w:tc>
          <w:tcPr>
            <w:tcW w:w="5070" w:type="dxa"/>
          </w:tcPr>
          <w:p w14:paraId="7BEAD44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lấy ví dụ về những sáng chế của con người ứng với những phát minh vừa nêu.</w:t>
            </w:r>
          </w:p>
          <w:p w14:paraId="7ADF196F" w14:textId="77777777" w:rsidR="00A923F8" w:rsidRDefault="00A923F8">
            <w:pPr>
              <w:widowControl w:val="0"/>
              <w:spacing w:after="0" w:line="360" w:lineRule="auto"/>
              <w:jc w:val="both"/>
              <w:rPr>
                <w:rFonts w:ascii="Times New Roman" w:eastAsia="Times New Roman" w:hAnsi="Times New Roman"/>
                <w:sz w:val="28"/>
                <w:szCs w:val="28"/>
              </w:rPr>
            </w:pPr>
          </w:p>
          <w:p w14:paraId="5BDFAF95" w14:textId="77777777" w:rsidR="00A923F8" w:rsidRDefault="00A923F8">
            <w:pPr>
              <w:widowControl w:val="0"/>
              <w:spacing w:after="0" w:line="360" w:lineRule="auto"/>
              <w:jc w:val="both"/>
              <w:rPr>
                <w:rFonts w:ascii="Times New Roman" w:eastAsia="Times New Roman" w:hAnsi="Times New Roman"/>
                <w:sz w:val="28"/>
                <w:szCs w:val="28"/>
              </w:rPr>
            </w:pPr>
          </w:p>
          <w:p w14:paraId="2F5FD580" w14:textId="77777777" w:rsidR="00A923F8" w:rsidRDefault="00A923F8">
            <w:pPr>
              <w:widowControl w:val="0"/>
              <w:spacing w:after="0" w:line="360" w:lineRule="auto"/>
              <w:jc w:val="both"/>
              <w:rPr>
                <w:rFonts w:ascii="Times New Roman" w:eastAsia="Times New Roman" w:hAnsi="Times New Roman"/>
                <w:sz w:val="28"/>
                <w:szCs w:val="28"/>
              </w:rPr>
            </w:pPr>
          </w:p>
        </w:tc>
        <w:tc>
          <w:tcPr>
            <w:tcW w:w="4110" w:type="dxa"/>
          </w:tcPr>
          <w:p w14:paraId="0A8E585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nêu:</w:t>
            </w:r>
          </w:p>
          <w:p w14:paraId="11DF7DA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Đèn dầu, bật lửa, bếp ga,...</w:t>
            </w:r>
          </w:p>
          <w:p w14:paraId="45E398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Đèn điện, tàu điện (Ê-đi-xơn),   bàn là, bếp điện,... </w:t>
            </w:r>
          </w:p>
          <w:p w14:paraId="474B244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Điện thoại thông minh  (smartphone), máy tính,...</w:t>
            </w:r>
          </w:p>
        </w:tc>
      </w:tr>
      <w:tr w:rsidR="00A923F8" w14:paraId="485BA808" w14:textId="77777777">
        <w:trPr>
          <w:trHeight w:val="687"/>
        </w:trPr>
        <w:tc>
          <w:tcPr>
            <w:tcW w:w="5070" w:type="dxa"/>
          </w:tcPr>
          <w:p w14:paraId="36040AC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học sinh đặt câu có từ </w:t>
            </w:r>
            <w:r>
              <w:rPr>
                <w:rFonts w:ascii="Times New Roman" w:eastAsia="Times New Roman" w:hAnsi="Times New Roman"/>
                <w:i/>
                <w:sz w:val="28"/>
                <w:szCs w:val="28"/>
              </w:rPr>
              <w:t>sáng tạo.</w:t>
            </w:r>
          </w:p>
        </w:tc>
        <w:tc>
          <w:tcPr>
            <w:tcW w:w="4110" w:type="dxa"/>
          </w:tcPr>
          <w:p w14:paraId="541E9EA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đặt câu:</w:t>
            </w:r>
          </w:p>
          <w:p w14:paraId="35BA55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Ở bài toán này, bạn Duy Long có cách giải rất sáng tạo.</w:t>
            </w:r>
          </w:p>
        </w:tc>
      </w:tr>
      <w:tr w:rsidR="00A923F8" w14:paraId="4152370E" w14:textId="77777777">
        <w:trPr>
          <w:trHeight w:val="142"/>
        </w:trPr>
        <w:tc>
          <w:tcPr>
            <w:tcW w:w="5070" w:type="dxa"/>
          </w:tcPr>
          <w:p w14:paraId="7F4A1C3C"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=&gt; </w:t>
            </w:r>
            <w:r>
              <w:rPr>
                <w:rFonts w:ascii="Times New Roman" w:eastAsia="Times New Roman" w:hAnsi="Times New Roman"/>
                <w:sz w:val="28"/>
                <w:szCs w:val="28"/>
              </w:rPr>
              <w:t>Chốt nghĩa của các từ</w:t>
            </w:r>
            <w:r>
              <w:rPr>
                <w:rFonts w:ascii="Times New Roman" w:eastAsia="Times New Roman" w:hAnsi="Times New Roman"/>
                <w:i/>
                <w:sz w:val="28"/>
                <w:szCs w:val="28"/>
              </w:rPr>
              <w:t xml:space="preserve"> phát minh, sáng chế, sáng tạo.</w:t>
            </w:r>
          </w:p>
        </w:tc>
        <w:tc>
          <w:tcPr>
            <w:tcW w:w="4110" w:type="dxa"/>
          </w:tcPr>
          <w:p w14:paraId="592A28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lại bài hoàn chỉnh.</w:t>
            </w:r>
          </w:p>
        </w:tc>
      </w:tr>
      <w:tr w:rsidR="00A923F8" w14:paraId="4EFD3CA3" w14:textId="77777777">
        <w:trPr>
          <w:trHeight w:val="142"/>
        </w:trPr>
        <w:tc>
          <w:tcPr>
            <w:tcW w:w="9180" w:type="dxa"/>
            <w:gridSpan w:val="2"/>
          </w:tcPr>
          <w:p w14:paraId="0A16EF5A"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LUYỆN TẬP</w:t>
            </w:r>
          </w:p>
          <w:p w14:paraId="2CE90C50"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038A30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Giúp HS hiểu và phân biệt được các từ </w:t>
            </w:r>
            <w:r>
              <w:rPr>
                <w:rFonts w:ascii="Times New Roman" w:eastAsia="Times New Roman" w:hAnsi="Times New Roman"/>
                <w:i/>
                <w:sz w:val="28"/>
                <w:szCs w:val="28"/>
              </w:rPr>
              <w:t>sáng chế, phát minh, phát kiến, phát hiện</w:t>
            </w:r>
            <w:r>
              <w:rPr>
                <w:rFonts w:ascii="Times New Roman" w:eastAsia="Times New Roman" w:hAnsi="Times New Roman"/>
                <w:sz w:val="28"/>
                <w:szCs w:val="28"/>
              </w:rPr>
              <w:t>; biết chọn những từ thích hợp cho trước để hoàn thành bài tập.</w:t>
            </w:r>
          </w:p>
          <w:p w14:paraId="6781FD1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Viết được đoạn văn ngắn về sáng chế hoặc phát minh theo yêu cầu bài.</w:t>
            </w:r>
          </w:p>
          <w:p w14:paraId="00D6E43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5A3838D8" w14:textId="77777777">
        <w:trPr>
          <w:trHeight w:val="142"/>
        </w:trPr>
        <w:tc>
          <w:tcPr>
            <w:tcW w:w="5070" w:type="dxa"/>
          </w:tcPr>
          <w:p w14:paraId="640C1753" w14:textId="77777777" w:rsidR="00A923F8" w:rsidRDefault="00000000">
            <w:pPr>
              <w:widowControl w:val="0"/>
              <w:spacing w:after="0" w:line="360" w:lineRule="auto"/>
              <w:jc w:val="both"/>
              <w:rPr>
                <w:rFonts w:ascii="Times New Roman" w:eastAsia="Times New Roman" w:hAnsi="Times New Roman"/>
                <w:sz w:val="28"/>
                <w:szCs w:val="28"/>
                <w:u w:val="single"/>
              </w:rPr>
            </w:pPr>
            <w:r>
              <w:rPr>
                <w:rFonts w:ascii="Times New Roman" w:eastAsia="Times New Roman" w:hAnsi="Times New Roman"/>
                <w:sz w:val="28"/>
                <w:szCs w:val="28"/>
                <w:u w:val="single"/>
              </w:rPr>
              <w:t>Bài 2</w:t>
            </w:r>
          </w:p>
        </w:tc>
        <w:tc>
          <w:tcPr>
            <w:tcW w:w="4110" w:type="dxa"/>
          </w:tcPr>
          <w:p w14:paraId="3EE7B5DA" w14:textId="77777777" w:rsidR="00A923F8" w:rsidRDefault="00A923F8">
            <w:pPr>
              <w:spacing w:after="0" w:line="360" w:lineRule="auto"/>
              <w:jc w:val="both"/>
              <w:rPr>
                <w:rFonts w:ascii="Times New Roman" w:eastAsia="Times New Roman" w:hAnsi="Times New Roman"/>
                <w:sz w:val="28"/>
                <w:szCs w:val="28"/>
              </w:rPr>
            </w:pPr>
          </w:p>
        </w:tc>
      </w:tr>
      <w:tr w:rsidR="00A923F8" w14:paraId="70F17E16" w14:textId="77777777">
        <w:trPr>
          <w:trHeight w:val="142"/>
        </w:trPr>
        <w:tc>
          <w:tcPr>
            <w:tcW w:w="5070" w:type="dxa"/>
          </w:tcPr>
          <w:p w14:paraId="39E9AFB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bài tập 2.</w:t>
            </w:r>
          </w:p>
        </w:tc>
        <w:tc>
          <w:tcPr>
            <w:tcW w:w="4110" w:type="dxa"/>
          </w:tcPr>
          <w:p w14:paraId="5506622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bài tập.</w:t>
            </w:r>
          </w:p>
        </w:tc>
      </w:tr>
      <w:tr w:rsidR="00A923F8" w14:paraId="24A4F3E3" w14:textId="77777777">
        <w:trPr>
          <w:trHeight w:val="142"/>
        </w:trPr>
        <w:tc>
          <w:tcPr>
            <w:tcW w:w="5070" w:type="dxa"/>
          </w:tcPr>
          <w:p w14:paraId="7B7F0A19" w14:textId="77777777" w:rsidR="00A923F8" w:rsidRDefault="00A923F8">
            <w:pPr>
              <w:spacing w:after="0" w:line="360" w:lineRule="auto"/>
              <w:jc w:val="both"/>
              <w:rPr>
                <w:rFonts w:ascii="Times New Roman" w:eastAsia="Times New Roman" w:hAnsi="Times New Roman"/>
                <w:sz w:val="28"/>
                <w:szCs w:val="28"/>
              </w:rPr>
            </w:pPr>
          </w:p>
        </w:tc>
        <w:tc>
          <w:tcPr>
            <w:tcW w:w="4110" w:type="dxa"/>
          </w:tcPr>
          <w:p w14:paraId="53B367E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xác định yêu cầu</w:t>
            </w:r>
          </w:p>
        </w:tc>
      </w:tr>
      <w:tr w:rsidR="00A923F8" w14:paraId="65D828DF" w14:textId="77777777">
        <w:trPr>
          <w:trHeight w:val="142"/>
        </w:trPr>
        <w:tc>
          <w:tcPr>
            <w:tcW w:w="5070" w:type="dxa"/>
          </w:tcPr>
          <w:p w14:paraId="672D1A7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Cho HS nêu từ khó hiểu có trong đoạn văn.</w:t>
            </w:r>
          </w:p>
          <w:p w14:paraId="485C25C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giúp HS hiểu nghĩa:</w:t>
            </w:r>
          </w:p>
          <w:p w14:paraId="122172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kiến: Tìm ra những gì còn xa lạ chưa biết tới để phục vụ cho nhu cầu khám phá khoa học, tìm hiểu văn hóa, lợi ích kinh tế,...</w:t>
            </w:r>
          </w:p>
        </w:tc>
        <w:tc>
          <w:tcPr>
            <w:tcW w:w="4110" w:type="dxa"/>
          </w:tcPr>
          <w:p w14:paraId="284478B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tc>
      </w:tr>
      <w:tr w:rsidR="00A923F8" w14:paraId="0668E1CC" w14:textId="77777777">
        <w:trPr>
          <w:trHeight w:val="142"/>
        </w:trPr>
        <w:tc>
          <w:tcPr>
            <w:tcW w:w="5070" w:type="dxa"/>
          </w:tcPr>
          <w:p w14:paraId="30A4E0C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thảo luận nhóm 4, trình bày kết quả trên phiếu học tập.</w:t>
            </w:r>
          </w:p>
        </w:tc>
        <w:tc>
          <w:tcPr>
            <w:tcW w:w="4110" w:type="dxa"/>
          </w:tcPr>
          <w:p w14:paraId="4050367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thảo luận nhóm</w:t>
            </w:r>
          </w:p>
          <w:p w14:paraId="60465C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Đại diện báo cáo kết quả.</w:t>
            </w:r>
          </w:p>
        </w:tc>
      </w:tr>
      <w:tr w:rsidR="00A923F8" w14:paraId="02901BF7" w14:textId="77777777">
        <w:trPr>
          <w:trHeight w:val="142"/>
        </w:trPr>
        <w:tc>
          <w:tcPr>
            <w:tcW w:w="5070" w:type="dxa"/>
          </w:tcPr>
          <w:p w14:paraId="00AB0A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GV chốt đáp án: </w:t>
            </w:r>
          </w:p>
          <w:p w14:paraId="3CCB37F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sáng chế.</w:t>
            </w:r>
          </w:p>
          <w:p w14:paraId="5B2DD29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Câu 2: phát hiện; câu cuối: phát kiến (cũng có thể dùng phát minh, phát hiện).</w:t>
            </w:r>
          </w:p>
        </w:tc>
        <w:tc>
          <w:tcPr>
            <w:tcW w:w="4110" w:type="dxa"/>
          </w:tcPr>
          <w:p w14:paraId="07F5FA4D" w14:textId="77777777" w:rsidR="00A923F8" w:rsidRDefault="00A923F8">
            <w:pPr>
              <w:spacing w:after="0" w:line="360" w:lineRule="auto"/>
              <w:jc w:val="both"/>
              <w:rPr>
                <w:rFonts w:ascii="Times New Roman" w:eastAsia="Times New Roman" w:hAnsi="Times New Roman"/>
                <w:sz w:val="28"/>
                <w:szCs w:val="28"/>
              </w:rPr>
            </w:pPr>
          </w:p>
        </w:tc>
      </w:tr>
      <w:tr w:rsidR="00A923F8" w14:paraId="2EF4C9F5" w14:textId="77777777">
        <w:trPr>
          <w:trHeight w:val="142"/>
        </w:trPr>
        <w:tc>
          <w:tcPr>
            <w:tcW w:w="5070" w:type="dxa"/>
          </w:tcPr>
          <w:p w14:paraId="6D8D8AD9"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Qua các đoạn văn trên, em biết thêm điều gì ?</w:t>
            </w:r>
          </w:p>
          <w:p w14:paraId="6A14A8E8" w14:textId="77777777" w:rsidR="00A923F8" w:rsidRDefault="00A923F8">
            <w:pPr>
              <w:widowControl w:val="0"/>
              <w:spacing w:after="0" w:line="360" w:lineRule="auto"/>
              <w:jc w:val="both"/>
              <w:rPr>
                <w:rFonts w:ascii="Times New Roman" w:eastAsia="Times New Roman" w:hAnsi="Times New Roman"/>
                <w:sz w:val="28"/>
                <w:szCs w:val="28"/>
              </w:rPr>
            </w:pPr>
          </w:p>
          <w:p w14:paraId="35A0C9C9" w14:textId="77777777" w:rsidR="00A923F8" w:rsidRDefault="00A923F8">
            <w:pPr>
              <w:widowControl w:val="0"/>
              <w:spacing w:after="0" w:line="360" w:lineRule="auto"/>
              <w:jc w:val="both"/>
              <w:rPr>
                <w:rFonts w:ascii="Times New Roman" w:eastAsia="Times New Roman" w:hAnsi="Times New Roman"/>
                <w:sz w:val="28"/>
                <w:szCs w:val="28"/>
              </w:rPr>
            </w:pPr>
          </w:p>
          <w:p w14:paraId="746A075F" w14:textId="77777777" w:rsidR="00A923F8" w:rsidRDefault="00A923F8">
            <w:pPr>
              <w:widowControl w:val="0"/>
              <w:spacing w:after="0" w:line="360" w:lineRule="auto"/>
              <w:jc w:val="both"/>
              <w:rPr>
                <w:rFonts w:ascii="Times New Roman" w:eastAsia="Times New Roman" w:hAnsi="Times New Roman"/>
                <w:sz w:val="28"/>
                <w:szCs w:val="28"/>
              </w:rPr>
            </w:pPr>
          </w:p>
          <w:p w14:paraId="22A9C22C" w14:textId="77777777" w:rsidR="00A923F8" w:rsidRDefault="00A923F8">
            <w:pPr>
              <w:widowControl w:val="0"/>
              <w:spacing w:after="0" w:line="360" w:lineRule="auto"/>
              <w:jc w:val="both"/>
              <w:rPr>
                <w:rFonts w:ascii="Times New Roman" w:eastAsia="Times New Roman" w:hAnsi="Times New Roman"/>
                <w:sz w:val="28"/>
                <w:szCs w:val="28"/>
              </w:rPr>
            </w:pPr>
          </w:p>
          <w:p w14:paraId="658AD2CC" w14:textId="77777777" w:rsidR="00A923F8" w:rsidRDefault="00A923F8">
            <w:pPr>
              <w:widowControl w:val="0"/>
              <w:spacing w:after="0" w:line="360" w:lineRule="auto"/>
              <w:jc w:val="both"/>
              <w:rPr>
                <w:rFonts w:ascii="Times New Roman" w:eastAsia="Times New Roman" w:hAnsi="Times New Roman"/>
                <w:sz w:val="28"/>
                <w:szCs w:val="28"/>
              </w:rPr>
            </w:pPr>
          </w:p>
          <w:p w14:paraId="19C5BA86" w14:textId="77777777" w:rsidR="00A923F8" w:rsidRDefault="00A923F8">
            <w:pPr>
              <w:widowControl w:val="0"/>
              <w:spacing w:after="0" w:line="360" w:lineRule="auto"/>
              <w:jc w:val="both"/>
              <w:rPr>
                <w:rFonts w:ascii="Times New Roman" w:eastAsia="Times New Roman" w:hAnsi="Times New Roman"/>
                <w:sz w:val="28"/>
                <w:szCs w:val="28"/>
              </w:rPr>
            </w:pPr>
          </w:p>
          <w:p w14:paraId="5191550F" w14:textId="77777777" w:rsidR="00A923F8" w:rsidRDefault="00A923F8">
            <w:pPr>
              <w:widowControl w:val="0"/>
              <w:spacing w:after="0" w:line="360" w:lineRule="auto"/>
              <w:jc w:val="both"/>
              <w:rPr>
                <w:rFonts w:ascii="Times New Roman" w:eastAsia="Times New Roman" w:hAnsi="Times New Roman"/>
                <w:sz w:val="28"/>
                <w:szCs w:val="28"/>
              </w:rPr>
            </w:pPr>
          </w:p>
          <w:p w14:paraId="4F790AFF" w14:textId="77777777" w:rsidR="00A923F8" w:rsidRDefault="00A923F8">
            <w:pPr>
              <w:widowControl w:val="0"/>
              <w:spacing w:after="0" w:line="360" w:lineRule="auto"/>
              <w:jc w:val="both"/>
              <w:rPr>
                <w:rFonts w:ascii="Times New Roman" w:eastAsia="Times New Roman" w:hAnsi="Times New Roman"/>
                <w:sz w:val="28"/>
                <w:szCs w:val="28"/>
              </w:rPr>
            </w:pPr>
          </w:p>
          <w:p w14:paraId="71A7BDB6" w14:textId="77777777" w:rsidR="00A923F8" w:rsidRDefault="00A923F8">
            <w:pPr>
              <w:widowControl w:val="0"/>
              <w:spacing w:after="0" w:line="360" w:lineRule="auto"/>
              <w:jc w:val="both"/>
              <w:rPr>
                <w:rFonts w:ascii="Times New Roman" w:eastAsia="Times New Roman" w:hAnsi="Times New Roman"/>
                <w:sz w:val="28"/>
                <w:szCs w:val="28"/>
              </w:rPr>
            </w:pPr>
          </w:p>
        </w:tc>
        <w:tc>
          <w:tcPr>
            <w:tcW w:w="4110" w:type="dxa"/>
          </w:tcPr>
          <w:p w14:paraId="4B25F09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nối tiếp trả lời.</w:t>
            </w:r>
          </w:p>
          <w:p w14:paraId="098BCC4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Trước đây, con người gọi điện cho nhau cần thông qua máy điện thoại có đường dây dẫn.</w:t>
            </w:r>
          </w:p>
          <w:p w14:paraId="532806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Ngày nay, có điện thoại thông minh không cần dây dẫn.</w:t>
            </w:r>
          </w:p>
          <w:p w14:paraId="418A4BA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Nhờ có những phát minh của con người như điện thoại, mà con người có thể trò chuyện với những người khác ở một nơi rất xa.</w:t>
            </w:r>
          </w:p>
          <w:p w14:paraId="7184FBE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Vận động tự quay của Sao Kim: Từ Đông sang Tây.</w:t>
            </w:r>
          </w:p>
          <w:p w14:paraId="15C12D5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r w:rsidR="00A923F8" w14:paraId="422BB365" w14:textId="77777777">
        <w:trPr>
          <w:trHeight w:val="142"/>
        </w:trPr>
        <w:tc>
          <w:tcPr>
            <w:tcW w:w="5070" w:type="dxa"/>
          </w:tcPr>
          <w:p w14:paraId="7FF478B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Để tìm hiểu được nhiều điều thú vị trong cuộc sống, em sẽ làm gì ?</w:t>
            </w:r>
          </w:p>
        </w:tc>
        <w:tc>
          <w:tcPr>
            <w:tcW w:w="4110" w:type="dxa"/>
          </w:tcPr>
          <w:p w14:paraId="60C7237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
          <w:p w14:paraId="52A7C4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sẽ luôn luôn chú ý, quan sát, tìm tòi, khám phá,...</w:t>
            </w:r>
          </w:p>
          <w:p w14:paraId="0919E9D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đọc sách, báo, xem tivi, lên mạng xem các kênh bổ ích về Khám phá thế giới,...</w:t>
            </w:r>
          </w:p>
        </w:tc>
      </w:tr>
      <w:tr w:rsidR="00A923F8" w14:paraId="10D29FF2" w14:textId="77777777">
        <w:trPr>
          <w:trHeight w:val="142"/>
        </w:trPr>
        <w:tc>
          <w:tcPr>
            <w:tcW w:w="5070" w:type="dxa"/>
          </w:tcPr>
          <w:p w14:paraId="218DF393" w14:textId="77777777" w:rsidR="00A923F8" w:rsidRDefault="00000000">
            <w:pPr>
              <w:widowControl w:val="0"/>
              <w:spacing w:after="0" w:line="360" w:lineRule="auto"/>
              <w:jc w:val="both"/>
              <w:rPr>
                <w:rFonts w:ascii="Times New Roman" w:eastAsia="Times New Roman" w:hAnsi="Times New Roman"/>
                <w:sz w:val="28"/>
                <w:szCs w:val="28"/>
                <w:u w:val="single"/>
              </w:rPr>
            </w:pPr>
            <w:r>
              <w:rPr>
                <w:rFonts w:ascii="Times New Roman" w:eastAsia="Times New Roman" w:hAnsi="Times New Roman"/>
                <w:sz w:val="28"/>
                <w:szCs w:val="28"/>
                <w:u w:val="single"/>
              </w:rPr>
              <w:t>Bài 3</w:t>
            </w:r>
          </w:p>
        </w:tc>
        <w:tc>
          <w:tcPr>
            <w:tcW w:w="4110" w:type="dxa"/>
          </w:tcPr>
          <w:p w14:paraId="5DC6059F" w14:textId="77777777" w:rsidR="00A923F8" w:rsidRDefault="00A923F8">
            <w:pPr>
              <w:spacing w:after="0" w:line="360" w:lineRule="auto"/>
              <w:jc w:val="both"/>
              <w:rPr>
                <w:rFonts w:ascii="Times New Roman" w:eastAsia="Times New Roman" w:hAnsi="Times New Roman"/>
                <w:sz w:val="28"/>
                <w:szCs w:val="28"/>
              </w:rPr>
            </w:pPr>
          </w:p>
        </w:tc>
      </w:tr>
      <w:tr w:rsidR="00A923F8" w14:paraId="622F62B8" w14:textId="77777777">
        <w:trPr>
          <w:trHeight w:val="157"/>
        </w:trPr>
        <w:tc>
          <w:tcPr>
            <w:tcW w:w="5070" w:type="dxa"/>
          </w:tcPr>
          <w:p w14:paraId="7B4ED21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đưa bài tập 3: Viết đoạn văn ngắn về một phát minh hoặc sáng chế mà em biết qua truyện </w:t>
            </w:r>
            <w:r>
              <w:rPr>
                <w:rFonts w:ascii="Times New Roman" w:eastAsia="Times New Roman" w:hAnsi="Times New Roman"/>
                <w:i/>
                <w:sz w:val="28"/>
                <w:szCs w:val="28"/>
              </w:rPr>
              <w:t>Lửa thần</w:t>
            </w:r>
            <w:r>
              <w:rPr>
                <w:rFonts w:ascii="Times New Roman" w:eastAsia="Times New Roman" w:hAnsi="Times New Roman"/>
                <w:sz w:val="28"/>
                <w:szCs w:val="28"/>
              </w:rPr>
              <w:t xml:space="preserve"> hoặc bài đọc </w:t>
            </w:r>
            <w:r>
              <w:rPr>
                <w:rFonts w:ascii="Times New Roman" w:eastAsia="Times New Roman" w:hAnsi="Times New Roman"/>
                <w:i/>
                <w:sz w:val="28"/>
                <w:szCs w:val="28"/>
              </w:rPr>
              <w:t>Sáng tạo vì cuộc sống</w:t>
            </w:r>
          </w:p>
        </w:tc>
        <w:tc>
          <w:tcPr>
            <w:tcW w:w="4110" w:type="dxa"/>
          </w:tcPr>
          <w:p w14:paraId="19DDB72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bài tập.</w:t>
            </w:r>
          </w:p>
          <w:p w14:paraId="69C76EF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xác định yêu cầu.</w:t>
            </w:r>
          </w:p>
          <w:p w14:paraId="22F9BF5F" w14:textId="77777777" w:rsidR="00A923F8" w:rsidRDefault="00A923F8">
            <w:pPr>
              <w:spacing w:after="0" w:line="360" w:lineRule="auto"/>
              <w:jc w:val="both"/>
              <w:rPr>
                <w:rFonts w:ascii="Times New Roman" w:eastAsia="Times New Roman" w:hAnsi="Times New Roman"/>
                <w:sz w:val="28"/>
                <w:szCs w:val="28"/>
              </w:rPr>
            </w:pPr>
          </w:p>
        </w:tc>
      </w:tr>
      <w:tr w:rsidR="00A923F8" w14:paraId="0CF67795" w14:textId="77777777">
        <w:trPr>
          <w:trHeight w:val="157"/>
        </w:trPr>
        <w:tc>
          <w:tcPr>
            <w:tcW w:w="5070" w:type="dxa"/>
          </w:tcPr>
          <w:p w14:paraId="4EEB2A6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Qua truyện </w:t>
            </w:r>
            <w:r>
              <w:rPr>
                <w:rFonts w:ascii="Times New Roman" w:eastAsia="Times New Roman" w:hAnsi="Times New Roman"/>
                <w:i/>
                <w:sz w:val="28"/>
                <w:szCs w:val="28"/>
              </w:rPr>
              <w:t>Lửa thần</w:t>
            </w:r>
            <w:r>
              <w:rPr>
                <w:rFonts w:ascii="Times New Roman" w:eastAsia="Times New Roman" w:hAnsi="Times New Roman"/>
                <w:sz w:val="28"/>
                <w:szCs w:val="28"/>
              </w:rPr>
              <w:t xml:space="preserve"> hoặc bài đọc </w:t>
            </w:r>
            <w:r>
              <w:rPr>
                <w:rFonts w:ascii="Times New Roman" w:eastAsia="Times New Roman" w:hAnsi="Times New Roman"/>
                <w:i/>
                <w:sz w:val="28"/>
                <w:szCs w:val="28"/>
              </w:rPr>
              <w:t>Sáng tạo vì cuộc sống</w:t>
            </w:r>
            <w:r>
              <w:rPr>
                <w:rFonts w:ascii="Times New Roman" w:eastAsia="Times New Roman" w:hAnsi="Times New Roman"/>
                <w:sz w:val="28"/>
                <w:szCs w:val="28"/>
              </w:rPr>
              <w:t>, em biết được những sáng chế hoặc phát minh nào?</w:t>
            </w:r>
          </w:p>
        </w:tc>
        <w:tc>
          <w:tcPr>
            <w:tcW w:w="4110" w:type="dxa"/>
          </w:tcPr>
          <w:p w14:paraId="2EC75B8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w:t>
            </w:r>
          </w:p>
          <w:p w14:paraId="31104D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minh: lửa</w:t>
            </w:r>
          </w:p>
          <w:p w14:paraId="596B85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Sáng chế: chữ viết, điện thoại thông minh, cần gạt nước</w:t>
            </w:r>
          </w:p>
        </w:tc>
      </w:tr>
      <w:tr w:rsidR="00A923F8" w14:paraId="2BC8C7F9" w14:textId="77777777">
        <w:trPr>
          <w:trHeight w:val="74"/>
        </w:trPr>
        <w:tc>
          <w:tcPr>
            <w:tcW w:w="5070" w:type="dxa"/>
          </w:tcPr>
          <w:p w14:paraId="6656536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đưa ra gợi ý:</w:t>
            </w:r>
          </w:p>
          <w:p w14:paraId="18C9E90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minh hoặc sáng chế em muốn giới thiệu là gì? của ai?</w:t>
            </w:r>
          </w:p>
          <w:p w14:paraId="14FCEF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minh hoặc sáng chế đó có đóng góp như thế nào cho xã hội, cho cuộc sống của con người?</w:t>
            </w:r>
          </w:p>
          <w:p w14:paraId="466CCE0C"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sz w:val="28"/>
                <w:szCs w:val="28"/>
              </w:rPr>
              <w:t>+ Em có cảm nhận gì khi tìm hiểu về những phát minh hoặc sáng chế ấy ?</w:t>
            </w:r>
          </w:p>
        </w:tc>
        <w:tc>
          <w:tcPr>
            <w:tcW w:w="4110" w:type="dxa"/>
          </w:tcPr>
          <w:p w14:paraId="57297EE5" w14:textId="77777777" w:rsidR="00A923F8" w:rsidRDefault="00A923F8">
            <w:pPr>
              <w:spacing w:after="0" w:line="360" w:lineRule="auto"/>
              <w:jc w:val="both"/>
              <w:rPr>
                <w:rFonts w:ascii="Times New Roman" w:eastAsia="Times New Roman" w:hAnsi="Times New Roman"/>
                <w:sz w:val="28"/>
                <w:szCs w:val="28"/>
              </w:rPr>
            </w:pPr>
          </w:p>
          <w:p w14:paraId="6DF5FD8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đọc gợi ý.</w:t>
            </w:r>
          </w:p>
          <w:p w14:paraId="110C9BF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 cá nhân.</w:t>
            </w:r>
          </w:p>
        </w:tc>
      </w:tr>
      <w:tr w:rsidR="00A923F8" w14:paraId="607FEEFD" w14:textId="77777777">
        <w:trPr>
          <w:trHeight w:val="244"/>
        </w:trPr>
        <w:tc>
          <w:tcPr>
            <w:tcW w:w="5070" w:type="dxa"/>
          </w:tcPr>
          <w:p w14:paraId="50AC627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bao quát, giúp đỡ.</w:t>
            </w:r>
          </w:p>
        </w:tc>
        <w:tc>
          <w:tcPr>
            <w:tcW w:w="4110" w:type="dxa"/>
          </w:tcPr>
          <w:p w14:paraId="004B36BF" w14:textId="77777777" w:rsidR="00A923F8" w:rsidRDefault="00A923F8">
            <w:pPr>
              <w:spacing w:after="0" w:line="360" w:lineRule="auto"/>
              <w:jc w:val="both"/>
              <w:rPr>
                <w:rFonts w:ascii="Times New Roman" w:eastAsia="Times New Roman" w:hAnsi="Times New Roman"/>
                <w:sz w:val="28"/>
                <w:szCs w:val="28"/>
              </w:rPr>
            </w:pPr>
          </w:p>
        </w:tc>
      </w:tr>
      <w:tr w:rsidR="00A923F8" w14:paraId="3EB4AA04" w14:textId="77777777">
        <w:trPr>
          <w:trHeight w:val="244"/>
        </w:trPr>
        <w:tc>
          <w:tcPr>
            <w:tcW w:w="5070" w:type="dxa"/>
          </w:tcPr>
          <w:p w14:paraId="2700433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Gọi một số HS trình bày.</w:t>
            </w:r>
          </w:p>
        </w:tc>
        <w:tc>
          <w:tcPr>
            <w:tcW w:w="4110" w:type="dxa"/>
          </w:tcPr>
          <w:p w14:paraId="501E8A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- 2-3 HS trình bày.</w:t>
            </w:r>
          </w:p>
        </w:tc>
      </w:tr>
      <w:tr w:rsidR="00A923F8" w14:paraId="0B6D6D7F" w14:textId="77777777">
        <w:trPr>
          <w:trHeight w:val="265"/>
        </w:trPr>
        <w:tc>
          <w:tcPr>
            <w:tcW w:w="5070" w:type="dxa"/>
          </w:tcPr>
          <w:p w14:paraId="33EB40E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nhận xét, bổ sung.</w:t>
            </w:r>
          </w:p>
          <w:p w14:paraId="6325DBD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=&gt; GV nhận xét, tuyên dương.</w:t>
            </w:r>
          </w:p>
        </w:tc>
        <w:tc>
          <w:tcPr>
            <w:tcW w:w="4110" w:type="dxa"/>
          </w:tcPr>
          <w:p w14:paraId="3E70E0D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nhận xét.</w:t>
            </w:r>
          </w:p>
        </w:tc>
      </w:tr>
      <w:tr w:rsidR="00A923F8" w14:paraId="4323E1F0" w14:textId="77777777">
        <w:trPr>
          <w:trHeight w:val="74"/>
        </w:trPr>
        <w:tc>
          <w:tcPr>
            <w:tcW w:w="9180" w:type="dxa"/>
            <w:gridSpan w:val="2"/>
          </w:tcPr>
          <w:p w14:paraId="000E642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sử dụng lửa một cách an toàn, hiệu quả và tiết kiệm như: bếp ga, bật lửa, diêm, nến,.... Em cảm thấy rất thích thú khi biết thêm được những điều thú vị này.</w:t>
            </w:r>
          </w:p>
        </w:tc>
      </w:tr>
      <w:tr w:rsidR="00A923F8" w14:paraId="27D8D44A" w14:textId="77777777">
        <w:tc>
          <w:tcPr>
            <w:tcW w:w="9180" w:type="dxa"/>
            <w:gridSpan w:val="2"/>
          </w:tcPr>
          <w:p w14:paraId="529F8483"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 VẬN DỤNG</w:t>
            </w:r>
          </w:p>
          <w:p w14:paraId="4CAB724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684BDBB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Mở rộng, liên hệ các kiến thức đã học với thực tiễn cuộc sống.</w:t>
            </w:r>
          </w:p>
          <w:p w14:paraId="4138F8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hào hứng, lưu luyến sau khi học sinh bài học.</w:t>
            </w:r>
          </w:p>
          <w:p w14:paraId="4192407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triển năng lực ngôn ngữ.</w:t>
            </w:r>
          </w:p>
          <w:p w14:paraId="22BF818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78E8C4EB" w14:textId="77777777">
        <w:trPr>
          <w:trHeight w:val="142"/>
        </w:trPr>
        <w:tc>
          <w:tcPr>
            <w:tcW w:w="5070" w:type="dxa"/>
          </w:tcPr>
          <w:p w14:paraId="4454CFD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Kể thêm một số sáng chế, phát minh mà </w:t>
            </w:r>
            <w:r>
              <w:rPr>
                <w:rFonts w:ascii="Times New Roman" w:eastAsia="Times New Roman" w:hAnsi="Times New Roman"/>
                <w:sz w:val="28"/>
                <w:szCs w:val="28"/>
              </w:rPr>
              <w:lastRenderedPageBreak/>
              <w:t>em biết.</w:t>
            </w:r>
          </w:p>
        </w:tc>
        <w:tc>
          <w:tcPr>
            <w:tcW w:w="4110" w:type="dxa"/>
          </w:tcPr>
          <w:p w14:paraId="04B6EE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nối tiếp kể.</w:t>
            </w:r>
          </w:p>
        </w:tc>
      </w:tr>
      <w:tr w:rsidR="00A923F8" w14:paraId="3EBC203E" w14:textId="77777777">
        <w:trPr>
          <w:trHeight w:val="858"/>
        </w:trPr>
        <w:tc>
          <w:tcPr>
            <w:tcW w:w="5070" w:type="dxa"/>
          </w:tcPr>
          <w:p w14:paraId="14D7677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Cho HS xem video những sáng chế của nông dân Việt Nam.</w:t>
            </w:r>
          </w:p>
          <w:p w14:paraId="26A89F30" w14:textId="77777777" w:rsidR="00A923F8" w:rsidRDefault="00A923F8">
            <w:pPr>
              <w:widowControl w:val="0"/>
              <w:spacing w:after="0" w:line="360" w:lineRule="auto"/>
              <w:jc w:val="both"/>
              <w:rPr>
                <w:rFonts w:ascii="Times New Roman" w:eastAsia="Times New Roman" w:hAnsi="Times New Roman"/>
                <w:sz w:val="28"/>
                <w:szCs w:val="28"/>
              </w:rPr>
            </w:pPr>
            <w:hyperlink r:id="rId32">
              <w:r>
                <w:rPr>
                  <w:rFonts w:ascii="Times New Roman" w:eastAsia="Times New Roman" w:hAnsi="Times New Roman"/>
                  <w:color w:val="0563C1"/>
                  <w:sz w:val="28"/>
                  <w:szCs w:val="28"/>
                  <w:u w:val="single"/>
                </w:rPr>
                <w:t>https://youtu.be/GHv5MBaPKXA</w:t>
              </w:r>
            </w:hyperlink>
          </w:p>
        </w:tc>
        <w:tc>
          <w:tcPr>
            <w:tcW w:w="4110" w:type="dxa"/>
          </w:tcPr>
          <w:p w14:paraId="2DEFCA4F" w14:textId="77777777" w:rsidR="00A923F8" w:rsidRDefault="00A923F8">
            <w:pPr>
              <w:spacing w:after="0" w:line="360" w:lineRule="auto"/>
              <w:jc w:val="both"/>
              <w:rPr>
                <w:rFonts w:ascii="Times New Roman" w:eastAsia="Times New Roman" w:hAnsi="Times New Roman"/>
                <w:sz w:val="28"/>
                <w:szCs w:val="28"/>
              </w:rPr>
            </w:pPr>
          </w:p>
          <w:p w14:paraId="6330F251" w14:textId="77777777" w:rsidR="00A923F8" w:rsidRDefault="00A923F8">
            <w:pPr>
              <w:spacing w:after="0" w:line="360" w:lineRule="auto"/>
              <w:jc w:val="both"/>
              <w:rPr>
                <w:rFonts w:ascii="Times New Roman" w:eastAsia="Times New Roman" w:hAnsi="Times New Roman"/>
                <w:sz w:val="28"/>
                <w:szCs w:val="28"/>
              </w:rPr>
            </w:pPr>
          </w:p>
          <w:p w14:paraId="67CD016A" w14:textId="77777777" w:rsidR="00A923F8" w:rsidRDefault="00A923F8">
            <w:pPr>
              <w:spacing w:after="0" w:line="360" w:lineRule="auto"/>
              <w:jc w:val="both"/>
              <w:rPr>
                <w:rFonts w:ascii="Times New Roman" w:eastAsia="Times New Roman" w:hAnsi="Times New Roman"/>
                <w:sz w:val="28"/>
                <w:szCs w:val="28"/>
              </w:rPr>
            </w:pPr>
          </w:p>
        </w:tc>
      </w:tr>
      <w:tr w:rsidR="00A923F8" w14:paraId="436F14FE" w14:textId="77777777">
        <w:trPr>
          <w:trHeight w:val="840"/>
        </w:trPr>
        <w:tc>
          <w:tcPr>
            <w:tcW w:w="5070" w:type="dxa"/>
          </w:tcPr>
          <w:p w14:paraId="522DB11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Em có cảm nhận gì sau khi xem video? </w:t>
            </w:r>
          </w:p>
        </w:tc>
        <w:tc>
          <w:tcPr>
            <w:tcW w:w="4110" w:type="dxa"/>
          </w:tcPr>
          <w:p w14:paraId="3DF036B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Em thấy các bác nông dân thật tài giỏi./ Em thật khâm phục những người nông dân./...</w:t>
            </w:r>
          </w:p>
        </w:tc>
      </w:tr>
      <w:tr w:rsidR="00A923F8" w14:paraId="737BE025" w14:textId="77777777">
        <w:trPr>
          <w:trHeight w:val="327"/>
        </w:trPr>
        <w:tc>
          <w:tcPr>
            <w:tcW w:w="5070" w:type="dxa"/>
          </w:tcPr>
          <w:p w14:paraId="1785354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Để có những sáng chế giúp ích cho cuộc sống, ta cần làm gì?</w:t>
            </w:r>
          </w:p>
        </w:tc>
        <w:tc>
          <w:tcPr>
            <w:tcW w:w="4110" w:type="dxa"/>
          </w:tcPr>
          <w:p w14:paraId="6C5AD3C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Ham học hỏi, quan sát tỉ mỉ, có óc sáng tạo, yêu thương con người,...</w:t>
            </w:r>
          </w:p>
        </w:tc>
      </w:tr>
      <w:tr w:rsidR="00A923F8" w14:paraId="3ADD52B5" w14:textId="77777777">
        <w:trPr>
          <w:trHeight w:val="142"/>
        </w:trPr>
        <w:tc>
          <w:tcPr>
            <w:tcW w:w="5070" w:type="dxa"/>
          </w:tcPr>
          <w:p w14:paraId="7252DDB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14:paraId="701042B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035AE91D" w14:textId="77777777">
        <w:trPr>
          <w:trHeight w:val="74"/>
        </w:trPr>
        <w:tc>
          <w:tcPr>
            <w:tcW w:w="9180" w:type="dxa"/>
            <w:gridSpan w:val="2"/>
          </w:tcPr>
          <w:p w14:paraId="57BAC1F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32AF32BD" w14:textId="12FF98AD"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063A3DA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262B1EB1" w14:textId="46E24B5B" w:rsidR="00A923F8" w:rsidRPr="002548ED" w:rsidRDefault="00000000" w:rsidP="002548ED">
      <w:pPr>
        <w:rPr>
          <w:rFonts w:ascii="Times New Roman" w:eastAsia="Times New Roman" w:hAnsi="Times New Roman"/>
          <w:b/>
          <w:sz w:val="28"/>
          <w:szCs w:val="28"/>
          <w:u w:val="single"/>
        </w:rPr>
      </w:pPr>
      <w:r w:rsidRPr="002548ED">
        <w:rPr>
          <w:rFonts w:ascii="Times New Roman" w:eastAsia="Times New Roman" w:hAnsi="Times New Roman"/>
          <w:b/>
          <w:sz w:val="28"/>
          <w:szCs w:val="28"/>
          <w:u w:val="single"/>
        </w:rPr>
        <w:t>TOÁN</w:t>
      </w:r>
    </w:p>
    <w:p w14:paraId="5F454491" w14:textId="77777777" w:rsidR="00A923F8" w:rsidRDefault="00000000">
      <w:pPr>
        <w:spacing w:after="0" w:line="240" w:lineRule="auto"/>
        <w:jc w:val="center"/>
        <w:rPr>
          <w:rFonts w:ascii="Times New Roman" w:eastAsia="Times New Roman" w:hAnsi="Times New Roman"/>
          <w:b/>
          <w:color w:val="FF0000"/>
          <w:sz w:val="28"/>
          <w:szCs w:val="28"/>
        </w:rPr>
      </w:pPr>
      <w:r w:rsidRPr="002548ED">
        <w:rPr>
          <w:rFonts w:ascii="Times New Roman" w:eastAsia="Times New Roman" w:hAnsi="Times New Roman"/>
          <w:b/>
          <w:sz w:val="28"/>
          <w:szCs w:val="28"/>
        </w:rPr>
        <w:t>BÀI 89: KIỂM ĐẾM SỐ LẦN XUẤT HIỆN CỦA MỘT SỰ KIỆN</w:t>
      </w:r>
    </w:p>
    <w:p w14:paraId="7F644776"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4516836F" w14:textId="77777777" w:rsidR="00A923F8" w:rsidRDefault="00000000">
      <w:pPr>
        <w:shd w:val="clear" w:color="auto" w:fill="FFFFFF"/>
        <w:spacing w:after="0" w:line="240" w:lineRule="auto"/>
        <w:rPr>
          <w:rFonts w:ascii="Times New Roman" w:eastAsia="Times New Roman" w:hAnsi="Times New Roman"/>
          <w:sz w:val="28"/>
          <w:szCs w:val="28"/>
          <w:highlight w:val="white"/>
        </w:rPr>
      </w:pPr>
      <w:r>
        <w:rPr>
          <w:rFonts w:ascii="Times New Roman" w:eastAsia="Times New Roman" w:hAnsi="Times New Roman"/>
          <w:b/>
          <w:sz w:val="28"/>
          <w:szCs w:val="28"/>
          <w:highlight w:val="white"/>
        </w:rPr>
        <w:t>1. Năng lực dặc thù</w:t>
      </w:r>
    </w:p>
    <w:p w14:paraId="0BBD260C" w14:textId="77777777" w:rsidR="00A923F8" w:rsidRDefault="00000000">
      <w:pPr>
        <w:spacing w:after="0" w:line="240" w:lineRule="auto"/>
        <w:jc w:val="both"/>
        <w:rPr>
          <w:rFonts w:ascii="Times New Roman" w:eastAsia="Times New Roman" w:hAnsi="Times New Roman"/>
          <w:sz w:val="28"/>
          <w:szCs w:val="28"/>
        </w:rPr>
      </w:pPr>
      <w:sdt>
        <w:sdtPr>
          <w:tag w:val="goog_rdk_0"/>
          <w:id w:val="147466751"/>
        </w:sdtPr>
        <w:sdtContent>
          <w:r>
            <w:rPr>
              <w:rFonts w:ascii="Gungsuh" w:eastAsia="Gungsuh" w:hAnsi="Gungsuh" w:cs="Gungsuh"/>
              <w:color w:val="424100"/>
              <w:sz w:val="28"/>
              <w:szCs w:val="28"/>
            </w:rPr>
            <w:t xml:space="preserve">− </w:t>
          </w:r>
        </w:sdtContent>
      </w:sdt>
      <w:r>
        <w:rPr>
          <w:rFonts w:ascii="Times New Roman" w:eastAsia="Times New Roman" w:hAnsi="Times New Roman"/>
          <w:sz w:val="28"/>
          <w:szCs w:val="28"/>
        </w:rPr>
        <w:t>Nhận biết về tiến trình có yếu tố xác suất: hành động ngẫu nhiên nảy sinh hiện tượng ngẫu nhiên (được quan tâm hay ưa thích).</w:t>
      </w:r>
    </w:p>
    <w:p w14:paraId="7269635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Kiểm đếm kết quả xuất hiện của hiện tượng ngẫu nhiên (được quan tâm hay ưa thích) đó.</w:t>
      </w:r>
    </w:p>
    <w:p w14:paraId="5014D74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Thực hành về tiến trình có yếu tố xác suất nói trên.</w:t>
      </w:r>
    </w:p>
    <w:p w14:paraId="4A945E9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lastRenderedPageBreak/>
        <w:t>2. Năng lực chung</w:t>
      </w:r>
      <w:r>
        <w:rPr>
          <w:rFonts w:ascii="Times New Roman" w:eastAsia="Times New Roman" w:hAnsi="Times New Roman"/>
          <w:b/>
          <w:i/>
          <w:sz w:val="28"/>
          <w:szCs w:val="28"/>
          <w:highlight w:val="white"/>
        </w:rPr>
        <w:t>:</w:t>
      </w:r>
    </w:p>
    <w:p w14:paraId="38FDBAD8"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giao tiếp, hợp tác: Trao đổi, thảo luận với giáo viên và bạn bè để thực hiện các nhiệm vụ học tập.</w:t>
      </w:r>
    </w:p>
    <w:p w14:paraId="78F5D133"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Năng lực giải quyết vấn đề và sáng tạo: Sử dụng các kiến thức đã học ứng dụng vào thực tế, tìm tòi, phát hiện giải quyết các nhiệm vụ trong cuộc sống.</w:t>
      </w:r>
    </w:p>
    <w:p w14:paraId="09677E7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3. Phẩm chất</w:t>
      </w:r>
    </w:p>
    <w:p w14:paraId="626BC5FE"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Chăm học, ham học, có tinh thần tự học; chịu khó đọc sách giáo khoa, tài liệu và thực hiện các nhiệm vụ cá nhân.</w:t>
      </w:r>
    </w:p>
    <w:p w14:paraId="5B97798A"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 Yêu thích môn học, sáng tạo, có niềm hứng thú, say mê các con số để giải quyết bài toán.</w:t>
      </w:r>
    </w:p>
    <w:p w14:paraId="5D1E7BEC"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7584EFF0"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highlight w:val="white"/>
        </w:rPr>
        <w:t>-Kế hoach bài dạy</w:t>
      </w:r>
      <w:r>
        <w:rPr>
          <w:rFonts w:ascii="Times New Roman" w:eastAsia="Times New Roman" w:hAnsi="Times New Roman"/>
          <w:sz w:val="28"/>
          <w:szCs w:val="28"/>
        </w:rPr>
        <w:t>, m</w:t>
      </w:r>
      <w:r>
        <w:rPr>
          <w:rFonts w:ascii="Times New Roman" w:eastAsia="Times New Roman" w:hAnsi="Times New Roman"/>
          <w:sz w:val="28"/>
          <w:szCs w:val="28"/>
          <w:highlight w:val="white"/>
        </w:rPr>
        <w:t xml:space="preserve">áy tính, máy chiếu, bảng phụ, </w:t>
      </w:r>
      <w:r>
        <w:rPr>
          <w:rFonts w:ascii="Times New Roman" w:eastAsia="Times New Roman" w:hAnsi="Times New Roman"/>
          <w:sz w:val="28"/>
          <w:szCs w:val="28"/>
        </w:rPr>
        <w:t>phiếu học tập, hình ảnh minh hoạ phóng to.</w:t>
      </w:r>
    </w:p>
    <w:p w14:paraId="07F5B6EA" w14:textId="3E057D21"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highlight w:val="white"/>
        </w:rPr>
        <w:t>III. CÁC HOẠT ĐỘNG DẠY</w:t>
      </w:r>
      <w:r w:rsidR="00F00770">
        <w:rPr>
          <w:rFonts w:ascii="Times New Roman" w:eastAsia="Times New Roman" w:hAnsi="Times New Roman"/>
          <w:b/>
          <w:sz w:val="28"/>
          <w:szCs w:val="28"/>
          <w:highlight w:val="white"/>
        </w:rPr>
        <w:t>-</w:t>
      </w:r>
      <w:r>
        <w:rPr>
          <w:rFonts w:ascii="Times New Roman" w:eastAsia="Times New Roman" w:hAnsi="Times New Roman"/>
          <w:b/>
          <w:sz w:val="28"/>
          <w:szCs w:val="28"/>
          <w:highlight w:val="white"/>
        </w:rPr>
        <w:t>HỌC</w:t>
      </w:r>
    </w:p>
    <w:tbl>
      <w:tblPr>
        <w:tblStyle w:val="Style51"/>
        <w:tblW w:w="94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3615"/>
        <w:gridCol w:w="5070"/>
      </w:tblGrid>
      <w:tr w:rsidR="00A923F8" w14:paraId="2AE41A59" w14:textId="77777777">
        <w:trPr>
          <w:jc w:val="center"/>
        </w:trPr>
        <w:tc>
          <w:tcPr>
            <w:tcW w:w="780" w:type="dxa"/>
          </w:tcPr>
          <w:p w14:paraId="7876D1B2" w14:textId="77777777" w:rsidR="00A923F8" w:rsidRDefault="00000000">
            <w:pPr>
              <w:spacing w:after="0" w:line="240" w:lineRule="auto"/>
              <w:rPr>
                <w:b/>
                <w:sz w:val="28"/>
                <w:szCs w:val="28"/>
              </w:rPr>
            </w:pPr>
            <w:r>
              <w:rPr>
                <w:b/>
                <w:sz w:val="28"/>
                <w:szCs w:val="28"/>
              </w:rPr>
              <w:t>TG</w:t>
            </w:r>
          </w:p>
        </w:tc>
        <w:tc>
          <w:tcPr>
            <w:tcW w:w="3615" w:type="dxa"/>
          </w:tcPr>
          <w:p w14:paraId="01579DB1" w14:textId="77777777" w:rsidR="00A923F8" w:rsidRDefault="00000000">
            <w:pPr>
              <w:spacing w:after="0" w:line="240" w:lineRule="auto"/>
              <w:rPr>
                <w:b/>
                <w:sz w:val="28"/>
                <w:szCs w:val="28"/>
              </w:rPr>
            </w:pPr>
            <w:r>
              <w:rPr>
                <w:b/>
                <w:sz w:val="28"/>
                <w:szCs w:val="28"/>
              </w:rPr>
              <w:t>HOẠT ĐỘNG CỦA GIÁO VIÊN</w:t>
            </w:r>
          </w:p>
        </w:tc>
        <w:tc>
          <w:tcPr>
            <w:tcW w:w="5070" w:type="dxa"/>
          </w:tcPr>
          <w:p w14:paraId="194944E1" w14:textId="77777777" w:rsidR="00A923F8" w:rsidRDefault="00000000">
            <w:pPr>
              <w:spacing w:after="0" w:line="240" w:lineRule="auto"/>
              <w:rPr>
                <w:b/>
                <w:sz w:val="28"/>
                <w:szCs w:val="28"/>
              </w:rPr>
            </w:pPr>
            <w:r>
              <w:rPr>
                <w:b/>
                <w:sz w:val="28"/>
                <w:szCs w:val="28"/>
              </w:rPr>
              <w:t>HOẠT ĐỘNG CỦA HỌC SINH</w:t>
            </w:r>
          </w:p>
        </w:tc>
      </w:tr>
      <w:tr w:rsidR="00A923F8" w14:paraId="37CC856B" w14:textId="77777777">
        <w:trPr>
          <w:jc w:val="center"/>
        </w:trPr>
        <w:tc>
          <w:tcPr>
            <w:tcW w:w="780" w:type="dxa"/>
          </w:tcPr>
          <w:p w14:paraId="0BD38690" w14:textId="77777777" w:rsidR="00A923F8" w:rsidRDefault="00A923F8">
            <w:pPr>
              <w:spacing w:after="0" w:line="240" w:lineRule="auto"/>
              <w:rPr>
                <w:b/>
                <w:sz w:val="28"/>
                <w:szCs w:val="28"/>
              </w:rPr>
            </w:pPr>
          </w:p>
        </w:tc>
        <w:tc>
          <w:tcPr>
            <w:tcW w:w="3615" w:type="dxa"/>
          </w:tcPr>
          <w:p w14:paraId="4CDE0350" w14:textId="77777777" w:rsidR="00A923F8" w:rsidRDefault="00000000">
            <w:pPr>
              <w:spacing w:after="0" w:line="240" w:lineRule="auto"/>
              <w:rPr>
                <w:b/>
                <w:sz w:val="28"/>
                <w:szCs w:val="28"/>
              </w:rPr>
            </w:pPr>
            <w:r>
              <w:rPr>
                <w:b/>
                <w:sz w:val="28"/>
                <w:szCs w:val="28"/>
              </w:rPr>
              <w:t>1. Khởi động</w:t>
            </w:r>
          </w:p>
          <w:p w14:paraId="7C31F0B5" w14:textId="77777777" w:rsidR="00A923F8" w:rsidRDefault="00A923F8">
            <w:pPr>
              <w:spacing w:after="0" w:line="240" w:lineRule="auto"/>
              <w:rPr>
                <w:b/>
                <w:sz w:val="28"/>
                <w:szCs w:val="28"/>
              </w:rPr>
            </w:pPr>
          </w:p>
          <w:p w14:paraId="22EC53C8" w14:textId="77777777" w:rsidR="00A923F8" w:rsidRDefault="00000000">
            <w:pPr>
              <w:spacing w:after="0" w:line="240" w:lineRule="auto"/>
              <w:rPr>
                <w:b/>
                <w:sz w:val="28"/>
                <w:szCs w:val="28"/>
              </w:rPr>
            </w:pPr>
            <w:r>
              <w:rPr>
                <w:b/>
                <w:sz w:val="28"/>
                <w:szCs w:val="28"/>
              </w:rPr>
              <w:t>2. Khám pháp</w:t>
            </w:r>
          </w:p>
          <w:p w14:paraId="5F56D53A" w14:textId="77777777" w:rsidR="00A923F8" w:rsidRDefault="00000000">
            <w:pPr>
              <w:spacing w:after="0" w:line="240" w:lineRule="auto"/>
              <w:rPr>
                <w:sz w:val="28"/>
                <w:szCs w:val="28"/>
              </w:rPr>
            </w:pPr>
            <w:r>
              <w:rPr>
                <w:sz w:val="28"/>
                <w:szCs w:val="28"/>
              </w:rPr>
              <w:t>- Y/C HS quán sát tranh và đọc các bóng nhớ trong tranh. SGK (T 83)</w:t>
            </w:r>
          </w:p>
          <w:p w14:paraId="213F0D68" w14:textId="77777777" w:rsidR="00A923F8" w:rsidRDefault="00000000">
            <w:pPr>
              <w:spacing w:after="0" w:line="240" w:lineRule="auto"/>
              <w:rPr>
                <w:sz w:val="28"/>
                <w:szCs w:val="28"/>
              </w:rPr>
            </w:pPr>
            <w:r>
              <w:rPr>
                <w:sz w:val="28"/>
                <w:szCs w:val="28"/>
              </w:rPr>
              <w:t>- Gọi HS chia những điều quan sát được trong tranh.</w:t>
            </w:r>
          </w:p>
          <w:p w14:paraId="0AF20183" w14:textId="77777777" w:rsidR="00A923F8" w:rsidRDefault="00A923F8">
            <w:pPr>
              <w:spacing w:after="0" w:line="240" w:lineRule="auto"/>
              <w:rPr>
                <w:sz w:val="28"/>
                <w:szCs w:val="28"/>
              </w:rPr>
            </w:pPr>
          </w:p>
          <w:p w14:paraId="0130B0F2" w14:textId="77777777" w:rsidR="00A923F8" w:rsidRDefault="00A923F8">
            <w:pPr>
              <w:spacing w:after="0" w:line="240" w:lineRule="auto"/>
              <w:rPr>
                <w:sz w:val="28"/>
                <w:szCs w:val="28"/>
              </w:rPr>
            </w:pPr>
          </w:p>
          <w:p w14:paraId="4400E9CA" w14:textId="77777777" w:rsidR="00A923F8" w:rsidRDefault="00A923F8">
            <w:pPr>
              <w:spacing w:after="0" w:line="240" w:lineRule="auto"/>
              <w:rPr>
                <w:sz w:val="28"/>
                <w:szCs w:val="28"/>
              </w:rPr>
            </w:pPr>
          </w:p>
          <w:p w14:paraId="7215B4DC" w14:textId="77777777" w:rsidR="00A923F8" w:rsidRDefault="00000000">
            <w:pPr>
              <w:spacing w:after="0" w:line="240" w:lineRule="auto"/>
              <w:rPr>
                <w:b/>
                <w:sz w:val="28"/>
                <w:szCs w:val="28"/>
              </w:rPr>
            </w:pPr>
            <w:r>
              <w:rPr>
                <w:b/>
                <w:sz w:val="28"/>
                <w:szCs w:val="28"/>
              </w:rPr>
              <w:t>3. Thực hành -Luyện tập.</w:t>
            </w:r>
          </w:p>
          <w:p w14:paraId="45C8565B" w14:textId="77777777" w:rsidR="00A923F8" w:rsidRDefault="00000000">
            <w:pPr>
              <w:spacing w:after="0" w:line="240" w:lineRule="auto"/>
              <w:rPr>
                <w:color w:val="454000"/>
                <w:sz w:val="28"/>
                <w:szCs w:val="28"/>
              </w:rPr>
            </w:pPr>
            <w:r>
              <w:rPr>
                <w:b/>
                <w:sz w:val="28"/>
                <w:szCs w:val="28"/>
              </w:rPr>
              <w:t>Bài 1:</w:t>
            </w:r>
            <w:r>
              <w:rPr>
                <w:color w:val="454000"/>
                <w:sz w:val="28"/>
                <w:szCs w:val="28"/>
              </w:rPr>
              <w:t>.</w:t>
            </w:r>
          </w:p>
          <w:p w14:paraId="31A5B368" w14:textId="77777777" w:rsidR="00A923F8" w:rsidRDefault="00000000">
            <w:pPr>
              <w:spacing w:after="0" w:line="240" w:lineRule="auto"/>
              <w:rPr>
                <w:sz w:val="28"/>
                <w:szCs w:val="28"/>
              </w:rPr>
            </w:pPr>
            <w:r>
              <w:rPr>
                <w:sz w:val="28"/>
                <w:szCs w:val="28"/>
              </w:rPr>
              <w:t>- Bài yêu cầu gì?</w:t>
            </w:r>
          </w:p>
          <w:p w14:paraId="3CE06829" w14:textId="77777777" w:rsidR="00A923F8" w:rsidRDefault="00A923F8">
            <w:pPr>
              <w:spacing w:after="0" w:line="240" w:lineRule="auto"/>
              <w:rPr>
                <w:sz w:val="28"/>
                <w:szCs w:val="28"/>
              </w:rPr>
            </w:pPr>
          </w:p>
          <w:p w14:paraId="0808BC66" w14:textId="77777777" w:rsidR="00A923F8" w:rsidRDefault="00000000">
            <w:pPr>
              <w:spacing w:after="0" w:line="240" w:lineRule="auto"/>
              <w:rPr>
                <w:sz w:val="28"/>
                <w:szCs w:val="28"/>
              </w:rPr>
            </w:pPr>
            <w:r>
              <w:rPr>
                <w:sz w:val="28"/>
                <w:szCs w:val="28"/>
              </w:rPr>
              <w:t>-Y/C HS quam sát  bảng kiểm điếm SGK (T 83) của  5 lần tung đồng xu và trả lời câu hỏi.</w:t>
            </w:r>
          </w:p>
          <w:p w14:paraId="52303DD1" w14:textId="77777777" w:rsidR="00A923F8" w:rsidRDefault="00000000">
            <w:pPr>
              <w:spacing w:after="0" w:line="240" w:lineRule="auto"/>
              <w:rPr>
                <w:sz w:val="28"/>
                <w:szCs w:val="28"/>
              </w:rPr>
            </w:pPr>
            <w:r>
              <w:rPr>
                <w:sz w:val="28"/>
                <w:szCs w:val="28"/>
              </w:rPr>
              <w:t>+ Đếm rồi cho biết kết quả số lần xuất hiện mặt N và số lần xuất hiện mặt S.</w:t>
            </w:r>
          </w:p>
          <w:p w14:paraId="1FC04D93" w14:textId="77777777" w:rsidR="00A923F8" w:rsidRDefault="00000000">
            <w:pPr>
              <w:spacing w:after="0" w:line="240" w:lineRule="auto"/>
              <w:rPr>
                <w:sz w:val="28"/>
                <w:szCs w:val="28"/>
              </w:rPr>
            </w:pPr>
            <w:r>
              <w:rPr>
                <w:sz w:val="28"/>
                <w:szCs w:val="28"/>
              </w:rPr>
              <w:lastRenderedPageBreak/>
              <w:t>- Gọi HS chia sẻ.</w:t>
            </w:r>
          </w:p>
          <w:p w14:paraId="2F6CC14B" w14:textId="77777777" w:rsidR="00A923F8" w:rsidRDefault="00A923F8">
            <w:pPr>
              <w:spacing w:after="0" w:line="240" w:lineRule="auto"/>
              <w:rPr>
                <w:sz w:val="28"/>
                <w:szCs w:val="28"/>
              </w:rPr>
            </w:pPr>
          </w:p>
          <w:p w14:paraId="7A401942" w14:textId="77777777" w:rsidR="00A923F8" w:rsidRDefault="00000000">
            <w:pPr>
              <w:spacing w:after="0" w:line="240" w:lineRule="auto"/>
              <w:rPr>
                <w:b/>
                <w:color w:val="454000"/>
                <w:sz w:val="28"/>
                <w:szCs w:val="28"/>
              </w:rPr>
            </w:pPr>
            <w:r>
              <w:rPr>
                <w:b/>
                <w:sz w:val="28"/>
                <w:szCs w:val="28"/>
              </w:rPr>
              <w:t>Bài 2</w:t>
            </w:r>
          </w:p>
          <w:p w14:paraId="0815EFF7" w14:textId="77777777" w:rsidR="00A923F8" w:rsidRDefault="00000000">
            <w:pPr>
              <w:spacing w:after="0" w:line="240" w:lineRule="auto"/>
              <w:rPr>
                <w:sz w:val="28"/>
                <w:szCs w:val="28"/>
              </w:rPr>
            </w:pPr>
            <w:r>
              <w:rPr>
                <w:sz w:val="28"/>
                <w:szCs w:val="28"/>
              </w:rPr>
              <w:t>- Bài yêu cầu gì?</w:t>
            </w:r>
          </w:p>
          <w:p w14:paraId="4CA39B4A" w14:textId="77777777" w:rsidR="00A923F8" w:rsidRDefault="00A923F8">
            <w:pPr>
              <w:spacing w:after="0" w:line="240" w:lineRule="auto"/>
              <w:rPr>
                <w:sz w:val="28"/>
                <w:szCs w:val="28"/>
              </w:rPr>
            </w:pPr>
          </w:p>
          <w:p w14:paraId="3B894771" w14:textId="77777777" w:rsidR="00A923F8" w:rsidRDefault="00A923F8">
            <w:pPr>
              <w:spacing w:after="0" w:line="240" w:lineRule="auto"/>
              <w:rPr>
                <w:sz w:val="28"/>
                <w:szCs w:val="28"/>
              </w:rPr>
            </w:pPr>
          </w:p>
          <w:p w14:paraId="1C868090" w14:textId="77777777" w:rsidR="00A923F8" w:rsidRDefault="00000000">
            <w:pPr>
              <w:spacing w:after="0" w:line="240" w:lineRule="auto"/>
              <w:rPr>
                <w:sz w:val="28"/>
                <w:szCs w:val="28"/>
              </w:rPr>
            </w:pPr>
            <w:r>
              <w:rPr>
                <w:sz w:val="28"/>
                <w:szCs w:val="28"/>
              </w:rPr>
              <w:t>-Y/C HS quam sát  bảng kiểm điếm SGK (T 83) của  10 lần gieo con xúc xắc.</w:t>
            </w:r>
          </w:p>
          <w:p w14:paraId="6EFEC4DD" w14:textId="77777777" w:rsidR="00A923F8" w:rsidRDefault="00000000">
            <w:pPr>
              <w:spacing w:after="0" w:line="240" w:lineRule="auto"/>
              <w:rPr>
                <w:sz w:val="28"/>
                <w:szCs w:val="28"/>
              </w:rPr>
            </w:pPr>
            <w:r>
              <w:rPr>
                <w:sz w:val="28"/>
                <w:szCs w:val="28"/>
              </w:rPr>
              <w:t xml:space="preserve">+ Đếm rồi cho biết kết quả số lần xuất hiện </w:t>
            </w:r>
            <w:r>
              <w:rPr>
                <w:sz w:val="28"/>
                <w:szCs w:val="28"/>
                <w:highlight w:val="white"/>
              </w:rPr>
              <w:t>mặt 1 chấm và số lần xuất hiện mặt 6 chấm sau 10 lần gieo xúc xắc.</w:t>
            </w:r>
          </w:p>
          <w:p w14:paraId="3ED34719" w14:textId="77777777" w:rsidR="00A923F8" w:rsidRDefault="00000000">
            <w:pPr>
              <w:spacing w:after="0" w:line="240" w:lineRule="auto"/>
              <w:rPr>
                <w:sz w:val="28"/>
                <w:szCs w:val="28"/>
              </w:rPr>
            </w:pPr>
            <w:r>
              <w:rPr>
                <w:sz w:val="28"/>
                <w:szCs w:val="28"/>
              </w:rPr>
              <w:t>- Gọi các nhóm chia sẻ.</w:t>
            </w:r>
          </w:p>
          <w:p w14:paraId="4A5B6AD0" w14:textId="77777777" w:rsidR="00A923F8" w:rsidRDefault="00A923F8">
            <w:pPr>
              <w:spacing w:after="0" w:line="240" w:lineRule="auto"/>
              <w:rPr>
                <w:sz w:val="28"/>
                <w:szCs w:val="28"/>
              </w:rPr>
            </w:pPr>
          </w:p>
          <w:p w14:paraId="301D9A82" w14:textId="77777777" w:rsidR="00A923F8" w:rsidRDefault="00A923F8">
            <w:pPr>
              <w:spacing w:after="0" w:line="240" w:lineRule="auto"/>
              <w:rPr>
                <w:sz w:val="28"/>
                <w:szCs w:val="28"/>
              </w:rPr>
            </w:pPr>
          </w:p>
          <w:p w14:paraId="7ABD4B1C" w14:textId="77777777" w:rsidR="00A923F8" w:rsidRDefault="00A923F8">
            <w:pPr>
              <w:spacing w:after="0" w:line="240" w:lineRule="auto"/>
              <w:rPr>
                <w:sz w:val="28"/>
                <w:szCs w:val="28"/>
              </w:rPr>
            </w:pPr>
          </w:p>
          <w:p w14:paraId="4AF761DD" w14:textId="77777777" w:rsidR="00A923F8" w:rsidRDefault="00000000">
            <w:pPr>
              <w:spacing w:after="0" w:line="240" w:lineRule="auto"/>
              <w:rPr>
                <w:b/>
                <w:sz w:val="28"/>
                <w:szCs w:val="28"/>
              </w:rPr>
            </w:pPr>
            <w:r>
              <w:rPr>
                <w:b/>
                <w:sz w:val="28"/>
                <w:szCs w:val="28"/>
              </w:rPr>
              <w:t xml:space="preserve">Bài 3. </w:t>
            </w:r>
          </w:p>
          <w:p w14:paraId="0F723C52" w14:textId="77777777" w:rsidR="00A923F8" w:rsidRDefault="00000000">
            <w:pPr>
              <w:spacing w:after="0" w:line="240" w:lineRule="auto"/>
              <w:rPr>
                <w:sz w:val="28"/>
                <w:szCs w:val="28"/>
              </w:rPr>
            </w:pPr>
            <w:r>
              <w:rPr>
                <w:sz w:val="28"/>
                <w:szCs w:val="28"/>
              </w:rPr>
              <w:t>Y/C HS quan sát bảng bảng kiểm điếm SGK (T 84) của 10 lần quay kim trên vòng tròn liên tiếp.</w:t>
            </w:r>
          </w:p>
          <w:p w14:paraId="2C80D1E2" w14:textId="77777777" w:rsidR="00A923F8" w:rsidRDefault="00000000">
            <w:pPr>
              <w:spacing w:after="0" w:line="240" w:lineRule="auto"/>
              <w:rPr>
                <w:sz w:val="28"/>
                <w:szCs w:val="28"/>
                <w:highlight w:val="white"/>
              </w:rPr>
            </w:pPr>
            <w:r>
              <w:rPr>
                <w:sz w:val="28"/>
                <w:szCs w:val="28"/>
              </w:rPr>
              <w:t xml:space="preserve">- </w:t>
            </w:r>
            <w:r>
              <w:rPr>
                <w:sz w:val="28"/>
                <w:szCs w:val="28"/>
                <w:highlight w:val="white"/>
              </w:rPr>
              <w:t>Hãy cho biết số lần kim dừng đúng ở phần màu xanh, màu đỏ, màu vàng của hình tròn.</w:t>
            </w:r>
          </w:p>
          <w:p w14:paraId="65009880" w14:textId="77777777" w:rsidR="00A923F8" w:rsidRDefault="00A923F8">
            <w:pPr>
              <w:spacing w:after="0" w:line="240" w:lineRule="auto"/>
              <w:rPr>
                <w:sz w:val="28"/>
                <w:szCs w:val="28"/>
                <w:highlight w:val="white"/>
              </w:rPr>
            </w:pPr>
          </w:p>
          <w:p w14:paraId="62E758B0" w14:textId="77777777" w:rsidR="00A923F8" w:rsidRDefault="00A923F8">
            <w:pPr>
              <w:spacing w:after="0" w:line="240" w:lineRule="auto"/>
              <w:rPr>
                <w:sz w:val="28"/>
                <w:szCs w:val="28"/>
                <w:highlight w:val="white"/>
              </w:rPr>
            </w:pPr>
          </w:p>
          <w:p w14:paraId="6042513F" w14:textId="77777777" w:rsidR="00A923F8" w:rsidRDefault="00A923F8">
            <w:pPr>
              <w:spacing w:after="0" w:line="240" w:lineRule="auto"/>
              <w:rPr>
                <w:sz w:val="28"/>
                <w:szCs w:val="28"/>
                <w:highlight w:val="white"/>
              </w:rPr>
            </w:pPr>
          </w:p>
          <w:p w14:paraId="6B33BAA5" w14:textId="77777777" w:rsidR="00A923F8" w:rsidRDefault="00A923F8">
            <w:pPr>
              <w:spacing w:after="0" w:line="240" w:lineRule="auto"/>
              <w:rPr>
                <w:sz w:val="28"/>
                <w:szCs w:val="28"/>
                <w:highlight w:val="white"/>
              </w:rPr>
            </w:pPr>
          </w:p>
          <w:p w14:paraId="3A8C4733" w14:textId="77777777" w:rsidR="00A923F8" w:rsidRDefault="00A923F8">
            <w:pPr>
              <w:spacing w:after="0" w:line="240" w:lineRule="auto"/>
              <w:rPr>
                <w:sz w:val="28"/>
                <w:szCs w:val="28"/>
                <w:highlight w:val="white"/>
              </w:rPr>
            </w:pPr>
          </w:p>
          <w:p w14:paraId="329441BA" w14:textId="77777777" w:rsidR="00A923F8" w:rsidRDefault="00000000">
            <w:pPr>
              <w:spacing w:after="0" w:line="240" w:lineRule="auto"/>
              <w:rPr>
                <w:sz w:val="28"/>
                <w:szCs w:val="28"/>
              </w:rPr>
            </w:pPr>
            <w:r>
              <w:rPr>
                <w:sz w:val="28"/>
                <w:szCs w:val="28"/>
                <w:highlight w:val="white"/>
              </w:rPr>
              <w:t>- GV nhận xét thống nhất đáp án.</w:t>
            </w:r>
          </w:p>
          <w:p w14:paraId="7CAA3A02" w14:textId="77777777" w:rsidR="00A923F8" w:rsidRDefault="00000000">
            <w:pPr>
              <w:spacing w:after="0" w:line="240" w:lineRule="auto"/>
              <w:rPr>
                <w:sz w:val="28"/>
                <w:szCs w:val="28"/>
              </w:rPr>
            </w:pPr>
            <w:r>
              <w:rPr>
                <w:b/>
                <w:sz w:val="28"/>
                <w:szCs w:val="28"/>
              </w:rPr>
              <w:t>*Hoạt động vận dụng</w:t>
            </w:r>
          </w:p>
          <w:p w14:paraId="29805CD5" w14:textId="77777777" w:rsidR="00A923F8" w:rsidRDefault="00000000">
            <w:pPr>
              <w:spacing w:after="0" w:line="240" w:lineRule="auto"/>
              <w:rPr>
                <w:b/>
                <w:sz w:val="28"/>
                <w:szCs w:val="28"/>
              </w:rPr>
            </w:pPr>
            <w:r>
              <w:rPr>
                <w:b/>
                <w:sz w:val="28"/>
                <w:szCs w:val="28"/>
              </w:rPr>
              <w:t>Bài 4. HS thực hành:</w:t>
            </w:r>
          </w:p>
          <w:p w14:paraId="3C7625D4" w14:textId="77777777" w:rsidR="00A923F8" w:rsidRDefault="00000000">
            <w:pPr>
              <w:spacing w:after="0" w:line="240" w:lineRule="auto"/>
              <w:rPr>
                <w:sz w:val="28"/>
                <w:szCs w:val="28"/>
              </w:rPr>
            </w:pPr>
            <w:r>
              <w:rPr>
                <w:sz w:val="28"/>
                <w:szCs w:val="28"/>
              </w:rPr>
              <w:t>- Bài Y/c gì?</w:t>
            </w:r>
          </w:p>
          <w:p w14:paraId="1B9616AD" w14:textId="77777777" w:rsidR="00A923F8" w:rsidRDefault="00A923F8">
            <w:pPr>
              <w:spacing w:after="0" w:line="240" w:lineRule="auto"/>
              <w:rPr>
                <w:sz w:val="28"/>
                <w:szCs w:val="28"/>
              </w:rPr>
            </w:pPr>
          </w:p>
          <w:p w14:paraId="67F0AA76" w14:textId="77777777" w:rsidR="00A923F8" w:rsidRDefault="00000000">
            <w:pPr>
              <w:spacing w:after="0" w:line="240" w:lineRule="auto"/>
              <w:rPr>
                <w:sz w:val="28"/>
                <w:szCs w:val="28"/>
              </w:rPr>
            </w:pPr>
            <w:r>
              <w:rPr>
                <w:sz w:val="28"/>
                <w:szCs w:val="28"/>
              </w:rPr>
              <w:t xml:space="preserve">+Y/C HS thực đếm rồi cho biết kết quả số lần xuất hiện mặt N và số lần xuất hiện </w:t>
            </w:r>
            <w:r>
              <w:rPr>
                <w:sz w:val="28"/>
                <w:szCs w:val="28"/>
              </w:rPr>
              <w:lastRenderedPageBreak/>
              <w:t>mặt S.</w:t>
            </w:r>
          </w:p>
          <w:p w14:paraId="16C852E0" w14:textId="77777777" w:rsidR="00A923F8" w:rsidRDefault="00A923F8">
            <w:pPr>
              <w:spacing w:after="0" w:line="240" w:lineRule="auto"/>
              <w:rPr>
                <w:sz w:val="28"/>
                <w:szCs w:val="28"/>
              </w:rPr>
            </w:pPr>
          </w:p>
          <w:p w14:paraId="1E202555" w14:textId="77777777" w:rsidR="00A923F8" w:rsidRDefault="00A923F8">
            <w:pPr>
              <w:spacing w:after="0" w:line="240" w:lineRule="auto"/>
              <w:rPr>
                <w:sz w:val="28"/>
                <w:szCs w:val="28"/>
              </w:rPr>
            </w:pPr>
          </w:p>
          <w:p w14:paraId="5244EC12" w14:textId="77777777" w:rsidR="00A923F8" w:rsidRDefault="00A923F8">
            <w:pPr>
              <w:spacing w:after="0" w:line="240" w:lineRule="auto"/>
              <w:rPr>
                <w:sz w:val="28"/>
                <w:szCs w:val="28"/>
              </w:rPr>
            </w:pPr>
          </w:p>
          <w:p w14:paraId="39213F3D" w14:textId="77777777" w:rsidR="00A923F8" w:rsidRDefault="00A923F8">
            <w:pPr>
              <w:spacing w:after="0" w:line="240" w:lineRule="auto"/>
              <w:rPr>
                <w:sz w:val="28"/>
                <w:szCs w:val="28"/>
              </w:rPr>
            </w:pPr>
          </w:p>
          <w:p w14:paraId="4B83D2B0" w14:textId="77777777" w:rsidR="00A923F8" w:rsidRDefault="00A923F8">
            <w:pPr>
              <w:spacing w:after="0" w:line="240" w:lineRule="auto"/>
              <w:rPr>
                <w:sz w:val="28"/>
                <w:szCs w:val="28"/>
              </w:rPr>
            </w:pPr>
          </w:p>
          <w:p w14:paraId="1B368760" w14:textId="77777777" w:rsidR="00A923F8" w:rsidRDefault="00A923F8">
            <w:pPr>
              <w:spacing w:after="0" w:line="240" w:lineRule="auto"/>
              <w:rPr>
                <w:sz w:val="28"/>
                <w:szCs w:val="28"/>
              </w:rPr>
            </w:pPr>
          </w:p>
          <w:p w14:paraId="5498C9DF" w14:textId="77777777" w:rsidR="00A923F8" w:rsidRDefault="00A923F8" w:rsidP="004318C0">
            <w:pPr>
              <w:spacing w:after="0" w:line="240" w:lineRule="auto"/>
              <w:ind w:firstLine="0"/>
              <w:rPr>
                <w:b/>
                <w:sz w:val="28"/>
                <w:szCs w:val="28"/>
              </w:rPr>
            </w:pPr>
          </w:p>
          <w:p w14:paraId="04855039" w14:textId="77777777" w:rsidR="00A923F8" w:rsidRDefault="00000000">
            <w:pPr>
              <w:spacing w:after="0" w:line="240" w:lineRule="auto"/>
              <w:rPr>
                <w:b/>
                <w:sz w:val="28"/>
                <w:szCs w:val="28"/>
              </w:rPr>
            </w:pPr>
            <w:r>
              <w:rPr>
                <w:b/>
                <w:sz w:val="28"/>
                <w:szCs w:val="28"/>
              </w:rPr>
              <w:t>4. Củng cố</w:t>
            </w:r>
          </w:p>
          <w:p w14:paraId="096356E1" w14:textId="77777777" w:rsidR="00A923F8" w:rsidRDefault="00000000">
            <w:pPr>
              <w:spacing w:after="0" w:line="240" w:lineRule="auto"/>
              <w:rPr>
                <w:sz w:val="28"/>
                <w:szCs w:val="28"/>
              </w:rPr>
            </w:pPr>
            <w:r>
              <w:rPr>
                <w:sz w:val="28"/>
                <w:szCs w:val="28"/>
              </w:rPr>
              <w:t>- Qua bài học hôm nay em được những gì?</w:t>
            </w:r>
          </w:p>
        </w:tc>
        <w:tc>
          <w:tcPr>
            <w:tcW w:w="5070" w:type="dxa"/>
          </w:tcPr>
          <w:p w14:paraId="4308A3BF" w14:textId="77777777" w:rsidR="00A923F8" w:rsidRDefault="00000000">
            <w:pPr>
              <w:spacing w:after="0" w:line="240" w:lineRule="auto"/>
              <w:rPr>
                <w:sz w:val="28"/>
                <w:szCs w:val="28"/>
              </w:rPr>
            </w:pPr>
            <w:r>
              <w:rPr>
                <w:sz w:val="28"/>
                <w:szCs w:val="28"/>
              </w:rPr>
              <w:lastRenderedPageBreak/>
              <w:t>- BVN cho lớp khởi động vận động theo nhạc vui.</w:t>
            </w:r>
          </w:p>
          <w:p w14:paraId="3D7E9E18" w14:textId="77777777" w:rsidR="00A923F8" w:rsidRDefault="00000000">
            <w:pPr>
              <w:spacing w:after="0" w:line="240" w:lineRule="auto"/>
              <w:rPr>
                <w:sz w:val="28"/>
                <w:szCs w:val="28"/>
              </w:rPr>
            </w:pPr>
            <w:r>
              <w:rPr>
                <w:sz w:val="28"/>
                <w:szCs w:val="28"/>
              </w:rPr>
              <w:t>- HS HĐ nhóm 2 đọc nhau nghe.</w:t>
            </w:r>
          </w:p>
          <w:p w14:paraId="3D83D20A" w14:textId="77777777" w:rsidR="00A923F8" w:rsidRDefault="00000000">
            <w:pPr>
              <w:spacing w:after="0" w:line="240" w:lineRule="auto"/>
              <w:rPr>
                <w:sz w:val="28"/>
                <w:szCs w:val="28"/>
              </w:rPr>
            </w:pPr>
            <w:r>
              <w:rPr>
                <w:sz w:val="28"/>
                <w:szCs w:val="28"/>
              </w:rPr>
              <w:t>- HS chia sẻ.</w:t>
            </w:r>
          </w:p>
          <w:p w14:paraId="051DA2E0" w14:textId="77777777" w:rsidR="00A923F8" w:rsidRDefault="00000000">
            <w:pPr>
              <w:spacing w:after="0" w:line="240" w:lineRule="auto"/>
              <w:rPr>
                <w:sz w:val="28"/>
                <w:szCs w:val="28"/>
              </w:rPr>
            </w:pPr>
            <w:r>
              <w:rPr>
                <w:sz w:val="28"/>
                <w:szCs w:val="28"/>
              </w:rPr>
              <w:t>+ Tung đồng xu (hành động ngẫu nhiên).</w:t>
            </w:r>
          </w:p>
          <w:p w14:paraId="5CFE2BA9" w14:textId="77777777" w:rsidR="00A923F8" w:rsidRDefault="00000000">
            <w:pPr>
              <w:spacing w:after="0" w:line="240" w:lineRule="auto"/>
              <w:rPr>
                <w:sz w:val="28"/>
                <w:szCs w:val="28"/>
              </w:rPr>
            </w:pPr>
            <w:r>
              <w:rPr>
                <w:sz w:val="28"/>
                <w:szCs w:val="28"/>
              </w:rPr>
              <w:t>+ Sinh ra hiện tượng ngẫu nhiên: xuất hiện mặt sấp (S) hay mặt ngửa (N).</w:t>
            </w:r>
          </w:p>
          <w:p w14:paraId="1DDDECC1" w14:textId="77777777" w:rsidR="00A923F8" w:rsidRDefault="00000000">
            <w:pPr>
              <w:spacing w:after="0" w:line="240" w:lineRule="auto"/>
              <w:rPr>
                <w:sz w:val="28"/>
                <w:szCs w:val="28"/>
              </w:rPr>
            </w:pPr>
            <w:r>
              <w:rPr>
                <w:sz w:val="28"/>
                <w:szCs w:val="28"/>
              </w:rPr>
              <w:t xml:space="preserve"> + Kiểm đếm số lần xuất hiện mặt sấp (S).</w:t>
            </w:r>
          </w:p>
          <w:p w14:paraId="65D07357" w14:textId="77777777" w:rsidR="00A923F8" w:rsidRDefault="00A923F8">
            <w:pPr>
              <w:spacing w:after="0" w:line="240" w:lineRule="auto"/>
              <w:rPr>
                <w:sz w:val="28"/>
                <w:szCs w:val="28"/>
              </w:rPr>
            </w:pPr>
          </w:p>
          <w:p w14:paraId="08E5B889" w14:textId="77777777" w:rsidR="00A923F8" w:rsidRDefault="00000000">
            <w:pPr>
              <w:spacing w:after="0" w:line="240" w:lineRule="auto"/>
              <w:rPr>
                <w:sz w:val="28"/>
                <w:szCs w:val="28"/>
              </w:rPr>
            </w:pPr>
            <w:r>
              <w:rPr>
                <w:sz w:val="28"/>
                <w:szCs w:val="28"/>
              </w:rPr>
              <w:t>- Đọc yêu cầu bài.</w:t>
            </w:r>
          </w:p>
          <w:p w14:paraId="6FE510C5" w14:textId="77777777" w:rsidR="00A923F8" w:rsidRDefault="00000000">
            <w:pPr>
              <w:spacing w:after="0" w:line="240" w:lineRule="auto"/>
              <w:rPr>
                <w:sz w:val="28"/>
                <w:szCs w:val="28"/>
              </w:rPr>
            </w:pPr>
            <w:r>
              <w:rPr>
                <w:sz w:val="28"/>
                <w:szCs w:val="28"/>
              </w:rPr>
              <w:t>- Tung đồng xu 5 lần liên tiếp và đếm số lần xuất hiện mặt N và số lần xuất hiện mặt S.</w:t>
            </w:r>
          </w:p>
          <w:p w14:paraId="41C14DD4" w14:textId="77777777" w:rsidR="00A923F8" w:rsidRDefault="00000000">
            <w:pPr>
              <w:spacing w:after="0" w:line="240" w:lineRule="auto"/>
              <w:rPr>
                <w:sz w:val="28"/>
                <w:szCs w:val="28"/>
              </w:rPr>
            </w:pPr>
            <w:r>
              <w:rPr>
                <w:sz w:val="28"/>
                <w:szCs w:val="28"/>
              </w:rPr>
              <w:t>- Quan sát và đọc bảng kiểm đếm số lần xuất hiện mặt N, mặt S.</w:t>
            </w:r>
          </w:p>
          <w:p w14:paraId="2FD38606" w14:textId="77777777" w:rsidR="00A923F8" w:rsidRDefault="00A923F8">
            <w:pPr>
              <w:spacing w:after="0" w:line="240" w:lineRule="auto"/>
              <w:rPr>
                <w:sz w:val="28"/>
                <w:szCs w:val="28"/>
              </w:rPr>
            </w:pPr>
          </w:p>
          <w:p w14:paraId="60C95D02" w14:textId="77777777" w:rsidR="00A923F8" w:rsidRDefault="00A923F8">
            <w:pPr>
              <w:spacing w:after="0" w:line="240" w:lineRule="auto"/>
              <w:rPr>
                <w:sz w:val="28"/>
                <w:szCs w:val="28"/>
              </w:rPr>
            </w:pPr>
          </w:p>
          <w:p w14:paraId="280204D9" w14:textId="77777777" w:rsidR="00A923F8" w:rsidRDefault="00A923F8">
            <w:pPr>
              <w:spacing w:after="0" w:line="240" w:lineRule="auto"/>
              <w:rPr>
                <w:sz w:val="28"/>
                <w:szCs w:val="28"/>
              </w:rPr>
            </w:pPr>
          </w:p>
          <w:p w14:paraId="7080BA9E" w14:textId="77777777" w:rsidR="00A923F8" w:rsidRDefault="00000000">
            <w:pPr>
              <w:spacing w:after="0" w:line="240" w:lineRule="auto"/>
              <w:rPr>
                <w:sz w:val="28"/>
                <w:szCs w:val="28"/>
              </w:rPr>
            </w:pPr>
            <w:r>
              <w:rPr>
                <w:sz w:val="28"/>
                <w:szCs w:val="28"/>
              </w:rPr>
              <w:t>-</w:t>
            </w:r>
            <w:r>
              <w:rPr>
                <w:color w:val="333333"/>
                <w:sz w:val="28"/>
                <w:szCs w:val="28"/>
                <w:highlight w:val="white"/>
              </w:rPr>
              <w:t xml:space="preserve"> </w:t>
            </w:r>
            <w:r>
              <w:rPr>
                <w:sz w:val="28"/>
                <w:szCs w:val="28"/>
                <w:highlight w:val="white"/>
              </w:rPr>
              <w:t>Sau 5 lần tung, mặt N xuất hiện 3 lần và mặt S xuất hiện 2 lần</w:t>
            </w:r>
          </w:p>
          <w:p w14:paraId="15842BAC" w14:textId="77777777" w:rsidR="00A923F8" w:rsidRDefault="00000000">
            <w:pPr>
              <w:spacing w:after="0" w:line="240" w:lineRule="auto"/>
              <w:rPr>
                <w:sz w:val="28"/>
                <w:szCs w:val="28"/>
              </w:rPr>
            </w:pPr>
            <w:r>
              <w:rPr>
                <w:sz w:val="28"/>
                <w:szCs w:val="28"/>
              </w:rPr>
              <w:t>- HS đọc yêu cầu bài.</w:t>
            </w:r>
          </w:p>
          <w:p w14:paraId="0A8C2B19" w14:textId="77777777" w:rsidR="00A923F8" w:rsidRDefault="00000000">
            <w:pPr>
              <w:spacing w:after="0" w:line="240" w:lineRule="auto"/>
              <w:rPr>
                <w:sz w:val="28"/>
                <w:szCs w:val="28"/>
              </w:rPr>
            </w:pPr>
            <w:r>
              <w:rPr>
                <w:sz w:val="28"/>
                <w:szCs w:val="28"/>
              </w:rPr>
              <w:t xml:space="preserve">- Gieo một con xúc xắc 10 lần liên </w:t>
            </w:r>
            <w:r>
              <w:rPr>
                <w:sz w:val="28"/>
                <w:szCs w:val="28"/>
              </w:rPr>
              <w:lastRenderedPageBreak/>
              <w:t>tiếp cho biêt số lần xuất hiện</w:t>
            </w:r>
            <w:r>
              <w:rPr>
                <w:sz w:val="28"/>
                <w:szCs w:val="28"/>
                <w:highlight w:val="white"/>
              </w:rPr>
              <w:t xml:space="preserve"> mặt 1 chấm và số lần xuất hiện mặt 6 chấm sau 10 lần gieo xúc xắc.</w:t>
            </w:r>
          </w:p>
          <w:p w14:paraId="3E5E07BE" w14:textId="77777777" w:rsidR="00A923F8" w:rsidRDefault="00000000">
            <w:pPr>
              <w:spacing w:after="0" w:line="240" w:lineRule="auto"/>
              <w:rPr>
                <w:sz w:val="28"/>
                <w:szCs w:val="28"/>
              </w:rPr>
            </w:pPr>
            <w:r>
              <w:rPr>
                <w:sz w:val="28"/>
                <w:szCs w:val="28"/>
              </w:rPr>
              <w:t>- HS hoạt động nhóm 2.</w:t>
            </w:r>
          </w:p>
          <w:p w14:paraId="385BDD90" w14:textId="77777777" w:rsidR="00A923F8" w:rsidRDefault="00000000">
            <w:pPr>
              <w:spacing w:after="0" w:line="240" w:lineRule="auto"/>
              <w:rPr>
                <w:sz w:val="28"/>
                <w:szCs w:val="28"/>
              </w:rPr>
            </w:pPr>
            <w:r>
              <w:rPr>
                <w:sz w:val="28"/>
                <w:szCs w:val="28"/>
              </w:rPr>
              <w:t xml:space="preserve">+ Quan sát và đọc bảng kiểm đếm số lần xuất hiện </w:t>
            </w:r>
            <w:r>
              <w:rPr>
                <w:sz w:val="28"/>
                <w:szCs w:val="28"/>
                <w:highlight w:val="white"/>
              </w:rPr>
              <w:t>mặt 1 chấm và số lần xuất hiện mặt 6 chấm sau 10 lần gieo xúc xắc.</w:t>
            </w:r>
          </w:p>
          <w:p w14:paraId="374FB97A" w14:textId="77777777" w:rsidR="00A923F8" w:rsidRDefault="00A923F8">
            <w:pPr>
              <w:spacing w:after="0" w:line="240" w:lineRule="auto"/>
              <w:rPr>
                <w:sz w:val="28"/>
                <w:szCs w:val="28"/>
              </w:rPr>
            </w:pPr>
          </w:p>
          <w:p w14:paraId="088B40D6" w14:textId="77777777" w:rsidR="00A923F8" w:rsidRDefault="00000000">
            <w:pPr>
              <w:spacing w:after="0" w:line="240" w:lineRule="auto"/>
              <w:rPr>
                <w:sz w:val="28"/>
                <w:szCs w:val="28"/>
                <w:highlight w:val="white"/>
              </w:rPr>
            </w:pPr>
            <w:r>
              <w:rPr>
                <w:sz w:val="28"/>
                <w:szCs w:val="28"/>
                <w:highlight w:val="white"/>
              </w:rPr>
              <w:t xml:space="preserve">+ </w:t>
            </w:r>
            <w:r>
              <w:rPr>
                <w:sz w:val="28"/>
                <w:szCs w:val="28"/>
              </w:rPr>
              <w:t>2-3 nhóm chia sẻ kết quả thực hành của nhóm mình.</w:t>
            </w:r>
          </w:p>
          <w:p w14:paraId="6142F81B" w14:textId="77777777" w:rsidR="00A923F8" w:rsidRDefault="00000000">
            <w:pPr>
              <w:spacing w:after="0" w:line="240" w:lineRule="auto"/>
              <w:rPr>
                <w:sz w:val="28"/>
                <w:szCs w:val="28"/>
              </w:rPr>
            </w:pPr>
            <w:r>
              <w:rPr>
                <w:sz w:val="28"/>
                <w:szCs w:val="28"/>
                <w:highlight w:val="white"/>
              </w:rPr>
              <w:t>Sau 10 lần gieo xúc xắc, số lần xuất hiện mặt 1 chấm là 3 và số lần xuất hiện mặt 6 chấm là 1</w:t>
            </w:r>
          </w:p>
          <w:p w14:paraId="6134FDA5" w14:textId="77777777" w:rsidR="00A923F8" w:rsidRDefault="00000000">
            <w:pPr>
              <w:spacing w:after="0" w:line="240" w:lineRule="auto"/>
              <w:rPr>
                <w:sz w:val="28"/>
                <w:szCs w:val="28"/>
              </w:rPr>
            </w:pPr>
            <w:r>
              <w:rPr>
                <w:sz w:val="28"/>
                <w:szCs w:val="28"/>
              </w:rPr>
              <w:t>- HS đọc yêu cầu bài.</w:t>
            </w:r>
          </w:p>
          <w:p w14:paraId="48F39AFA" w14:textId="77777777" w:rsidR="00A923F8" w:rsidRDefault="00A923F8">
            <w:pPr>
              <w:spacing w:after="0" w:line="240" w:lineRule="auto"/>
              <w:rPr>
                <w:sz w:val="28"/>
                <w:szCs w:val="28"/>
              </w:rPr>
            </w:pPr>
          </w:p>
          <w:p w14:paraId="448D4236" w14:textId="77777777" w:rsidR="00A923F8" w:rsidRDefault="00A923F8">
            <w:pPr>
              <w:spacing w:after="0" w:line="240" w:lineRule="auto"/>
              <w:rPr>
                <w:sz w:val="28"/>
                <w:szCs w:val="28"/>
              </w:rPr>
            </w:pPr>
          </w:p>
          <w:p w14:paraId="7A31DFD7" w14:textId="77777777" w:rsidR="00A923F8" w:rsidRDefault="00000000">
            <w:pPr>
              <w:spacing w:after="0" w:line="240" w:lineRule="auto"/>
              <w:rPr>
                <w:sz w:val="28"/>
                <w:szCs w:val="28"/>
              </w:rPr>
            </w:pPr>
            <w:r>
              <w:rPr>
                <w:sz w:val="28"/>
                <w:szCs w:val="28"/>
              </w:rPr>
              <w:t>- HS HĐ CN  kiểm điếm số liệu ghi kết quả vào phiếu.</w:t>
            </w:r>
          </w:p>
          <w:p w14:paraId="66652D38" w14:textId="77777777" w:rsidR="00A923F8" w:rsidRDefault="00000000">
            <w:pPr>
              <w:spacing w:after="0" w:line="240" w:lineRule="auto"/>
              <w:rPr>
                <w:sz w:val="28"/>
                <w:szCs w:val="28"/>
              </w:rPr>
            </w:pPr>
            <w:r>
              <w:rPr>
                <w:sz w:val="28"/>
                <w:szCs w:val="28"/>
              </w:rPr>
              <w:t>- BHT cho lớp chia sẻ kết quả.</w:t>
            </w:r>
          </w:p>
          <w:p w14:paraId="5284AFC2" w14:textId="77777777" w:rsidR="00A923F8" w:rsidRDefault="00000000">
            <w:pPr>
              <w:spacing w:after="0" w:line="240" w:lineRule="auto"/>
              <w:rPr>
                <w:sz w:val="28"/>
                <w:szCs w:val="28"/>
                <w:highlight w:val="white"/>
              </w:rPr>
            </w:pPr>
            <w:r>
              <w:rPr>
                <w:sz w:val="28"/>
                <w:szCs w:val="28"/>
                <w:highlight w:val="white"/>
              </w:rPr>
              <w:t>+ Số lần kim dừng đúng ở phần màu xanh là: 5 lần của hình tròn.</w:t>
            </w:r>
          </w:p>
          <w:p w14:paraId="47578D54" w14:textId="77777777" w:rsidR="00A923F8" w:rsidRDefault="00000000">
            <w:pPr>
              <w:spacing w:after="0" w:line="240" w:lineRule="auto"/>
              <w:rPr>
                <w:sz w:val="28"/>
                <w:szCs w:val="28"/>
                <w:highlight w:val="white"/>
              </w:rPr>
            </w:pPr>
            <w:r>
              <w:rPr>
                <w:sz w:val="28"/>
                <w:szCs w:val="28"/>
                <w:highlight w:val="white"/>
              </w:rPr>
              <w:t>+ Số lần kim dừng đúng ở phần màu đỏ là: 2 lần của hình tròn.</w:t>
            </w:r>
          </w:p>
          <w:p w14:paraId="04D59FEB" w14:textId="77777777" w:rsidR="00A923F8" w:rsidRDefault="00000000">
            <w:pPr>
              <w:spacing w:after="0" w:line="240" w:lineRule="auto"/>
              <w:rPr>
                <w:sz w:val="28"/>
                <w:szCs w:val="28"/>
                <w:highlight w:val="white"/>
              </w:rPr>
            </w:pPr>
            <w:r>
              <w:rPr>
                <w:sz w:val="28"/>
                <w:szCs w:val="28"/>
                <w:highlight w:val="white"/>
              </w:rPr>
              <w:t>+ Số lần kim dừng đúng ở phần màu vàng là: 3 lần của hình tròn.</w:t>
            </w:r>
          </w:p>
          <w:p w14:paraId="1264AA07" w14:textId="77777777" w:rsidR="00A923F8" w:rsidRDefault="00000000">
            <w:pPr>
              <w:spacing w:after="0" w:line="240" w:lineRule="auto"/>
              <w:rPr>
                <w:sz w:val="28"/>
                <w:szCs w:val="28"/>
                <w:highlight w:val="white"/>
              </w:rPr>
            </w:pPr>
            <w:r>
              <w:rPr>
                <w:sz w:val="28"/>
                <w:szCs w:val="28"/>
                <w:highlight w:val="white"/>
              </w:rPr>
              <w:t>- Các bạn còn lại chia sẻ bài với bạn</w:t>
            </w:r>
          </w:p>
          <w:p w14:paraId="3ADB961A" w14:textId="77777777" w:rsidR="00A923F8" w:rsidRDefault="00000000">
            <w:pPr>
              <w:spacing w:after="0" w:line="240" w:lineRule="auto"/>
              <w:rPr>
                <w:sz w:val="28"/>
                <w:szCs w:val="28"/>
              </w:rPr>
            </w:pPr>
            <w:r>
              <w:rPr>
                <w:sz w:val="28"/>
                <w:szCs w:val="28"/>
              </w:rPr>
              <w:t>- HS đọc yêu cầu bài.</w:t>
            </w:r>
          </w:p>
          <w:p w14:paraId="151A28D5" w14:textId="77777777" w:rsidR="00A923F8" w:rsidRDefault="00000000">
            <w:pPr>
              <w:spacing w:after="0" w:line="240" w:lineRule="auto"/>
              <w:rPr>
                <w:sz w:val="28"/>
                <w:szCs w:val="28"/>
              </w:rPr>
            </w:pPr>
            <w:r>
              <w:rPr>
                <w:sz w:val="28"/>
                <w:szCs w:val="28"/>
              </w:rPr>
              <w:t>+ Tung một đồng xu 20 lần liên tiếp.</w:t>
            </w:r>
          </w:p>
          <w:p w14:paraId="279D2E80" w14:textId="77777777" w:rsidR="00A923F8" w:rsidRDefault="00000000">
            <w:pPr>
              <w:spacing w:after="0" w:line="240" w:lineRule="auto"/>
              <w:rPr>
                <w:sz w:val="28"/>
                <w:szCs w:val="28"/>
              </w:rPr>
            </w:pPr>
            <w:r>
              <w:rPr>
                <w:sz w:val="28"/>
                <w:szCs w:val="28"/>
              </w:rPr>
              <w:t>+ Sử dụng vạch kiểm để kiểm đếm số lần xuất hiện mặt N và số lần xuất hiện mặt S và hoàn thành bảng cho trong bài tập.</w:t>
            </w:r>
          </w:p>
          <w:p w14:paraId="540DA40A" w14:textId="77777777" w:rsidR="00A923F8" w:rsidRDefault="00A923F8">
            <w:pPr>
              <w:spacing w:after="0" w:line="240" w:lineRule="auto"/>
              <w:rPr>
                <w:sz w:val="28"/>
                <w:szCs w:val="28"/>
              </w:rPr>
            </w:pPr>
          </w:p>
          <w:p w14:paraId="2A5AEEAC" w14:textId="77777777" w:rsidR="00A923F8" w:rsidRDefault="00000000">
            <w:pPr>
              <w:spacing w:after="0" w:line="240" w:lineRule="auto"/>
              <w:rPr>
                <w:sz w:val="28"/>
                <w:szCs w:val="28"/>
              </w:rPr>
            </w:pPr>
            <w:r>
              <w:rPr>
                <w:noProof/>
                <w:sz w:val="28"/>
                <w:szCs w:val="28"/>
              </w:rPr>
              <w:drawing>
                <wp:inline distT="0" distB="0" distL="0" distR="0" wp14:anchorId="2B3DA5CC" wp14:editId="770E5B12">
                  <wp:extent cx="2828290" cy="572770"/>
                  <wp:effectExtent l="0" t="0" r="0" b="0"/>
                  <wp:docPr id="85" name="image9.jpg"/>
                  <wp:cNvGraphicFramePr/>
                  <a:graphic xmlns:a="http://schemas.openxmlformats.org/drawingml/2006/main">
                    <a:graphicData uri="http://schemas.openxmlformats.org/drawingml/2006/picture">
                      <pic:pic xmlns:pic="http://schemas.openxmlformats.org/drawingml/2006/picture">
                        <pic:nvPicPr>
                          <pic:cNvPr id="85" name="image9.jpg"/>
                          <pic:cNvPicPr preferRelativeResize="0"/>
                        </pic:nvPicPr>
                        <pic:blipFill>
                          <a:blip r:embed="rId33"/>
                          <a:srcRect/>
                          <a:stretch>
                            <a:fillRect/>
                          </a:stretch>
                        </pic:blipFill>
                        <pic:spPr>
                          <a:xfrm>
                            <a:off x="0" y="0"/>
                            <a:ext cx="2828799" cy="572810"/>
                          </a:xfrm>
                          <a:prstGeom prst="rect">
                            <a:avLst/>
                          </a:prstGeom>
                        </pic:spPr>
                      </pic:pic>
                    </a:graphicData>
                  </a:graphic>
                </wp:inline>
              </w:drawing>
            </w:r>
          </w:p>
          <w:p w14:paraId="7D830A8E" w14:textId="77777777" w:rsidR="00A923F8" w:rsidRDefault="00000000">
            <w:pPr>
              <w:spacing w:after="0" w:line="240" w:lineRule="auto"/>
              <w:rPr>
                <w:sz w:val="28"/>
                <w:szCs w:val="28"/>
              </w:rPr>
            </w:pPr>
            <w:r>
              <w:rPr>
                <w:sz w:val="28"/>
                <w:szCs w:val="28"/>
              </w:rPr>
              <w:t>- HS thực hành theo nhóm 4 và ghi kết quả vào phiếu.</w:t>
            </w:r>
          </w:p>
          <w:p w14:paraId="2738F421" w14:textId="77777777" w:rsidR="00A923F8" w:rsidRDefault="00000000">
            <w:pPr>
              <w:spacing w:after="0" w:line="240" w:lineRule="auto"/>
              <w:rPr>
                <w:sz w:val="28"/>
                <w:szCs w:val="28"/>
              </w:rPr>
            </w:pPr>
            <w:r>
              <w:rPr>
                <w:sz w:val="28"/>
                <w:szCs w:val="28"/>
              </w:rPr>
              <w:t xml:space="preserve">- Các nhóm báo cáo kết quả thực hành nhóm mình trước lớp. </w:t>
            </w:r>
          </w:p>
          <w:p w14:paraId="4EFA6A48" w14:textId="77777777" w:rsidR="00A923F8" w:rsidRDefault="00A923F8">
            <w:pPr>
              <w:spacing w:after="0" w:line="240" w:lineRule="auto"/>
              <w:rPr>
                <w:sz w:val="28"/>
                <w:szCs w:val="28"/>
              </w:rPr>
            </w:pPr>
          </w:p>
          <w:p w14:paraId="77CC3341" w14:textId="77777777" w:rsidR="00A923F8" w:rsidRDefault="00000000">
            <w:pPr>
              <w:spacing w:after="0" w:line="240" w:lineRule="auto"/>
              <w:rPr>
                <w:sz w:val="28"/>
                <w:szCs w:val="28"/>
              </w:rPr>
            </w:pPr>
            <w:r>
              <w:rPr>
                <w:sz w:val="28"/>
                <w:szCs w:val="28"/>
              </w:rPr>
              <w:lastRenderedPageBreak/>
              <w:t>- HS chia sẻ.</w:t>
            </w:r>
          </w:p>
          <w:p w14:paraId="6FD7426A" w14:textId="77777777" w:rsidR="00A923F8" w:rsidRDefault="00000000">
            <w:pPr>
              <w:spacing w:after="0" w:line="240" w:lineRule="auto"/>
              <w:rPr>
                <w:sz w:val="28"/>
                <w:szCs w:val="28"/>
              </w:rPr>
            </w:pPr>
            <w:r>
              <w:rPr>
                <w:sz w:val="28"/>
                <w:szCs w:val="28"/>
              </w:rPr>
              <w:t>HS1: Thực hành tung một đồng xu.</w:t>
            </w:r>
          </w:p>
          <w:p w14:paraId="301BDBD0" w14:textId="77777777" w:rsidR="00A923F8" w:rsidRDefault="00000000">
            <w:pPr>
              <w:spacing w:after="0" w:line="240" w:lineRule="auto"/>
              <w:rPr>
                <w:sz w:val="28"/>
                <w:szCs w:val="28"/>
              </w:rPr>
            </w:pPr>
            <w:r>
              <w:rPr>
                <w:sz w:val="28"/>
                <w:szCs w:val="28"/>
              </w:rPr>
              <w:t>HS2: Gieo một con xúc xắc; quay kim trên vòng tròn để thực hành về một tiến trình “có yếu tố xác suất.</w:t>
            </w:r>
          </w:p>
        </w:tc>
      </w:tr>
    </w:tbl>
    <w:p w14:paraId="3C271EF5" w14:textId="3A54B3EA" w:rsidR="00A923F8" w:rsidRDefault="004318C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IV.ĐIỀU CHỈNH SAU BÀI DẠY </w:t>
      </w:r>
      <w:r>
        <w:rPr>
          <w:rFonts w:ascii="Times New Roman" w:eastAsia="Times New Roman" w:hAnsi="Times New Roman"/>
          <w:i/>
          <w:sz w:val="28"/>
          <w:szCs w:val="28"/>
        </w:rPr>
        <w:t>(Nếu có)</w:t>
      </w:r>
      <w:r>
        <w:rPr>
          <w:rFonts w:ascii="Times New Roman" w:eastAsia="Times New Roman" w:hAnsi="Times New Roman"/>
          <w:b/>
          <w:sz w:val="28"/>
          <w:szCs w:val="28"/>
        </w:rPr>
        <w:t>:</w:t>
      </w:r>
    </w:p>
    <w:p w14:paraId="4BC89439" w14:textId="7C9B0BE9" w:rsidR="004318C0" w:rsidRDefault="004318C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w:t>
      </w:r>
    </w:p>
    <w:p w14:paraId="19E0112F" w14:textId="77777777" w:rsidR="004318C0" w:rsidRDefault="004318C0">
      <w:pPr>
        <w:spacing w:after="0" w:line="360" w:lineRule="auto"/>
        <w:jc w:val="both"/>
        <w:rPr>
          <w:rFonts w:ascii="Times New Roman" w:eastAsia="Times New Roman" w:hAnsi="Times New Roman"/>
          <w:b/>
          <w:sz w:val="28"/>
          <w:szCs w:val="28"/>
        </w:rPr>
      </w:pPr>
    </w:p>
    <w:p w14:paraId="5262F10F" w14:textId="1146CAB6" w:rsidR="00A923F8" w:rsidRPr="006619BD" w:rsidRDefault="00000000" w:rsidP="006619BD">
      <w:pPr>
        <w:rPr>
          <w:rFonts w:ascii="Times New Roman" w:eastAsia="Times New Roman" w:hAnsi="Times New Roman"/>
          <w:b/>
          <w:sz w:val="28"/>
          <w:szCs w:val="28"/>
          <w:u w:val="single"/>
        </w:rPr>
      </w:pPr>
      <w:r w:rsidRPr="006619BD">
        <w:rPr>
          <w:rFonts w:ascii="Times New Roman" w:eastAsia="Times New Roman" w:hAnsi="Times New Roman"/>
          <w:b/>
          <w:sz w:val="28"/>
          <w:szCs w:val="28"/>
          <w:u w:val="single"/>
        </w:rPr>
        <w:t>KHOA HỌC</w:t>
      </w:r>
    </w:p>
    <w:p w14:paraId="38C6A5FD" w14:textId="77777777" w:rsidR="00A923F8" w:rsidRPr="006619BD" w:rsidRDefault="00000000">
      <w:pPr>
        <w:spacing w:after="0" w:line="360" w:lineRule="auto"/>
        <w:jc w:val="center"/>
        <w:rPr>
          <w:rFonts w:ascii="Times New Roman" w:eastAsia="Times New Roman" w:hAnsi="Times New Roman"/>
          <w:b/>
          <w:sz w:val="28"/>
          <w:szCs w:val="28"/>
        </w:rPr>
      </w:pPr>
      <w:r w:rsidRPr="006619BD">
        <w:rPr>
          <w:rFonts w:ascii="Times New Roman" w:eastAsia="Times New Roman" w:hAnsi="Times New Roman"/>
          <w:b/>
          <w:sz w:val="28"/>
          <w:szCs w:val="28"/>
        </w:rPr>
        <w:t>CHỦ ĐỀ 6: SINH VẬT VÀ MÔI TRƯỜNG</w:t>
      </w:r>
    </w:p>
    <w:p w14:paraId="37DAB713" w14:textId="4E3897AE" w:rsidR="00A923F8" w:rsidRPr="006619BD" w:rsidRDefault="00000000">
      <w:pPr>
        <w:spacing w:after="0" w:line="360" w:lineRule="auto"/>
        <w:jc w:val="center"/>
        <w:rPr>
          <w:rFonts w:ascii="Times New Roman" w:eastAsia="Times New Roman" w:hAnsi="Times New Roman"/>
          <w:b/>
          <w:sz w:val="28"/>
          <w:szCs w:val="28"/>
        </w:rPr>
      </w:pPr>
      <w:r w:rsidRPr="006619BD">
        <w:rPr>
          <w:rFonts w:ascii="Times New Roman" w:eastAsia="Times New Roman" w:hAnsi="Times New Roman"/>
          <w:b/>
          <w:sz w:val="28"/>
          <w:szCs w:val="28"/>
        </w:rPr>
        <w:t>BÀI 23: VAI TRÒ CỦA THỰC VẬT TRONG CHUỖI THỨC ĂN (TIẾT 2)</w:t>
      </w:r>
    </w:p>
    <w:p w14:paraId="5CAE1769" w14:textId="3A8FB1B6" w:rsidR="00A923F8"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I.YÊU CẦU CẦN ĐẠT</w:t>
      </w:r>
    </w:p>
    <w:p w14:paraId="1DC50A3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Bài học này góp phần hình thành, phát triển cho học sinh các năng lực và phẩm chất sau:</w:t>
      </w:r>
    </w:p>
    <w:p w14:paraId="2B2679A3" w14:textId="16048A36"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1.Năng lực đặc thù</w:t>
      </w:r>
    </w:p>
    <w:p w14:paraId="7E1533E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Trình bày được vai trò quan trọng của thực vật đối với việc cung cấp thức ăn cho con người và động vật.</w:t>
      </w:r>
    </w:p>
    <w:p w14:paraId="0E7464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Phân tích được một số trường hợp điển hình về mối quan hệ giữa hoạt động của con người với các mắt xích của chuỗi thức ăn trong tự nhiên.</w:t>
      </w:r>
    </w:p>
    <w:p w14:paraId="224DF3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Quan sát sinh vật qua tranh ảnh và ở môi trường xung quanh để phát hiện vai trò của thực vật trong các chuỗi thức ăn</w:t>
      </w:r>
    </w:p>
    <w:p w14:paraId="239111A5" w14:textId="20860B27"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2.Năng lực chung</w:t>
      </w:r>
    </w:p>
    <w:p w14:paraId="0F5EAECD"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lastRenderedPageBreak/>
        <w:t>- Năng lực tự chủ và tự học: Chú ý học tập, tự giác tìm hiểu vai trò quan trọng của thực vật đối với việc cung cấp thức ăn cho con người và động vật..</w:t>
      </w:r>
    </w:p>
    <w:p w14:paraId="3E64A95E"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36C24C26"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xml:space="preserve">- Năng lực giao tiếp và hợp tác: Tích cực, sôi nổi và nhiệt tình trong hoạt động nhóm, có khả năng trình bày trước lớp </w:t>
      </w:r>
    </w:p>
    <w:p w14:paraId="56F00ED7" w14:textId="685FD0E7" w:rsidR="00A923F8" w:rsidRDefault="00F00770" w:rsidP="00F0077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3.Phẩm chất</w:t>
      </w:r>
    </w:p>
    <w:p w14:paraId="5276416B" w14:textId="77777777" w:rsidR="00A923F8" w:rsidRDefault="00000000">
      <w:pPr>
        <w:spacing w:after="0" w:line="360" w:lineRule="auto"/>
        <w:jc w:val="both"/>
        <w:rPr>
          <w:rFonts w:ascii="Times New Roman" w:eastAsia="Times New Roman" w:hAnsi="Times New Roman"/>
          <w:color w:val="262626"/>
          <w:sz w:val="28"/>
          <w:szCs w:val="28"/>
        </w:rPr>
      </w:pPr>
      <w:r>
        <w:rPr>
          <w:rFonts w:ascii="Times New Roman" w:eastAsia="Times New Roman" w:hAnsi="Times New Roman"/>
          <w:color w:val="262626"/>
          <w:sz w:val="28"/>
          <w:szCs w:val="28"/>
        </w:rPr>
        <w:t>- Phẩm chất trách nhiệm: Có ý thức bảo vệ môi trường  xung quanh cuộc sống.</w:t>
      </w:r>
    </w:p>
    <w:p w14:paraId="4B3AE128" w14:textId="2CDCA2C9" w:rsidR="004F39A5"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II.ĐỒ DÙNG DẠY HỌC</w:t>
      </w:r>
    </w:p>
    <w:p w14:paraId="4D2A36B5" w14:textId="665A114E" w:rsidR="00A923F8" w:rsidRPr="004F39A5" w:rsidRDefault="004F39A5" w:rsidP="004F39A5">
      <w:pPr>
        <w:spacing w:after="0" w:line="360" w:lineRule="auto"/>
        <w:jc w:val="both"/>
        <w:rPr>
          <w:rFonts w:ascii="Times New Roman" w:eastAsia="Times New Roman" w:hAnsi="Times New Roman"/>
          <w:b/>
          <w:sz w:val="28"/>
          <w:szCs w:val="28"/>
        </w:rPr>
      </w:pPr>
      <w:r w:rsidRPr="004F39A5">
        <w:rPr>
          <w:rFonts w:ascii="Times New Roman" w:eastAsia="Times New Roman" w:hAnsi="Times New Roman"/>
          <w:bCs/>
          <w:sz w:val="28"/>
          <w:szCs w:val="28"/>
        </w:rPr>
        <w:t>1.GV:</w:t>
      </w:r>
      <w:r>
        <w:rPr>
          <w:rFonts w:ascii="Times New Roman" w:eastAsia="Times New Roman" w:hAnsi="Times New Roman"/>
          <w:sz w:val="28"/>
          <w:szCs w:val="28"/>
        </w:rPr>
        <w:t xml:space="preserve"> Các hình ảnh minh họa trong sách giáo khoa , máy tính, ti vi </w:t>
      </w:r>
    </w:p>
    <w:p w14:paraId="67819844" w14:textId="77777777" w:rsidR="00A923F8" w:rsidRDefault="00000000">
      <w:pPr>
        <w:spacing w:after="0" w:line="360" w:lineRule="auto"/>
        <w:jc w:val="both"/>
        <w:rPr>
          <w:rFonts w:ascii="Times New Roman" w:eastAsia="Times New Roman" w:hAnsi="Times New Roman"/>
          <w:sz w:val="28"/>
          <w:szCs w:val="28"/>
        </w:rPr>
      </w:pPr>
      <w:r w:rsidRPr="004F39A5">
        <w:rPr>
          <w:rFonts w:ascii="Times New Roman" w:eastAsia="Times New Roman" w:hAnsi="Times New Roman"/>
          <w:bCs/>
          <w:sz w:val="28"/>
          <w:szCs w:val="28"/>
        </w:rPr>
        <w:t>2. HS:</w:t>
      </w:r>
      <w:r>
        <w:rPr>
          <w:rFonts w:ascii="Times New Roman" w:eastAsia="Times New Roman" w:hAnsi="Times New Roman"/>
          <w:sz w:val="28"/>
          <w:szCs w:val="28"/>
        </w:rPr>
        <w:t xml:space="preserve"> Vở bài tập khoa học 4</w:t>
      </w:r>
    </w:p>
    <w:p w14:paraId="71BB52B9" w14:textId="47CA53E6" w:rsidR="00A923F8" w:rsidRDefault="004F39A5" w:rsidP="004F39A5">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III.HOẠT ĐỘNG DẠY- HỌC</w:t>
      </w:r>
    </w:p>
    <w:tbl>
      <w:tblPr>
        <w:tblStyle w:val="Style5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4"/>
        <w:gridCol w:w="120"/>
        <w:gridCol w:w="4426"/>
      </w:tblGrid>
      <w:tr w:rsidR="00A923F8" w14:paraId="7FCC8BDA" w14:textId="77777777">
        <w:tc>
          <w:tcPr>
            <w:tcW w:w="4924" w:type="dxa"/>
            <w:gridSpan w:val="2"/>
          </w:tcPr>
          <w:p w14:paraId="3A61843C" w14:textId="77777777" w:rsidR="00A923F8" w:rsidRDefault="00000000">
            <w:pPr>
              <w:spacing w:after="0" w:line="360" w:lineRule="auto"/>
              <w:jc w:val="center"/>
              <w:rPr>
                <w:b/>
                <w:sz w:val="28"/>
                <w:szCs w:val="28"/>
              </w:rPr>
            </w:pPr>
            <w:r>
              <w:rPr>
                <w:b/>
                <w:sz w:val="28"/>
                <w:szCs w:val="28"/>
              </w:rPr>
              <w:t>Hoạt động của GV</w:t>
            </w:r>
          </w:p>
        </w:tc>
        <w:tc>
          <w:tcPr>
            <w:tcW w:w="4426" w:type="dxa"/>
          </w:tcPr>
          <w:p w14:paraId="4A1AC38B" w14:textId="77777777" w:rsidR="00A923F8" w:rsidRDefault="00000000">
            <w:pPr>
              <w:spacing w:after="0" w:line="360" w:lineRule="auto"/>
              <w:jc w:val="center"/>
              <w:rPr>
                <w:b/>
                <w:sz w:val="28"/>
                <w:szCs w:val="28"/>
              </w:rPr>
            </w:pPr>
            <w:r>
              <w:rPr>
                <w:b/>
                <w:sz w:val="28"/>
                <w:szCs w:val="28"/>
              </w:rPr>
              <w:t>Hoạt động của HS</w:t>
            </w:r>
          </w:p>
        </w:tc>
      </w:tr>
      <w:tr w:rsidR="00A923F8" w14:paraId="4EF1B7F6" w14:textId="77777777">
        <w:tc>
          <w:tcPr>
            <w:tcW w:w="9350" w:type="dxa"/>
            <w:gridSpan w:val="3"/>
          </w:tcPr>
          <w:p w14:paraId="651E1AA9" w14:textId="77777777" w:rsidR="00A923F8" w:rsidRDefault="00000000">
            <w:pPr>
              <w:spacing w:after="0" w:line="360" w:lineRule="auto"/>
              <w:rPr>
                <w:b/>
                <w:sz w:val="28"/>
                <w:szCs w:val="28"/>
                <w:u w:val="single"/>
              </w:rPr>
            </w:pPr>
            <w:r>
              <w:rPr>
                <w:b/>
                <w:sz w:val="28"/>
                <w:szCs w:val="28"/>
                <w:u w:val="single"/>
              </w:rPr>
              <w:t>TIẾT 1</w:t>
            </w:r>
          </w:p>
        </w:tc>
      </w:tr>
      <w:tr w:rsidR="00A923F8" w14:paraId="7B7E1273" w14:textId="77777777">
        <w:tc>
          <w:tcPr>
            <w:tcW w:w="9350" w:type="dxa"/>
            <w:gridSpan w:val="3"/>
          </w:tcPr>
          <w:p w14:paraId="2A2B27CB" w14:textId="77777777" w:rsidR="00A923F8" w:rsidRDefault="00000000">
            <w:pPr>
              <w:spacing w:after="0" w:line="360" w:lineRule="auto"/>
              <w:rPr>
                <w:b/>
                <w:sz w:val="28"/>
                <w:szCs w:val="28"/>
              </w:rPr>
            </w:pPr>
            <w:r>
              <w:rPr>
                <w:b/>
                <w:sz w:val="28"/>
                <w:szCs w:val="28"/>
              </w:rPr>
              <w:t>I.KHỞI ĐỘNG</w:t>
            </w:r>
          </w:p>
          <w:p w14:paraId="54A25EE7" w14:textId="77777777" w:rsidR="00A923F8" w:rsidRDefault="00000000">
            <w:pPr>
              <w:spacing w:after="0" w:line="360" w:lineRule="auto"/>
              <w:rPr>
                <w:sz w:val="28"/>
                <w:szCs w:val="28"/>
                <w:u w:val="single"/>
              </w:rPr>
            </w:pPr>
            <w:r>
              <w:rPr>
                <w:sz w:val="28"/>
                <w:szCs w:val="28"/>
                <w:u w:val="single"/>
              </w:rPr>
              <w:t>*Mục tiêu:</w:t>
            </w:r>
          </w:p>
          <w:p w14:paraId="741F9AAF" w14:textId="77777777" w:rsidR="00A923F8" w:rsidRDefault="00000000">
            <w:pPr>
              <w:spacing w:after="0" w:line="360" w:lineRule="auto"/>
              <w:rPr>
                <w:sz w:val="28"/>
                <w:szCs w:val="28"/>
              </w:rPr>
            </w:pPr>
            <w:r>
              <w:rPr>
                <w:sz w:val="28"/>
                <w:szCs w:val="28"/>
              </w:rPr>
              <w:t>- Tạo không khí hứng khởi trước giờ học.</w:t>
            </w:r>
          </w:p>
        </w:tc>
      </w:tr>
      <w:tr w:rsidR="00A923F8" w14:paraId="532F2276" w14:textId="77777777">
        <w:tc>
          <w:tcPr>
            <w:tcW w:w="4924" w:type="dxa"/>
            <w:gridSpan w:val="2"/>
          </w:tcPr>
          <w:p w14:paraId="2E96AEC1" w14:textId="77777777" w:rsidR="00A923F8" w:rsidRDefault="00000000">
            <w:pPr>
              <w:spacing w:after="0" w:line="360" w:lineRule="auto"/>
              <w:rPr>
                <w:sz w:val="28"/>
                <w:szCs w:val="28"/>
              </w:rPr>
            </w:pPr>
            <w:r>
              <w:rPr>
                <w:sz w:val="28"/>
                <w:szCs w:val="28"/>
                <w:u w:val="single"/>
              </w:rPr>
              <w:t>*Cách thực hiện:</w:t>
            </w:r>
          </w:p>
          <w:p w14:paraId="65BAE805" w14:textId="77777777" w:rsidR="00A923F8" w:rsidRDefault="00000000">
            <w:pPr>
              <w:spacing w:after="0" w:line="360" w:lineRule="auto"/>
              <w:rPr>
                <w:sz w:val="28"/>
                <w:szCs w:val="28"/>
              </w:rPr>
            </w:pPr>
            <w:r>
              <w:rPr>
                <w:sz w:val="28"/>
                <w:szCs w:val="28"/>
              </w:rPr>
              <w:t>- GV cho cả lớp quan sát xung quang trường và đặt câu hỏi:</w:t>
            </w:r>
          </w:p>
          <w:p w14:paraId="4E63F3B6" w14:textId="77777777" w:rsidR="00A923F8" w:rsidRDefault="00000000">
            <w:pPr>
              <w:spacing w:after="0" w:line="360" w:lineRule="auto"/>
              <w:rPr>
                <w:i/>
                <w:sz w:val="28"/>
                <w:szCs w:val="28"/>
              </w:rPr>
            </w:pPr>
            <w:r>
              <w:rPr>
                <w:i/>
                <w:sz w:val="28"/>
                <w:szCs w:val="28"/>
              </w:rPr>
              <w:t>+ Hãy cho biết cây xanh có lợi ích gì cho con người và động vật ?</w:t>
            </w:r>
          </w:p>
          <w:p w14:paraId="6B897C89" w14:textId="77777777" w:rsidR="00A923F8" w:rsidRDefault="00A923F8">
            <w:pPr>
              <w:spacing w:after="0" w:line="360" w:lineRule="auto"/>
              <w:rPr>
                <w:i/>
                <w:sz w:val="28"/>
                <w:szCs w:val="28"/>
              </w:rPr>
            </w:pPr>
          </w:p>
          <w:p w14:paraId="147B716F" w14:textId="77777777" w:rsidR="00A923F8" w:rsidRDefault="00000000">
            <w:pPr>
              <w:spacing w:after="0" w:line="360" w:lineRule="auto"/>
              <w:rPr>
                <w:sz w:val="28"/>
                <w:szCs w:val="28"/>
              </w:rPr>
            </w:pPr>
            <w:r>
              <w:rPr>
                <w:sz w:val="28"/>
                <w:szCs w:val="28"/>
              </w:rPr>
              <w:t>- GV dẫn dắt vào bài mới: “vai trò của thực vật trong chuỗi thức ăn ”</w:t>
            </w:r>
          </w:p>
        </w:tc>
        <w:tc>
          <w:tcPr>
            <w:tcW w:w="4426" w:type="dxa"/>
          </w:tcPr>
          <w:p w14:paraId="5EBB64E5" w14:textId="77777777" w:rsidR="00A923F8" w:rsidRDefault="00A923F8">
            <w:pPr>
              <w:spacing w:after="0" w:line="360" w:lineRule="auto"/>
              <w:rPr>
                <w:sz w:val="28"/>
                <w:szCs w:val="28"/>
              </w:rPr>
            </w:pPr>
          </w:p>
          <w:p w14:paraId="561AA086" w14:textId="77777777" w:rsidR="00A923F8" w:rsidRDefault="00000000">
            <w:pPr>
              <w:spacing w:after="0" w:line="360" w:lineRule="auto"/>
              <w:rPr>
                <w:sz w:val="28"/>
                <w:szCs w:val="28"/>
              </w:rPr>
            </w:pPr>
            <w:r>
              <w:rPr>
                <w:sz w:val="28"/>
                <w:szCs w:val="28"/>
              </w:rPr>
              <w:t>- HS vận động và hát theo bài hát.</w:t>
            </w:r>
          </w:p>
          <w:p w14:paraId="568D0DC5" w14:textId="77777777" w:rsidR="00A923F8" w:rsidRDefault="00A923F8">
            <w:pPr>
              <w:spacing w:after="0" w:line="360" w:lineRule="auto"/>
              <w:rPr>
                <w:sz w:val="28"/>
                <w:szCs w:val="28"/>
              </w:rPr>
            </w:pPr>
          </w:p>
          <w:p w14:paraId="7C561747" w14:textId="77777777" w:rsidR="00A923F8" w:rsidRDefault="00000000">
            <w:pPr>
              <w:spacing w:after="0" w:line="360" w:lineRule="auto"/>
              <w:rPr>
                <w:sz w:val="28"/>
                <w:szCs w:val="28"/>
              </w:rPr>
            </w:pPr>
            <w:r>
              <w:rPr>
                <w:sz w:val="28"/>
                <w:szCs w:val="28"/>
              </w:rPr>
              <w:t>- HS trả lời.</w:t>
            </w:r>
          </w:p>
          <w:p w14:paraId="0DC80165" w14:textId="77777777" w:rsidR="00A923F8" w:rsidRDefault="00000000">
            <w:pPr>
              <w:spacing w:after="0" w:line="360" w:lineRule="auto"/>
              <w:rPr>
                <w:sz w:val="28"/>
                <w:szCs w:val="28"/>
              </w:rPr>
            </w:pPr>
            <w:r>
              <w:rPr>
                <w:i/>
                <w:sz w:val="28"/>
                <w:szCs w:val="28"/>
              </w:rPr>
              <w:t>+cung cấp ô xi, làm cho môi trường xanh sạch hơn.</w:t>
            </w:r>
          </w:p>
          <w:p w14:paraId="4CEA4A3F" w14:textId="77777777" w:rsidR="00A923F8" w:rsidRDefault="00000000">
            <w:pPr>
              <w:spacing w:after="0" w:line="360" w:lineRule="auto"/>
              <w:rPr>
                <w:sz w:val="28"/>
                <w:szCs w:val="28"/>
              </w:rPr>
            </w:pPr>
            <w:r>
              <w:rPr>
                <w:sz w:val="28"/>
                <w:szCs w:val="28"/>
              </w:rPr>
              <w:t>- HS lắng nghe.</w:t>
            </w:r>
          </w:p>
        </w:tc>
      </w:tr>
      <w:tr w:rsidR="00A923F8" w14:paraId="76FB51E4" w14:textId="77777777">
        <w:tc>
          <w:tcPr>
            <w:tcW w:w="9350" w:type="dxa"/>
            <w:gridSpan w:val="3"/>
          </w:tcPr>
          <w:p w14:paraId="5249DEF6" w14:textId="77777777" w:rsidR="00A923F8" w:rsidRDefault="00000000">
            <w:pPr>
              <w:spacing w:after="0" w:line="360" w:lineRule="auto"/>
              <w:rPr>
                <w:b/>
                <w:sz w:val="28"/>
                <w:szCs w:val="28"/>
              </w:rPr>
            </w:pPr>
            <w:r>
              <w:rPr>
                <w:b/>
                <w:sz w:val="28"/>
                <w:szCs w:val="28"/>
              </w:rPr>
              <w:lastRenderedPageBreak/>
              <w:t>II.khám phá kiến thức mới</w:t>
            </w:r>
          </w:p>
        </w:tc>
      </w:tr>
      <w:tr w:rsidR="00A923F8" w14:paraId="24931B24" w14:textId="77777777">
        <w:tc>
          <w:tcPr>
            <w:tcW w:w="9350" w:type="dxa"/>
            <w:gridSpan w:val="3"/>
          </w:tcPr>
          <w:p w14:paraId="22817F75" w14:textId="77777777" w:rsidR="00A923F8" w:rsidRDefault="00000000">
            <w:pPr>
              <w:spacing w:after="0" w:line="360" w:lineRule="auto"/>
              <w:rPr>
                <w:b/>
                <w:i/>
                <w:sz w:val="28"/>
                <w:szCs w:val="28"/>
                <w:u w:val="single"/>
              </w:rPr>
            </w:pPr>
            <w:r>
              <w:rPr>
                <w:b/>
                <w:i/>
                <w:sz w:val="28"/>
                <w:szCs w:val="28"/>
                <w:u w:val="single"/>
              </w:rPr>
              <w:t>1,Thực vật cung cấp thức ăn cho con người và động vật :</w:t>
            </w:r>
          </w:p>
          <w:p w14:paraId="5D036712" w14:textId="77777777" w:rsidR="00A923F8" w:rsidRDefault="00000000">
            <w:pPr>
              <w:spacing w:after="0" w:line="360" w:lineRule="auto"/>
              <w:rPr>
                <w:b/>
                <w:sz w:val="28"/>
                <w:szCs w:val="28"/>
              </w:rPr>
            </w:pPr>
            <w:r>
              <w:rPr>
                <w:b/>
                <w:sz w:val="28"/>
                <w:szCs w:val="28"/>
              </w:rPr>
              <w:t xml:space="preserve">HĐ 1: Xác định vai trò của thực vật trong chuỗi thức ăn qua việc cung cấp thức ăn cho con người và động vật </w:t>
            </w:r>
          </w:p>
          <w:p w14:paraId="669606E3" w14:textId="77777777" w:rsidR="00A923F8" w:rsidRDefault="00000000">
            <w:pPr>
              <w:spacing w:after="0" w:line="360" w:lineRule="auto"/>
              <w:rPr>
                <w:sz w:val="28"/>
                <w:szCs w:val="28"/>
              </w:rPr>
            </w:pPr>
            <w:r>
              <w:rPr>
                <w:sz w:val="28"/>
                <w:szCs w:val="28"/>
              </w:rPr>
              <w:t>* Mục tiêu: Trình bày được vai trò quan trọng của thực vật đối với việc cung cấp thức ăn cho con người và động vật.</w:t>
            </w:r>
          </w:p>
        </w:tc>
      </w:tr>
      <w:tr w:rsidR="00A923F8" w14:paraId="47F97145" w14:textId="77777777">
        <w:tc>
          <w:tcPr>
            <w:tcW w:w="4924" w:type="dxa"/>
            <w:gridSpan w:val="2"/>
          </w:tcPr>
          <w:p w14:paraId="3A850467" w14:textId="77777777" w:rsidR="00A923F8" w:rsidRDefault="00A923F8">
            <w:pPr>
              <w:spacing w:after="0" w:line="360" w:lineRule="auto"/>
              <w:rPr>
                <w:sz w:val="28"/>
                <w:szCs w:val="28"/>
              </w:rPr>
            </w:pPr>
          </w:p>
        </w:tc>
        <w:tc>
          <w:tcPr>
            <w:tcW w:w="4426" w:type="dxa"/>
          </w:tcPr>
          <w:p w14:paraId="1C06B278" w14:textId="77777777" w:rsidR="00A923F8" w:rsidRDefault="00A923F8">
            <w:pPr>
              <w:spacing w:after="0" w:line="360" w:lineRule="auto"/>
              <w:rPr>
                <w:sz w:val="28"/>
                <w:szCs w:val="28"/>
              </w:rPr>
            </w:pPr>
          </w:p>
        </w:tc>
      </w:tr>
      <w:tr w:rsidR="00A923F8" w14:paraId="5ED9DE64" w14:textId="77777777">
        <w:tc>
          <w:tcPr>
            <w:tcW w:w="4924" w:type="dxa"/>
            <w:gridSpan w:val="2"/>
          </w:tcPr>
          <w:p w14:paraId="477B4F70" w14:textId="77777777" w:rsidR="00A923F8" w:rsidRDefault="00000000">
            <w:pPr>
              <w:spacing w:after="0" w:line="360" w:lineRule="auto"/>
              <w:rPr>
                <w:sz w:val="28"/>
                <w:szCs w:val="28"/>
                <w:u w:val="single"/>
              </w:rPr>
            </w:pPr>
            <w:r>
              <w:rPr>
                <w:sz w:val="28"/>
                <w:szCs w:val="28"/>
                <w:u w:val="single"/>
              </w:rPr>
              <w:t>*Cách tiến hành:</w:t>
            </w:r>
          </w:p>
          <w:p w14:paraId="60A360B0" w14:textId="77777777" w:rsidR="00A923F8" w:rsidRDefault="00000000">
            <w:pPr>
              <w:spacing w:after="0" w:line="360" w:lineRule="auto"/>
              <w:rPr>
                <w:sz w:val="28"/>
                <w:szCs w:val="28"/>
              </w:rPr>
            </w:pPr>
            <w:r>
              <w:rPr>
                <w:i/>
                <w:sz w:val="28"/>
                <w:szCs w:val="28"/>
              </w:rPr>
              <w:t>Bước 1</w:t>
            </w:r>
            <w:r>
              <w:rPr>
                <w:sz w:val="28"/>
                <w:szCs w:val="28"/>
              </w:rPr>
              <w:t xml:space="preserve">: </w:t>
            </w:r>
            <w:r>
              <w:rPr>
                <w:i/>
                <w:sz w:val="28"/>
                <w:szCs w:val="28"/>
              </w:rPr>
              <w:t>Làm việc cả nhân</w:t>
            </w:r>
            <w:r>
              <w:rPr>
                <w:sz w:val="28"/>
                <w:szCs w:val="28"/>
              </w:rPr>
              <w:t xml:space="preserve"> </w:t>
            </w:r>
          </w:p>
          <w:p w14:paraId="76C13A71" w14:textId="77777777" w:rsidR="00A923F8" w:rsidRDefault="00000000">
            <w:pPr>
              <w:spacing w:after="0" w:line="360" w:lineRule="auto"/>
              <w:rPr>
                <w:sz w:val="28"/>
                <w:szCs w:val="28"/>
              </w:rPr>
            </w:pPr>
            <w:r>
              <w:rPr>
                <w:sz w:val="28"/>
                <w:szCs w:val="28"/>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6DEC0094" w14:textId="77777777" w:rsidR="00A923F8" w:rsidRDefault="00000000">
            <w:pPr>
              <w:spacing w:after="0" w:line="360" w:lineRule="auto"/>
              <w:rPr>
                <w:i/>
                <w:sz w:val="28"/>
                <w:szCs w:val="28"/>
              </w:rPr>
            </w:pPr>
            <w:r>
              <w:rPr>
                <w:i/>
                <w:sz w:val="28"/>
                <w:szCs w:val="28"/>
              </w:rPr>
              <w:t>Bước 2</w:t>
            </w:r>
            <w:r>
              <w:rPr>
                <w:sz w:val="28"/>
                <w:szCs w:val="28"/>
              </w:rPr>
              <w:t xml:space="preserve">: </w:t>
            </w:r>
            <w:r>
              <w:rPr>
                <w:i/>
                <w:sz w:val="28"/>
                <w:szCs w:val="28"/>
              </w:rPr>
              <w:t xml:space="preserve">Làm việc nhóm </w:t>
            </w:r>
          </w:p>
          <w:p w14:paraId="11DF0D9A" w14:textId="77777777" w:rsidR="00A923F8" w:rsidRDefault="00000000">
            <w:pPr>
              <w:spacing w:after="0" w:line="360" w:lineRule="auto"/>
              <w:rPr>
                <w:sz w:val="28"/>
                <w:szCs w:val="28"/>
              </w:rPr>
            </w:pPr>
            <w:r>
              <w:rPr>
                <w:sz w:val="28"/>
                <w:szCs w:val="28"/>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14:paraId="35198CB6" w14:textId="77777777" w:rsidR="00A923F8" w:rsidRDefault="00000000">
            <w:pPr>
              <w:spacing w:after="0" w:line="360" w:lineRule="auto"/>
              <w:rPr>
                <w:sz w:val="28"/>
                <w:szCs w:val="28"/>
              </w:rPr>
            </w:pPr>
            <w:r>
              <w:rPr>
                <w:i/>
                <w:sz w:val="28"/>
                <w:szCs w:val="28"/>
              </w:rPr>
              <w:t>Bước 3</w:t>
            </w:r>
            <w:r>
              <w:rPr>
                <w:sz w:val="28"/>
                <w:szCs w:val="28"/>
              </w:rPr>
              <w:t xml:space="preserve">: </w:t>
            </w:r>
            <w:r>
              <w:rPr>
                <w:i/>
                <w:sz w:val="28"/>
                <w:szCs w:val="28"/>
              </w:rPr>
              <w:t xml:space="preserve">Làm việc cả lớp </w:t>
            </w:r>
          </w:p>
          <w:p w14:paraId="3037EBB3" w14:textId="77777777" w:rsidR="00A923F8" w:rsidRDefault="00000000">
            <w:pPr>
              <w:spacing w:after="0" w:line="360" w:lineRule="auto"/>
              <w:rPr>
                <w:sz w:val="28"/>
                <w:szCs w:val="28"/>
              </w:rPr>
            </w:pPr>
            <w:r>
              <w:rPr>
                <w:sz w:val="28"/>
                <w:szCs w:val="28"/>
              </w:rPr>
              <w:t>– Đại diện một số nhóm trình hài kết quả làm việc trước lớp</w:t>
            </w:r>
          </w:p>
          <w:p w14:paraId="6C59F3BD" w14:textId="77777777" w:rsidR="00A923F8" w:rsidRDefault="00000000">
            <w:pPr>
              <w:spacing w:after="0" w:line="360" w:lineRule="auto"/>
              <w:rPr>
                <w:sz w:val="28"/>
                <w:szCs w:val="28"/>
              </w:rPr>
            </w:pPr>
            <w:r>
              <w:rPr>
                <w:sz w:val="28"/>
                <w:szCs w:val="28"/>
              </w:rPr>
              <w:t xml:space="preserve">- GV nhận xét và bổ sung (nếu có) </w:t>
            </w:r>
            <w:r>
              <w:rPr>
                <w:sz w:val="28"/>
                <w:szCs w:val="28"/>
              </w:rPr>
              <w:lastRenderedPageBreak/>
              <w:t>và chốt.</w:t>
            </w:r>
          </w:p>
        </w:tc>
        <w:tc>
          <w:tcPr>
            <w:tcW w:w="4426" w:type="dxa"/>
          </w:tcPr>
          <w:p w14:paraId="51E87EF6" w14:textId="77777777" w:rsidR="00A923F8" w:rsidRDefault="00A923F8">
            <w:pPr>
              <w:spacing w:after="0" w:line="360" w:lineRule="auto"/>
              <w:rPr>
                <w:sz w:val="28"/>
                <w:szCs w:val="28"/>
              </w:rPr>
            </w:pPr>
          </w:p>
          <w:p w14:paraId="5F5B9362" w14:textId="77777777" w:rsidR="00A923F8" w:rsidRDefault="00A923F8">
            <w:pPr>
              <w:spacing w:after="0" w:line="360" w:lineRule="auto"/>
              <w:rPr>
                <w:sz w:val="28"/>
                <w:szCs w:val="28"/>
              </w:rPr>
            </w:pPr>
          </w:p>
          <w:p w14:paraId="573205A5" w14:textId="77777777" w:rsidR="00A923F8" w:rsidRDefault="00000000">
            <w:pPr>
              <w:spacing w:after="0" w:line="360" w:lineRule="auto"/>
              <w:rPr>
                <w:sz w:val="28"/>
                <w:szCs w:val="28"/>
              </w:rPr>
            </w:pPr>
            <w:r>
              <w:rPr>
                <w:sz w:val="28"/>
                <w:szCs w:val="28"/>
              </w:rPr>
              <w:t>- HS quan sát tranh trong sgk và nói tên các loại thức ăn có nguồn gốc từ thực vật : lúa, ngô, khoai, sắn, rau củ quả ,….</w:t>
            </w:r>
          </w:p>
          <w:p w14:paraId="350F6C20" w14:textId="77777777" w:rsidR="00A923F8" w:rsidRDefault="00000000">
            <w:pPr>
              <w:spacing w:after="0" w:line="360" w:lineRule="auto"/>
              <w:rPr>
                <w:sz w:val="28"/>
                <w:szCs w:val="28"/>
              </w:rPr>
            </w:pPr>
            <w:r>
              <w:rPr>
                <w:sz w:val="28"/>
                <w:szCs w:val="28"/>
              </w:rPr>
              <w:t>- Vị trí của thực vật là rất quan trọng, có thực vật mới tạo ra các loài động vật.</w:t>
            </w:r>
          </w:p>
          <w:p w14:paraId="2BB3D1A8" w14:textId="77777777" w:rsidR="00A923F8" w:rsidRDefault="00A923F8">
            <w:pPr>
              <w:spacing w:after="0" w:line="360" w:lineRule="auto"/>
              <w:rPr>
                <w:sz w:val="28"/>
                <w:szCs w:val="28"/>
              </w:rPr>
            </w:pPr>
          </w:p>
          <w:p w14:paraId="2C7EDF31" w14:textId="77777777" w:rsidR="00A923F8" w:rsidRDefault="00000000">
            <w:pPr>
              <w:spacing w:after="0" w:line="360" w:lineRule="auto"/>
              <w:rPr>
                <w:sz w:val="28"/>
                <w:szCs w:val="28"/>
              </w:rPr>
            </w:pPr>
            <w:r>
              <w:rPr>
                <w:sz w:val="28"/>
                <w:szCs w:val="28"/>
              </w:rPr>
              <w:t>- Hs chia sẻ bài của mình trong nhóm bàn đôi, sau đó chia sẻ theo nhóm 4 ( nhóm trưởng điều khiển )</w:t>
            </w:r>
          </w:p>
          <w:p w14:paraId="1A452761" w14:textId="77777777" w:rsidR="00A923F8" w:rsidRDefault="00000000">
            <w:pPr>
              <w:spacing w:after="0" w:line="360" w:lineRule="auto"/>
              <w:rPr>
                <w:sz w:val="28"/>
                <w:szCs w:val="28"/>
              </w:rPr>
            </w:pPr>
            <w:r>
              <w:rPr>
                <w:sz w:val="28"/>
                <w:szCs w:val="28"/>
              </w:rPr>
              <w:t>- Nếu thực vật bị giảm sút thì những sinh vật trong chuỗi thức ăn trên cũng sẽ bị ảnh hưởng nghiêm trọng,….</w:t>
            </w:r>
          </w:p>
          <w:p w14:paraId="6A048023" w14:textId="77777777" w:rsidR="00A923F8" w:rsidRDefault="00A923F8">
            <w:pPr>
              <w:spacing w:after="0" w:line="360" w:lineRule="auto"/>
              <w:rPr>
                <w:sz w:val="28"/>
                <w:szCs w:val="28"/>
              </w:rPr>
            </w:pPr>
          </w:p>
          <w:p w14:paraId="49B4BEFE" w14:textId="77777777" w:rsidR="00A923F8" w:rsidRDefault="00000000">
            <w:pPr>
              <w:spacing w:after="0" w:line="360" w:lineRule="auto"/>
              <w:rPr>
                <w:sz w:val="28"/>
                <w:szCs w:val="28"/>
              </w:rPr>
            </w:pPr>
            <w:r>
              <w:rPr>
                <w:sz w:val="28"/>
                <w:szCs w:val="28"/>
              </w:rPr>
              <w:t>- 1 nhóm đại diện lên trình bày</w:t>
            </w:r>
          </w:p>
          <w:p w14:paraId="360FEEEA" w14:textId="77777777" w:rsidR="00A923F8" w:rsidRDefault="00000000">
            <w:pPr>
              <w:spacing w:after="0" w:line="360" w:lineRule="auto"/>
              <w:rPr>
                <w:sz w:val="28"/>
                <w:szCs w:val="28"/>
              </w:rPr>
            </w:pPr>
            <w:r>
              <w:rPr>
                <w:sz w:val="28"/>
                <w:szCs w:val="28"/>
              </w:rPr>
              <w:lastRenderedPageBreak/>
              <w:t xml:space="preserve">- Hs lắng nghe, chia sẻ bài </w:t>
            </w:r>
          </w:p>
          <w:p w14:paraId="1C4D5C47" w14:textId="77777777" w:rsidR="00A923F8" w:rsidRDefault="00000000">
            <w:pPr>
              <w:spacing w:after="0" w:line="360" w:lineRule="auto"/>
              <w:rPr>
                <w:sz w:val="28"/>
                <w:szCs w:val="28"/>
              </w:rPr>
            </w:pPr>
            <w:r>
              <w:rPr>
                <w:sz w:val="28"/>
                <w:szCs w:val="28"/>
              </w:rPr>
              <w:t>- Hs lắng nghe</w:t>
            </w:r>
          </w:p>
        </w:tc>
      </w:tr>
      <w:tr w:rsidR="00A923F8" w14:paraId="0D058B79" w14:textId="77777777">
        <w:tc>
          <w:tcPr>
            <w:tcW w:w="9350" w:type="dxa"/>
            <w:gridSpan w:val="3"/>
          </w:tcPr>
          <w:p w14:paraId="673590EC" w14:textId="77777777" w:rsidR="00A923F8" w:rsidRDefault="00000000">
            <w:pPr>
              <w:spacing w:after="0" w:line="360" w:lineRule="auto"/>
              <w:jc w:val="center"/>
              <w:rPr>
                <w:b/>
                <w:sz w:val="28"/>
                <w:szCs w:val="28"/>
              </w:rPr>
            </w:pPr>
            <w:r>
              <w:rPr>
                <w:b/>
                <w:sz w:val="28"/>
                <w:szCs w:val="28"/>
                <w:u w:val="single"/>
              </w:rPr>
              <w:lastRenderedPageBreak/>
              <w:t>Tiết 2</w:t>
            </w:r>
          </w:p>
        </w:tc>
      </w:tr>
      <w:tr w:rsidR="00A923F8" w14:paraId="65200911" w14:textId="77777777">
        <w:tc>
          <w:tcPr>
            <w:tcW w:w="4804" w:type="dxa"/>
          </w:tcPr>
          <w:p w14:paraId="28C45D5A" w14:textId="77777777" w:rsidR="00A923F8" w:rsidRDefault="00000000">
            <w:pPr>
              <w:spacing w:after="0" w:line="360" w:lineRule="auto"/>
              <w:rPr>
                <w:b/>
                <w:sz w:val="28"/>
                <w:szCs w:val="28"/>
              </w:rPr>
            </w:pPr>
            <w:r>
              <w:rPr>
                <w:b/>
                <w:sz w:val="28"/>
                <w:szCs w:val="28"/>
              </w:rPr>
              <w:t xml:space="preserve">HĐ2: Khám phá mối quan hệ giữa hoạt động của con người đối với chuỗi thức ăn trong tự nhiên </w:t>
            </w:r>
          </w:p>
          <w:p w14:paraId="103E089C" w14:textId="77777777" w:rsidR="00A923F8" w:rsidRDefault="00000000">
            <w:pPr>
              <w:spacing w:after="0" w:line="360" w:lineRule="auto"/>
              <w:rPr>
                <w:sz w:val="28"/>
                <w:szCs w:val="28"/>
              </w:rPr>
            </w:pPr>
            <w:r>
              <w:rPr>
                <w:sz w:val="28"/>
                <w:szCs w:val="28"/>
              </w:rPr>
              <w:t>* Mục tiêu: Phân tích được một trường hợp điển hình về mối quan hệ giữa hoạt động của con người với các mắt xích của chuỗi thức ăn trong tự nhiên.</w:t>
            </w:r>
          </w:p>
          <w:p w14:paraId="36DD0404" w14:textId="77777777" w:rsidR="00A923F8" w:rsidRDefault="00000000">
            <w:pPr>
              <w:spacing w:after="0" w:line="360" w:lineRule="auto"/>
              <w:rPr>
                <w:i/>
                <w:sz w:val="28"/>
                <w:szCs w:val="28"/>
              </w:rPr>
            </w:pPr>
            <w:r>
              <w:rPr>
                <w:i/>
                <w:sz w:val="28"/>
                <w:szCs w:val="28"/>
              </w:rPr>
              <w:t xml:space="preserve">- Bước 1: Làm việc cá nhân </w:t>
            </w:r>
          </w:p>
          <w:p w14:paraId="57EFE1E5" w14:textId="77777777" w:rsidR="00A923F8" w:rsidRDefault="00000000">
            <w:pPr>
              <w:spacing w:after="0" w:line="360" w:lineRule="auto"/>
              <w:rPr>
                <w:sz w:val="28"/>
                <w:szCs w:val="28"/>
              </w:rPr>
            </w:pPr>
            <w:r>
              <w:rPr>
                <w:sz w:val="28"/>
                <w:szCs w:val="28"/>
              </w:rPr>
              <w:t>HS đọc thông tin và quan sát các hình 4 – 6 trang 95, 96 SGK.</w:t>
            </w:r>
          </w:p>
          <w:p w14:paraId="28BA033B" w14:textId="77777777" w:rsidR="00A923F8" w:rsidRDefault="00000000">
            <w:pPr>
              <w:spacing w:after="0" w:line="360" w:lineRule="auto"/>
              <w:rPr>
                <w:i/>
                <w:sz w:val="28"/>
                <w:szCs w:val="28"/>
              </w:rPr>
            </w:pPr>
            <w:r>
              <w:rPr>
                <w:i/>
                <w:sz w:val="28"/>
                <w:szCs w:val="28"/>
              </w:rPr>
              <w:t>Bước 2: Làm việc cả lớp ( sắm vai )</w:t>
            </w:r>
          </w:p>
          <w:p w14:paraId="031ABDA3" w14:textId="77777777" w:rsidR="00A923F8" w:rsidRDefault="00000000">
            <w:pPr>
              <w:spacing w:after="0" w:line="360" w:lineRule="auto"/>
              <w:rPr>
                <w:color w:val="000000"/>
                <w:sz w:val="28"/>
                <w:szCs w:val="28"/>
              </w:rPr>
            </w:pPr>
            <w:r>
              <w:rPr>
                <w:sz w:val="28"/>
                <w:szCs w:val="28"/>
              </w:rPr>
              <w:t xml:space="preserve"> - Một vài HS xung </w:t>
            </w:r>
            <w:r>
              <w:rPr>
                <w:color w:val="000000"/>
                <w:sz w:val="28"/>
                <w:szCs w:val="28"/>
              </w:rPr>
              <w:t>phong đóng vai một người dân trong làng kể lại câu chuyện ở trang 95 và 96 SGK với các bạn trong lớp</w:t>
            </w:r>
          </w:p>
          <w:p w14:paraId="33E9C978" w14:textId="77777777" w:rsidR="00A923F8" w:rsidRDefault="00000000">
            <w:pPr>
              <w:spacing w:after="0" w:line="360" w:lineRule="auto"/>
              <w:rPr>
                <w:color w:val="0000FF"/>
                <w:sz w:val="28"/>
                <w:szCs w:val="28"/>
              </w:rPr>
            </w:pPr>
            <w:r>
              <w:rPr>
                <w:color w:val="000000"/>
                <w:sz w:val="28"/>
                <w:szCs w:val="28"/>
              </w:rPr>
              <w:t>- GV nhận xét, tuyên dương HS</w:t>
            </w:r>
          </w:p>
          <w:p w14:paraId="2AE2BD5D" w14:textId="77777777" w:rsidR="00A923F8" w:rsidRDefault="00000000">
            <w:pPr>
              <w:spacing w:after="0" w:line="360" w:lineRule="auto"/>
              <w:rPr>
                <w:sz w:val="28"/>
                <w:szCs w:val="28"/>
              </w:rPr>
            </w:pPr>
            <w:r>
              <w:rPr>
                <w:sz w:val="28"/>
                <w:szCs w:val="28"/>
              </w:rPr>
              <w:t xml:space="preserve">- GV yêu cầu HS đặt ra các câu hỏi để phân tích sâu về câu chuyện.  </w:t>
            </w:r>
          </w:p>
          <w:p w14:paraId="57876F2D" w14:textId="77777777" w:rsidR="00A923F8" w:rsidRDefault="00000000">
            <w:pPr>
              <w:spacing w:after="0" w:line="360" w:lineRule="auto"/>
              <w:rPr>
                <w:sz w:val="28"/>
                <w:szCs w:val="28"/>
              </w:rPr>
            </w:pPr>
            <w:r>
              <w:rPr>
                <w:sz w:val="28"/>
                <w:szCs w:val="28"/>
              </w:rPr>
              <w:t xml:space="preserve"> Gợi ý một số câu hỏi dưới đây:</w:t>
            </w:r>
          </w:p>
          <w:p w14:paraId="01C0FBC0" w14:textId="77777777" w:rsidR="00A923F8" w:rsidRDefault="00000000">
            <w:pPr>
              <w:spacing w:after="0" w:line="360" w:lineRule="auto"/>
              <w:ind w:left="200" w:firstLine="0"/>
              <w:rPr>
                <w:sz w:val="28"/>
                <w:szCs w:val="28"/>
              </w:rPr>
            </w:pPr>
            <w:r>
              <w:rPr>
                <w:sz w:val="28"/>
                <w:szCs w:val="28"/>
              </w:rPr>
              <w:t xml:space="preserve">(1)Vì sao bò bắt đầu cho ít sữa? </w:t>
            </w:r>
          </w:p>
          <w:p w14:paraId="6386A587" w14:textId="77777777" w:rsidR="00A923F8" w:rsidRDefault="00000000">
            <w:pPr>
              <w:spacing w:after="0" w:line="360" w:lineRule="auto"/>
              <w:ind w:left="200" w:firstLine="0"/>
              <w:rPr>
                <w:sz w:val="28"/>
                <w:szCs w:val="28"/>
              </w:rPr>
            </w:pPr>
            <w:r>
              <w:rPr>
                <w:sz w:val="28"/>
                <w:szCs w:val="28"/>
              </w:rPr>
              <w:t xml:space="preserve">(2) Vì sao cỏ giảm đi? </w:t>
            </w:r>
          </w:p>
          <w:p w14:paraId="3F890F67" w14:textId="77777777" w:rsidR="00A923F8" w:rsidRDefault="00000000">
            <w:pPr>
              <w:spacing w:after="0" w:line="360" w:lineRule="auto"/>
              <w:ind w:left="200" w:firstLine="0"/>
              <w:rPr>
                <w:sz w:val="28"/>
                <w:szCs w:val="28"/>
              </w:rPr>
            </w:pPr>
            <w:r>
              <w:rPr>
                <w:sz w:val="28"/>
                <w:szCs w:val="28"/>
              </w:rPr>
              <w:t xml:space="preserve">(3) Vì sao chuột xuất hiện nhiều lên? </w:t>
            </w:r>
            <w:r>
              <w:rPr>
                <w:sz w:val="28"/>
                <w:szCs w:val="28"/>
              </w:rPr>
              <w:lastRenderedPageBreak/>
              <w:t>(Gợi ý: (I) Vì cỏ trên cánh đồng giảm đi. (2) Vì chuột xuất hiện nhiều lên, ăn hết nhiều có. (3) Vì cú đã bị dân làng đuổi đi, không có ai săn bắt chuột.)</w:t>
            </w:r>
          </w:p>
          <w:p w14:paraId="0820A75B" w14:textId="77777777" w:rsidR="00A923F8" w:rsidRDefault="00000000">
            <w:pPr>
              <w:spacing w:after="0" w:line="360" w:lineRule="auto"/>
              <w:ind w:left="200" w:firstLine="0"/>
              <w:rPr>
                <w:sz w:val="28"/>
                <w:szCs w:val="28"/>
              </w:rPr>
            </w:pPr>
            <w:r>
              <w:rPr>
                <w:sz w:val="28"/>
                <w:szCs w:val="28"/>
              </w:rPr>
              <w:t xml:space="preserve"> – Tiếp theo, GV yêu cầu HS suy nghĩ và trả lời các câu hỏi và viết vào vở bài tập</w:t>
            </w:r>
          </w:p>
          <w:p w14:paraId="67C105BA" w14:textId="77777777" w:rsidR="00A923F8" w:rsidRDefault="00000000">
            <w:pPr>
              <w:spacing w:after="0" w:line="360" w:lineRule="auto"/>
              <w:rPr>
                <w:sz w:val="28"/>
                <w:szCs w:val="28"/>
              </w:rPr>
            </w:pPr>
            <w:r>
              <w:rPr>
                <w:sz w:val="28"/>
                <w:szCs w:val="28"/>
              </w:rPr>
              <w:t xml:space="preserve">(Gợi ý đáp án: </w:t>
            </w:r>
          </w:p>
          <w:p w14:paraId="7305AF32" w14:textId="77777777" w:rsidR="00A923F8" w:rsidRDefault="00000000">
            <w:pPr>
              <w:spacing w:after="0" w:line="360" w:lineRule="auto"/>
              <w:rPr>
                <w:sz w:val="28"/>
                <w:szCs w:val="28"/>
              </w:rPr>
            </w:pPr>
            <w:r>
              <w:rPr>
                <w:sz w:val="28"/>
                <w:szCs w:val="28"/>
              </w:rPr>
              <w:t xml:space="preserve">Câu 1 trong logo hỏi trang 96 SGK (tương ứng câu 3a Bài 23 VBT): Cỏ -&gt; Chuột -&gt;Cú </w:t>
            </w:r>
          </w:p>
          <w:p w14:paraId="3C1F1051" w14:textId="77777777" w:rsidR="00A923F8" w:rsidRDefault="00000000">
            <w:pPr>
              <w:spacing w:after="0" w:line="360" w:lineRule="auto"/>
              <w:rPr>
                <w:sz w:val="28"/>
                <w:szCs w:val="28"/>
              </w:rPr>
            </w:pPr>
            <w:r>
              <w:rPr>
                <w:sz w:val="28"/>
                <w:szCs w:val="28"/>
              </w:rPr>
              <w:t xml:space="preserve">Dân làng đã phá huỷ mắt xích thứ ba trong chuỗi thức ăn (cú đã bị đuổi đi). Hậu quả của việc đó là chuột phát triển, ăn hết nhiều cỏ. Đàn bò thiếu cỏ ăn nên gầy đi và cho ít sữa. Câu 2.: Để giữ cân bằng chuỗi thức ăn trên, dân làng cần phải để cú quay trở lại sinh sống trong những hốc cây ở bìa rừng.) </w:t>
            </w:r>
          </w:p>
          <w:p w14:paraId="0EC1D6B6" w14:textId="77777777" w:rsidR="00A923F8" w:rsidRDefault="00000000">
            <w:pPr>
              <w:spacing w:after="0" w:line="360" w:lineRule="auto"/>
              <w:rPr>
                <w:sz w:val="28"/>
                <w:szCs w:val="28"/>
              </w:rPr>
            </w:pPr>
            <w:r>
              <w:rPr>
                <w:sz w:val="28"/>
                <w:szCs w:val="28"/>
              </w:rPr>
              <w:t>- GV nhận xét và bổ sung (nếu có).</w:t>
            </w:r>
          </w:p>
        </w:tc>
        <w:tc>
          <w:tcPr>
            <w:tcW w:w="4546" w:type="dxa"/>
            <w:gridSpan w:val="2"/>
          </w:tcPr>
          <w:p w14:paraId="3D56AB15" w14:textId="77777777" w:rsidR="00A923F8" w:rsidRDefault="00000000">
            <w:pPr>
              <w:spacing w:after="0" w:line="360" w:lineRule="auto"/>
              <w:rPr>
                <w:sz w:val="28"/>
                <w:szCs w:val="28"/>
              </w:rPr>
            </w:pPr>
            <w:r>
              <w:rPr>
                <w:sz w:val="28"/>
                <w:szCs w:val="28"/>
              </w:rPr>
              <w:lastRenderedPageBreak/>
              <w:t xml:space="preserve">  </w:t>
            </w:r>
          </w:p>
          <w:p w14:paraId="40EE097D" w14:textId="77777777" w:rsidR="00A923F8" w:rsidRDefault="00A923F8">
            <w:pPr>
              <w:spacing w:after="0" w:line="360" w:lineRule="auto"/>
              <w:rPr>
                <w:sz w:val="28"/>
                <w:szCs w:val="28"/>
              </w:rPr>
            </w:pPr>
          </w:p>
          <w:p w14:paraId="06EED77B" w14:textId="77777777" w:rsidR="00A923F8" w:rsidRDefault="00A923F8">
            <w:pPr>
              <w:spacing w:after="0" w:line="360" w:lineRule="auto"/>
              <w:rPr>
                <w:sz w:val="28"/>
                <w:szCs w:val="28"/>
              </w:rPr>
            </w:pPr>
          </w:p>
          <w:p w14:paraId="13CD3FB6" w14:textId="77777777" w:rsidR="00A923F8" w:rsidRDefault="00A923F8">
            <w:pPr>
              <w:spacing w:after="0" w:line="360" w:lineRule="auto"/>
              <w:rPr>
                <w:sz w:val="28"/>
                <w:szCs w:val="28"/>
              </w:rPr>
            </w:pPr>
          </w:p>
          <w:p w14:paraId="4411DB2B" w14:textId="77777777" w:rsidR="00A923F8" w:rsidRDefault="00A923F8">
            <w:pPr>
              <w:spacing w:after="0" w:line="360" w:lineRule="auto"/>
              <w:rPr>
                <w:sz w:val="28"/>
                <w:szCs w:val="28"/>
              </w:rPr>
            </w:pPr>
          </w:p>
          <w:p w14:paraId="7C11E758" w14:textId="77777777" w:rsidR="00A923F8" w:rsidRDefault="00A923F8">
            <w:pPr>
              <w:spacing w:after="0" w:line="360" w:lineRule="auto"/>
              <w:rPr>
                <w:sz w:val="28"/>
                <w:szCs w:val="28"/>
              </w:rPr>
            </w:pPr>
          </w:p>
          <w:p w14:paraId="55E51C4B" w14:textId="77777777" w:rsidR="00A923F8" w:rsidRDefault="00A923F8">
            <w:pPr>
              <w:spacing w:after="0" w:line="360" w:lineRule="auto"/>
              <w:rPr>
                <w:sz w:val="28"/>
                <w:szCs w:val="28"/>
              </w:rPr>
            </w:pPr>
          </w:p>
          <w:p w14:paraId="517B56DE" w14:textId="77777777" w:rsidR="00A923F8" w:rsidRDefault="00000000">
            <w:pPr>
              <w:spacing w:after="0" w:line="360" w:lineRule="auto"/>
              <w:rPr>
                <w:sz w:val="28"/>
                <w:szCs w:val="28"/>
              </w:rPr>
            </w:pPr>
            <w:r>
              <w:rPr>
                <w:sz w:val="28"/>
                <w:szCs w:val="28"/>
              </w:rPr>
              <w:t>- HS thực hiện đọc thông tin và quan sát các hình trong sgk.</w:t>
            </w:r>
          </w:p>
          <w:p w14:paraId="03C05287" w14:textId="77777777" w:rsidR="00A923F8" w:rsidRDefault="00A923F8">
            <w:pPr>
              <w:spacing w:after="0" w:line="360" w:lineRule="auto"/>
              <w:rPr>
                <w:sz w:val="28"/>
                <w:szCs w:val="28"/>
              </w:rPr>
            </w:pPr>
          </w:p>
          <w:p w14:paraId="042AAA49" w14:textId="77777777" w:rsidR="00A923F8" w:rsidRDefault="00000000">
            <w:pPr>
              <w:spacing w:after="0" w:line="360" w:lineRule="auto"/>
              <w:rPr>
                <w:sz w:val="28"/>
                <w:szCs w:val="28"/>
              </w:rPr>
            </w:pPr>
            <w:r>
              <w:rPr>
                <w:sz w:val="28"/>
                <w:szCs w:val="28"/>
              </w:rPr>
              <w:t>- 2-3 em đóng vai người dân kể lại câu chuyện.</w:t>
            </w:r>
          </w:p>
          <w:p w14:paraId="73D3708F" w14:textId="77777777" w:rsidR="00A923F8" w:rsidRDefault="00A923F8">
            <w:pPr>
              <w:spacing w:after="0" w:line="360" w:lineRule="auto"/>
              <w:rPr>
                <w:sz w:val="28"/>
                <w:szCs w:val="28"/>
              </w:rPr>
            </w:pPr>
          </w:p>
          <w:p w14:paraId="11920714" w14:textId="77777777" w:rsidR="00A923F8" w:rsidRDefault="00000000">
            <w:pPr>
              <w:spacing w:after="0" w:line="360" w:lineRule="auto"/>
              <w:rPr>
                <w:sz w:val="28"/>
                <w:szCs w:val="28"/>
              </w:rPr>
            </w:pPr>
            <w:r>
              <w:rPr>
                <w:sz w:val="28"/>
                <w:szCs w:val="28"/>
              </w:rPr>
              <w:t>- Hs lắng nghe.</w:t>
            </w:r>
          </w:p>
          <w:p w14:paraId="2A2637C0" w14:textId="77777777" w:rsidR="00A923F8" w:rsidRDefault="00A923F8">
            <w:pPr>
              <w:spacing w:after="0" w:line="360" w:lineRule="auto"/>
              <w:rPr>
                <w:sz w:val="28"/>
                <w:szCs w:val="28"/>
              </w:rPr>
            </w:pPr>
          </w:p>
          <w:p w14:paraId="17357E0B" w14:textId="77777777" w:rsidR="00A923F8" w:rsidRDefault="00A923F8">
            <w:pPr>
              <w:spacing w:after="0" w:line="360" w:lineRule="auto"/>
              <w:rPr>
                <w:sz w:val="28"/>
                <w:szCs w:val="28"/>
              </w:rPr>
            </w:pPr>
          </w:p>
          <w:p w14:paraId="7A3135CC" w14:textId="77777777" w:rsidR="00A923F8" w:rsidRDefault="00A923F8">
            <w:pPr>
              <w:spacing w:after="0" w:line="360" w:lineRule="auto"/>
              <w:rPr>
                <w:sz w:val="28"/>
                <w:szCs w:val="28"/>
              </w:rPr>
            </w:pPr>
          </w:p>
          <w:p w14:paraId="4CE9D017" w14:textId="77777777" w:rsidR="00A923F8" w:rsidRDefault="00A923F8">
            <w:pPr>
              <w:spacing w:after="0" w:line="360" w:lineRule="auto"/>
              <w:rPr>
                <w:sz w:val="28"/>
                <w:szCs w:val="28"/>
              </w:rPr>
            </w:pPr>
          </w:p>
          <w:p w14:paraId="40E0DB4C" w14:textId="77777777" w:rsidR="00A923F8" w:rsidRDefault="00A923F8">
            <w:pPr>
              <w:spacing w:after="0" w:line="360" w:lineRule="auto"/>
              <w:rPr>
                <w:sz w:val="28"/>
                <w:szCs w:val="28"/>
              </w:rPr>
            </w:pPr>
          </w:p>
          <w:p w14:paraId="0D49BD64" w14:textId="77777777" w:rsidR="00A923F8" w:rsidRDefault="00000000">
            <w:pPr>
              <w:spacing w:after="0" w:line="360" w:lineRule="auto"/>
              <w:rPr>
                <w:sz w:val="28"/>
                <w:szCs w:val="28"/>
              </w:rPr>
            </w:pPr>
            <w:r>
              <w:rPr>
                <w:sz w:val="28"/>
                <w:szCs w:val="28"/>
              </w:rPr>
              <w:t>- HS lắng nghe.</w:t>
            </w:r>
          </w:p>
          <w:p w14:paraId="60F36371" w14:textId="77777777" w:rsidR="00A923F8" w:rsidRDefault="00A923F8">
            <w:pPr>
              <w:spacing w:after="0" w:line="360" w:lineRule="auto"/>
              <w:rPr>
                <w:sz w:val="28"/>
                <w:szCs w:val="28"/>
              </w:rPr>
            </w:pPr>
          </w:p>
          <w:p w14:paraId="743AD624" w14:textId="77777777" w:rsidR="00A923F8" w:rsidRDefault="00A923F8">
            <w:pPr>
              <w:spacing w:after="0" w:line="360" w:lineRule="auto"/>
              <w:rPr>
                <w:sz w:val="28"/>
                <w:szCs w:val="28"/>
              </w:rPr>
            </w:pPr>
          </w:p>
          <w:p w14:paraId="10361918" w14:textId="77777777" w:rsidR="00A923F8" w:rsidRDefault="00A923F8">
            <w:pPr>
              <w:spacing w:after="0" w:line="360" w:lineRule="auto"/>
              <w:rPr>
                <w:sz w:val="28"/>
                <w:szCs w:val="28"/>
              </w:rPr>
            </w:pPr>
          </w:p>
          <w:p w14:paraId="066D647F" w14:textId="77777777" w:rsidR="00A923F8" w:rsidRDefault="00A923F8">
            <w:pPr>
              <w:spacing w:after="0" w:line="360" w:lineRule="auto"/>
              <w:rPr>
                <w:sz w:val="28"/>
                <w:szCs w:val="28"/>
              </w:rPr>
            </w:pPr>
          </w:p>
          <w:p w14:paraId="2DB50726" w14:textId="77777777" w:rsidR="00A923F8" w:rsidRDefault="00A923F8">
            <w:pPr>
              <w:spacing w:after="0" w:line="360" w:lineRule="auto"/>
              <w:rPr>
                <w:sz w:val="28"/>
                <w:szCs w:val="28"/>
              </w:rPr>
            </w:pPr>
          </w:p>
          <w:p w14:paraId="14DFFA53" w14:textId="77777777" w:rsidR="00A923F8" w:rsidRDefault="00000000">
            <w:pPr>
              <w:spacing w:after="0" w:line="360" w:lineRule="auto"/>
              <w:rPr>
                <w:sz w:val="28"/>
                <w:szCs w:val="28"/>
              </w:rPr>
            </w:pPr>
            <w:r>
              <w:rPr>
                <w:sz w:val="28"/>
                <w:szCs w:val="28"/>
              </w:rPr>
              <w:t>-  Hs suy nghĩ và trả lời câu hỏi</w:t>
            </w:r>
          </w:p>
          <w:p w14:paraId="6F92FA7F" w14:textId="77777777" w:rsidR="00A923F8" w:rsidRDefault="00A923F8">
            <w:pPr>
              <w:spacing w:after="0" w:line="360" w:lineRule="auto"/>
              <w:rPr>
                <w:sz w:val="28"/>
                <w:szCs w:val="28"/>
              </w:rPr>
            </w:pPr>
          </w:p>
          <w:p w14:paraId="74A0CAC0" w14:textId="77777777" w:rsidR="00A923F8" w:rsidRDefault="00A923F8">
            <w:pPr>
              <w:spacing w:after="0" w:line="360" w:lineRule="auto"/>
              <w:rPr>
                <w:sz w:val="28"/>
                <w:szCs w:val="28"/>
              </w:rPr>
            </w:pPr>
          </w:p>
          <w:p w14:paraId="578F2840" w14:textId="77777777" w:rsidR="00A923F8" w:rsidRDefault="00A923F8">
            <w:pPr>
              <w:spacing w:after="0" w:line="360" w:lineRule="auto"/>
              <w:rPr>
                <w:sz w:val="28"/>
                <w:szCs w:val="28"/>
              </w:rPr>
            </w:pPr>
          </w:p>
          <w:p w14:paraId="2A080CDF" w14:textId="77777777" w:rsidR="00A923F8" w:rsidRDefault="00000000">
            <w:pPr>
              <w:spacing w:after="0" w:line="360" w:lineRule="auto"/>
              <w:rPr>
                <w:sz w:val="28"/>
                <w:szCs w:val="28"/>
              </w:rPr>
            </w:pPr>
            <w:r>
              <w:rPr>
                <w:sz w:val="28"/>
                <w:szCs w:val="28"/>
              </w:rPr>
              <w:t>- HS thực hiện.</w:t>
            </w:r>
          </w:p>
          <w:p w14:paraId="11E296E3" w14:textId="77777777" w:rsidR="00A923F8" w:rsidRDefault="00A923F8">
            <w:pPr>
              <w:spacing w:after="0" w:line="360" w:lineRule="auto"/>
              <w:rPr>
                <w:sz w:val="28"/>
                <w:szCs w:val="28"/>
              </w:rPr>
            </w:pPr>
          </w:p>
          <w:p w14:paraId="3CC34E11" w14:textId="77777777" w:rsidR="00A923F8" w:rsidRDefault="00A923F8">
            <w:pPr>
              <w:spacing w:after="0" w:line="360" w:lineRule="auto"/>
              <w:rPr>
                <w:sz w:val="28"/>
                <w:szCs w:val="28"/>
              </w:rPr>
            </w:pPr>
          </w:p>
          <w:p w14:paraId="2B96C695" w14:textId="77777777" w:rsidR="00A923F8" w:rsidRDefault="00000000">
            <w:pPr>
              <w:spacing w:after="0" w:line="360" w:lineRule="auto"/>
              <w:rPr>
                <w:sz w:val="28"/>
                <w:szCs w:val="28"/>
              </w:rPr>
            </w:pPr>
            <w:r>
              <w:rPr>
                <w:sz w:val="28"/>
                <w:szCs w:val="28"/>
              </w:rPr>
              <w:t>- Đại diện một số em trình bày bài làm cácbạn còn lại nhận xét và bổ sung (nếu có).</w:t>
            </w:r>
          </w:p>
          <w:p w14:paraId="524D04E4" w14:textId="77777777" w:rsidR="00A923F8" w:rsidRDefault="00A923F8">
            <w:pPr>
              <w:spacing w:after="0" w:line="360" w:lineRule="auto"/>
              <w:rPr>
                <w:sz w:val="28"/>
                <w:szCs w:val="28"/>
              </w:rPr>
            </w:pPr>
          </w:p>
          <w:p w14:paraId="6FC17298" w14:textId="77777777" w:rsidR="00A923F8" w:rsidRDefault="00A923F8">
            <w:pPr>
              <w:spacing w:after="0" w:line="360" w:lineRule="auto"/>
              <w:rPr>
                <w:sz w:val="28"/>
                <w:szCs w:val="28"/>
              </w:rPr>
            </w:pPr>
          </w:p>
          <w:p w14:paraId="6B563444" w14:textId="77777777" w:rsidR="00A923F8" w:rsidRDefault="00000000">
            <w:pPr>
              <w:spacing w:after="0" w:line="360" w:lineRule="auto"/>
              <w:rPr>
                <w:sz w:val="28"/>
                <w:szCs w:val="28"/>
              </w:rPr>
            </w:pPr>
            <w:r>
              <w:rPr>
                <w:sz w:val="28"/>
                <w:szCs w:val="28"/>
              </w:rPr>
              <w:t>- HS lắng nghe.</w:t>
            </w:r>
          </w:p>
        </w:tc>
      </w:tr>
      <w:tr w:rsidR="00A923F8" w14:paraId="7D19C42C" w14:textId="77777777">
        <w:tc>
          <w:tcPr>
            <w:tcW w:w="9350" w:type="dxa"/>
            <w:gridSpan w:val="3"/>
          </w:tcPr>
          <w:p w14:paraId="1908AE77" w14:textId="77777777" w:rsidR="00A923F8" w:rsidRDefault="00000000">
            <w:pPr>
              <w:spacing w:after="0" w:line="360" w:lineRule="auto"/>
              <w:jc w:val="center"/>
              <w:rPr>
                <w:b/>
                <w:sz w:val="28"/>
                <w:szCs w:val="28"/>
              </w:rPr>
            </w:pPr>
            <w:r>
              <w:rPr>
                <w:b/>
                <w:sz w:val="28"/>
                <w:szCs w:val="28"/>
              </w:rPr>
              <w:lastRenderedPageBreak/>
              <w:t>Tiết 3</w:t>
            </w:r>
          </w:p>
        </w:tc>
      </w:tr>
      <w:tr w:rsidR="00A923F8" w14:paraId="67B458FA" w14:textId="77777777">
        <w:tc>
          <w:tcPr>
            <w:tcW w:w="4804" w:type="dxa"/>
          </w:tcPr>
          <w:p w14:paraId="6087CDFC" w14:textId="77777777" w:rsidR="00A923F8" w:rsidRDefault="00000000">
            <w:pPr>
              <w:spacing w:after="0" w:line="360" w:lineRule="auto"/>
              <w:rPr>
                <w:sz w:val="28"/>
                <w:szCs w:val="28"/>
              </w:rPr>
            </w:pPr>
            <w:r>
              <w:rPr>
                <w:b/>
                <w:sz w:val="28"/>
                <w:szCs w:val="28"/>
              </w:rPr>
              <w:t>III.LUYỆN TẬP VÀ VẬN DỤNG</w:t>
            </w:r>
          </w:p>
          <w:p w14:paraId="54F61C14" w14:textId="77777777" w:rsidR="00A923F8" w:rsidRDefault="00000000">
            <w:pPr>
              <w:spacing w:after="0" w:line="360" w:lineRule="auto"/>
              <w:rPr>
                <w:b/>
                <w:sz w:val="28"/>
                <w:szCs w:val="28"/>
              </w:rPr>
            </w:pPr>
            <w:r>
              <w:rPr>
                <w:b/>
                <w:sz w:val="28"/>
                <w:szCs w:val="28"/>
              </w:rPr>
              <w:t>HĐ3: Xác định những việc cần làm để giữ cân bằng chuỗi thức ăn trong tự nhiên</w:t>
            </w:r>
          </w:p>
          <w:p w14:paraId="00A01BD0" w14:textId="77777777" w:rsidR="00A923F8" w:rsidRDefault="00000000">
            <w:pPr>
              <w:spacing w:after="0" w:line="360" w:lineRule="auto"/>
              <w:rPr>
                <w:sz w:val="28"/>
                <w:szCs w:val="28"/>
              </w:rPr>
            </w:pPr>
            <w:r>
              <w:rPr>
                <w:b/>
                <w:sz w:val="28"/>
                <w:szCs w:val="28"/>
              </w:rPr>
              <w:lastRenderedPageBreak/>
              <w:t xml:space="preserve"> </w:t>
            </w:r>
            <w:r>
              <w:rPr>
                <w:sz w:val="28"/>
                <w:szCs w:val="28"/>
              </w:rPr>
              <w:t>* Mục tiêu: Làm được một số việc để góp phần giữ cân bằng chuỗi thức ăn trong tự nhiên</w:t>
            </w:r>
          </w:p>
          <w:p w14:paraId="1957A74C" w14:textId="77777777" w:rsidR="00A923F8" w:rsidRDefault="00000000">
            <w:pPr>
              <w:tabs>
                <w:tab w:val="left" w:pos="3580"/>
              </w:tabs>
              <w:spacing w:after="0" w:line="360" w:lineRule="auto"/>
              <w:rPr>
                <w:sz w:val="28"/>
                <w:szCs w:val="28"/>
              </w:rPr>
            </w:pPr>
            <w:r>
              <w:rPr>
                <w:sz w:val="28"/>
                <w:szCs w:val="28"/>
              </w:rPr>
              <w:t>* Cách tiến hành</w:t>
            </w:r>
          </w:p>
          <w:p w14:paraId="52B9D2F2" w14:textId="77777777" w:rsidR="00A923F8" w:rsidRDefault="00000000">
            <w:pPr>
              <w:tabs>
                <w:tab w:val="left" w:pos="3580"/>
              </w:tabs>
              <w:spacing w:after="0" w:line="360" w:lineRule="auto"/>
              <w:rPr>
                <w:i/>
                <w:sz w:val="28"/>
                <w:szCs w:val="28"/>
              </w:rPr>
            </w:pPr>
            <w:r>
              <w:rPr>
                <w:i/>
                <w:sz w:val="28"/>
                <w:szCs w:val="28"/>
              </w:rPr>
              <w:t xml:space="preserve">Bước 1: Làm việc nhóm </w:t>
            </w:r>
          </w:p>
          <w:p w14:paraId="3DDE6611" w14:textId="77777777" w:rsidR="00A923F8" w:rsidRDefault="00000000">
            <w:pPr>
              <w:tabs>
                <w:tab w:val="left" w:pos="3580"/>
              </w:tabs>
              <w:spacing w:after="0" w:line="360" w:lineRule="auto"/>
              <w:rPr>
                <w:sz w:val="28"/>
                <w:szCs w:val="28"/>
              </w:rPr>
            </w:pPr>
            <w:r>
              <w:rPr>
                <w:sz w:val="28"/>
                <w:szCs w:val="28"/>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14:paraId="17FE7BBC" w14:textId="77777777" w:rsidR="00A923F8" w:rsidRDefault="00000000">
            <w:pPr>
              <w:tabs>
                <w:tab w:val="left" w:pos="3580"/>
              </w:tabs>
              <w:spacing w:after="0" w:line="360" w:lineRule="auto"/>
              <w:rPr>
                <w:sz w:val="28"/>
                <w:szCs w:val="28"/>
              </w:rPr>
            </w:pPr>
            <w:r>
              <w:rPr>
                <w:sz w:val="28"/>
                <w:szCs w:val="28"/>
              </w:rPr>
              <w:t xml:space="preserve">+ Bảo vệ động vật hoang dã. </w:t>
            </w:r>
          </w:p>
          <w:p w14:paraId="18DDA1CF" w14:textId="77777777" w:rsidR="00A923F8" w:rsidRDefault="00000000">
            <w:pPr>
              <w:tabs>
                <w:tab w:val="left" w:pos="3580"/>
              </w:tabs>
              <w:spacing w:after="0" w:line="360" w:lineRule="auto"/>
              <w:rPr>
                <w:sz w:val="28"/>
                <w:szCs w:val="28"/>
              </w:rPr>
            </w:pPr>
            <w:r>
              <w:rPr>
                <w:sz w:val="28"/>
                <w:szCs w:val="28"/>
              </w:rPr>
              <w:t>+ Tiêu dùng tiết kiệm.</w:t>
            </w:r>
          </w:p>
          <w:p w14:paraId="099532C2" w14:textId="77777777" w:rsidR="00A923F8" w:rsidRDefault="00000000">
            <w:pPr>
              <w:tabs>
                <w:tab w:val="left" w:pos="3580"/>
              </w:tabs>
              <w:spacing w:after="0" w:line="360" w:lineRule="auto"/>
              <w:rPr>
                <w:i/>
                <w:sz w:val="28"/>
                <w:szCs w:val="28"/>
              </w:rPr>
            </w:pPr>
            <w:r>
              <w:rPr>
                <w:i/>
                <w:sz w:val="28"/>
                <w:szCs w:val="28"/>
              </w:rPr>
              <w:t xml:space="preserve"> Bước 2: Làm việc cả lớp </w:t>
            </w:r>
          </w:p>
          <w:p w14:paraId="3BC8E490" w14:textId="77777777" w:rsidR="00A923F8" w:rsidRDefault="00000000">
            <w:pPr>
              <w:tabs>
                <w:tab w:val="left" w:pos="3580"/>
              </w:tabs>
              <w:spacing w:after="0" w:line="360" w:lineRule="auto"/>
              <w:rPr>
                <w:sz w:val="28"/>
                <w:szCs w:val="28"/>
              </w:rPr>
            </w:pPr>
            <w:r>
              <w:rPr>
                <w:sz w:val="28"/>
                <w:szCs w:val="28"/>
              </w:rPr>
              <w:t xml:space="preserve">-Đại diện một số nhóm báo cáo kết quả làm việc trước lớp. </w:t>
            </w:r>
          </w:p>
          <w:p w14:paraId="24F548F9" w14:textId="77777777" w:rsidR="00A923F8" w:rsidRDefault="00000000">
            <w:pPr>
              <w:tabs>
                <w:tab w:val="left" w:pos="3580"/>
              </w:tabs>
              <w:spacing w:after="0" w:line="360" w:lineRule="auto"/>
              <w:rPr>
                <w:sz w:val="28"/>
                <w:szCs w:val="28"/>
              </w:rPr>
            </w:pPr>
            <w:r>
              <w:rPr>
                <w:sz w:val="28"/>
                <w:szCs w:val="28"/>
              </w:rPr>
              <w:t>-Tiếp theo, GV yêu cầu HS thực hiện yêu cầu trong logo luyện tập, vận dụng ở trang 96 SGK: “Lập danh sách những việc em sẽ làm để góp phần giữ cân bằng chuỗi thức ăn và chia sẻ việc làm đó với các bạn”.</w:t>
            </w:r>
          </w:p>
          <w:p w14:paraId="70FD3812" w14:textId="77777777" w:rsidR="00A923F8" w:rsidRDefault="00000000">
            <w:pPr>
              <w:tabs>
                <w:tab w:val="left" w:pos="3580"/>
              </w:tabs>
              <w:spacing w:after="0" w:line="360" w:lineRule="auto"/>
              <w:rPr>
                <w:sz w:val="28"/>
                <w:szCs w:val="28"/>
              </w:rPr>
            </w:pPr>
            <w:r>
              <w:rPr>
                <w:sz w:val="28"/>
                <w:szCs w:val="28"/>
              </w:rPr>
              <w:t xml:space="preserve">-Gv nhận xét và kết luận </w:t>
            </w:r>
          </w:p>
          <w:p w14:paraId="3D5CEC8C" w14:textId="77777777" w:rsidR="00A923F8" w:rsidRDefault="00000000">
            <w:pPr>
              <w:spacing w:after="0" w:line="360" w:lineRule="auto"/>
              <w:rPr>
                <w:b/>
                <w:sz w:val="28"/>
                <w:szCs w:val="28"/>
              </w:rPr>
            </w:pPr>
            <w:r>
              <w:rPr>
                <w:b/>
                <w:sz w:val="28"/>
                <w:szCs w:val="28"/>
              </w:rPr>
              <w:t xml:space="preserve"> Hoạt động 4: Vận động những người xung quanh cùng tham gia giữ cân bằng chuỗi thức ăn trong tự nhiên </w:t>
            </w:r>
          </w:p>
          <w:p w14:paraId="30EB80D1" w14:textId="77777777" w:rsidR="00A923F8" w:rsidRDefault="00000000">
            <w:pPr>
              <w:spacing w:after="0" w:line="360" w:lineRule="auto"/>
              <w:rPr>
                <w:sz w:val="28"/>
                <w:szCs w:val="28"/>
              </w:rPr>
            </w:pPr>
            <w:r>
              <w:rPr>
                <w:sz w:val="28"/>
                <w:szCs w:val="28"/>
              </w:rPr>
              <w:lastRenderedPageBreak/>
              <w:t>* Mục tiêu: Vận động được gia đình cùng thực hiện giữ cân bằng chuỗi thức ăn trong tự nhiên.</w:t>
            </w:r>
          </w:p>
          <w:p w14:paraId="55B9901E" w14:textId="77777777" w:rsidR="00A923F8" w:rsidRDefault="00000000">
            <w:pPr>
              <w:spacing w:after="0" w:line="360" w:lineRule="auto"/>
              <w:rPr>
                <w:sz w:val="28"/>
                <w:szCs w:val="28"/>
              </w:rPr>
            </w:pPr>
            <w:r>
              <w:rPr>
                <w:sz w:val="28"/>
                <w:szCs w:val="28"/>
              </w:rPr>
              <w:t xml:space="preserve">* Cách tiến hành </w:t>
            </w:r>
          </w:p>
          <w:p w14:paraId="4ADA9F99" w14:textId="77777777" w:rsidR="00A923F8" w:rsidRDefault="00000000">
            <w:pPr>
              <w:spacing w:after="0" w:line="360" w:lineRule="auto"/>
              <w:rPr>
                <w:i/>
                <w:sz w:val="28"/>
                <w:szCs w:val="28"/>
              </w:rPr>
            </w:pPr>
            <w:r>
              <w:rPr>
                <w:i/>
                <w:sz w:val="28"/>
                <w:szCs w:val="28"/>
              </w:rPr>
              <w:t>Bước 1: Làm việc theo cặp</w:t>
            </w:r>
          </w:p>
          <w:p w14:paraId="40297C1C" w14:textId="77777777" w:rsidR="00A923F8" w:rsidRDefault="00000000">
            <w:pPr>
              <w:spacing w:after="0" w:line="360" w:lineRule="auto"/>
              <w:rPr>
                <w:sz w:val="28"/>
                <w:szCs w:val="28"/>
              </w:rPr>
            </w:pPr>
            <w:r>
              <w:rPr>
                <w:sz w:val="28"/>
                <w:szCs w:val="28"/>
              </w:rPr>
              <w:t xml:space="preserve"> HS quan sát các hình 7 – 9 trang 97 SGK và nói với nhau về việc các bạn đã làm để vận động gia đình cùng tham gia giữ cân bằng chuỗi thức ăn trong tự nhiên.</w:t>
            </w:r>
          </w:p>
          <w:p w14:paraId="128B1B9C" w14:textId="77777777" w:rsidR="00A923F8" w:rsidRDefault="00000000">
            <w:pPr>
              <w:spacing w:after="0" w:line="360" w:lineRule="auto"/>
              <w:rPr>
                <w:sz w:val="28"/>
                <w:szCs w:val="28"/>
              </w:rPr>
            </w:pPr>
            <w:r>
              <w:rPr>
                <w:sz w:val="28"/>
                <w:szCs w:val="28"/>
              </w:rPr>
              <w:t xml:space="preserve"> </w:t>
            </w:r>
            <w:r>
              <w:rPr>
                <w:i/>
                <w:sz w:val="28"/>
                <w:szCs w:val="28"/>
              </w:rPr>
              <w:t xml:space="preserve">Bước 2: Làm việc cả lớp </w:t>
            </w:r>
          </w:p>
          <w:p w14:paraId="7DAEF68D" w14:textId="77777777" w:rsidR="00A923F8" w:rsidRDefault="00000000">
            <w:pPr>
              <w:spacing w:after="0" w:line="360" w:lineRule="auto"/>
              <w:rPr>
                <w:sz w:val="28"/>
                <w:szCs w:val="28"/>
              </w:rPr>
            </w:pPr>
            <w:r>
              <w:rPr>
                <w:sz w:val="28"/>
                <w:szCs w:val="28"/>
              </w:rPr>
              <w:t>– Đại diện một số cặp báo cáo kết quả làm việc trước lớp.</w:t>
            </w:r>
          </w:p>
          <w:p w14:paraId="3C3578FB" w14:textId="77777777" w:rsidR="00A923F8" w:rsidRDefault="00000000">
            <w:pPr>
              <w:spacing w:after="0" w:line="360" w:lineRule="auto"/>
              <w:rPr>
                <w:sz w:val="28"/>
                <w:szCs w:val="28"/>
              </w:rPr>
            </w:pPr>
            <w:r>
              <w:rPr>
                <w:sz w:val="28"/>
                <w:szCs w:val="28"/>
              </w:rPr>
              <w:t xml:space="preserve"> (Gợi ý: Hình 7: Vận động gia đình không sử dụng động vật hoang dã làm thức ăn, làm thuốc,... Hình 8: Viết khẩu hiệu tuyên truyền bảo vệ rừng. Hình 9: Cùng các thành viên trong gia đình trồng cây.) </w:t>
            </w:r>
          </w:p>
          <w:p w14:paraId="6A6F1577" w14:textId="77777777" w:rsidR="00A923F8" w:rsidRDefault="00000000">
            <w:pPr>
              <w:spacing w:after="0" w:line="360" w:lineRule="auto"/>
              <w:rPr>
                <w:sz w:val="28"/>
                <w:szCs w:val="28"/>
              </w:rPr>
            </w:pPr>
            <w:r>
              <w:rPr>
                <w:sz w:val="28"/>
                <w:szCs w:val="28"/>
              </w:rPr>
              <w:t xml:space="preserve">– GV tuyên dương những HS đã có việc làm thiết thực để vận động gia đình cùng tham gia giữ cân bằng chuỗi thức ăn trong tự nhiên. </w:t>
            </w:r>
          </w:p>
          <w:p w14:paraId="42975FBB" w14:textId="77777777" w:rsidR="00A923F8" w:rsidRDefault="00000000">
            <w:pPr>
              <w:spacing w:after="0" w:line="360" w:lineRule="auto"/>
              <w:rPr>
                <w:sz w:val="28"/>
                <w:szCs w:val="28"/>
              </w:rPr>
            </w:pPr>
            <w:r>
              <w:rPr>
                <w:sz w:val="28"/>
                <w:szCs w:val="28"/>
              </w:rPr>
              <w:t>- GV yêu cầu HS đọc nội dung kiến thức cốt lõi ở cuối trang 97 SGK.</w:t>
            </w:r>
          </w:p>
          <w:p w14:paraId="4440592F" w14:textId="77777777" w:rsidR="00A923F8" w:rsidRDefault="00000000">
            <w:pPr>
              <w:numPr>
                <w:ilvl w:val="0"/>
                <w:numId w:val="7"/>
              </w:numPr>
              <w:spacing w:after="0" w:line="360" w:lineRule="auto"/>
              <w:rPr>
                <w:b/>
                <w:sz w:val="28"/>
                <w:szCs w:val="28"/>
              </w:rPr>
            </w:pPr>
            <w:r>
              <w:rPr>
                <w:b/>
                <w:sz w:val="28"/>
                <w:szCs w:val="28"/>
              </w:rPr>
              <w:t>Củng cố- dặn dò :</w:t>
            </w:r>
          </w:p>
          <w:p w14:paraId="73AA2827" w14:textId="77777777" w:rsidR="00A923F8" w:rsidRDefault="00000000">
            <w:pPr>
              <w:spacing w:after="0" w:line="360" w:lineRule="auto"/>
              <w:rPr>
                <w:sz w:val="28"/>
                <w:szCs w:val="28"/>
              </w:rPr>
            </w:pPr>
            <w:r>
              <w:rPr>
                <w:sz w:val="28"/>
                <w:szCs w:val="28"/>
              </w:rPr>
              <w:lastRenderedPageBreak/>
              <w:t>- Gv cho 1-2 em nhắc lại nội dung bài học và nêu cảm nhận sau tiết học</w:t>
            </w:r>
          </w:p>
          <w:p w14:paraId="61D35654" w14:textId="77777777" w:rsidR="00A923F8" w:rsidRDefault="00000000">
            <w:pPr>
              <w:spacing w:after="0" w:line="360" w:lineRule="auto"/>
              <w:rPr>
                <w:sz w:val="28"/>
                <w:szCs w:val="28"/>
              </w:rPr>
            </w:pPr>
            <w:r>
              <w:rPr>
                <w:sz w:val="28"/>
                <w:szCs w:val="28"/>
              </w:rPr>
              <w:t>- Nhắc nhở các em chuẩn bị bài học tiếp theo</w:t>
            </w:r>
          </w:p>
          <w:p w14:paraId="03A3BF98" w14:textId="77777777" w:rsidR="00A923F8" w:rsidRDefault="00A923F8">
            <w:pPr>
              <w:spacing w:after="0" w:line="360" w:lineRule="auto"/>
              <w:rPr>
                <w:sz w:val="28"/>
                <w:szCs w:val="28"/>
              </w:rPr>
            </w:pPr>
          </w:p>
        </w:tc>
        <w:tc>
          <w:tcPr>
            <w:tcW w:w="4546" w:type="dxa"/>
            <w:gridSpan w:val="2"/>
          </w:tcPr>
          <w:p w14:paraId="3BF9CCFC" w14:textId="77777777" w:rsidR="00A923F8" w:rsidRDefault="00A923F8">
            <w:pPr>
              <w:spacing w:after="0" w:line="360" w:lineRule="auto"/>
              <w:rPr>
                <w:sz w:val="28"/>
                <w:szCs w:val="28"/>
              </w:rPr>
            </w:pPr>
          </w:p>
          <w:p w14:paraId="7939C42C" w14:textId="77777777" w:rsidR="00A923F8" w:rsidRDefault="00A923F8">
            <w:pPr>
              <w:spacing w:after="0" w:line="360" w:lineRule="auto"/>
              <w:rPr>
                <w:sz w:val="28"/>
                <w:szCs w:val="28"/>
              </w:rPr>
            </w:pPr>
          </w:p>
          <w:p w14:paraId="3827CA04" w14:textId="77777777" w:rsidR="00A923F8" w:rsidRDefault="00A923F8">
            <w:pPr>
              <w:spacing w:after="0" w:line="360" w:lineRule="auto"/>
              <w:rPr>
                <w:sz w:val="28"/>
                <w:szCs w:val="28"/>
              </w:rPr>
            </w:pPr>
          </w:p>
          <w:p w14:paraId="697DC302" w14:textId="77777777" w:rsidR="00A923F8" w:rsidRDefault="00A923F8">
            <w:pPr>
              <w:spacing w:after="0" w:line="360" w:lineRule="auto"/>
              <w:rPr>
                <w:sz w:val="28"/>
                <w:szCs w:val="28"/>
              </w:rPr>
            </w:pPr>
          </w:p>
          <w:p w14:paraId="18AF0F7A" w14:textId="77777777" w:rsidR="00A923F8" w:rsidRDefault="00A923F8">
            <w:pPr>
              <w:spacing w:after="0" w:line="360" w:lineRule="auto"/>
              <w:rPr>
                <w:sz w:val="28"/>
                <w:szCs w:val="28"/>
              </w:rPr>
            </w:pPr>
          </w:p>
          <w:p w14:paraId="0EF17671" w14:textId="77777777" w:rsidR="00A923F8" w:rsidRDefault="00A923F8">
            <w:pPr>
              <w:spacing w:after="0" w:line="360" w:lineRule="auto"/>
              <w:rPr>
                <w:sz w:val="28"/>
                <w:szCs w:val="28"/>
              </w:rPr>
            </w:pPr>
          </w:p>
          <w:p w14:paraId="60598C97" w14:textId="77777777" w:rsidR="00A923F8" w:rsidRDefault="00A923F8">
            <w:pPr>
              <w:spacing w:after="0" w:line="360" w:lineRule="auto"/>
              <w:rPr>
                <w:sz w:val="28"/>
                <w:szCs w:val="28"/>
              </w:rPr>
            </w:pPr>
          </w:p>
          <w:p w14:paraId="667357E4" w14:textId="77777777" w:rsidR="00A923F8" w:rsidRDefault="00A923F8">
            <w:pPr>
              <w:spacing w:after="0" w:line="360" w:lineRule="auto"/>
              <w:rPr>
                <w:sz w:val="28"/>
                <w:szCs w:val="28"/>
              </w:rPr>
            </w:pPr>
          </w:p>
          <w:p w14:paraId="71FFBA44" w14:textId="77777777" w:rsidR="00A923F8" w:rsidRDefault="00000000">
            <w:pPr>
              <w:spacing w:after="0" w:line="360" w:lineRule="auto"/>
              <w:rPr>
                <w:sz w:val="28"/>
                <w:szCs w:val="28"/>
              </w:rPr>
            </w:pPr>
            <w:r>
              <w:rPr>
                <w:sz w:val="28"/>
                <w:szCs w:val="28"/>
              </w:rPr>
              <w:t>- HS thực hiện theo nhóm (4 bạn )</w:t>
            </w:r>
          </w:p>
          <w:p w14:paraId="7A99A6E1" w14:textId="77777777" w:rsidR="00A923F8" w:rsidRDefault="00000000">
            <w:pPr>
              <w:spacing w:after="0" w:line="360" w:lineRule="auto"/>
              <w:rPr>
                <w:sz w:val="28"/>
                <w:szCs w:val="28"/>
              </w:rPr>
            </w:pPr>
            <w:r>
              <w:rPr>
                <w:sz w:val="28"/>
                <w:szCs w:val="28"/>
              </w:rPr>
              <w:t>Nêu ra những việc làm cần làm giúp cân bằng chuỗi thức ăn trong tự nhiên ( bảo vệ rừng, động vật hoang dã, bảo vệ môi trường,… )</w:t>
            </w:r>
          </w:p>
          <w:p w14:paraId="73A40065" w14:textId="77777777" w:rsidR="00A923F8" w:rsidRDefault="00A923F8">
            <w:pPr>
              <w:spacing w:after="0" w:line="360" w:lineRule="auto"/>
              <w:rPr>
                <w:sz w:val="28"/>
                <w:szCs w:val="28"/>
              </w:rPr>
            </w:pPr>
          </w:p>
          <w:p w14:paraId="75B009DD" w14:textId="77777777" w:rsidR="00A923F8" w:rsidRDefault="00A923F8">
            <w:pPr>
              <w:spacing w:after="0" w:line="360" w:lineRule="auto"/>
              <w:rPr>
                <w:sz w:val="28"/>
                <w:szCs w:val="28"/>
              </w:rPr>
            </w:pPr>
          </w:p>
          <w:p w14:paraId="7D776821" w14:textId="77777777" w:rsidR="00A923F8" w:rsidRDefault="00A923F8">
            <w:pPr>
              <w:spacing w:after="0" w:line="360" w:lineRule="auto"/>
              <w:rPr>
                <w:sz w:val="28"/>
                <w:szCs w:val="28"/>
              </w:rPr>
            </w:pPr>
          </w:p>
          <w:p w14:paraId="68E2BC23" w14:textId="77777777" w:rsidR="00A923F8" w:rsidRDefault="00A923F8">
            <w:pPr>
              <w:spacing w:after="0" w:line="360" w:lineRule="auto"/>
              <w:rPr>
                <w:sz w:val="28"/>
                <w:szCs w:val="28"/>
              </w:rPr>
            </w:pPr>
          </w:p>
          <w:p w14:paraId="5D58782F" w14:textId="77777777" w:rsidR="00A923F8" w:rsidRDefault="00000000">
            <w:pPr>
              <w:spacing w:after="0" w:line="360" w:lineRule="auto"/>
              <w:rPr>
                <w:sz w:val="28"/>
                <w:szCs w:val="28"/>
              </w:rPr>
            </w:pPr>
            <w:r>
              <w:rPr>
                <w:sz w:val="28"/>
                <w:szCs w:val="28"/>
              </w:rPr>
              <w:t>- 1-2 Hs báo cáo trước lớp</w:t>
            </w:r>
          </w:p>
          <w:p w14:paraId="26078B60" w14:textId="77777777" w:rsidR="00A923F8" w:rsidRDefault="00000000">
            <w:pPr>
              <w:spacing w:after="0" w:line="360" w:lineRule="auto"/>
              <w:rPr>
                <w:sz w:val="28"/>
                <w:szCs w:val="28"/>
              </w:rPr>
            </w:pPr>
            <w:r>
              <w:rPr>
                <w:sz w:val="28"/>
                <w:szCs w:val="28"/>
              </w:rPr>
              <w:t>-Hs lắng nghe và chia sẻ bài cùng bạn.</w:t>
            </w:r>
          </w:p>
          <w:p w14:paraId="0A7AB5B9" w14:textId="77777777" w:rsidR="00A923F8" w:rsidRDefault="00000000">
            <w:pPr>
              <w:spacing w:after="0" w:line="360" w:lineRule="auto"/>
              <w:rPr>
                <w:sz w:val="28"/>
                <w:szCs w:val="28"/>
              </w:rPr>
            </w:pPr>
            <w:r>
              <w:rPr>
                <w:sz w:val="28"/>
                <w:szCs w:val="28"/>
              </w:rPr>
              <w:t>- Hs lập danh sách những việc em làm để góp phần giữ cân bằng chuỗi thức ăn</w:t>
            </w:r>
          </w:p>
          <w:p w14:paraId="209A3780" w14:textId="77777777" w:rsidR="00A923F8" w:rsidRDefault="00000000">
            <w:pPr>
              <w:spacing w:after="0" w:line="360" w:lineRule="auto"/>
              <w:rPr>
                <w:sz w:val="28"/>
                <w:szCs w:val="28"/>
              </w:rPr>
            </w:pPr>
            <w:r>
              <w:rPr>
                <w:sz w:val="28"/>
                <w:szCs w:val="28"/>
              </w:rPr>
              <w:t>- Hs chia sẻ bài cho bạn cùng bàn</w:t>
            </w:r>
          </w:p>
          <w:p w14:paraId="574FF34E" w14:textId="77777777" w:rsidR="00A923F8" w:rsidRDefault="00A923F8">
            <w:pPr>
              <w:spacing w:after="0" w:line="360" w:lineRule="auto"/>
              <w:rPr>
                <w:sz w:val="28"/>
                <w:szCs w:val="28"/>
              </w:rPr>
            </w:pPr>
          </w:p>
          <w:p w14:paraId="3135CDF4" w14:textId="77777777" w:rsidR="00A923F8" w:rsidRDefault="00A923F8">
            <w:pPr>
              <w:spacing w:after="0" w:line="360" w:lineRule="auto"/>
              <w:rPr>
                <w:sz w:val="28"/>
                <w:szCs w:val="28"/>
              </w:rPr>
            </w:pPr>
          </w:p>
          <w:p w14:paraId="782AE294" w14:textId="77777777" w:rsidR="00A923F8" w:rsidRDefault="00A923F8">
            <w:pPr>
              <w:spacing w:after="0" w:line="360" w:lineRule="auto"/>
              <w:rPr>
                <w:sz w:val="28"/>
                <w:szCs w:val="28"/>
              </w:rPr>
            </w:pPr>
          </w:p>
          <w:p w14:paraId="204338E9" w14:textId="77777777" w:rsidR="00A923F8" w:rsidRDefault="00A923F8">
            <w:pPr>
              <w:spacing w:after="0" w:line="360" w:lineRule="auto"/>
              <w:rPr>
                <w:sz w:val="28"/>
                <w:szCs w:val="28"/>
              </w:rPr>
            </w:pPr>
          </w:p>
          <w:p w14:paraId="4DEB00E9" w14:textId="77777777" w:rsidR="00A923F8" w:rsidRDefault="00A923F8">
            <w:pPr>
              <w:spacing w:after="0" w:line="360" w:lineRule="auto"/>
              <w:rPr>
                <w:sz w:val="28"/>
                <w:szCs w:val="28"/>
              </w:rPr>
            </w:pPr>
          </w:p>
          <w:p w14:paraId="4B8EC24F" w14:textId="77777777" w:rsidR="00A923F8" w:rsidRDefault="00A923F8">
            <w:pPr>
              <w:spacing w:after="0" w:line="360" w:lineRule="auto"/>
              <w:rPr>
                <w:sz w:val="28"/>
                <w:szCs w:val="28"/>
              </w:rPr>
            </w:pPr>
          </w:p>
          <w:p w14:paraId="3EC13E78" w14:textId="77777777" w:rsidR="00A923F8" w:rsidRDefault="00A923F8">
            <w:pPr>
              <w:spacing w:after="0" w:line="360" w:lineRule="auto"/>
              <w:rPr>
                <w:sz w:val="28"/>
                <w:szCs w:val="28"/>
              </w:rPr>
            </w:pPr>
          </w:p>
          <w:p w14:paraId="16865F68" w14:textId="77777777" w:rsidR="00A923F8" w:rsidRDefault="00A923F8">
            <w:pPr>
              <w:spacing w:after="0" w:line="360" w:lineRule="auto"/>
              <w:rPr>
                <w:sz w:val="28"/>
                <w:szCs w:val="28"/>
              </w:rPr>
            </w:pPr>
          </w:p>
          <w:p w14:paraId="3C06DC24" w14:textId="77777777" w:rsidR="00A923F8" w:rsidRDefault="00A923F8">
            <w:pPr>
              <w:spacing w:after="0" w:line="360" w:lineRule="auto"/>
              <w:rPr>
                <w:sz w:val="28"/>
                <w:szCs w:val="28"/>
              </w:rPr>
            </w:pPr>
          </w:p>
          <w:p w14:paraId="6E38363B" w14:textId="77777777" w:rsidR="00A923F8" w:rsidRDefault="00A923F8">
            <w:pPr>
              <w:spacing w:after="0" w:line="360" w:lineRule="auto"/>
              <w:rPr>
                <w:sz w:val="28"/>
                <w:szCs w:val="28"/>
              </w:rPr>
            </w:pPr>
          </w:p>
          <w:p w14:paraId="7D855783" w14:textId="77777777" w:rsidR="00A923F8" w:rsidRDefault="00000000">
            <w:pPr>
              <w:spacing w:after="0" w:line="360" w:lineRule="auto"/>
              <w:rPr>
                <w:sz w:val="28"/>
                <w:szCs w:val="28"/>
              </w:rPr>
            </w:pPr>
            <w:r>
              <w:rPr>
                <w:sz w:val="28"/>
                <w:szCs w:val="28"/>
              </w:rPr>
              <w:t>- Hs làm bài theo cặp (nói với bạn về việc làm của mình vận động gia đình giúp giữ cân bằng chuỗi thức ăn trong tự nhiên)</w:t>
            </w:r>
          </w:p>
          <w:p w14:paraId="7F7B33F2" w14:textId="77777777" w:rsidR="00A923F8" w:rsidRDefault="00A923F8">
            <w:pPr>
              <w:spacing w:after="0" w:line="360" w:lineRule="auto"/>
              <w:rPr>
                <w:sz w:val="28"/>
                <w:szCs w:val="28"/>
              </w:rPr>
            </w:pPr>
          </w:p>
          <w:p w14:paraId="3484D8C1" w14:textId="77777777" w:rsidR="00A923F8" w:rsidRDefault="00A923F8">
            <w:pPr>
              <w:spacing w:after="0" w:line="360" w:lineRule="auto"/>
              <w:rPr>
                <w:sz w:val="28"/>
                <w:szCs w:val="28"/>
              </w:rPr>
            </w:pPr>
          </w:p>
          <w:p w14:paraId="677C381B" w14:textId="77777777" w:rsidR="00A923F8" w:rsidRDefault="00A923F8">
            <w:pPr>
              <w:spacing w:after="0" w:line="360" w:lineRule="auto"/>
              <w:rPr>
                <w:sz w:val="28"/>
                <w:szCs w:val="28"/>
              </w:rPr>
            </w:pPr>
          </w:p>
          <w:p w14:paraId="23815567" w14:textId="77777777" w:rsidR="00A923F8" w:rsidRDefault="00000000">
            <w:pPr>
              <w:spacing w:after="0" w:line="360" w:lineRule="auto"/>
              <w:rPr>
                <w:sz w:val="28"/>
                <w:szCs w:val="28"/>
              </w:rPr>
            </w:pPr>
            <w:r>
              <w:rPr>
                <w:sz w:val="28"/>
                <w:szCs w:val="28"/>
              </w:rPr>
              <w:t>- Đại diện 1-2 em báo cáo trước lớp</w:t>
            </w:r>
          </w:p>
          <w:p w14:paraId="33B611FB" w14:textId="77777777" w:rsidR="00A923F8" w:rsidRDefault="00000000">
            <w:pPr>
              <w:spacing w:after="0" w:line="360" w:lineRule="auto"/>
              <w:rPr>
                <w:sz w:val="28"/>
                <w:szCs w:val="28"/>
              </w:rPr>
            </w:pPr>
            <w:r>
              <w:rPr>
                <w:sz w:val="28"/>
                <w:szCs w:val="28"/>
              </w:rPr>
              <w:t>- Cả lớp lắng nghe, bổ sung</w:t>
            </w:r>
          </w:p>
          <w:p w14:paraId="6ADCA18C" w14:textId="77777777" w:rsidR="00A923F8" w:rsidRDefault="00A923F8">
            <w:pPr>
              <w:spacing w:after="0" w:line="360" w:lineRule="auto"/>
              <w:rPr>
                <w:sz w:val="28"/>
                <w:szCs w:val="28"/>
              </w:rPr>
            </w:pPr>
          </w:p>
          <w:p w14:paraId="2D2E701F" w14:textId="77777777" w:rsidR="00A923F8" w:rsidRDefault="00A923F8">
            <w:pPr>
              <w:spacing w:after="0" w:line="360" w:lineRule="auto"/>
              <w:rPr>
                <w:sz w:val="28"/>
                <w:szCs w:val="28"/>
              </w:rPr>
            </w:pPr>
          </w:p>
          <w:p w14:paraId="69901D44" w14:textId="77777777" w:rsidR="00A923F8" w:rsidRDefault="00A923F8">
            <w:pPr>
              <w:spacing w:after="0" w:line="360" w:lineRule="auto"/>
              <w:rPr>
                <w:sz w:val="28"/>
                <w:szCs w:val="28"/>
              </w:rPr>
            </w:pPr>
          </w:p>
          <w:p w14:paraId="58BFA8E5" w14:textId="77777777" w:rsidR="00A923F8" w:rsidRDefault="00A923F8">
            <w:pPr>
              <w:spacing w:after="0" w:line="360" w:lineRule="auto"/>
              <w:rPr>
                <w:sz w:val="28"/>
                <w:szCs w:val="28"/>
              </w:rPr>
            </w:pPr>
          </w:p>
          <w:p w14:paraId="4BBF484F" w14:textId="77777777" w:rsidR="00A923F8" w:rsidRDefault="00A923F8">
            <w:pPr>
              <w:spacing w:after="0" w:line="360" w:lineRule="auto"/>
              <w:rPr>
                <w:sz w:val="28"/>
                <w:szCs w:val="28"/>
              </w:rPr>
            </w:pPr>
          </w:p>
          <w:p w14:paraId="0445E6DA" w14:textId="77777777" w:rsidR="00A923F8" w:rsidRDefault="00000000">
            <w:pPr>
              <w:spacing w:after="0" w:line="360" w:lineRule="auto"/>
              <w:rPr>
                <w:sz w:val="28"/>
                <w:szCs w:val="28"/>
              </w:rPr>
            </w:pPr>
            <w:r>
              <w:rPr>
                <w:sz w:val="28"/>
                <w:szCs w:val="28"/>
              </w:rPr>
              <w:t>-Hs lắng nghe</w:t>
            </w:r>
          </w:p>
          <w:p w14:paraId="08B5FF1B" w14:textId="77777777" w:rsidR="00A923F8" w:rsidRDefault="00A923F8">
            <w:pPr>
              <w:spacing w:after="0" w:line="360" w:lineRule="auto"/>
              <w:rPr>
                <w:sz w:val="28"/>
                <w:szCs w:val="28"/>
              </w:rPr>
            </w:pPr>
          </w:p>
          <w:p w14:paraId="49087458" w14:textId="77777777" w:rsidR="00A923F8" w:rsidRDefault="00A923F8">
            <w:pPr>
              <w:spacing w:after="0" w:line="360" w:lineRule="auto"/>
              <w:rPr>
                <w:sz w:val="28"/>
                <w:szCs w:val="28"/>
              </w:rPr>
            </w:pPr>
          </w:p>
          <w:p w14:paraId="64641D06" w14:textId="77777777" w:rsidR="00A923F8" w:rsidRDefault="00A923F8">
            <w:pPr>
              <w:spacing w:after="0" w:line="360" w:lineRule="auto"/>
              <w:rPr>
                <w:sz w:val="28"/>
                <w:szCs w:val="28"/>
              </w:rPr>
            </w:pPr>
          </w:p>
          <w:p w14:paraId="6FBA4CD6" w14:textId="77777777" w:rsidR="00A923F8" w:rsidRDefault="00000000">
            <w:pPr>
              <w:spacing w:after="0" w:line="360" w:lineRule="auto"/>
              <w:rPr>
                <w:sz w:val="28"/>
                <w:szCs w:val="28"/>
              </w:rPr>
            </w:pPr>
            <w:r>
              <w:rPr>
                <w:sz w:val="28"/>
                <w:szCs w:val="28"/>
              </w:rPr>
              <w:t>-1 em đọc lại nội dung bài</w:t>
            </w:r>
          </w:p>
          <w:p w14:paraId="5922AFE4" w14:textId="77777777" w:rsidR="00A923F8" w:rsidRDefault="00A923F8">
            <w:pPr>
              <w:spacing w:after="0" w:line="360" w:lineRule="auto"/>
              <w:rPr>
                <w:sz w:val="28"/>
                <w:szCs w:val="28"/>
              </w:rPr>
            </w:pPr>
          </w:p>
          <w:p w14:paraId="22C2AB4D" w14:textId="77777777" w:rsidR="00A923F8" w:rsidRDefault="00A923F8">
            <w:pPr>
              <w:spacing w:after="0" w:line="360" w:lineRule="auto"/>
              <w:rPr>
                <w:sz w:val="28"/>
                <w:szCs w:val="28"/>
              </w:rPr>
            </w:pPr>
          </w:p>
          <w:p w14:paraId="21326AE9" w14:textId="77777777" w:rsidR="00A923F8" w:rsidRDefault="00000000">
            <w:pPr>
              <w:spacing w:after="0" w:line="360" w:lineRule="auto"/>
              <w:rPr>
                <w:sz w:val="28"/>
                <w:szCs w:val="28"/>
              </w:rPr>
            </w:pPr>
            <w:r>
              <w:rPr>
                <w:sz w:val="28"/>
                <w:szCs w:val="28"/>
              </w:rPr>
              <w:t>-2 Hs nhắc lại nội dung và nêu cảm nhận</w:t>
            </w:r>
          </w:p>
          <w:p w14:paraId="263C407E" w14:textId="77777777" w:rsidR="00A923F8" w:rsidRDefault="00A923F8">
            <w:pPr>
              <w:spacing w:after="0" w:line="360" w:lineRule="auto"/>
              <w:rPr>
                <w:sz w:val="28"/>
                <w:szCs w:val="28"/>
              </w:rPr>
            </w:pPr>
          </w:p>
          <w:p w14:paraId="7082DF10" w14:textId="77777777" w:rsidR="00A923F8" w:rsidRDefault="00000000">
            <w:pPr>
              <w:spacing w:after="0" w:line="360" w:lineRule="auto"/>
              <w:rPr>
                <w:sz w:val="28"/>
                <w:szCs w:val="28"/>
              </w:rPr>
            </w:pPr>
            <w:r>
              <w:rPr>
                <w:sz w:val="28"/>
                <w:szCs w:val="28"/>
              </w:rPr>
              <w:t>-Hs lắng nghe</w:t>
            </w:r>
          </w:p>
        </w:tc>
      </w:tr>
    </w:tbl>
    <w:p w14:paraId="0CC66BE1" w14:textId="77777777" w:rsidR="00A923F8" w:rsidRDefault="00A923F8">
      <w:pPr>
        <w:spacing w:after="0" w:line="360" w:lineRule="auto"/>
        <w:jc w:val="both"/>
        <w:rPr>
          <w:rFonts w:ascii="Times New Roman" w:eastAsia="Times New Roman" w:hAnsi="Times New Roman"/>
          <w:sz w:val="28"/>
          <w:szCs w:val="28"/>
        </w:rPr>
      </w:pPr>
    </w:p>
    <w:p w14:paraId="3325504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b/>
          <w:sz w:val="28"/>
          <w:szCs w:val="28"/>
        </w:rPr>
        <w:t>IV. ĐIỀU CHỈNH SAU BÀI DẠY</w:t>
      </w:r>
    </w:p>
    <w:p w14:paraId="3985C72D" w14:textId="149A3014" w:rsidR="00A923F8" w:rsidRDefault="004F39A5">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r>
    </w:p>
    <w:p w14:paraId="5C36EE33"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25D0719"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05E62B7E"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6A1F3958" w14:textId="77777777" w:rsidR="00A923F8" w:rsidRDefault="00000000">
      <w:pPr>
        <w:tabs>
          <w:tab w:val="right" w:pos="10204"/>
        </w:tabs>
        <w:spacing w:after="0" w:line="360" w:lineRule="auto"/>
        <w:rPr>
          <w:rFonts w:ascii="Times New Roman" w:eastAsia="Times New Roman" w:hAnsi="Times New Roman"/>
          <w:sz w:val="28"/>
          <w:szCs w:val="28"/>
        </w:rPr>
      </w:pPr>
      <w:r>
        <w:rPr>
          <w:rFonts w:ascii="Times New Roman" w:eastAsia="Times New Roman" w:hAnsi="Times New Roman"/>
          <w:sz w:val="28"/>
          <w:szCs w:val="28"/>
        </w:rPr>
        <w:tab/>
      </w:r>
    </w:p>
    <w:p w14:paraId="4AE7C421" w14:textId="3763386D" w:rsidR="00A923F8" w:rsidRPr="004F39A5" w:rsidRDefault="00000000">
      <w:pPr>
        <w:jc w:val="center"/>
        <w:rPr>
          <w:rFonts w:ascii="Times New Roman" w:eastAsia="Times New Roman" w:hAnsi="Times New Roman"/>
          <w:sz w:val="28"/>
          <w:szCs w:val="28"/>
        </w:rPr>
      </w:pPr>
      <w:r w:rsidRPr="004F39A5">
        <w:rPr>
          <w:rFonts w:ascii="Times New Roman" w:eastAsia="Times New Roman" w:hAnsi="Times New Roman"/>
          <w:sz w:val="28"/>
          <w:szCs w:val="28"/>
        </w:rPr>
        <w:t>Thứ Sáu ngày 2</w:t>
      </w:r>
      <w:r w:rsidR="004F39A5" w:rsidRPr="004F39A5">
        <w:rPr>
          <w:rFonts w:ascii="Times New Roman" w:eastAsia="Times New Roman" w:hAnsi="Times New Roman"/>
          <w:sz w:val="28"/>
          <w:szCs w:val="28"/>
        </w:rPr>
        <w:t>5</w:t>
      </w:r>
      <w:r w:rsidRPr="004F39A5">
        <w:rPr>
          <w:rFonts w:ascii="Times New Roman" w:eastAsia="Times New Roman" w:hAnsi="Times New Roman"/>
          <w:sz w:val="28"/>
          <w:szCs w:val="28"/>
        </w:rPr>
        <w:t xml:space="preserve"> tháng 4 năm 202</w:t>
      </w:r>
      <w:r w:rsidR="004F39A5" w:rsidRPr="004F39A5">
        <w:rPr>
          <w:rFonts w:ascii="Times New Roman" w:eastAsia="Times New Roman" w:hAnsi="Times New Roman"/>
          <w:sz w:val="28"/>
          <w:szCs w:val="28"/>
        </w:rPr>
        <w:t>5</w:t>
      </w:r>
    </w:p>
    <w:p w14:paraId="385BF3B1" w14:textId="2B33D4F7" w:rsidR="00A923F8" w:rsidRPr="004F39A5" w:rsidRDefault="00000000" w:rsidP="004F39A5">
      <w:pPr>
        <w:rPr>
          <w:rFonts w:ascii="Times New Roman" w:eastAsia="Times New Roman" w:hAnsi="Times New Roman"/>
          <w:b/>
          <w:sz w:val="28"/>
          <w:szCs w:val="28"/>
          <w:u w:val="single"/>
        </w:rPr>
      </w:pPr>
      <w:r w:rsidRPr="004F39A5">
        <w:rPr>
          <w:rFonts w:ascii="Times New Roman" w:eastAsia="Times New Roman" w:hAnsi="Times New Roman"/>
          <w:b/>
          <w:sz w:val="28"/>
          <w:szCs w:val="28"/>
          <w:u w:val="single"/>
        </w:rPr>
        <w:t>TIẾNG VIỆT</w:t>
      </w:r>
    </w:p>
    <w:p w14:paraId="3AA08EA4" w14:textId="77777777" w:rsidR="00A923F8" w:rsidRPr="004F39A5" w:rsidRDefault="00000000">
      <w:pPr>
        <w:spacing w:after="0" w:line="360" w:lineRule="auto"/>
        <w:jc w:val="center"/>
        <w:rPr>
          <w:rFonts w:ascii="Times New Roman" w:eastAsia="Times New Roman" w:hAnsi="Times New Roman"/>
          <w:b/>
          <w:sz w:val="28"/>
          <w:szCs w:val="28"/>
        </w:rPr>
      </w:pPr>
      <w:r w:rsidRPr="004F39A5">
        <w:rPr>
          <w:rFonts w:ascii="Times New Roman" w:eastAsia="Times New Roman" w:hAnsi="Times New Roman"/>
          <w:b/>
          <w:sz w:val="28"/>
          <w:szCs w:val="28"/>
        </w:rPr>
        <w:t>Bài viết 2: Luyện tập thuật lại một sự việc được chứng kiến hoặc tham gia (Lập dàn ý)</w:t>
      </w:r>
    </w:p>
    <w:p w14:paraId="3C8CEC0A" w14:textId="77777777" w:rsidR="00A923F8" w:rsidRPr="004F39A5" w:rsidRDefault="00000000">
      <w:pPr>
        <w:spacing w:after="0" w:line="360" w:lineRule="auto"/>
        <w:jc w:val="both"/>
        <w:rPr>
          <w:rFonts w:ascii="Times New Roman" w:eastAsia="Times New Roman" w:hAnsi="Times New Roman"/>
          <w:b/>
          <w:sz w:val="28"/>
          <w:szCs w:val="28"/>
        </w:rPr>
      </w:pPr>
      <w:r w:rsidRPr="004F39A5">
        <w:rPr>
          <w:rFonts w:ascii="Times New Roman" w:eastAsia="Times New Roman" w:hAnsi="Times New Roman"/>
          <w:b/>
          <w:sz w:val="28"/>
          <w:szCs w:val="28"/>
        </w:rPr>
        <w:t>I. YÊU CẦU CẦN ĐẠT</w:t>
      </w:r>
    </w:p>
    <w:p w14:paraId="054819E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3A162D0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Biết dựa vào những điều đã học ở bài viết 1, tìm ý, lập dàn ý để viết bài văn kể</w:t>
      </w:r>
    </w:p>
    <w:p w14:paraId="7FC9256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chuyện được chứng kiến, tham gia.</w:t>
      </w:r>
    </w:p>
    <w:p w14:paraId="62ADAA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Biết chọn lọc những chi tiết hay cho bài văn.</w:t>
      </w:r>
    </w:p>
    <w:p w14:paraId="3B832854"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31AEFD6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triển NL giao tiếp và hợp tác (biết trình bày và thảo luận về dàn ý bài văn</w:t>
      </w:r>
    </w:p>
    <w:p w14:paraId="213B241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với các bạn).</w:t>
      </w:r>
    </w:p>
    <w:p w14:paraId="74E371F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triển NL tự chủ và tự học (biết tự tìm ý, lập dàn ý cho bài văn). </w:t>
      </w:r>
    </w:p>
    <w:p w14:paraId="54992AF6"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13120BC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Bồi dưỡng ý thức vận dụng những điều đã học vào thực tế, ý thức về các hoạt động học tập, trải nghiệm.</w:t>
      </w:r>
    </w:p>
    <w:p w14:paraId="365B17D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5FAEED5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Bài giảng điện tử, phiếu thảo luận nhóm</w:t>
      </w:r>
    </w:p>
    <w:p w14:paraId="54D533E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Vở BTTV 4/ tập 2.</w:t>
      </w:r>
    </w:p>
    <w:p w14:paraId="1235B97B" w14:textId="3D915EE8"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III.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 xml:space="preserve"> HỌC</w:t>
      </w:r>
    </w:p>
    <w:tbl>
      <w:tblPr>
        <w:tblStyle w:val="Style5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7"/>
        <w:gridCol w:w="619"/>
        <w:gridCol w:w="4032"/>
      </w:tblGrid>
      <w:tr w:rsidR="00A923F8" w14:paraId="45007EAF" w14:textId="77777777">
        <w:tc>
          <w:tcPr>
            <w:tcW w:w="4637" w:type="dxa"/>
            <w:tcBorders>
              <w:top w:val="nil"/>
              <w:left w:val="nil"/>
              <w:bottom w:val="nil"/>
              <w:right w:val="single" w:sz="4" w:space="0" w:color="000000"/>
            </w:tcBorders>
          </w:tcPr>
          <w:p w14:paraId="321967DF"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651" w:type="dxa"/>
            <w:gridSpan w:val="2"/>
            <w:tcBorders>
              <w:top w:val="nil"/>
              <w:left w:val="single" w:sz="4" w:space="0" w:color="000000"/>
              <w:bottom w:val="nil"/>
              <w:right w:val="nil"/>
            </w:tcBorders>
          </w:tcPr>
          <w:p w14:paraId="13B294BB" w14:textId="77777777" w:rsidR="00A923F8" w:rsidRDefault="00000000">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2B3859B7" w14:textId="77777777">
        <w:tc>
          <w:tcPr>
            <w:tcW w:w="9288" w:type="dxa"/>
            <w:gridSpan w:val="3"/>
            <w:tcBorders>
              <w:top w:val="nil"/>
              <w:left w:val="nil"/>
              <w:bottom w:val="nil"/>
              <w:right w:val="nil"/>
            </w:tcBorders>
          </w:tcPr>
          <w:p w14:paraId="3F08D49E"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A. KHỞI ĐỘNG</w:t>
            </w:r>
          </w:p>
          <w:p w14:paraId="50D19175"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12C60A1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phấn khởi trước giờ học.</w:t>
            </w:r>
          </w:p>
          <w:p w14:paraId="527E3DB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Kiểm tra kiến thức đã học của học sinh ở bài trước thông qua trò chơi “Hộp quà bí mật”.</w:t>
            </w:r>
          </w:p>
          <w:p w14:paraId="50119C9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Giới thiệu bài học hôm nay.</w:t>
            </w:r>
          </w:p>
          <w:p w14:paraId="4EB25A20"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i/>
                <w:sz w:val="28"/>
                <w:szCs w:val="28"/>
              </w:rPr>
              <w:t>* Cách tiến hành:</w:t>
            </w:r>
          </w:p>
        </w:tc>
      </w:tr>
      <w:tr w:rsidR="00A923F8" w14:paraId="045AE412" w14:textId="77777777">
        <w:tc>
          <w:tcPr>
            <w:tcW w:w="9288" w:type="dxa"/>
            <w:gridSpan w:val="3"/>
            <w:tcBorders>
              <w:top w:val="nil"/>
              <w:left w:val="nil"/>
              <w:bottom w:val="nil"/>
              <w:right w:val="nil"/>
            </w:tcBorders>
          </w:tcPr>
          <w:p w14:paraId="2BD67E06"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1. Tổ chức trò chơi “Hộp quà bí mật”</w:t>
            </w:r>
          </w:p>
          <w:p w14:paraId="5EAD7D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GV nêu cách chơi và luật chơi.</w:t>
            </w:r>
          </w:p>
          <w:p w14:paraId="40A24F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Trong “Hộp quà bí mật” hôm nay có 3 phần quà. Để nhận được mỗi món quà các em cần trả lời đúng câu hỏi của mình.</w:t>
            </w:r>
          </w:p>
          <w:p w14:paraId="2DBDD4E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Câu 1: Thuật lại một sự việc được chứng kiến hoặc tham gia là: </w:t>
            </w:r>
          </w:p>
          <w:p w14:paraId="669E295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A. Kể lại một câu chuyện đã nghe, đã đọc.</w:t>
            </w:r>
          </w:p>
          <w:p w14:paraId="5CA5C780"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 Kể một sự việc có thật mà người thuật chuyện được chứng kiến (nhìn, xem) hoặc trực tiếp tham gia.</w:t>
            </w:r>
          </w:p>
          <w:p w14:paraId="5EE356D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Câu 2: Có thể thuật lại theo trình tự:</w:t>
            </w:r>
          </w:p>
          <w:p w14:paraId="52881C3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Thời gian hoặc không gian                         B. Từ dễ đến khó.</w:t>
            </w:r>
          </w:p>
          <w:p w14:paraId="4AAEA80B"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Câu 3: Người thuật chuyện xưng là:</w:t>
            </w:r>
          </w:p>
          <w:p w14:paraId="29718DD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Bạn ấy, anh ấy,…                                       B. Tôi, em, mình,…</w:t>
            </w:r>
          </w:p>
        </w:tc>
      </w:tr>
      <w:tr w:rsidR="00A923F8" w14:paraId="2BAE9BEE" w14:textId="77777777">
        <w:trPr>
          <w:trHeight w:val="190"/>
        </w:trPr>
        <w:tc>
          <w:tcPr>
            <w:tcW w:w="5256" w:type="dxa"/>
            <w:gridSpan w:val="2"/>
            <w:tcBorders>
              <w:top w:val="nil"/>
              <w:left w:val="nil"/>
              <w:bottom w:val="nil"/>
              <w:right w:val="single" w:sz="4" w:space="0" w:color="000000"/>
            </w:tcBorders>
          </w:tcPr>
          <w:p w14:paraId="2DEC492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cho HS chơi.</w:t>
            </w:r>
          </w:p>
        </w:tc>
        <w:tc>
          <w:tcPr>
            <w:tcW w:w="4032" w:type="dxa"/>
            <w:tcBorders>
              <w:top w:val="nil"/>
              <w:left w:val="single" w:sz="4" w:space="0" w:color="000000"/>
              <w:bottom w:val="nil"/>
              <w:right w:val="nil"/>
            </w:tcBorders>
          </w:tcPr>
          <w:p w14:paraId="5CBF230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 chơi.</w:t>
            </w:r>
          </w:p>
        </w:tc>
      </w:tr>
      <w:tr w:rsidR="00A923F8" w14:paraId="097B91D7" w14:textId="77777777">
        <w:trPr>
          <w:trHeight w:val="502"/>
        </w:trPr>
        <w:tc>
          <w:tcPr>
            <w:tcW w:w="5256" w:type="dxa"/>
            <w:gridSpan w:val="2"/>
            <w:tcBorders>
              <w:top w:val="nil"/>
              <w:left w:val="nil"/>
              <w:bottom w:val="nil"/>
              <w:right w:val="single" w:sz="4" w:space="0" w:color="000000"/>
            </w:tcBorders>
          </w:tcPr>
          <w:p w14:paraId="64A0C6A3"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chốt đáp án đúng, tuyên dương, trao quà cho HS.</w:t>
            </w:r>
          </w:p>
        </w:tc>
        <w:tc>
          <w:tcPr>
            <w:tcW w:w="4032" w:type="dxa"/>
            <w:tcBorders>
              <w:top w:val="nil"/>
              <w:left w:val="single" w:sz="4" w:space="0" w:color="000000"/>
              <w:bottom w:val="nil"/>
              <w:right w:val="nil"/>
            </w:tcBorders>
          </w:tcPr>
          <w:p w14:paraId="06F13881" w14:textId="77777777" w:rsidR="00A923F8" w:rsidRDefault="00A923F8">
            <w:pPr>
              <w:spacing w:after="0" w:line="360" w:lineRule="auto"/>
              <w:jc w:val="both"/>
              <w:rPr>
                <w:rFonts w:ascii="Times New Roman" w:eastAsia="Times New Roman" w:hAnsi="Times New Roman"/>
                <w:sz w:val="28"/>
                <w:szCs w:val="28"/>
              </w:rPr>
            </w:pPr>
          </w:p>
          <w:p w14:paraId="6F1165CE" w14:textId="77777777" w:rsidR="00A923F8" w:rsidRDefault="00A923F8">
            <w:pPr>
              <w:spacing w:after="0" w:line="360" w:lineRule="auto"/>
              <w:jc w:val="both"/>
              <w:rPr>
                <w:rFonts w:ascii="Times New Roman" w:eastAsia="Times New Roman" w:hAnsi="Times New Roman"/>
                <w:sz w:val="28"/>
                <w:szCs w:val="28"/>
              </w:rPr>
            </w:pPr>
          </w:p>
        </w:tc>
      </w:tr>
      <w:tr w:rsidR="00A923F8" w14:paraId="7BCACA8D" w14:textId="77777777">
        <w:trPr>
          <w:trHeight w:val="363"/>
        </w:trPr>
        <w:tc>
          <w:tcPr>
            <w:tcW w:w="5256" w:type="dxa"/>
            <w:gridSpan w:val="2"/>
            <w:tcBorders>
              <w:top w:val="nil"/>
              <w:left w:val="nil"/>
              <w:bottom w:val="nil"/>
              <w:right w:val="single" w:sz="4" w:space="0" w:color="000000"/>
            </w:tcBorders>
          </w:tcPr>
          <w:p w14:paraId="64969E46"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nhắc lại những kiến thức cần ghi nhớ.</w:t>
            </w:r>
          </w:p>
        </w:tc>
        <w:tc>
          <w:tcPr>
            <w:tcW w:w="4032" w:type="dxa"/>
            <w:tcBorders>
              <w:top w:val="nil"/>
              <w:left w:val="single" w:sz="4" w:space="0" w:color="000000"/>
              <w:bottom w:val="nil"/>
              <w:right w:val="nil"/>
            </w:tcBorders>
          </w:tcPr>
          <w:p w14:paraId="0142D3F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- 1-2 HS nhắc lại.</w:t>
            </w:r>
          </w:p>
        </w:tc>
      </w:tr>
      <w:tr w:rsidR="00A923F8" w14:paraId="3C6EBDB3" w14:textId="77777777">
        <w:trPr>
          <w:trHeight w:val="193"/>
        </w:trPr>
        <w:tc>
          <w:tcPr>
            <w:tcW w:w="5256" w:type="dxa"/>
            <w:gridSpan w:val="2"/>
            <w:tcBorders>
              <w:top w:val="nil"/>
              <w:left w:val="nil"/>
              <w:bottom w:val="nil"/>
              <w:right w:val="single" w:sz="4" w:space="0" w:color="000000"/>
            </w:tcBorders>
          </w:tcPr>
          <w:p w14:paraId="2DC96DEC" w14:textId="77777777" w:rsidR="00A923F8" w:rsidRDefault="00000000">
            <w:pPr>
              <w:widowControl w:val="0"/>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2. Giới thiệu bài</w:t>
            </w:r>
          </w:p>
          <w:p w14:paraId="238ACEE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Trong tiết học trước, các em đã nắm được đặc điểm của bài văn thuật lại một sự việc được chứng kiến hoặc trực tiếp tham gia. Hôm nay, chúng ta cùng tìm ý, lập dàn ý cho bài văn đó.</w:t>
            </w:r>
          </w:p>
        </w:tc>
        <w:tc>
          <w:tcPr>
            <w:tcW w:w="4032" w:type="dxa"/>
            <w:tcBorders>
              <w:top w:val="nil"/>
              <w:left w:val="single" w:sz="4" w:space="0" w:color="000000"/>
              <w:bottom w:val="nil"/>
              <w:right w:val="nil"/>
            </w:tcBorders>
          </w:tcPr>
          <w:p w14:paraId="1F312BEC" w14:textId="77777777" w:rsidR="00A923F8" w:rsidRDefault="00A923F8">
            <w:pPr>
              <w:spacing w:after="0" w:line="360" w:lineRule="auto"/>
              <w:jc w:val="both"/>
              <w:rPr>
                <w:rFonts w:ascii="Times New Roman" w:eastAsia="Times New Roman" w:hAnsi="Times New Roman"/>
                <w:sz w:val="28"/>
                <w:szCs w:val="28"/>
              </w:rPr>
            </w:pPr>
          </w:p>
        </w:tc>
      </w:tr>
      <w:tr w:rsidR="00A923F8" w14:paraId="060BB95E" w14:textId="77777777">
        <w:trPr>
          <w:trHeight w:val="142"/>
        </w:trPr>
        <w:tc>
          <w:tcPr>
            <w:tcW w:w="9288" w:type="dxa"/>
            <w:gridSpan w:val="3"/>
            <w:tcBorders>
              <w:top w:val="nil"/>
              <w:left w:val="nil"/>
              <w:bottom w:val="nil"/>
              <w:right w:val="nil"/>
            </w:tcBorders>
          </w:tcPr>
          <w:p w14:paraId="7F704202"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 LUYỆN TẬP</w:t>
            </w:r>
          </w:p>
          <w:p w14:paraId="10A13998"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xml:space="preserve">* Mục tiêu: </w:t>
            </w:r>
          </w:p>
          <w:p w14:paraId="142B41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nắm được cấu tạo 3 phần của bài văn kể lại một sự việc.</w:t>
            </w:r>
          </w:p>
          <w:p w14:paraId="5A72331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tìm được ý, lập dàn ý chi tiết với đề bài văn mình lựa chọn.</w:t>
            </w:r>
          </w:p>
          <w:p w14:paraId="6A1E340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triển NL tự chủ và tự học (biết tự tìm ý, lập dàn ý chi tiết cho bài văn). </w:t>
            </w:r>
          </w:p>
          <w:p w14:paraId="23BF8987"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Cách tiến hành:</w:t>
            </w:r>
          </w:p>
        </w:tc>
      </w:tr>
      <w:tr w:rsidR="00A923F8" w14:paraId="669535D5" w14:textId="77777777">
        <w:trPr>
          <w:trHeight w:val="142"/>
        </w:trPr>
        <w:tc>
          <w:tcPr>
            <w:tcW w:w="5256" w:type="dxa"/>
            <w:gridSpan w:val="2"/>
            <w:tcBorders>
              <w:top w:val="nil"/>
              <w:left w:val="nil"/>
              <w:bottom w:val="nil"/>
              <w:right w:val="single" w:sz="4" w:space="0" w:color="000000"/>
            </w:tcBorders>
          </w:tcPr>
          <w:p w14:paraId="0AD2FCE8"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1: Phân tích đề</w:t>
            </w:r>
          </w:p>
          <w:p w14:paraId="5B3CF4C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đưa đề bài.</w:t>
            </w:r>
          </w:p>
        </w:tc>
        <w:tc>
          <w:tcPr>
            <w:tcW w:w="4032" w:type="dxa"/>
            <w:tcBorders>
              <w:top w:val="nil"/>
              <w:left w:val="single" w:sz="4" w:space="0" w:color="000000"/>
              <w:bottom w:val="nil"/>
              <w:right w:val="nil"/>
            </w:tcBorders>
          </w:tcPr>
          <w:p w14:paraId="4C871503" w14:textId="77777777" w:rsidR="00A923F8" w:rsidRDefault="00A923F8">
            <w:pPr>
              <w:spacing w:after="0" w:line="360" w:lineRule="auto"/>
              <w:jc w:val="both"/>
              <w:rPr>
                <w:rFonts w:ascii="Times New Roman" w:eastAsia="Times New Roman" w:hAnsi="Times New Roman"/>
                <w:sz w:val="28"/>
                <w:szCs w:val="28"/>
              </w:rPr>
            </w:pPr>
          </w:p>
          <w:p w14:paraId="753E000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- 1-2 HS đọc, lớp đọc thầm.</w:t>
            </w:r>
          </w:p>
        </w:tc>
      </w:tr>
      <w:tr w:rsidR="00A923F8" w14:paraId="78DB41B2" w14:textId="77777777">
        <w:trPr>
          <w:trHeight w:val="142"/>
        </w:trPr>
        <w:tc>
          <w:tcPr>
            <w:tcW w:w="9288" w:type="dxa"/>
            <w:gridSpan w:val="3"/>
            <w:tcBorders>
              <w:top w:val="nil"/>
              <w:left w:val="nil"/>
              <w:bottom w:val="nil"/>
              <w:right w:val="nil"/>
            </w:tcBorders>
          </w:tcPr>
          <w:p w14:paraId="053F2C4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Lập dàn ý cho bài văn theo 1 trong 2 đề sau:</w:t>
            </w:r>
          </w:p>
          <w:p w14:paraId="6392A25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1. Thuật lại một tiết học (hoặc một buổi tham quan) của lớp em.</w:t>
            </w:r>
          </w:p>
          <w:p w14:paraId="0B69E74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2. Thuật lại một cuộc thi thể thao (hoặc một buổi biểu diễn nghệ thuật) mà em được xem.</w:t>
            </w:r>
          </w:p>
        </w:tc>
      </w:tr>
      <w:tr w:rsidR="00A923F8" w14:paraId="7C50520C" w14:textId="77777777">
        <w:trPr>
          <w:trHeight w:val="142"/>
        </w:trPr>
        <w:tc>
          <w:tcPr>
            <w:tcW w:w="5256" w:type="dxa"/>
            <w:gridSpan w:val="2"/>
            <w:tcBorders>
              <w:top w:val="nil"/>
              <w:left w:val="nil"/>
              <w:bottom w:val="nil"/>
              <w:right w:val="single" w:sz="4" w:space="0" w:color="000000"/>
            </w:tcBorders>
          </w:tcPr>
          <w:p w14:paraId="0E7449D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Mời HS xác định yêu cầu của đề:</w:t>
            </w:r>
          </w:p>
        </w:tc>
        <w:tc>
          <w:tcPr>
            <w:tcW w:w="4032" w:type="dxa"/>
            <w:tcBorders>
              <w:top w:val="nil"/>
              <w:left w:val="single" w:sz="4" w:space="0" w:color="000000"/>
              <w:bottom w:val="nil"/>
              <w:right w:val="nil"/>
            </w:tcBorders>
          </w:tcPr>
          <w:p w14:paraId="1E429B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xác định yêu cầu. </w:t>
            </w:r>
          </w:p>
        </w:tc>
      </w:tr>
      <w:tr w:rsidR="00A923F8" w14:paraId="3ECB16C5" w14:textId="77777777">
        <w:trPr>
          <w:trHeight w:val="142"/>
        </w:trPr>
        <w:tc>
          <w:tcPr>
            <w:tcW w:w="5256" w:type="dxa"/>
            <w:gridSpan w:val="2"/>
            <w:tcBorders>
              <w:top w:val="nil"/>
              <w:left w:val="nil"/>
              <w:bottom w:val="nil"/>
              <w:right w:val="single" w:sz="4" w:space="0" w:color="000000"/>
            </w:tcBorders>
          </w:tcPr>
          <w:p w14:paraId="306886D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Đề bài yêu cầu viết bài văn thuộc thể loại nào?</w:t>
            </w:r>
          </w:p>
        </w:tc>
        <w:tc>
          <w:tcPr>
            <w:tcW w:w="4032" w:type="dxa"/>
            <w:tcBorders>
              <w:top w:val="nil"/>
              <w:left w:val="single" w:sz="4" w:space="0" w:color="000000"/>
              <w:bottom w:val="nil"/>
              <w:right w:val="nil"/>
            </w:tcBorders>
          </w:tcPr>
          <w:p w14:paraId="35093F38"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Thuật lại sự việc được chứng kiến hoặc tham gia.</w:t>
            </w:r>
          </w:p>
        </w:tc>
      </w:tr>
      <w:tr w:rsidR="00A923F8" w14:paraId="055F0D56" w14:textId="77777777">
        <w:trPr>
          <w:trHeight w:val="142"/>
        </w:trPr>
        <w:tc>
          <w:tcPr>
            <w:tcW w:w="5256" w:type="dxa"/>
            <w:gridSpan w:val="2"/>
            <w:tcBorders>
              <w:top w:val="nil"/>
              <w:left w:val="nil"/>
              <w:bottom w:val="nil"/>
              <w:right w:val="single" w:sz="4" w:space="0" w:color="000000"/>
            </w:tcBorders>
          </w:tcPr>
          <w:p w14:paraId="10354BB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Sự việc thuật lại cần có nội dung gì?</w:t>
            </w:r>
          </w:p>
        </w:tc>
        <w:tc>
          <w:tcPr>
            <w:tcW w:w="4032" w:type="dxa"/>
            <w:tcBorders>
              <w:top w:val="nil"/>
              <w:left w:val="single" w:sz="4" w:space="0" w:color="000000"/>
              <w:bottom w:val="nil"/>
              <w:right w:val="nil"/>
            </w:tcBorders>
          </w:tcPr>
          <w:p w14:paraId="67A6CEF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Sự việc: một tiết học của lớp,...</w:t>
            </w:r>
          </w:p>
        </w:tc>
      </w:tr>
      <w:tr w:rsidR="00A923F8" w14:paraId="35C6205E" w14:textId="77777777">
        <w:trPr>
          <w:trHeight w:val="142"/>
        </w:trPr>
        <w:tc>
          <w:tcPr>
            <w:tcW w:w="5256" w:type="dxa"/>
            <w:gridSpan w:val="2"/>
            <w:tcBorders>
              <w:top w:val="nil"/>
              <w:left w:val="nil"/>
              <w:bottom w:val="nil"/>
              <w:right w:val="single" w:sz="4" w:space="0" w:color="000000"/>
            </w:tcBorders>
          </w:tcPr>
          <w:p w14:paraId="2A8F5EC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Ai thực hiện sự việc đó?</w:t>
            </w:r>
          </w:p>
        </w:tc>
        <w:tc>
          <w:tcPr>
            <w:tcW w:w="4032" w:type="dxa"/>
            <w:tcBorders>
              <w:top w:val="nil"/>
              <w:left w:val="single" w:sz="4" w:space="0" w:color="000000"/>
              <w:bottom w:val="nil"/>
              <w:right w:val="nil"/>
            </w:tcBorders>
          </w:tcPr>
          <w:p w14:paraId="5933DD8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tc>
      </w:tr>
      <w:tr w:rsidR="00A923F8" w14:paraId="41EE6A8B" w14:textId="77777777">
        <w:trPr>
          <w:trHeight w:val="587"/>
        </w:trPr>
        <w:tc>
          <w:tcPr>
            <w:tcW w:w="5256" w:type="dxa"/>
            <w:gridSpan w:val="2"/>
            <w:tcBorders>
              <w:top w:val="nil"/>
              <w:left w:val="nil"/>
              <w:bottom w:val="nil"/>
              <w:right w:val="single" w:sz="4" w:space="0" w:color="000000"/>
            </w:tcBorders>
          </w:tcPr>
          <w:p w14:paraId="0CD482F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cho HS lựa chọn 1 trong 4 sự việc theo 2 đề yêu cầu (đã làm ở bài viết 1).</w:t>
            </w:r>
          </w:p>
        </w:tc>
        <w:tc>
          <w:tcPr>
            <w:tcW w:w="4032" w:type="dxa"/>
            <w:tcBorders>
              <w:top w:val="nil"/>
              <w:left w:val="single" w:sz="4" w:space="0" w:color="000000"/>
              <w:bottom w:val="nil"/>
              <w:right w:val="nil"/>
            </w:tcBorders>
          </w:tcPr>
          <w:p w14:paraId="4FB0851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lựa chọn sự việc mình muốn thuật lại. Di chuyển những người cùng sự việc sẽ ngồi cùng với nhau.</w:t>
            </w:r>
          </w:p>
        </w:tc>
      </w:tr>
      <w:tr w:rsidR="00A923F8" w14:paraId="3D579495" w14:textId="77777777">
        <w:trPr>
          <w:trHeight w:val="142"/>
        </w:trPr>
        <w:tc>
          <w:tcPr>
            <w:tcW w:w="5256" w:type="dxa"/>
            <w:gridSpan w:val="2"/>
            <w:tcBorders>
              <w:top w:val="nil"/>
              <w:left w:val="nil"/>
              <w:bottom w:val="nil"/>
              <w:right w:val="single" w:sz="4" w:space="0" w:color="000000"/>
            </w:tcBorders>
          </w:tcPr>
          <w:p w14:paraId="727A3042"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2: Lập dàn ý chung</w:t>
            </w:r>
          </w:p>
        </w:tc>
        <w:tc>
          <w:tcPr>
            <w:tcW w:w="4032" w:type="dxa"/>
            <w:tcBorders>
              <w:top w:val="nil"/>
              <w:left w:val="single" w:sz="4" w:space="0" w:color="000000"/>
              <w:bottom w:val="nil"/>
              <w:right w:val="nil"/>
            </w:tcBorders>
          </w:tcPr>
          <w:p w14:paraId="549A450B" w14:textId="77777777" w:rsidR="00A923F8" w:rsidRDefault="00A923F8">
            <w:pPr>
              <w:spacing w:after="0" w:line="360" w:lineRule="auto"/>
              <w:jc w:val="both"/>
              <w:rPr>
                <w:rFonts w:ascii="Times New Roman" w:eastAsia="Times New Roman" w:hAnsi="Times New Roman"/>
                <w:sz w:val="28"/>
                <w:szCs w:val="28"/>
              </w:rPr>
            </w:pPr>
          </w:p>
        </w:tc>
      </w:tr>
      <w:tr w:rsidR="00A923F8" w14:paraId="7F53E9EA" w14:textId="77777777">
        <w:trPr>
          <w:trHeight w:val="543"/>
        </w:trPr>
        <w:tc>
          <w:tcPr>
            <w:tcW w:w="5256" w:type="dxa"/>
            <w:gridSpan w:val="2"/>
            <w:tcBorders>
              <w:top w:val="nil"/>
              <w:left w:val="nil"/>
              <w:bottom w:val="nil"/>
              <w:right w:val="single" w:sz="4" w:space="0" w:color="000000"/>
            </w:tcBorders>
          </w:tcPr>
          <w:p w14:paraId="63EBECF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Nêu cấu tạo của bài văn thuật lại một sự việc được chứng kiến tham gia.</w:t>
            </w:r>
          </w:p>
        </w:tc>
        <w:tc>
          <w:tcPr>
            <w:tcW w:w="4032" w:type="dxa"/>
            <w:tcBorders>
              <w:top w:val="nil"/>
              <w:left w:val="single" w:sz="4" w:space="0" w:color="000000"/>
              <w:bottom w:val="nil"/>
              <w:right w:val="nil"/>
            </w:tcBorders>
          </w:tcPr>
          <w:p w14:paraId="6CEDF16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Cấu tạo bài văn gồm 3 phần: mở bài, thân bài, kết bài.</w:t>
            </w:r>
          </w:p>
        </w:tc>
      </w:tr>
      <w:tr w:rsidR="00A923F8" w14:paraId="7CD94884" w14:textId="77777777">
        <w:trPr>
          <w:trHeight w:val="580"/>
        </w:trPr>
        <w:tc>
          <w:tcPr>
            <w:tcW w:w="5256" w:type="dxa"/>
            <w:gridSpan w:val="2"/>
            <w:tcBorders>
              <w:top w:val="nil"/>
              <w:left w:val="nil"/>
              <w:bottom w:val="nil"/>
              <w:right w:val="single" w:sz="4" w:space="0" w:color="000000"/>
            </w:tcBorders>
          </w:tcPr>
          <w:p w14:paraId="5141B80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Nội dung chính của từng phần mở bài, thân bài, kết bài.</w:t>
            </w:r>
          </w:p>
        </w:tc>
        <w:tc>
          <w:tcPr>
            <w:tcW w:w="4032" w:type="dxa"/>
            <w:tcBorders>
              <w:top w:val="nil"/>
              <w:left w:val="single" w:sz="4" w:space="0" w:color="000000"/>
              <w:bottom w:val="nil"/>
              <w:right w:val="nil"/>
            </w:tcBorders>
          </w:tcPr>
          <w:p w14:paraId="613D0442"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tc>
      </w:tr>
      <w:tr w:rsidR="00A923F8" w14:paraId="37EF49FE" w14:textId="77777777">
        <w:trPr>
          <w:trHeight w:val="142"/>
        </w:trPr>
        <w:tc>
          <w:tcPr>
            <w:tcW w:w="5256" w:type="dxa"/>
            <w:gridSpan w:val="2"/>
            <w:tcBorders>
              <w:top w:val="nil"/>
              <w:left w:val="nil"/>
              <w:bottom w:val="nil"/>
              <w:right w:val="single" w:sz="4" w:space="0" w:color="000000"/>
            </w:tcBorders>
          </w:tcPr>
          <w:p w14:paraId="36BFE96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Trong quá trình HS trả lời GV ghi bảng để hệ thống lại cấu tạo của bài văn thuật lại một sự việc được chứng kiến tham gia:</w:t>
            </w:r>
            <w:r>
              <w:pict w14:anchorId="7CC8C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2050" type="#_x0000_t75" style="position:absolute;left:0;text-align:left;margin-left:-60.8pt;margin-top:39.55pt;width:1.45pt;height:1.45pt;z-index:251667456;mso-position-horizontal-relative:margin;mso-position-vertical-relative:text;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">
                  <v:imagedata r:id="rId34" o:title=""/>
                  <o:lock v:ext="edit" rotation="t" aspectratio="f"/>
                  <w10:wrap anchorx="margin"/>
                </v:shape>
              </w:pict>
            </w:r>
          </w:p>
        </w:tc>
        <w:tc>
          <w:tcPr>
            <w:tcW w:w="4032" w:type="dxa"/>
            <w:tcBorders>
              <w:top w:val="nil"/>
              <w:left w:val="single" w:sz="4" w:space="0" w:color="000000"/>
              <w:bottom w:val="nil"/>
              <w:right w:val="nil"/>
            </w:tcBorders>
          </w:tcPr>
          <w:p w14:paraId="7B6A4BEA" w14:textId="77777777" w:rsidR="00A923F8" w:rsidRDefault="00A923F8">
            <w:pPr>
              <w:spacing w:after="0" w:line="360" w:lineRule="auto"/>
              <w:jc w:val="both"/>
              <w:rPr>
                <w:rFonts w:ascii="Times New Roman" w:eastAsia="Times New Roman" w:hAnsi="Times New Roman"/>
                <w:sz w:val="28"/>
                <w:szCs w:val="28"/>
              </w:rPr>
            </w:pPr>
          </w:p>
        </w:tc>
      </w:tr>
      <w:tr w:rsidR="00A923F8" w14:paraId="1D04EAEE" w14:textId="77777777">
        <w:trPr>
          <w:trHeight w:val="3091"/>
        </w:trPr>
        <w:tc>
          <w:tcPr>
            <w:tcW w:w="9288" w:type="dxa"/>
            <w:gridSpan w:val="3"/>
            <w:tcBorders>
              <w:top w:val="nil"/>
              <w:left w:val="nil"/>
              <w:bottom w:val="nil"/>
              <w:right w:val="nil"/>
            </w:tcBorders>
          </w:tcPr>
          <w:p w14:paraId="71F66405"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58240" behindDoc="0" locked="0" layoutInCell="1" allowOverlap="1" wp14:anchorId="3E27977A" wp14:editId="0FEAEF3A">
                      <wp:simplePos x="0" y="0"/>
                      <wp:positionH relativeFrom="column">
                        <wp:posOffset>2006600</wp:posOffset>
                      </wp:positionH>
                      <wp:positionV relativeFrom="paragraph">
                        <wp:posOffset>121920</wp:posOffset>
                      </wp:positionV>
                      <wp:extent cx="854075" cy="314960"/>
                      <wp:effectExtent l="0" t="0" r="0" b="0"/>
                      <wp:wrapSquare wrapText="bothSides"/>
                      <wp:docPr id="75" name="Rectangles 75"/>
                      <wp:cNvGraphicFramePr/>
                      <a:graphic xmlns:a="http://schemas.openxmlformats.org/drawingml/2006/main">
                        <a:graphicData uri="http://schemas.microsoft.com/office/word/2010/wordprocessingShape">
                          <wps:wsp>
                            <wps:cNvSpPr/>
                            <wps:spPr>
                              <a:xfrm>
                                <a:off x="4923725" y="3627283"/>
                                <a:ext cx="8445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F25D29" w14:textId="77777777" w:rsidR="00A923F8" w:rsidRDefault="00000000">
                                  <w:pPr>
                                    <w:spacing w:line="255" w:lineRule="auto"/>
                                  </w:pPr>
                                  <w:r>
                                    <w:rPr>
                                      <w:rFonts w:cs="Calibri"/>
                                      <w:color w:val="000000"/>
                                      <w:sz w:val="28"/>
                                    </w:rPr>
                                    <w:t>Mở bài</w:t>
                                  </w:r>
                                </w:p>
                              </w:txbxContent>
                            </wps:txbx>
                            <wps:bodyPr spcFirstLastPara="1" wrap="square" lIns="91425" tIns="45700" rIns="91425" bIns="45700" anchor="t" anchorCtr="0">
                              <a:noAutofit/>
                            </wps:bodyPr>
                          </wps:wsp>
                        </a:graphicData>
                      </a:graphic>
                    </wp:anchor>
                  </w:drawing>
                </mc:Choice>
                <mc:Fallback>
                  <w:pict>
                    <v:rect w14:anchorId="3E27977A" id="Rectangles 75" o:spid="_x0000_s1030" style="position:absolute;left:0;text-align:left;margin-left:158pt;margin-top:9.6pt;width:67.25pt;height:24.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">
                      <v:stroke startarrowwidth="narrow" startarrowlength="short" endarrowwidth="narrow" endarrowlength="short"/>
                      <v:textbox inset="2.53958mm,1.2694mm,2.53958mm,1.2694mm">
                        <w:txbxContent>
                          <w:p w14:paraId="6BF25D29" w14:textId="77777777" w:rsidR="00A923F8" w:rsidRDefault="00000000">
                            <w:pPr>
                              <w:spacing w:line="255" w:lineRule="auto"/>
                            </w:pPr>
                            <w:r>
                              <w:rPr>
                                <w:rFonts w:cs="Calibri"/>
                                <w:color w:val="000000"/>
                                <w:sz w:val="28"/>
                              </w:rPr>
                              <w:t>Mở bài</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allowOverlap="1" wp14:anchorId="42E8379F" wp14:editId="61AAA766">
                      <wp:simplePos x="0" y="0"/>
                      <wp:positionH relativeFrom="column">
                        <wp:posOffset>3517900</wp:posOffset>
                      </wp:positionH>
                      <wp:positionV relativeFrom="paragraph">
                        <wp:posOffset>121920</wp:posOffset>
                      </wp:positionV>
                      <wp:extent cx="1528445" cy="314960"/>
                      <wp:effectExtent l="0" t="0" r="0" b="0"/>
                      <wp:wrapSquare wrapText="bothSides"/>
                      <wp:docPr id="80" name="Rectangles 80"/>
                      <wp:cNvGraphicFramePr/>
                      <a:graphic xmlns:a="http://schemas.openxmlformats.org/drawingml/2006/main">
                        <a:graphicData uri="http://schemas.microsoft.com/office/word/2010/wordprocessingShape">
                          <wps:wsp>
                            <wps:cNvSpPr/>
                            <wps:spPr>
                              <a:xfrm>
                                <a:off x="4586540" y="3627283"/>
                                <a:ext cx="151892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F90EF9" w14:textId="77777777" w:rsidR="00A923F8" w:rsidRDefault="00000000">
                                  <w:pPr>
                                    <w:spacing w:line="255" w:lineRule="auto"/>
                                  </w:pPr>
                                  <w:r>
                                    <w:rPr>
                                      <w:rFonts w:cs="Calibri"/>
                                      <w:color w:val="000000"/>
                                      <w:sz w:val="28"/>
                                    </w:rPr>
                                    <w:t>Giới thiệu sự việc.</w:t>
                                  </w:r>
                                </w:p>
                              </w:txbxContent>
                            </wps:txbx>
                            <wps:bodyPr spcFirstLastPara="1" wrap="square" lIns="91425" tIns="45700" rIns="91425" bIns="45700" anchor="t" anchorCtr="0">
                              <a:noAutofit/>
                            </wps:bodyPr>
                          </wps:wsp>
                        </a:graphicData>
                      </a:graphic>
                    </wp:anchor>
                  </w:drawing>
                </mc:Choice>
                <mc:Fallback>
                  <w:pict>
                    <v:rect w14:anchorId="42E8379F" id="Rectangles 80" o:spid="_x0000_s1031" style="position:absolute;left:0;text-align:left;margin-left:277pt;margin-top:9.6pt;width:120.35pt;height:24.8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">
                      <v:stroke startarrowwidth="narrow" startarrowlength="short" endarrowwidth="narrow" endarrowlength="short"/>
                      <v:textbox inset="2.53958mm,1.2694mm,2.53958mm,1.2694mm">
                        <w:txbxContent>
                          <w:p w14:paraId="57F90EF9" w14:textId="77777777" w:rsidR="00A923F8" w:rsidRDefault="00000000">
                            <w:pPr>
                              <w:spacing w:line="255" w:lineRule="auto"/>
                            </w:pPr>
                            <w:r>
                              <w:rPr>
                                <w:rFonts w:cs="Calibri"/>
                                <w:color w:val="000000"/>
                                <w:sz w:val="28"/>
                              </w:rPr>
                              <w:t>Giới thiệu sự việc.</w:t>
                            </w:r>
                          </w:p>
                        </w:txbxContent>
                      </v:textbox>
                      <w10:wrap type="square"/>
                    </v:rect>
                  </w:pict>
                </mc:Fallback>
              </mc:AlternateContent>
            </w:r>
          </w:p>
          <w:p w14:paraId="1468105A" w14:textId="77777777" w:rsidR="00A923F8" w:rsidRDefault="00000000">
            <w:pPr>
              <w:spacing w:after="0" w:line="360" w:lineRule="auto"/>
              <w:jc w:val="both"/>
              <w:rPr>
                <w:rFonts w:ascii="Times New Roman" w:eastAsia="Times New Roman" w:hAnsi="Times New Roman"/>
                <w:sz w:val="28"/>
                <w:szCs w:val="28"/>
                <w:highlight w:val="yellow"/>
              </w:rPr>
            </w:pPr>
            <w:r>
              <w:pict w14:anchorId="6AE4EFAF">
                <v:shape id="Ink 23" o:spid="_x0000_s2051" type="#_x0000_t75" style="position:absolute;left:0;text-align:left;margin-left:617.75pt;margin-top:26.25pt;width:1.45pt;height:1.45pt;z-index:251668480;mso-position-horizontal-relative:margin;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">
                  <v:imagedata r:id="rId35" o:title=""/>
                  <o:lock v:ext="edit" rotation="t" aspectratio="f"/>
                  <w10:wrap anchorx="margin"/>
                </v:shape>
              </w:pict>
            </w:r>
            <w:r>
              <w:rPr>
                <w:noProof/>
              </w:rPr>
              <mc:AlternateContent>
                <mc:Choice Requires="wps">
                  <w:drawing>
                    <wp:anchor distT="45720" distB="45720" distL="114300" distR="114300" simplePos="0" relativeHeight="251659264" behindDoc="0" locked="0" layoutInCell="1" allowOverlap="1" wp14:anchorId="6BCC0189" wp14:editId="0C63D371">
                      <wp:simplePos x="0" y="0"/>
                      <wp:positionH relativeFrom="column">
                        <wp:posOffset>-50165</wp:posOffset>
                      </wp:positionH>
                      <wp:positionV relativeFrom="paragraph">
                        <wp:posOffset>248920</wp:posOffset>
                      </wp:positionV>
                      <wp:extent cx="1175385" cy="1132840"/>
                      <wp:effectExtent l="0" t="0" r="0" b="0"/>
                      <wp:wrapSquare wrapText="bothSides"/>
                      <wp:docPr id="76" name="Rectangles 76"/>
                      <wp:cNvGraphicFramePr/>
                      <a:graphic xmlns:a="http://schemas.openxmlformats.org/drawingml/2006/main">
                        <a:graphicData uri="http://schemas.microsoft.com/office/word/2010/wordprocessingShape">
                          <wps:wsp>
                            <wps:cNvSpPr/>
                            <wps:spPr>
                              <a:xfrm>
                                <a:off x="4763070" y="3218343"/>
                                <a:ext cx="1165860" cy="1123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B6FB07" w14:textId="77777777" w:rsidR="00A923F8" w:rsidRDefault="00000000">
                                  <w:pPr>
                                    <w:spacing w:line="255" w:lineRule="auto"/>
                                  </w:pPr>
                                  <w:r>
                                    <w:rPr>
                                      <w:rFonts w:cs="Calibri"/>
                                      <w:color w:val="000000"/>
                                      <w:sz w:val="28"/>
                                    </w:rPr>
                                    <w:t>Thuật lại một sự việc được chứng kiến hoặc tham gia</w:t>
                                  </w:r>
                                </w:p>
                              </w:txbxContent>
                            </wps:txbx>
                            <wps:bodyPr spcFirstLastPara="1" wrap="square" lIns="91425" tIns="45700" rIns="91425" bIns="45700" anchor="t" anchorCtr="0">
                              <a:noAutofit/>
                            </wps:bodyPr>
                          </wps:wsp>
                        </a:graphicData>
                      </a:graphic>
                    </wp:anchor>
                  </w:drawing>
                </mc:Choice>
                <mc:Fallback>
                  <w:pict>
                    <v:rect w14:anchorId="6BCC0189" id="Rectangles 76" o:spid="_x0000_s1032" style="position:absolute;left:0;text-align:left;margin-left:-3.95pt;margin-top:19.6pt;width:92.55pt;height:89.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">
                      <v:stroke startarrowwidth="narrow" startarrowlength="short" endarrowwidth="narrow" endarrowlength="short"/>
                      <v:textbox inset="2.53958mm,1.2694mm,2.53958mm,1.2694mm">
                        <w:txbxContent>
                          <w:p w14:paraId="54B6FB07" w14:textId="77777777" w:rsidR="00A923F8" w:rsidRDefault="00000000">
                            <w:pPr>
                              <w:spacing w:line="255" w:lineRule="auto"/>
                            </w:pPr>
                            <w:r>
                              <w:rPr>
                                <w:rFonts w:cs="Calibri"/>
                                <w:color w:val="000000"/>
                                <w:sz w:val="28"/>
                              </w:rPr>
                              <w:t>Thuật lại một sự việc được chứng kiến hoặc tham gia</w:t>
                            </w:r>
                          </w:p>
                        </w:txbxContent>
                      </v:textbox>
                      <w10:wrap type="square"/>
                    </v:rect>
                  </w:pict>
                </mc:Fallback>
              </mc:AlternateContent>
            </w:r>
            <w:r>
              <w:rPr>
                <w:noProof/>
              </w:rPr>
              <mc:AlternateContent>
                <mc:Choice Requires="wps">
                  <w:drawing>
                    <wp:anchor distT="0" distB="0" distL="114300" distR="114300" simplePos="0" relativeHeight="251666432" behindDoc="0" locked="0" layoutInCell="1" allowOverlap="1" wp14:anchorId="6CB35477" wp14:editId="36BC3ED6">
                      <wp:simplePos x="0" y="0"/>
                      <wp:positionH relativeFrom="column">
                        <wp:posOffset>1092200</wp:posOffset>
                      </wp:positionH>
                      <wp:positionV relativeFrom="paragraph">
                        <wp:posOffset>63500</wp:posOffset>
                      </wp:positionV>
                      <wp:extent cx="940435" cy="788670"/>
                      <wp:effectExtent l="0" t="0" r="0" b="0"/>
                      <wp:wrapNone/>
                      <wp:docPr id="83" name="Straight Arrow Connector 83"/>
                      <wp:cNvGraphicFramePr/>
                      <a:graphic xmlns:a="http://schemas.openxmlformats.org/drawingml/2006/main">
                        <a:graphicData uri="http://schemas.microsoft.com/office/word/2010/wordprocessingShape">
                          <wps:wsp>
                            <wps:cNvCnPr/>
                            <wps:spPr>
                              <a:xfrm rot="10800000" flipH="1">
                                <a:off x="4894833" y="3404715"/>
                                <a:ext cx="902335" cy="750570"/>
                              </a:xfrm>
                              <a:prstGeom prst="straightConnector1">
                                <a:avLst/>
                              </a:prstGeom>
                              <a:noFill/>
                              <a:ln w="38100" cap="flat" cmpd="sng">
                                <a:solidFill>
                                  <a:srgbClr val="8EAADB"/>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86pt;margin-top:5pt;height:62.1pt;width:74.05pt;rotation:11796480f;z-index:251659264;mso-width-relative:page;mso-height-relative:page;" filled="f" stroked="t" coordsize="21600,21600" o:gfxdata="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mqzl1AAAAAoBAAAPAAAAAAAAAAEAIAAAACIAAABkcnMvZG93bnJldi54bWxQSwECFAAUAAAACACH&#10;TuJA0uPPjmECAADABAAADgAAAAAAAAABACAAAAAjAQAAZHJzL2Uyb0RvYy54bWxQSwUGAAAAAAYA&#10;BgBZAQAA9gUAAAAA&#10;">
                      <v:fill on="f" focussize="0,0"/>
                      <v:stroke weight="3pt" color="#8EAADB" joinstyle="round" endarrow="block"/>
                      <v:imagedata o:title=""/>
                      <o:lock v:ext="edit" aspectratio="f"/>
                    </v:shape>
                  </w:pict>
                </mc:Fallback>
              </mc:AlternateContent>
            </w:r>
            <w:r>
              <w:rPr>
                <w:noProof/>
              </w:rPr>
              <mc:AlternateContent>
                <mc:Choice Requires="wps">
                  <w:drawing>
                    <wp:anchor distT="0" distB="0" distL="114300" distR="114300" simplePos="0" relativeHeight="251653120" behindDoc="0" locked="0" layoutInCell="1" allowOverlap="1" wp14:anchorId="6EC356E7" wp14:editId="56E9E0D7">
                      <wp:simplePos x="0" y="0"/>
                      <wp:positionH relativeFrom="column">
                        <wp:posOffset>2870200</wp:posOffset>
                      </wp:positionH>
                      <wp:positionV relativeFrom="paragraph">
                        <wp:posOffset>63500</wp:posOffset>
                      </wp:positionV>
                      <wp:extent cx="0" cy="38100"/>
                      <wp:effectExtent l="0" t="0" r="0" b="0"/>
                      <wp:wrapNone/>
                      <wp:docPr id="70" name="Straight Arrow Connector 70"/>
                      <wp:cNvGraphicFramePr/>
                      <a:graphic xmlns:a="http://schemas.openxmlformats.org/drawingml/2006/main">
                        <a:graphicData uri="http://schemas.microsoft.com/office/word/2010/wordprocessingShape">
                          <wps:wsp>
                            <wps:cNvCnPr/>
                            <wps:spPr>
                              <a:xfrm>
                                <a:off x="5015800" y="3780000"/>
                                <a:ext cx="660400" cy="0"/>
                              </a:xfrm>
                              <a:prstGeom prst="straightConnector1">
                                <a:avLst/>
                              </a:prstGeom>
                              <a:noFill/>
                              <a:ln w="38100" cap="flat" cmpd="sng">
                                <a:solidFill>
                                  <a:srgbClr val="8EAADB"/>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6pt;margin-top:5pt;height:3pt;width:0pt;z-index:251659264;mso-width-relative:page;mso-height-relative:page;" filled="f" stroked="t" coordsize="21600,21600" o:gfxdata="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K+OKtUAAAAJAQAADwAAAAAAAAABACAAAAAi&#10;AAAAZHJzL2Rvd25yZXYueG1sUEsBAhQAFAAAAAgAh07iQA8fOmJGAgAAogQAAA4AAAAAAAAAAQAg&#10;AAAAJAEAAGRycy9lMm9Eb2MueG1sUEsFBgAAAAAGAAYAWQEAANwFAAAAAA==&#10;">
                      <v:fill on="f" focussize="0,0"/>
                      <v:stroke weight="3pt" color="#8EAADB" joinstyle="round" endarrow="block"/>
                      <v:imagedata o:title=""/>
                      <o:lock v:ext="edit" aspectratio="f"/>
                    </v:shape>
                  </w:pict>
                </mc:Fallback>
              </mc:AlternateContent>
            </w:r>
          </w:p>
          <w:p w14:paraId="7747FBF9"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64384" behindDoc="0" locked="0" layoutInCell="1" allowOverlap="1" wp14:anchorId="65637AEF" wp14:editId="34701311">
                      <wp:simplePos x="0" y="0"/>
                      <wp:positionH relativeFrom="column">
                        <wp:posOffset>2260600</wp:posOffset>
                      </wp:positionH>
                      <wp:positionV relativeFrom="paragraph">
                        <wp:posOffset>185420</wp:posOffset>
                      </wp:positionV>
                      <wp:extent cx="1950085" cy="314960"/>
                      <wp:effectExtent l="0" t="0" r="0" b="0"/>
                      <wp:wrapSquare wrapText="bothSides"/>
                      <wp:docPr id="81" name="Rectangles 81"/>
                      <wp:cNvGraphicFramePr/>
                      <a:graphic xmlns:a="http://schemas.openxmlformats.org/drawingml/2006/main">
                        <a:graphicData uri="http://schemas.microsoft.com/office/word/2010/wordprocessingShape">
                          <wps:wsp>
                            <wps:cNvSpPr/>
                            <wps:spPr>
                              <a:xfrm>
                                <a:off x="4375720" y="3627283"/>
                                <a:ext cx="194056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1763F" w14:textId="77777777" w:rsidR="00A923F8" w:rsidRDefault="00000000">
                                  <w:pPr>
                                    <w:spacing w:line="255" w:lineRule="auto"/>
                                  </w:pPr>
                                  <w:r>
                                    <w:rPr>
                                      <w:rFonts w:cs="Calibri"/>
                                      <w:color w:val="000000"/>
                                      <w:sz w:val="28"/>
                                    </w:rPr>
                                    <w:t>Diễn biến của sự việc.</w:t>
                                  </w:r>
                                </w:p>
                              </w:txbxContent>
                            </wps:txbx>
                            <wps:bodyPr spcFirstLastPara="1" wrap="square" lIns="91425" tIns="45700" rIns="91425" bIns="45700" anchor="t" anchorCtr="0">
                              <a:noAutofit/>
                            </wps:bodyPr>
                          </wps:wsp>
                        </a:graphicData>
                      </a:graphic>
                    </wp:anchor>
                  </w:drawing>
                </mc:Choice>
                <mc:Fallback>
                  <w:pict>
                    <v:rect w14:anchorId="65637AEF" id="Rectangles 81" o:spid="_x0000_s1033" style="position:absolute;left:0;text-align:left;margin-left:178pt;margin-top:14.6pt;width:153.55pt;height:24.8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">
                      <v:stroke startarrowwidth="narrow" startarrowlength="short" endarrowwidth="narrow" endarrowlength="short"/>
                      <v:textbox inset="2.53958mm,1.2694mm,2.53958mm,1.2694mm">
                        <w:txbxContent>
                          <w:p w14:paraId="6051763F" w14:textId="77777777" w:rsidR="00A923F8" w:rsidRDefault="00000000">
                            <w:pPr>
                              <w:spacing w:line="255" w:lineRule="auto"/>
                            </w:pPr>
                            <w:r>
                              <w:rPr>
                                <w:rFonts w:cs="Calibri"/>
                                <w:color w:val="000000"/>
                                <w:sz w:val="28"/>
                              </w:rPr>
                              <w:t>Diễn biến của sự việc.</w:t>
                            </w:r>
                          </w:p>
                        </w:txbxContent>
                      </v:textbox>
                      <w10:wrap type="square"/>
                    </v:rect>
                  </w:pict>
                </mc:Fallback>
              </mc:AlternateContent>
            </w:r>
          </w:p>
          <w:p w14:paraId="1F9A70E7"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54144" behindDoc="0" locked="0" layoutInCell="1" allowOverlap="1" wp14:anchorId="4A9850C3" wp14:editId="505F1DA8">
                      <wp:simplePos x="0" y="0"/>
                      <wp:positionH relativeFrom="column">
                        <wp:posOffset>749300</wp:posOffset>
                      </wp:positionH>
                      <wp:positionV relativeFrom="paragraph">
                        <wp:posOffset>198120</wp:posOffset>
                      </wp:positionV>
                      <wp:extent cx="855980" cy="314960"/>
                      <wp:effectExtent l="0" t="0" r="0" b="0"/>
                      <wp:wrapSquare wrapText="bothSides"/>
                      <wp:docPr id="71" name="Rectangles 71"/>
                      <wp:cNvGraphicFramePr/>
                      <a:graphic xmlns:a="http://schemas.openxmlformats.org/drawingml/2006/main">
                        <a:graphicData uri="http://schemas.microsoft.com/office/word/2010/wordprocessingShape">
                          <wps:wsp>
                            <wps:cNvSpPr/>
                            <wps:spPr>
                              <a:xfrm>
                                <a:off x="4922773" y="3627283"/>
                                <a:ext cx="846455"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4E5960" w14:textId="77777777" w:rsidR="00A923F8" w:rsidRDefault="00000000">
                                  <w:pPr>
                                    <w:spacing w:line="255" w:lineRule="auto"/>
                                  </w:pPr>
                                  <w:r>
                                    <w:rPr>
                                      <w:rFonts w:cs="Calibri"/>
                                      <w:color w:val="000000"/>
                                      <w:sz w:val="28"/>
                                    </w:rPr>
                                    <w:t>Thân bài</w:t>
                                  </w:r>
                                </w:p>
                              </w:txbxContent>
                            </wps:txbx>
                            <wps:bodyPr spcFirstLastPara="1" wrap="square" lIns="91425" tIns="45700" rIns="91425" bIns="45700" anchor="t" anchorCtr="0">
                              <a:noAutofit/>
                            </wps:bodyPr>
                          </wps:wsp>
                        </a:graphicData>
                      </a:graphic>
                    </wp:anchor>
                  </w:drawing>
                </mc:Choice>
                <mc:Fallback>
                  <w:pict>
                    <v:rect w14:anchorId="4A9850C3" id="Rectangles 71" o:spid="_x0000_s1034" style="position:absolute;left:0;text-align:left;margin-left:59pt;margin-top:15.6pt;width:67.4pt;height:24.8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">
                      <v:stroke startarrowwidth="narrow" startarrowlength="short" endarrowwidth="narrow" endarrowlength="short"/>
                      <v:textbox inset="2.53958mm,1.2694mm,2.53958mm,1.2694mm">
                        <w:txbxContent>
                          <w:p w14:paraId="0F4E5960" w14:textId="77777777" w:rsidR="00A923F8" w:rsidRDefault="00000000">
                            <w:pPr>
                              <w:spacing w:line="255" w:lineRule="auto"/>
                            </w:pPr>
                            <w:r>
                              <w:rPr>
                                <w:rFonts w:cs="Calibri"/>
                                <w:color w:val="000000"/>
                                <w:sz w:val="28"/>
                              </w:rPr>
                              <w:t>Thân bài</w:t>
                            </w:r>
                          </w:p>
                        </w:txbxContent>
                      </v:textbox>
                      <w10:wrap type="square"/>
                    </v:rect>
                  </w:pict>
                </mc:Fallback>
              </mc:AlternateContent>
            </w:r>
            <w:r>
              <w:rPr>
                <w:noProof/>
              </w:rPr>
              <mc:AlternateContent>
                <mc:Choice Requires="wps">
                  <w:drawing>
                    <wp:anchor distT="0" distB="0" distL="114300" distR="114300" simplePos="0" relativeHeight="251665408" behindDoc="0" locked="0" layoutInCell="1" allowOverlap="1" wp14:anchorId="6C01A78C" wp14:editId="168586D2">
                      <wp:simplePos x="0" y="0"/>
                      <wp:positionH relativeFrom="column">
                        <wp:posOffset>1600200</wp:posOffset>
                      </wp:positionH>
                      <wp:positionV relativeFrom="paragraph">
                        <wp:posOffset>50800</wp:posOffset>
                      </wp:positionV>
                      <wp:extent cx="700405" cy="331470"/>
                      <wp:effectExtent l="0" t="0" r="0" b="0"/>
                      <wp:wrapNone/>
                      <wp:docPr id="82" name="Straight Arrow Connector 82"/>
                      <wp:cNvGraphicFramePr/>
                      <a:graphic xmlns:a="http://schemas.openxmlformats.org/drawingml/2006/main">
                        <a:graphicData uri="http://schemas.microsoft.com/office/word/2010/wordprocessingShape">
                          <wps:wsp>
                            <wps:cNvCnPr/>
                            <wps:spPr>
                              <a:xfrm rot="10800000" flipH="1">
                                <a:off x="5014848" y="3633315"/>
                                <a:ext cx="662305" cy="29337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26pt;margin-top:4pt;height:26.1pt;width:55.15pt;rotation:11796480f;z-index:251659264;mso-width-relative:page;mso-height-relative:page;" filled="f" stroked="t" coordsize="21600,21600" o:gfxdata="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ceModYAAAAIAQAADwAAAAAAAAABACAAAAAiAAAAZHJzL2Rvd25yZXYueG1sUEsBAhQAFAAAAAgA&#10;h07iQEvkWdtgAgAAwAQAAA4AAAAAAAAAAQAgAAAAJQEAAGRycy9lMm9Eb2MueG1sUEsFBgAAAAAG&#10;AAYAWQEAAPcFAAAAAA==&#10;">
                      <v:fill on="f" focussize="0,0"/>
                      <v:stroke weight="3pt" color="#44546A" joinstyle="round" endarrow="block"/>
                      <v:imagedata o:title=""/>
                      <o:lock v:ext="edit" aspectratio="f"/>
                    </v:shape>
                  </w:pict>
                </mc:Fallback>
              </mc:AlternateContent>
            </w:r>
          </w:p>
          <w:p w14:paraId="02EA01B3"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51072" behindDoc="0" locked="0" layoutInCell="1" allowOverlap="1" wp14:anchorId="1B91DB91" wp14:editId="45A102C5">
                      <wp:simplePos x="0" y="0"/>
                      <wp:positionH relativeFrom="column">
                        <wp:posOffset>2273300</wp:posOffset>
                      </wp:positionH>
                      <wp:positionV relativeFrom="paragraph">
                        <wp:posOffset>299720</wp:posOffset>
                      </wp:positionV>
                      <wp:extent cx="1658620" cy="314960"/>
                      <wp:effectExtent l="0" t="0" r="0" b="0"/>
                      <wp:wrapSquare wrapText="bothSides"/>
                      <wp:docPr id="68" name="Rectangles 68"/>
                      <wp:cNvGraphicFramePr/>
                      <a:graphic xmlns:a="http://schemas.openxmlformats.org/drawingml/2006/main">
                        <a:graphicData uri="http://schemas.microsoft.com/office/word/2010/wordprocessingShape">
                          <wps:wsp>
                            <wps:cNvSpPr/>
                            <wps:spPr>
                              <a:xfrm>
                                <a:off x="4521453" y="3627283"/>
                                <a:ext cx="1649095"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FB0708" w14:textId="77777777" w:rsidR="00A923F8" w:rsidRDefault="00000000">
                                  <w:pPr>
                                    <w:spacing w:line="255" w:lineRule="auto"/>
                                  </w:pPr>
                                  <w:r>
                                    <w:rPr>
                                      <w:rFonts w:cs="Calibri"/>
                                      <w:color w:val="000000"/>
                                      <w:sz w:val="28"/>
                                    </w:rPr>
                                    <w:t>Kết quả của sự việc.</w:t>
                                  </w:r>
                                </w:p>
                              </w:txbxContent>
                            </wps:txbx>
                            <wps:bodyPr spcFirstLastPara="1" wrap="square" lIns="91425" tIns="45700" rIns="91425" bIns="45700" anchor="t" anchorCtr="0">
                              <a:noAutofit/>
                            </wps:bodyPr>
                          </wps:wsp>
                        </a:graphicData>
                      </a:graphic>
                    </wp:anchor>
                  </w:drawing>
                </mc:Choice>
                <mc:Fallback>
                  <w:pict>
                    <v:rect w14:anchorId="1B91DB91" id="Rectangles 68" o:spid="_x0000_s1035" style="position:absolute;left:0;text-align:left;margin-left:179pt;margin-top:23.6pt;width:130.6pt;height:24.8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">
                      <v:stroke startarrowwidth="narrow" startarrowlength="short" endarrowwidth="narrow" endarrowlength="short"/>
                      <v:textbox inset="2.53958mm,1.2694mm,2.53958mm,1.2694mm">
                        <w:txbxContent>
                          <w:p w14:paraId="3CFB0708" w14:textId="77777777" w:rsidR="00A923F8" w:rsidRDefault="00000000">
                            <w:pPr>
                              <w:spacing w:line="255" w:lineRule="auto"/>
                            </w:pPr>
                            <w:r>
                              <w:rPr>
                                <w:rFonts w:cs="Calibri"/>
                                <w:color w:val="000000"/>
                                <w:sz w:val="28"/>
                              </w:rPr>
                              <w:t>Kết quả của sự việc.</w:t>
                            </w:r>
                          </w:p>
                        </w:txbxContent>
                      </v:textbox>
                      <w10:wrap type="square"/>
                    </v:rect>
                  </w:pict>
                </mc:Fallback>
              </mc:AlternateContent>
            </w:r>
            <w:r>
              <w:rPr>
                <w:noProof/>
              </w:rPr>
              <mc:AlternateContent>
                <mc:Choice Requires="wps">
                  <w:drawing>
                    <wp:anchor distT="0" distB="0" distL="114300" distR="114300" simplePos="0" relativeHeight="251657216" behindDoc="0" locked="0" layoutInCell="1" allowOverlap="1" wp14:anchorId="4CF42924" wp14:editId="4DDB214B">
                      <wp:simplePos x="0" y="0"/>
                      <wp:positionH relativeFrom="column">
                        <wp:posOffset>-113665</wp:posOffset>
                      </wp:positionH>
                      <wp:positionV relativeFrom="paragraph">
                        <wp:posOffset>139700</wp:posOffset>
                      </wp:positionV>
                      <wp:extent cx="0" cy="38100"/>
                      <wp:effectExtent l="0" t="0" r="0" b="0"/>
                      <wp:wrapNone/>
                      <wp:docPr id="74" name="Straight Arrow Connector 74"/>
                      <wp:cNvGraphicFramePr/>
                      <a:graphic xmlns:a="http://schemas.openxmlformats.org/drawingml/2006/main">
                        <a:graphicData uri="http://schemas.microsoft.com/office/word/2010/wordprocessingShape">
                          <wps:wsp>
                            <wps:cNvCnPr/>
                            <wps:spPr>
                              <a:xfrm>
                                <a:off x="4894833" y="3780000"/>
                                <a:ext cx="902335" cy="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8.95pt;margin-top:11pt;height:3pt;width:0pt;z-index:251659264;mso-width-relative:page;mso-height-relative:page;" filled="f" stroked="t" coordsize="21600,21600" o:gfxdata="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MenvNcAAAAJAQAADwAAAAAAAAAB&#10;ACAAAAAiAAAAZHJzL2Rvd25yZXYueG1sUEsBAhQAFAAAAAgAh07iQFOf2hhKAgAAogQAAA4AAAAA&#10;AAAAAQAgAAAAJgEAAGRycy9lMm9Eb2MueG1sUEsFBgAAAAAGAAYAWQEAAOIFAAAAAA==&#10;">
                      <v:fill on="f" focussize="0,0"/>
                      <v:stroke weight="3pt" color="#44546A" joinstyle="round" endarrow="block"/>
                      <v:imagedata o:title=""/>
                      <o:lock v:ext="edit" aspectratio="f"/>
                    </v:shape>
                  </w:pict>
                </mc:Fallback>
              </mc:AlternateContent>
            </w:r>
            <w:r>
              <w:rPr>
                <w:noProof/>
              </w:rPr>
              <mc:AlternateContent>
                <mc:Choice Requires="wps">
                  <w:drawing>
                    <wp:anchor distT="0" distB="0" distL="114300" distR="114300" simplePos="0" relativeHeight="251649024" behindDoc="0" locked="0" layoutInCell="1" allowOverlap="1" wp14:anchorId="6A992491" wp14:editId="101CC537">
                      <wp:simplePos x="0" y="0"/>
                      <wp:positionH relativeFrom="column">
                        <wp:posOffset>-139065</wp:posOffset>
                      </wp:positionH>
                      <wp:positionV relativeFrom="paragraph">
                        <wp:posOffset>139700</wp:posOffset>
                      </wp:positionV>
                      <wp:extent cx="942340" cy="831850"/>
                      <wp:effectExtent l="0" t="0" r="0" b="0"/>
                      <wp:wrapNone/>
                      <wp:docPr id="66" name="Straight Arrow Connector 66"/>
                      <wp:cNvGraphicFramePr/>
                      <a:graphic xmlns:a="http://schemas.openxmlformats.org/drawingml/2006/main">
                        <a:graphicData uri="http://schemas.microsoft.com/office/word/2010/wordprocessingShape">
                          <wps:wsp>
                            <wps:cNvCnPr/>
                            <wps:spPr>
                              <a:xfrm>
                                <a:off x="4893880" y="3383125"/>
                                <a:ext cx="904240" cy="793750"/>
                              </a:xfrm>
                              <a:prstGeom prst="straightConnector1">
                                <a:avLst/>
                              </a:prstGeom>
                              <a:noFill/>
                              <a:ln w="38100" cap="flat" cmpd="sng">
                                <a:solidFill>
                                  <a:srgbClr val="FFE599"/>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0.95pt;margin-top:11pt;height:65.5pt;width:74.2pt;z-index:251659264;mso-width-relative:page;mso-height-relative:page;" filled="f" stroked="t" coordsize="21600,21600" o:gfxdata="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Gc2l2AAAAAoBAAAPAAAA&#10;AAAAAAEAIAAAACIAAABkcnMvZG93bnJldi54bWxQSwECFAAUAAAACACHTuJALG8GgU4CAACnBAAA&#10;DgAAAAAAAAABACAAAAAnAQAAZHJzL2Uyb0RvYy54bWxQSwUGAAAAAAYABgBZAQAA5wUAAAAA&#10;">
                      <v:fill on="f" focussize="0,0"/>
                      <v:stroke weight="3pt" color="#FFE599" joinstyle="round" endarrow="block"/>
                      <v:imagedata o:title=""/>
                      <o:lock v:ext="edit" aspectratio="f"/>
                    </v:shape>
                  </w:pict>
                </mc:Fallback>
              </mc:AlternateContent>
            </w:r>
            <w:r>
              <w:rPr>
                <w:noProof/>
              </w:rPr>
              <mc:AlternateContent>
                <mc:Choice Requires="wps">
                  <w:drawing>
                    <wp:anchor distT="0" distB="0" distL="114300" distR="114300" simplePos="0" relativeHeight="251648000" behindDoc="0" locked="0" layoutInCell="1" allowOverlap="1" wp14:anchorId="3AC69018" wp14:editId="6E92BCA3">
                      <wp:simplePos x="0" y="0"/>
                      <wp:positionH relativeFrom="column">
                        <wp:posOffset>1600200</wp:posOffset>
                      </wp:positionH>
                      <wp:positionV relativeFrom="paragraph">
                        <wp:posOffset>139700</wp:posOffset>
                      </wp:positionV>
                      <wp:extent cx="698500" cy="356870"/>
                      <wp:effectExtent l="0" t="0" r="0" b="0"/>
                      <wp:wrapNone/>
                      <wp:docPr id="65" name="Straight Arrow Connector 65"/>
                      <wp:cNvGraphicFramePr/>
                      <a:graphic xmlns:a="http://schemas.openxmlformats.org/drawingml/2006/main">
                        <a:graphicData uri="http://schemas.microsoft.com/office/word/2010/wordprocessingShape">
                          <wps:wsp>
                            <wps:cNvCnPr/>
                            <wps:spPr>
                              <a:xfrm>
                                <a:off x="5015800" y="3620615"/>
                                <a:ext cx="660400" cy="318770"/>
                              </a:xfrm>
                              <a:prstGeom prst="straightConnector1">
                                <a:avLst/>
                              </a:prstGeom>
                              <a:noFill/>
                              <a:ln w="38100" cap="flat" cmpd="sng">
                                <a:solidFill>
                                  <a:srgbClr val="44546A"/>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26pt;margin-top:11pt;height:28.1pt;width:55pt;z-index:251659264;mso-width-relative:page;mso-height-relative:page;" filled="f" stroked="t" coordsize="21600,21600" o:gfxdata="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w94QDZAAAACQEAAA8AAAAA&#10;AAAAAQAgAAAAIgAAAGRycy9kb3ducmV2LnhtbFBLAQIUABQAAAAIAIdO4kCltznwTAIAAKcEAAAO&#10;AAAAAAAAAAEAIAAAACgBAABkcnMvZTJvRG9jLnhtbFBLBQYAAAAABgAGAFkBAADmBQAAAAA=&#10;">
                      <v:fill on="f" focussize="0,0"/>
                      <v:stroke weight="3pt" color="#44546A" joinstyle="round" endarrow="block"/>
                      <v:imagedata o:title=""/>
                      <o:lock v:ext="edit" aspectratio="f"/>
                    </v:shape>
                  </w:pict>
                </mc:Fallback>
              </mc:AlternateContent>
            </w:r>
          </w:p>
          <w:p w14:paraId="664FD0D8" w14:textId="77777777" w:rsidR="00A923F8" w:rsidRDefault="00A923F8">
            <w:pPr>
              <w:spacing w:after="0" w:line="360" w:lineRule="auto"/>
              <w:jc w:val="both"/>
              <w:rPr>
                <w:rFonts w:ascii="Times New Roman" w:eastAsia="Times New Roman" w:hAnsi="Times New Roman"/>
                <w:sz w:val="28"/>
                <w:szCs w:val="28"/>
                <w:highlight w:val="yellow"/>
              </w:rPr>
            </w:pPr>
          </w:p>
          <w:p w14:paraId="1F0BDDBE" w14:textId="77777777" w:rsidR="00A923F8" w:rsidRDefault="00000000">
            <w:pPr>
              <w:spacing w:after="0" w:line="360" w:lineRule="auto"/>
              <w:jc w:val="both"/>
              <w:rPr>
                <w:rFonts w:ascii="Times New Roman" w:eastAsia="Times New Roman" w:hAnsi="Times New Roman"/>
                <w:sz w:val="28"/>
                <w:szCs w:val="28"/>
                <w:highlight w:val="yellow"/>
              </w:rPr>
            </w:pPr>
            <w:r>
              <w:rPr>
                <w:noProof/>
              </w:rPr>
              <mc:AlternateContent>
                <mc:Choice Requires="wps">
                  <w:drawing>
                    <wp:anchor distT="45720" distB="45720" distL="114300" distR="114300" simplePos="0" relativeHeight="251661312" behindDoc="0" locked="0" layoutInCell="1" allowOverlap="1" wp14:anchorId="0E5BA3D7" wp14:editId="6CA934DC">
                      <wp:simplePos x="0" y="0"/>
                      <wp:positionH relativeFrom="column">
                        <wp:posOffset>749300</wp:posOffset>
                      </wp:positionH>
                      <wp:positionV relativeFrom="paragraph">
                        <wp:posOffset>198120</wp:posOffset>
                      </wp:positionV>
                      <wp:extent cx="854075" cy="314960"/>
                      <wp:effectExtent l="0" t="0" r="0" b="0"/>
                      <wp:wrapSquare wrapText="bothSides"/>
                      <wp:docPr id="78" name="Rectangles 78"/>
                      <wp:cNvGraphicFramePr/>
                      <a:graphic xmlns:a="http://schemas.openxmlformats.org/drawingml/2006/main">
                        <a:graphicData uri="http://schemas.microsoft.com/office/word/2010/wordprocessingShape">
                          <wps:wsp>
                            <wps:cNvSpPr/>
                            <wps:spPr>
                              <a:xfrm>
                                <a:off x="4923725" y="3627283"/>
                                <a:ext cx="8445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B9FE4A" w14:textId="77777777" w:rsidR="00A923F8" w:rsidRDefault="00000000">
                                  <w:pPr>
                                    <w:spacing w:line="255" w:lineRule="auto"/>
                                  </w:pPr>
                                  <w:r>
                                    <w:rPr>
                                      <w:rFonts w:cs="Calibri"/>
                                      <w:color w:val="000000"/>
                                      <w:sz w:val="28"/>
                                    </w:rPr>
                                    <w:t>Kết bài</w:t>
                                  </w:r>
                                </w:p>
                              </w:txbxContent>
                            </wps:txbx>
                            <wps:bodyPr spcFirstLastPara="1" wrap="square" lIns="91425" tIns="45700" rIns="91425" bIns="45700" anchor="t" anchorCtr="0">
                              <a:noAutofit/>
                            </wps:bodyPr>
                          </wps:wsp>
                        </a:graphicData>
                      </a:graphic>
                    </wp:anchor>
                  </w:drawing>
                </mc:Choice>
                <mc:Fallback>
                  <w:pict>
                    <v:rect w14:anchorId="0E5BA3D7" id="Rectangles 78" o:spid="_x0000_s1036" style="position:absolute;left:0;text-align:left;margin-left:59pt;margin-top:15.6pt;width:67.25pt;height:24.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">
                      <v:stroke startarrowwidth="narrow" startarrowlength="short" endarrowwidth="narrow" endarrowlength="short"/>
                      <v:textbox inset="2.53958mm,1.2694mm,2.53958mm,1.2694mm">
                        <w:txbxContent>
                          <w:p w14:paraId="71B9FE4A" w14:textId="77777777" w:rsidR="00A923F8" w:rsidRDefault="00000000">
                            <w:pPr>
                              <w:spacing w:line="255" w:lineRule="auto"/>
                            </w:pPr>
                            <w:r>
                              <w:rPr>
                                <w:rFonts w:cs="Calibri"/>
                                <w:color w:val="000000"/>
                                <w:sz w:val="28"/>
                              </w:rPr>
                              <w:t>Kết bài</w:t>
                            </w:r>
                          </w:p>
                        </w:txbxContent>
                      </v:textbox>
                      <w10:wrap type="square"/>
                    </v:rect>
                  </w:pict>
                </mc:Fallback>
              </mc:AlternateContent>
            </w:r>
            <w:r>
              <w:rPr>
                <w:noProof/>
              </w:rPr>
              <mc:AlternateContent>
                <mc:Choice Requires="wps">
                  <w:drawing>
                    <wp:anchor distT="45720" distB="45720" distL="114300" distR="114300" simplePos="0" relativeHeight="251646976" behindDoc="0" locked="0" layoutInCell="1" allowOverlap="1" wp14:anchorId="325DE03F" wp14:editId="5670A255">
                      <wp:simplePos x="0" y="0"/>
                      <wp:positionH relativeFrom="column">
                        <wp:posOffset>2260600</wp:posOffset>
                      </wp:positionH>
                      <wp:positionV relativeFrom="paragraph">
                        <wp:posOffset>198120</wp:posOffset>
                      </wp:positionV>
                      <wp:extent cx="1882775" cy="314960"/>
                      <wp:effectExtent l="0" t="0" r="0" b="0"/>
                      <wp:wrapSquare wrapText="bothSides"/>
                      <wp:docPr id="64" name="Rectangles 64"/>
                      <wp:cNvGraphicFramePr/>
                      <a:graphic xmlns:a="http://schemas.openxmlformats.org/drawingml/2006/main">
                        <a:graphicData uri="http://schemas.microsoft.com/office/word/2010/wordprocessingShape">
                          <wps:wsp>
                            <wps:cNvSpPr/>
                            <wps:spPr>
                              <a:xfrm>
                                <a:off x="4409375" y="3627283"/>
                                <a:ext cx="18732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8F3DBE" w14:textId="77777777" w:rsidR="00A923F8" w:rsidRDefault="00000000">
                                  <w:pPr>
                                    <w:spacing w:line="255" w:lineRule="auto"/>
                                  </w:pPr>
                                  <w:r>
                                    <w:rPr>
                                      <w:rFonts w:cs="Calibri"/>
                                      <w:color w:val="000000"/>
                                      <w:sz w:val="28"/>
                                    </w:rPr>
                                    <w:t>Nêu cảm nghĩ của em.</w:t>
                                  </w:r>
                                </w:p>
                              </w:txbxContent>
                            </wps:txbx>
                            <wps:bodyPr spcFirstLastPara="1" wrap="square" lIns="91425" tIns="45700" rIns="91425" bIns="45700" anchor="t" anchorCtr="0">
                              <a:noAutofit/>
                            </wps:bodyPr>
                          </wps:wsp>
                        </a:graphicData>
                      </a:graphic>
                    </wp:anchor>
                  </w:drawing>
                </mc:Choice>
                <mc:Fallback>
                  <w:pict>
                    <v:rect w14:anchorId="325DE03F" id="Rectangles 64" o:spid="_x0000_s1037" style="position:absolute;left:0;text-align:left;margin-left:178pt;margin-top:15.6pt;width:148.25pt;height:24.8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">
                      <v:stroke startarrowwidth="narrow" startarrowlength="short" endarrowwidth="narrow" endarrowlength="short"/>
                      <v:textbox inset="2.53958mm,1.2694mm,2.53958mm,1.2694mm">
                        <w:txbxContent>
                          <w:p w14:paraId="248F3DBE" w14:textId="77777777" w:rsidR="00A923F8" w:rsidRDefault="00000000">
                            <w:pPr>
                              <w:spacing w:line="255" w:lineRule="auto"/>
                            </w:pPr>
                            <w:r>
                              <w:rPr>
                                <w:rFonts w:cs="Calibri"/>
                                <w:color w:val="000000"/>
                                <w:sz w:val="28"/>
                              </w:rPr>
                              <w:t>Nêu cảm nghĩ của em.</w:t>
                            </w:r>
                          </w:p>
                        </w:txbxContent>
                      </v:textbox>
                      <w10:wrap type="square"/>
                    </v:rect>
                  </w:pict>
                </mc:Fallback>
              </mc:AlternateContent>
            </w:r>
            <w:r>
              <w:rPr>
                <w:noProof/>
              </w:rPr>
              <mc:AlternateContent>
                <mc:Choice Requires="wps">
                  <w:drawing>
                    <wp:anchor distT="0" distB="0" distL="114300" distR="114300" simplePos="0" relativeHeight="251655168" behindDoc="0" locked="0" layoutInCell="1" allowOverlap="1" wp14:anchorId="3A1081BA" wp14:editId="264D9729">
                      <wp:simplePos x="0" y="0"/>
                      <wp:positionH relativeFrom="column">
                        <wp:posOffset>2857500</wp:posOffset>
                      </wp:positionH>
                      <wp:positionV relativeFrom="paragraph">
                        <wp:posOffset>355600</wp:posOffset>
                      </wp:positionV>
                      <wp:extent cx="0" cy="38100"/>
                      <wp:effectExtent l="0" t="0" r="0" b="0"/>
                      <wp:wrapNone/>
                      <wp:docPr id="72" name="Straight Arrow Connector 72"/>
                      <wp:cNvGraphicFramePr/>
                      <a:graphic xmlns:a="http://schemas.openxmlformats.org/drawingml/2006/main">
                        <a:graphicData uri="http://schemas.microsoft.com/office/word/2010/wordprocessingShape">
                          <wps:wsp>
                            <wps:cNvCnPr/>
                            <wps:spPr>
                              <a:xfrm>
                                <a:off x="5018658" y="3780000"/>
                                <a:ext cx="654685" cy="0"/>
                              </a:xfrm>
                              <a:prstGeom prst="straightConnector1">
                                <a:avLst/>
                              </a:prstGeom>
                              <a:noFill/>
                              <a:ln w="38100" cap="flat" cmpd="sng">
                                <a:solidFill>
                                  <a:srgbClr val="FFE599"/>
                                </a:solidFill>
                                <a:prstDash val="solid"/>
                                <a:roun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5pt;margin-top:28pt;height:3pt;width:0pt;z-index:251659264;mso-width-relative:page;mso-height-relative:page;" filled="f" stroked="t" coordsize="21600,21600" o:gfxdata="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77mW9cAAAAJAQAADwAAAAAAAAAB&#10;ACAAAAAiAAAAZHJzL2Rvd25yZXYueG1sUEsBAhQAFAAAAAgAh07iQFW7uLtKAgAAogQAAA4AAAAA&#10;AAAAAQAgAAAAJgEAAGRycy9lMm9Eb2MueG1sUEsFBgAAAAAGAAYAWQEAAOIFAAAAAA==&#10;">
                      <v:fill on="f" focussize="0,0"/>
                      <v:stroke weight="3pt" color="#FFE599" joinstyle="round" endarrow="block"/>
                      <v:imagedata o:title=""/>
                      <o:lock v:ext="edit" aspectratio="f"/>
                    </v:shape>
                  </w:pict>
                </mc:Fallback>
              </mc:AlternateContent>
            </w:r>
          </w:p>
          <w:p w14:paraId="25468264" w14:textId="77777777" w:rsidR="00A923F8" w:rsidRDefault="00A923F8">
            <w:pPr>
              <w:spacing w:after="0" w:line="360" w:lineRule="auto"/>
              <w:jc w:val="both"/>
              <w:rPr>
                <w:rFonts w:ascii="Times New Roman" w:eastAsia="Times New Roman" w:hAnsi="Times New Roman"/>
                <w:sz w:val="28"/>
                <w:szCs w:val="28"/>
              </w:rPr>
            </w:pPr>
          </w:p>
        </w:tc>
      </w:tr>
      <w:tr w:rsidR="00A923F8" w14:paraId="4C316FAA" w14:textId="77777777">
        <w:trPr>
          <w:trHeight w:val="142"/>
        </w:trPr>
        <w:tc>
          <w:tcPr>
            <w:tcW w:w="5256" w:type="dxa"/>
            <w:gridSpan w:val="2"/>
            <w:tcBorders>
              <w:top w:val="nil"/>
              <w:left w:val="nil"/>
              <w:bottom w:val="nil"/>
              <w:right w:val="single" w:sz="4" w:space="0" w:color="000000"/>
            </w:tcBorders>
          </w:tcPr>
          <w:p w14:paraId="60B57391"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3: HS thực hành dàn ý</w:t>
            </w:r>
          </w:p>
        </w:tc>
        <w:tc>
          <w:tcPr>
            <w:tcW w:w="4032" w:type="dxa"/>
            <w:tcBorders>
              <w:top w:val="nil"/>
              <w:left w:val="single" w:sz="4" w:space="0" w:color="000000"/>
              <w:bottom w:val="nil"/>
              <w:right w:val="nil"/>
            </w:tcBorders>
          </w:tcPr>
          <w:p w14:paraId="2C1F69FA" w14:textId="77777777" w:rsidR="00A923F8" w:rsidRDefault="00A923F8">
            <w:pPr>
              <w:spacing w:after="0" w:line="360" w:lineRule="auto"/>
              <w:jc w:val="both"/>
              <w:rPr>
                <w:rFonts w:ascii="Times New Roman" w:eastAsia="Times New Roman" w:hAnsi="Times New Roman"/>
                <w:sz w:val="28"/>
                <w:szCs w:val="28"/>
              </w:rPr>
            </w:pPr>
          </w:p>
        </w:tc>
      </w:tr>
      <w:tr w:rsidR="00A923F8" w14:paraId="55827FAE" w14:textId="77777777">
        <w:trPr>
          <w:trHeight w:val="1209"/>
        </w:trPr>
        <w:tc>
          <w:tcPr>
            <w:tcW w:w="5256" w:type="dxa"/>
            <w:gridSpan w:val="2"/>
            <w:tcBorders>
              <w:top w:val="nil"/>
              <w:left w:val="nil"/>
              <w:bottom w:val="nil"/>
              <w:right w:val="single" w:sz="4" w:space="0" w:color="000000"/>
            </w:tcBorders>
          </w:tcPr>
          <w:p w14:paraId="1F95B06A"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phát phiếu học tập, yêu cầu HS dựa vào những trao đổi ở tiết trước trả lời các câu hỏi gợi ý để tìm ý sau đó hoàn thành sơ đồ tư duy </w:t>
            </w:r>
            <w:r>
              <w:rPr>
                <w:rFonts w:ascii="Times New Roman" w:eastAsia="Times New Roman" w:hAnsi="Times New Roman"/>
                <w:sz w:val="28"/>
                <w:szCs w:val="28"/>
              </w:rPr>
              <w:lastRenderedPageBreak/>
              <w:t>ở phiếu học tập.</w:t>
            </w:r>
          </w:p>
        </w:tc>
        <w:tc>
          <w:tcPr>
            <w:tcW w:w="4032" w:type="dxa"/>
            <w:tcBorders>
              <w:top w:val="nil"/>
              <w:left w:val="single" w:sz="4" w:space="0" w:color="000000"/>
              <w:bottom w:val="nil"/>
              <w:right w:val="nil"/>
            </w:tcBorders>
          </w:tcPr>
          <w:p w14:paraId="4C9D9C5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nhận phiếu học tập, trả lời các câu hỏi của GV để tìm ý hoàn thành sơ đồ tư duy. </w:t>
            </w:r>
          </w:p>
        </w:tc>
      </w:tr>
      <w:tr w:rsidR="00A923F8" w:rsidRPr="003F74CA" w14:paraId="050BBDB8" w14:textId="77777777">
        <w:trPr>
          <w:trHeight w:val="64"/>
        </w:trPr>
        <w:tc>
          <w:tcPr>
            <w:tcW w:w="5256" w:type="dxa"/>
            <w:gridSpan w:val="2"/>
            <w:tcBorders>
              <w:top w:val="nil"/>
              <w:left w:val="nil"/>
              <w:bottom w:val="nil"/>
              <w:right w:val="single" w:sz="4" w:space="0" w:color="000000"/>
            </w:tcBorders>
          </w:tcPr>
          <w:p w14:paraId="0A690F28"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Giáo viên có thể gợi ý để học sinh hoàn thiện:</w:t>
            </w:r>
          </w:p>
          <w:p w14:paraId="7B7715F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Mở bài: Giới thiệu sự việc diễn ra vào lúc nào? Ở đâu?</w:t>
            </w:r>
          </w:p>
          <w:p w14:paraId="2291C965"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Thân bài:</w:t>
            </w:r>
          </w:p>
          <w:p w14:paraId="4DE7F17F"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Quang cảnh xung quanh, không khí nơi diễn ra sự việc đó như thế nào?</w:t>
            </w:r>
          </w:p>
          <w:p w14:paraId="56286BC1"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Kể lần lượt các hoạt động theo trình tự thời gian:</w:t>
            </w:r>
          </w:p>
          <w:p w14:paraId="67BAA40D"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Đầu tiên</w:t>
            </w:r>
            <w:r>
              <w:rPr>
                <w:rFonts w:ascii="Wingdings" w:eastAsia="Wingdings" w:hAnsi="Wingdings" w:cs="Wingdings"/>
                <w:sz w:val="28"/>
                <w:szCs w:val="28"/>
              </w:rPr>
              <w:t>🡪</w:t>
            </w:r>
            <w:r>
              <w:rPr>
                <w:rFonts w:ascii="Times New Roman" w:eastAsia="Times New Roman" w:hAnsi="Times New Roman"/>
                <w:sz w:val="28"/>
                <w:szCs w:val="28"/>
              </w:rPr>
              <w:t>Tiếp theo</w:t>
            </w:r>
            <w:r>
              <w:rPr>
                <w:rFonts w:ascii="Wingdings" w:eastAsia="Wingdings" w:hAnsi="Wingdings" w:cs="Wingdings"/>
                <w:sz w:val="28"/>
                <w:szCs w:val="28"/>
              </w:rPr>
              <w:t>🡪</w:t>
            </w:r>
            <w:r>
              <w:rPr>
                <w:rFonts w:ascii="Times New Roman" w:eastAsia="Times New Roman" w:hAnsi="Times New Roman"/>
                <w:sz w:val="28"/>
                <w:szCs w:val="28"/>
              </w:rPr>
              <w:t>Sau đó</w:t>
            </w:r>
            <w:r>
              <w:rPr>
                <w:rFonts w:ascii="Wingdings" w:eastAsia="Wingdings" w:hAnsi="Wingdings" w:cs="Wingdings"/>
                <w:sz w:val="28"/>
                <w:szCs w:val="28"/>
              </w:rPr>
              <w:t>🡪</w:t>
            </w:r>
            <w:r>
              <w:rPr>
                <w:rFonts w:ascii="Times New Roman" w:eastAsia="Times New Roman" w:hAnsi="Times New Roman"/>
                <w:sz w:val="28"/>
                <w:szCs w:val="28"/>
              </w:rPr>
              <w:t>Cuối cùng</w:t>
            </w:r>
          </w:p>
          <w:p w14:paraId="7E3477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Kết quả của sự việc đó như thế nào? </w:t>
            </w:r>
          </w:p>
          <w:p w14:paraId="3DE73DC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c) Kết bài: Em có cảm nhận, suy nghĩ gì sau sự việc?</w:t>
            </w:r>
          </w:p>
          <w:p w14:paraId="6B39520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lưu ý: Nếu HS thuật lại sự việc gắn với những tình huống hoặc địa điểm khác nhau thì lưu ý sử dụng các từ chỉ địa điểm hoặc tình huống. </w:t>
            </w:r>
          </w:p>
          <w:p w14:paraId="110BED59" w14:textId="77777777" w:rsidR="00A923F8" w:rsidRPr="006756F8" w:rsidRDefault="00000000">
            <w:pPr>
              <w:spacing w:after="0" w:line="360" w:lineRule="auto"/>
              <w:jc w:val="both"/>
              <w:rPr>
                <w:rFonts w:ascii="Times New Roman" w:eastAsia="Times New Roman" w:hAnsi="Times New Roman"/>
                <w:sz w:val="28"/>
                <w:szCs w:val="28"/>
                <w:lang w:val="sv-SE"/>
              </w:rPr>
            </w:pPr>
            <w:r>
              <w:rPr>
                <w:rFonts w:ascii="Times New Roman" w:eastAsia="Times New Roman" w:hAnsi="Times New Roman"/>
                <w:i/>
                <w:sz w:val="28"/>
                <w:szCs w:val="28"/>
              </w:rPr>
              <w:t>Ví dụ:</w:t>
            </w:r>
            <w:r>
              <w:rPr>
                <w:rFonts w:ascii="Times New Roman" w:eastAsia="Times New Roman" w:hAnsi="Times New Roman"/>
                <w:sz w:val="28"/>
                <w:szCs w:val="28"/>
              </w:rPr>
              <w:t xml:space="preserve"> + Vừa tới cổng trang trại ....  </w:t>
            </w:r>
            <w:r w:rsidRPr="006756F8">
              <w:rPr>
                <w:rFonts w:ascii="Times New Roman" w:eastAsia="Times New Roman" w:hAnsi="Times New Roman"/>
                <w:sz w:val="28"/>
                <w:szCs w:val="28"/>
                <w:lang w:val="sv-SE"/>
              </w:rPr>
              <w:t>Vào tới sân trang trại.... Giữa trang trại....</w:t>
            </w:r>
          </w:p>
          <w:p w14:paraId="119D21E9" w14:textId="77777777" w:rsidR="00A923F8" w:rsidRPr="006756F8" w:rsidRDefault="00000000">
            <w:pPr>
              <w:spacing w:after="0" w:line="360" w:lineRule="auto"/>
              <w:jc w:val="both"/>
              <w:rPr>
                <w:rFonts w:ascii="Times New Roman" w:eastAsia="Times New Roman" w:hAnsi="Times New Roman"/>
                <w:sz w:val="28"/>
                <w:szCs w:val="28"/>
                <w:lang w:val="sv-SE"/>
              </w:rPr>
            </w:pPr>
            <w:r w:rsidRPr="006756F8">
              <w:rPr>
                <w:rFonts w:ascii="Times New Roman" w:eastAsia="Times New Roman" w:hAnsi="Times New Roman"/>
                <w:sz w:val="28"/>
                <w:szCs w:val="28"/>
                <w:lang w:val="sv-SE"/>
              </w:rPr>
              <w:t>+ Nhìn thấy đối thủ.... Nhân lúc đối thủ thất thế....</w:t>
            </w:r>
          </w:p>
        </w:tc>
        <w:tc>
          <w:tcPr>
            <w:tcW w:w="4032" w:type="dxa"/>
            <w:tcBorders>
              <w:top w:val="nil"/>
              <w:left w:val="single" w:sz="4" w:space="0" w:color="000000"/>
              <w:bottom w:val="nil"/>
              <w:right w:val="nil"/>
            </w:tcBorders>
          </w:tcPr>
          <w:p w14:paraId="542AB26C" w14:textId="77777777" w:rsidR="00A923F8" w:rsidRPr="006756F8" w:rsidRDefault="00A923F8">
            <w:pPr>
              <w:spacing w:after="0" w:line="360" w:lineRule="auto"/>
              <w:jc w:val="both"/>
              <w:rPr>
                <w:rFonts w:ascii="Times New Roman" w:eastAsia="Times New Roman" w:hAnsi="Times New Roman"/>
                <w:sz w:val="28"/>
                <w:szCs w:val="28"/>
                <w:lang w:val="sv-SE"/>
              </w:rPr>
            </w:pPr>
          </w:p>
        </w:tc>
      </w:tr>
      <w:tr w:rsidR="00A923F8" w14:paraId="644C0FC3" w14:textId="77777777">
        <w:trPr>
          <w:trHeight w:val="2235"/>
        </w:trPr>
        <w:tc>
          <w:tcPr>
            <w:tcW w:w="9288" w:type="dxa"/>
            <w:gridSpan w:val="3"/>
            <w:tcBorders>
              <w:top w:val="nil"/>
              <w:left w:val="nil"/>
              <w:bottom w:val="nil"/>
              <w:right w:val="nil"/>
            </w:tcBorders>
          </w:tcPr>
          <w:p w14:paraId="2E79DF3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Ví dụ:</w:t>
            </w:r>
          </w:p>
          <w:p w14:paraId="1474EA4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9ACCA87" wp14:editId="44E24D39">
                  <wp:extent cx="5753100" cy="1266825"/>
                  <wp:effectExtent l="0" t="0" r="0" b="0"/>
                  <wp:docPr id="86" name="image21.png"/>
                  <wp:cNvGraphicFramePr/>
                  <a:graphic xmlns:a="http://schemas.openxmlformats.org/drawingml/2006/main">
                    <a:graphicData uri="http://schemas.openxmlformats.org/drawingml/2006/picture">
                      <pic:pic xmlns:pic="http://schemas.openxmlformats.org/drawingml/2006/picture">
                        <pic:nvPicPr>
                          <pic:cNvPr id="86" name="image21.png"/>
                          <pic:cNvPicPr preferRelativeResize="0"/>
                        </pic:nvPicPr>
                        <pic:blipFill>
                          <a:blip r:embed="rId36"/>
                          <a:srcRect/>
                          <a:stretch>
                            <a:fillRect/>
                          </a:stretch>
                        </pic:blipFill>
                        <pic:spPr>
                          <a:xfrm>
                            <a:off x="0" y="0"/>
                            <a:ext cx="5753100" cy="1266825"/>
                          </a:xfrm>
                          <a:prstGeom prst="rect">
                            <a:avLst/>
                          </a:prstGeom>
                        </pic:spPr>
                      </pic:pic>
                    </a:graphicData>
                  </a:graphic>
                </wp:inline>
              </w:drawing>
            </w:r>
          </w:p>
        </w:tc>
      </w:tr>
      <w:tr w:rsidR="00A923F8" w14:paraId="1DD88B09" w14:textId="77777777">
        <w:trPr>
          <w:trHeight w:val="142"/>
        </w:trPr>
        <w:tc>
          <w:tcPr>
            <w:tcW w:w="5256" w:type="dxa"/>
            <w:gridSpan w:val="2"/>
            <w:tcBorders>
              <w:top w:val="nil"/>
              <w:left w:val="nil"/>
              <w:bottom w:val="nil"/>
              <w:right w:val="single" w:sz="4" w:space="0" w:color="000000"/>
            </w:tcBorders>
          </w:tcPr>
          <w:p w14:paraId="55059C9B"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4: Báo cáo kết quả</w:t>
            </w:r>
          </w:p>
        </w:tc>
        <w:tc>
          <w:tcPr>
            <w:tcW w:w="4032" w:type="dxa"/>
            <w:tcBorders>
              <w:top w:val="nil"/>
              <w:left w:val="single" w:sz="4" w:space="0" w:color="000000"/>
              <w:bottom w:val="nil"/>
              <w:right w:val="nil"/>
            </w:tcBorders>
          </w:tcPr>
          <w:p w14:paraId="5355CE4F" w14:textId="77777777" w:rsidR="00A923F8" w:rsidRDefault="00A923F8">
            <w:pPr>
              <w:spacing w:after="0" w:line="360" w:lineRule="auto"/>
              <w:jc w:val="both"/>
              <w:rPr>
                <w:rFonts w:ascii="Times New Roman" w:eastAsia="Times New Roman" w:hAnsi="Times New Roman"/>
                <w:sz w:val="28"/>
                <w:szCs w:val="28"/>
              </w:rPr>
            </w:pPr>
          </w:p>
        </w:tc>
      </w:tr>
      <w:tr w:rsidR="00A923F8" w14:paraId="75618925" w14:textId="77777777">
        <w:trPr>
          <w:trHeight w:val="872"/>
        </w:trPr>
        <w:tc>
          <w:tcPr>
            <w:tcW w:w="5256" w:type="dxa"/>
            <w:gridSpan w:val="2"/>
            <w:tcBorders>
              <w:top w:val="nil"/>
              <w:left w:val="nil"/>
              <w:bottom w:val="nil"/>
              <w:right w:val="single" w:sz="4" w:space="0" w:color="000000"/>
            </w:tcBorders>
          </w:tcPr>
          <w:p w14:paraId="175AA60C"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mời một số HS trình bày dàn ý đã lập (có thể chiếu lên màn hình), mỗi sự việc gọi 2 HS trình bày.</w:t>
            </w:r>
          </w:p>
        </w:tc>
        <w:tc>
          <w:tcPr>
            <w:tcW w:w="4032" w:type="dxa"/>
            <w:tcBorders>
              <w:top w:val="nil"/>
              <w:left w:val="single" w:sz="4" w:space="0" w:color="000000"/>
              <w:bottom w:val="nil"/>
              <w:right w:val="nil"/>
            </w:tcBorders>
          </w:tcPr>
          <w:p w14:paraId="0BA0E2A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nối tiếp thực hiện.</w:t>
            </w:r>
          </w:p>
          <w:p w14:paraId="36247876" w14:textId="77777777" w:rsidR="00A923F8" w:rsidRDefault="00A923F8">
            <w:pPr>
              <w:spacing w:after="0" w:line="360" w:lineRule="auto"/>
              <w:jc w:val="both"/>
              <w:rPr>
                <w:rFonts w:ascii="Times New Roman" w:eastAsia="Times New Roman" w:hAnsi="Times New Roman"/>
                <w:sz w:val="28"/>
                <w:szCs w:val="28"/>
              </w:rPr>
            </w:pPr>
          </w:p>
          <w:p w14:paraId="302E2581" w14:textId="77777777" w:rsidR="00A923F8" w:rsidRDefault="00A923F8">
            <w:pPr>
              <w:spacing w:after="0" w:line="360" w:lineRule="auto"/>
              <w:jc w:val="both"/>
              <w:rPr>
                <w:rFonts w:ascii="Times New Roman" w:eastAsia="Times New Roman" w:hAnsi="Times New Roman"/>
                <w:sz w:val="28"/>
                <w:szCs w:val="28"/>
              </w:rPr>
            </w:pPr>
          </w:p>
        </w:tc>
      </w:tr>
      <w:tr w:rsidR="00A923F8" w14:paraId="167E8CF5" w14:textId="77777777">
        <w:trPr>
          <w:trHeight w:val="535"/>
        </w:trPr>
        <w:tc>
          <w:tcPr>
            <w:tcW w:w="5256" w:type="dxa"/>
            <w:gridSpan w:val="2"/>
            <w:tcBorders>
              <w:top w:val="nil"/>
              <w:left w:val="nil"/>
              <w:bottom w:val="nil"/>
              <w:right w:val="single" w:sz="4" w:space="0" w:color="000000"/>
            </w:tcBorders>
          </w:tcPr>
          <w:p w14:paraId="39D754FE"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nhận xét, bổ sung cho các dàn ý đã được trình bày: bố cục, cách sắp xếp các hoạt động.</w:t>
            </w:r>
          </w:p>
        </w:tc>
        <w:tc>
          <w:tcPr>
            <w:tcW w:w="4032" w:type="dxa"/>
            <w:tcBorders>
              <w:top w:val="nil"/>
              <w:left w:val="single" w:sz="4" w:space="0" w:color="000000"/>
              <w:bottom w:val="nil"/>
              <w:right w:val="nil"/>
            </w:tcBorders>
          </w:tcPr>
          <w:p w14:paraId="14E45431"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nhận xét, bổ sung (nếu có).</w:t>
            </w:r>
          </w:p>
        </w:tc>
      </w:tr>
      <w:tr w:rsidR="00A923F8" w14:paraId="469EA3A3" w14:textId="77777777">
        <w:trPr>
          <w:trHeight w:val="142"/>
        </w:trPr>
        <w:tc>
          <w:tcPr>
            <w:tcW w:w="5256" w:type="dxa"/>
            <w:gridSpan w:val="2"/>
            <w:tcBorders>
              <w:top w:val="nil"/>
              <w:left w:val="nil"/>
              <w:bottom w:val="nil"/>
              <w:right w:val="single" w:sz="4" w:space="0" w:color="000000"/>
            </w:tcBorders>
          </w:tcPr>
          <w:p w14:paraId="0FF24C7A" w14:textId="77777777" w:rsidR="00A923F8" w:rsidRDefault="00000000">
            <w:pPr>
              <w:widowControl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5: Hoàn chỉnh dàn ý</w:t>
            </w:r>
          </w:p>
          <w:p w14:paraId="5D6CA40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Dựa vào các gợi ý, những trao đổi ở tiết trước, phần nhận xét vừa rồi, mỗi HS tự hoàn chỉnh dàn ý của mình.</w:t>
            </w:r>
          </w:p>
        </w:tc>
        <w:tc>
          <w:tcPr>
            <w:tcW w:w="4032" w:type="dxa"/>
            <w:tcBorders>
              <w:top w:val="nil"/>
              <w:left w:val="single" w:sz="4" w:space="0" w:color="000000"/>
              <w:bottom w:val="nil"/>
              <w:right w:val="nil"/>
            </w:tcBorders>
          </w:tcPr>
          <w:p w14:paraId="2BDCC9B4" w14:textId="77777777" w:rsidR="00A923F8" w:rsidRDefault="00A923F8">
            <w:pPr>
              <w:spacing w:after="0" w:line="360" w:lineRule="auto"/>
              <w:jc w:val="both"/>
              <w:rPr>
                <w:rFonts w:ascii="Times New Roman" w:eastAsia="Times New Roman" w:hAnsi="Times New Roman"/>
                <w:sz w:val="28"/>
                <w:szCs w:val="28"/>
              </w:rPr>
            </w:pPr>
          </w:p>
          <w:p w14:paraId="5032C439"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hoàn thành dàn ý.</w:t>
            </w:r>
          </w:p>
        </w:tc>
      </w:tr>
      <w:tr w:rsidR="00A923F8" w14:paraId="51F5F458" w14:textId="77777777">
        <w:trPr>
          <w:trHeight w:val="142"/>
        </w:trPr>
        <w:tc>
          <w:tcPr>
            <w:tcW w:w="5256" w:type="dxa"/>
            <w:gridSpan w:val="2"/>
            <w:tcBorders>
              <w:top w:val="nil"/>
              <w:left w:val="nil"/>
              <w:bottom w:val="nil"/>
              <w:right w:val="single" w:sz="4" w:space="0" w:color="000000"/>
            </w:tcBorders>
          </w:tcPr>
          <w:p w14:paraId="4EF87164"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Yêu cầu HS đổi phiếu học tập trong nhóm đôi nhận xét, chỉnh sửa, bổ sung cho nhau.</w:t>
            </w:r>
          </w:p>
        </w:tc>
        <w:tc>
          <w:tcPr>
            <w:tcW w:w="4032" w:type="dxa"/>
            <w:tcBorders>
              <w:top w:val="nil"/>
              <w:left w:val="single" w:sz="4" w:space="0" w:color="000000"/>
              <w:bottom w:val="nil"/>
              <w:right w:val="nil"/>
            </w:tcBorders>
          </w:tcPr>
          <w:p w14:paraId="2C22E69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hiện.</w:t>
            </w:r>
          </w:p>
        </w:tc>
      </w:tr>
      <w:tr w:rsidR="00A923F8" w14:paraId="19A0868B" w14:textId="77777777">
        <w:trPr>
          <w:trHeight w:val="142"/>
        </w:trPr>
        <w:tc>
          <w:tcPr>
            <w:tcW w:w="9288" w:type="dxa"/>
            <w:gridSpan w:val="3"/>
            <w:tcBorders>
              <w:top w:val="nil"/>
              <w:left w:val="nil"/>
              <w:bottom w:val="nil"/>
              <w:right w:val="nil"/>
            </w:tcBorders>
          </w:tcPr>
          <w:p w14:paraId="63ABAF9B"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D. VẬN DỤNG</w:t>
            </w:r>
          </w:p>
          <w:p w14:paraId="4C7CACC4" w14:textId="77777777" w:rsidR="00A923F8" w:rsidRDefault="00000000">
            <w:pPr>
              <w:spacing w:after="0" w:line="360" w:lineRule="auto"/>
              <w:jc w:val="both"/>
              <w:rPr>
                <w:rFonts w:ascii="Times New Roman" w:eastAsia="Times New Roman" w:hAnsi="Times New Roman"/>
                <w:b/>
                <w:i/>
                <w:sz w:val="28"/>
                <w:szCs w:val="28"/>
              </w:rPr>
            </w:pPr>
            <w:r>
              <w:rPr>
                <w:rFonts w:ascii="Times New Roman" w:eastAsia="Times New Roman" w:hAnsi="Times New Roman"/>
                <w:b/>
                <w:i/>
                <w:sz w:val="28"/>
                <w:szCs w:val="28"/>
              </w:rPr>
              <w:t>* Mục tiêu:</w:t>
            </w:r>
          </w:p>
          <w:p w14:paraId="65FCC4C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Củng cố những kiến thức đã học trong tiết học để học sinh khắc sâu nội dung bài.</w:t>
            </w:r>
          </w:p>
          <w:p w14:paraId="2D15DD8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đã học vào thực tiễn.</w:t>
            </w:r>
          </w:p>
          <w:p w14:paraId="3ADFAE8D"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hào hứng, lưu luyến sau khi học sinh bài học.</w:t>
            </w:r>
          </w:p>
          <w:p w14:paraId="32382766"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Phát triển năng lực ngôn ngữ.</w:t>
            </w:r>
          </w:p>
          <w:p w14:paraId="2F4C352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b/>
                <w:i/>
                <w:sz w:val="28"/>
                <w:szCs w:val="28"/>
              </w:rPr>
              <w:t>* Cách tiến hành</w:t>
            </w:r>
          </w:p>
        </w:tc>
      </w:tr>
      <w:tr w:rsidR="00A923F8" w14:paraId="7307FEE1" w14:textId="77777777">
        <w:trPr>
          <w:trHeight w:val="529"/>
        </w:trPr>
        <w:tc>
          <w:tcPr>
            <w:tcW w:w="5256" w:type="dxa"/>
            <w:gridSpan w:val="2"/>
            <w:tcBorders>
              <w:top w:val="nil"/>
              <w:left w:val="nil"/>
              <w:bottom w:val="nil"/>
              <w:right w:val="single" w:sz="4" w:space="0" w:color="000000"/>
            </w:tcBorders>
          </w:tcPr>
          <w:p w14:paraId="3E5646C2"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Nêu lại cấu tạo chung của bài văn thuật chuyện.</w:t>
            </w:r>
          </w:p>
        </w:tc>
        <w:tc>
          <w:tcPr>
            <w:tcW w:w="4032" w:type="dxa"/>
            <w:tcBorders>
              <w:top w:val="nil"/>
              <w:left w:val="single" w:sz="4" w:space="0" w:color="000000"/>
              <w:bottom w:val="nil"/>
              <w:right w:val="nil"/>
            </w:tcBorders>
          </w:tcPr>
          <w:p w14:paraId="0EE5462A"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- 2 HS nêu.</w:t>
            </w:r>
          </w:p>
          <w:p w14:paraId="0CC169E4" w14:textId="77777777" w:rsidR="00A923F8" w:rsidRDefault="00A923F8">
            <w:pPr>
              <w:spacing w:after="0" w:line="360" w:lineRule="auto"/>
              <w:jc w:val="both"/>
              <w:rPr>
                <w:rFonts w:ascii="Times New Roman" w:eastAsia="Times New Roman" w:hAnsi="Times New Roman"/>
                <w:sz w:val="28"/>
                <w:szCs w:val="28"/>
              </w:rPr>
            </w:pPr>
          </w:p>
        </w:tc>
      </w:tr>
      <w:tr w:rsidR="00A923F8" w14:paraId="51AD5723" w14:textId="77777777">
        <w:trPr>
          <w:trHeight w:val="489"/>
        </w:trPr>
        <w:tc>
          <w:tcPr>
            <w:tcW w:w="5256" w:type="dxa"/>
            <w:gridSpan w:val="2"/>
            <w:tcBorders>
              <w:top w:val="nil"/>
              <w:left w:val="nil"/>
              <w:bottom w:val="nil"/>
              <w:right w:val="single" w:sz="4" w:space="0" w:color="000000"/>
            </w:tcBorders>
          </w:tcPr>
          <w:p w14:paraId="14CA00A4"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gọi HS chia sẻ 2 điều em thích trong tiết học, 1 điều em mong muốn.</w:t>
            </w:r>
          </w:p>
          <w:p w14:paraId="248753A5"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 tiết học, tinh thần học.</w:t>
            </w:r>
          </w:p>
          <w:p w14:paraId="76A0A007" w14:textId="77777777" w:rsidR="00A923F8" w:rsidRDefault="00000000">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Dặn dò HS về thuật lại bằng lời cho người thân nghe.</w:t>
            </w:r>
          </w:p>
        </w:tc>
        <w:tc>
          <w:tcPr>
            <w:tcW w:w="4032" w:type="dxa"/>
            <w:tcBorders>
              <w:top w:val="nil"/>
              <w:left w:val="single" w:sz="4" w:space="0" w:color="000000"/>
              <w:bottom w:val="nil"/>
              <w:right w:val="nil"/>
            </w:tcBorders>
          </w:tcPr>
          <w:p w14:paraId="0B282A80"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nêu.</w:t>
            </w:r>
          </w:p>
          <w:p w14:paraId="1EF33104" w14:textId="77777777" w:rsidR="00A923F8" w:rsidRDefault="00A923F8">
            <w:pPr>
              <w:spacing w:after="0" w:line="360" w:lineRule="auto"/>
              <w:jc w:val="both"/>
              <w:rPr>
                <w:rFonts w:ascii="Times New Roman" w:eastAsia="Times New Roman" w:hAnsi="Times New Roman"/>
                <w:sz w:val="28"/>
                <w:szCs w:val="28"/>
              </w:rPr>
            </w:pPr>
          </w:p>
          <w:p w14:paraId="72AC28FD" w14:textId="77777777" w:rsidR="00A923F8" w:rsidRDefault="00A923F8">
            <w:pPr>
              <w:spacing w:after="0" w:line="360" w:lineRule="auto"/>
              <w:jc w:val="both"/>
              <w:rPr>
                <w:rFonts w:ascii="Times New Roman" w:eastAsia="Times New Roman" w:hAnsi="Times New Roman"/>
                <w:sz w:val="28"/>
                <w:szCs w:val="28"/>
              </w:rPr>
            </w:pPr>
          </w:p>
        </w:tc>
      </w:tr>
      <w:tr w:rsidR="00A923F8" w14:paraId="25E385E1" w14:textId="77777777">
        <w:trPr>
          <w:trHeight w:val="74"/>
        </w:trPr>
        <w:tc>
          <w:tcPr>
            <w:tcW w:w="9288" w:type="dxa"/>
            <w:gridSpan w:val="3"/>
            <w:tcBorders>
              <w:top w:val="nil"/>
              <w:left w:val="nil"/>
              <w:bottom w:val="nil"/>
              <w:right w:val="nil"/>
            </w:tcBorders>
          </w:tcPr>
          <w:p w14:paraId="01F4C2D8" w14:textId="77777777" w:rsidR="00A923F8" w:rsidRDefault="00000000">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tc>
      </w:tr>
      <w:tr w:rsidR="00A923F8" w14:paraId="5315ADBD" w14:textId="77777777">
        <w:trPr>
          <w:trHeight w:val="345"/>
        </w:trPr>
        <w:tc>
          <w:tcPr>
            <w:tcW w:w="9288" w:type="dxa"/>
            <w:gridSpan w:val="3"/>
            <w:tcBorders>
              <w:top w:val="nil"/>
              <w:left w:val="nil"/>
              <w:bottom w:val="nil"/>
              <w:right w:val="nil"/>
            </w:tcBorders>
          </w:tcPr>
          <w:p w14:paraId="2493BF11" w14:textId="59BE2425" w:rsidR="00A923F8" w:rsidRDefault="00FF2833">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01B71F34" w14:textId="77777777" w:rsidR="00A923F8" w:rsidRDefault="00A923F8">
      <w:pPr>
        <w:rPr>
          <w:rFonts w:ascii="Times New Roman" w:eastAsia="Times New Roman" w:hAnsi="Times New Roman"/>
          <w:b/>
          <w:sz w:val="28"/>
          <w:szCs w:val="28"/>
        </w:rPr>
      </w:pPr>
    </w:p>
    <w:p w14:paraId="6934C4D0" w14:textId="77777777" w:rsidR="00A923F8" w:rsidRDefault="00A923F8">
      <w:pPr>
        <w:jc w:val="center"/>
        <w:rPr>
          <w:rFonts w:ascii="Times New Roman" w:eastAsia="Times New Roman" w:hAnsi="Times New Roman"/>
          <w:b/>
          <w:sz w:val="28"/>
          <w:szCs w:val="28"/>
        </w:rPr>
      </w:pPr>
    </w:p>
    <w:p w14:paraId="286F3EE0" w14:textId="77777777" w:rsidR="00A923F8" w:rsidRDefault="00A923F8">
      <w:pPr>
        <w:jc w:val="center"/>
        <w:rPr>
          <w:rFonts w:ascii="Times New Roman" w:eastAsia="Times New Roman" w:hAnsi="Times New Roman"/>
          <w:b/>
          <w:sz w:val="28"/>
          <w:szCs w:val="28"/>
        </w:rPr>
      </w:pPr>
    </w:p>
    <w:p w14:paraId="7EE9540F" w14:textId="52B46CC4" w:rsidR="00A923F8" w:rsidRPr="00FF2833" w:rsidRDefault="00000000" w:rsidP="00FF2833">
      <w:pPr>
        <w:rPr>
          <w:rFonts w:ascii="Times New Roman" w:eastAsia="Times New Roman" w:hAnsi="Times New Roman"/>
          <w:b/>
          <w:sz w:val="28"/>
          <w:szCs w:val="28"/>
          <w:u w:val="single"/>
        </w:rPr>
      </w:pPr>
      <w:r w:rsidRPr="00FF2833">
        <w:rPr>
          <w:rFonts w:ascii="Times New Roman" w:eastAsia="Times New Roman" w:hAnsi="Times New Roman"/>
          <w:b/>
          <w:sz w:val="28"/>
          <w:szCs w:val="28"/>
          <w:u w:val="single"/>
        </w:rPr>
        <w:t>TOÁN</w:t>
      </w:r>
    </w:p>
    <w:p w14:paraId="584AADD9" w14:textId="6EBD8201" w:rsidR="00A923F8" w:rsidRPr="00FF2833" w:rsidRDefault="00000000">
      <w:pPr>
        <w:spacing w:after="0" w:line="240" w:lineRule="auto"/>
        <w:ind w:left="720" w:hanging="720"/>
        <w:jc w:val="center"/>
        <w:rPr>
          <w:rFonts w:ascii="Times New Roman" w:eastAsia="Times New Roman" w:hAnsi="Times New Roman"/>
          <w:b/>
          <w:sz w:val="28"/>
          <w:szCs w:val="28"/>
        </w:rPr>
      </w:pPr>
      <w:r w:rsidRPr="00FF2833">
        <w:rPr>
          <w:rFonts w:ascii="Times New Roman" w:eastAsia="Times New Roman" w:hAnsi="Times New Roman"/>
          <w:b/>
          <w:sz w:val="28"/>
          <w:szCs w:val="28"/>
        </w:rPr>
        <w:t>Bài 90: EM ÔN LẠI NHỮNG GÌ ĐÃ HỌC (TIẾT 1)</w:t>
      </w:r>
    </w:p>
    <w:p w14:paraId="43FC34F9" w14:textId="77777777" w:rsidR="00A923F8" w:rsidRDefault="00A923F8">
      <w:pPr>
        <w:spacing w:after="0" w:line="240" w:lineRule="auto"/>
        <w:ind w:left="720" w:hanging="720"/>
        <w:jc w:val="both"/>
        <w:rPr>
          <w:rFonts w:ascii="Times New Roman" w:eastAsia="Times New Roman" w:hAnsi="Times New Roman"/>
          <w:b/>
          <w:sz w:val="28"/>
          <w:szCs w:val="28"/>
        </w:rPr>
      </w:pPr>
    </w:p>
    <w:p w14:paraId="3D8917D0" w14:textId="77777777" w:rsidR="00A923F8" w:rsidRDefault="00000000">
      <w:pPr>
        <w:spacing w:after="0" w:line="240"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I. YÊU CẦU CẦN ĐẠT:</w:t>
      </w:r>
    </w:p>
    <w:p w14:paraId="4F635ADB"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31A16AA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Năng lực tư duy và lập luận toán học:</w:t>
      </w:r>
      <w:r>
        <w:rPr>
          <w:rFonts w:ascii="Times New Roman" w:eastAsia="Times New Roman" w:hAnsi="Times New Roman"/>
          <w:sz w:val="28"/>
          <w:szCs w:val="28"/>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1885ACD7"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Năng lực mô hình hóa:</w:t>
      </w:r>
      <w:r>
        <w:rPr>
          <w:rFonts w:ascii="Times New Roman" w:eastAsia="Times New Roman" w:hAnsi="Times New Roman"/>
          <w:sz w:val="28"/>
          <w:szCs w:val="28"/>
        </w:rPr>
        <w:t xml:space="preserve"> Vận dụng cách tìm phân số của một số vào thực tiễn cuộc sống.</w:t>
      </w:r>
    </w:p>
    <w:p w14:paraId="5B44669B"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Năng lực giải quyết vấn đề toán học:</w:t>
      </w:r>
      <w:r>
        <w:rPr>
          <w:rFonts w:ascii="Times New Roman" w:eastAsia="Times New Roman" w:hAnsi="Times New Roman"/>
          <w:sz w:val="28"/>
          <w:szCs w:val="28"/>
        </w:rPr>
        <w:t xml:space="preserve"> Biết cách cộng, trừ hai phân số cùng mẫu số; hai phân số khác mẫu số, thực hiện nhân, chia phân số (trong một số trường hợp đơn giản)</w:t>
      </w:r>
    </w:p>
    <w:p w14:paraId="6A21327B" w14:textId="77777777" w:rsidR="00A923F8" w:rsidRDefault="00000000">
      <w:pPr>
        <w:tabs>
          <w:tab w:val="left" w:pos="7005"/>
        </w:tabs>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2. Năng lực chung.</w:t>
      </w:r>
      <w:r>
        <w:rPr>
          <w:rFonts w:ascii="Times New Roman" w:eastAsia="Times New Roman" w:hAnsi="Times New Roman"/>
          <w:b/>
          <w:sz w:val="28"/>
          <w:szCs w:val="28"/>
        </w:rPr>
        <w:tab/>
      </w:r>
    </w:p>
    <w:p w14:paraId="169A814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Năng lực tự chủ, tự học:</w:t>
      </w:r>
      <w:r>
        <w:rPr>
          <w:rFonts w:ascii="Times New Roman" w:eastAsia="Times New Roman" w:hAnsi="Times New Roman"/>
          <w:sz w:val="28"/>
          <w:szCs w:val="28"/>
        </w:rPr>
        <w:t xml:space="preserve"> Chủ động học tập, tìm hiểu cách cộng, trừ, nhân, chia phân số. Biết lắng nghe và trả lời nội dung trong bài học.</w:t>
      </w:r>
    </w:p>
    <w:p w14:paraId="405E96E0"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Năng lực giải quyết vấn đề và sáng tạo: </w:t>
      </w:r>
      <w:r>
        <w:rPr>
          <w:rFonts w:ascii="Times New Roman" w:eastAsia="Times New Roman" w:hAnsi="Times New Roman"/>
          <w:sz w:val="28"/>
          <w:szCs w:val="28"/>
        </w:rPr>
        <w:t>Đề xuất được cách tìm phân số của một số trong thực tiễn.</w:t>
      </w:r>
    </w:p>
    <w:p w14:paraId="07CEE28D"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lastRenderedPageBreak/>
        <w:t>- Năng lực giao tiếp và hợp tác:</w:t>
      </w:r>
      <w:r>
        <w:rPr>
          <w:rFonts w:ascii="Times New Roman" w:eastAsia="Times New Roman" w:hAnsi="Times New Roman"/>
          <w:sz w:val="28"/>
          <w:szCs w:val="28"/>
        </w:rPr>
        <w:t xml:space="preserve"> Trao đổi, thảo luận với bạn trong cách cộng, trừ, nhân chia phân số.</w:t>
      </w:r>
    </w:p>
    <w:p w14:paraId="26D5E02A"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3. Phẩm chất.</w:t>
      </w:r>
    </w:p>
    <w:p w14:paraId="760573C9"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Phẩm chất nhân ái:</w:t>
      </w:r>
      <w:r>
        <w:rPr>
          <w:rFonts w:ascii="Times New Roman" w:eastAsia="Times New Roman" w:hAnsi="Times New Roman"/>
          <w:sz w:val="28"/>
          <w:szCs w:val="28"/>
        </w:rPr>
        <w:t xml:space="preserve"> Có ý thức giúp đỡ lẫn nhau trong hoạt động nhóm để hoàn thành nhiệm vụ.</w:t>
      </w:r>
    </w:p>
    <w:p w14:paraId="4A37DFA1"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Phẩm chất chăm chỉ:</w:t>
      </w:r>
      <w:r>
        <w:rPr>
          <w:rFonts w:ascii="Times New Roman" w:eastAsia="Times New Roman" w:hAnsi="Times New Roman"/>
          <w:sz w:val="28"/>
          <w:szCs w:val="28"/>
        </w:rPr>
        <w:t xml:space="preserve"> Có tinh thần chăm chỉ học tập, tự giác suy nghĩ, trả lời câu hỏi; làm tốt các bài tập.</w:t>
      </w:r>
    </w:p>
    <w:p w14:paraId="5C8AF5D5"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i/>
          <w:sz w:val="28"/>
          <w:szCs w:val="28"/>
        </w:rPr>
        <w:t xml:space="preserve">- Phẩm chất trách nhiệm: </w:t>
      </w:r>
      <w:r>
        <w:rPr>
          <w:rFonts w:ascii="Times New Roman" w:eastAsia="Times New Roman" w:hAnsi="Times New Roman"/>
          <w:sz w:val="28"/>
          <w:szCs w:val="28"/>
        </w:rPr>
        <w:t>Giữ trật tự, biết lắng nghe, học tập nghiêm túc.</w:t>
      </w:r>
    </w:p>
    <w:p w14:paraId="5A05DE1E" w14:textId="77777777" w:rsidR="00A923F8" w:rsidRDefault="00000000">
      <w:pPr>
        <w:spacing w:after="0" w:line="240"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2E271AC3"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Phiếu học tập</w:t>
      </w:r>
    </w:p>
    <w:p w14:paraId="2D3A79F7"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SGK và các thiết bị, học liệu phục vụ cho tiết dạy.</w:t>
      </w:r>
    </w:p>
    <w:p w14:paraId="3765CB61" w14:textId="7821298A" w:rsidR="00A923F8" w:rsidRDefault="00000000">
      <w:pPr>
        <w:spacing w:after="0" w:line="240"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CÁC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4"/>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0"/>
        <w:gridCol w:w="3827"/>
      </w:tblGrid>
      <w:tr w:rsidR="00A923F8" w14:paraId="211D3279" w14:textId="77777777">
        <w:trPr>
          <w:jc w:val="center"/>
        </w:trPr>
        <w:tc>
          <w:tcPr>
            <w:tcW w:w="567" w:type="dxa"/>
            <w:tcBorders>
              <w:bottom w:val="dashed" w:sz="4" w:space="0" w:color="000000"/>
            </w:tcBorders>
            <w:shd w:val="clear" w:color="auto" w:fill="5B9BD5"/>
          </w:tcPr>
          <w:p w14:paraId="57380920"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670" w:type="dxa"/>
            <w:tcBorders>
              <w:bottom w:val="dashed" w:sz="4" w:space="0" w:color="000000"/>
            </w:tcBorders>
            <w:shd w:val="clear" w:color="auto" w:fill="5B9BD5"/>
          </w:tcPr>
          <w:p w14:paraId="1BC2F601"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3827" w:type="dxa"/>
            <w:tcBorders>
              <w:bottom w:val="dashed" w:sz="4" w:space="0" w:color="000000"/>
            </w:tcBorders>
            <w:shd w:val="clear" w:color="auto" w:fill="5B9BD5"/>
          </w:tcPr>
          <w:p w14:paraId="216454FD"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71022E68" w14:textId="77777777">
        <w:trPr>
          <w:jc w:val="center"/>
        </w:trPr>
        <w:tc>
          <w:tcPr>
            <w:tcW w:w="567" w:type="dxa"/>
            <w:tcBorders>
              <w:bottom w:val="dashed" w:sz="4" w:space="0" w:color="000000"/>
            </w:tcBorders>
          </w:tcPr>
          <w:p w14:paraId="78260726"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bottom w:val="dashed" w:sz="4" w:space="0" w:color="000000"/>
            </w:tcBorders>
          </w:tcPr>
          <w:p w14:paraId="65ED29AC" w14:textId="77777777" w:rsidR="00A923F8" w:rsidRDefault="00000000">
            <w:pPr>
              <w:spacing w:after="0" w:line="240" w:lineRule="auto"/>
              <w:jc w:val="both"/>
              <w:rPr>
                <w:rFonts w:ascii="Times New Roman" w:eastAsia="Times New Roman" w:hAnsi="Times New Roman"/>
                <w:i/>
                <w:sz w:val="28"/>
                <w:szCs w:val="28"/>
              </w:rPr>
            </w:pPr>
            <w:r>
              <w:rPr>
                <w:rFonts w:ascii="Times New Roman" w:eastAsia="Times New Roman" w:hAnsi="Times New Roman"/>
                <w:b/>
                <w:sz w:val="28"/>
                <w:szCs w:val="28"/>
              </w:rPr>
              <w:t>1. Hoạt động mở đầu:</w:t>
            </w:r>
          </w:p>
          <w:p w14:paraId="5664A8D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Mục tiêu: + Tạo không khí vui vẻ, phấn khởi trước giờ học.</w:t>
            </w:r>
          </w:p>
          <w:p w14:paraId="6EAE158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Kiểm tra tính chất cơ bản của phân số.</w:t>
            </w:r>
          </w:p>
          <w:p w14:paraId="277C923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Cách tiến hành:</w:t>
            </w:r>
          </w:p>
        </w:tc>
      </w:tr>
      <w:tr w:rsidR="00A923F8" w14:paraId="14400F8E" w14:textId="77777777">
        <w:trPr>
          <w:jc w:val="center"/>
        </w:trPr>
        <w:tc>
          <w:tcPr>
            <w:tcW w:w="567" w:type="dxa"/>
            <w:tcBorders>
              <w:bottom w:val="dashed" w:sz="4" w:space="0" w:color="000000"/>
            </w:tcBorders>
          </w:tcPr>
          <w:p w14:paraId="7BBB313B" w14:textId="77777777" w:rsidR="00A923F8" w:rsidRDefault="00A923F8">
            <w:pPr>
              <w:spacing w:after="0" w:line="240" w:lineRule="auto"/>
              <w:jc w:val="both"/>
              <w:rPr>
                <w:rFonts w:ascii="Times New Roman" w:eastAsia="Times New Roman" w:hAnsi="Times New Roman"/>
                <w:sz w:val="28"/>
                <w:szCs w:val="28"/>
              </w:rPr>
            </w:pPr>
          </w:p>
        </w:tc>
        <w:tc>
          <w:tcPr>
            <w:tcW w:w="5670" w:type="dxa"/>
            <w:tcBorders>
              <w:bottom w:val="dashed" w:sz="4" w:space="0" w:color="000000"/>
            </w:tcBorders>
          </w:tcPr>
          <w:p w14:paraId="575CA28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trò chơi: “Chuyền bóng” để khởi động bài học.</w:t>
            </w:r>
          </w:p>
          <w:p w14:paraId="17D4569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480A72C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Bạn A: Mời bạn nêu cách cộng, trừ hai phân số cùng mẫu.</w:t>
            </w:r>
          </w:p>
          <w:p w14:paraId="53E26EF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Bạn B: Bạn hãy nêu cách tìm phân số của một số</w:t>
            </w:r>
          </w:p>
          <w:p w14:paraId="30C90EA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chới lớp chơi trò chơi (thời gian: 2’)</w:t>
            </w:r>
          </w:p>
          <w:p w14:paraId="2C4399E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p w14:paraId="3873CABF" w14:textId="77777777" w:rsidR="00A923F8" w:rsidRDefault="00000000">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GV dẫn dắt vào bài mới: </w:t>
            </w:r>
            <w:r>
              <w:rPr>
                <w:rFonts w:ascii="Times New Roman" w:eastAsia="Times New Roman" w:hAnsi="Times New Roman"/>
                <w:i/>
                <w:sz w:val="28"/>
                <w:szCs w:val="28"/>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3827" w:type="dxa"/>
            <w:tcBorders>
              <w:bottom w:val="dashed" w:sz="4" w:space="0" w:color="000000"/>
            </w:tcBorders>
          </w:tcPr>
          <w:p w14:paraId="4D35D21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24C96186" w14:textId="77777777" w:rsidR="00A923F8" w:rsidRDefault="00A923F8">
            <w:pPr>
              <w:spacing w:after="0" w:line="240" w:lineRule="auto"/>
              <w:jc w:val="both"/>
              <w:rPr>
                <w:rFonts w:ascii="Times New Roman" w:eastAsia="Times New Roman" w:hAnsi="Times New Roman"/>
                <w:sz w:val="28"/>
                <w:szCs w:val="28"/>
              </w:rPr>
            </w:pPr>
          </w:p>
          <w:p w14:paraId="5CAF08C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tham gia trò chơi: “Chuyền bóng”.</w:t>
            </w:r>
          </w:p>
          <w:p w14:paraId="41EF9AFF" w14:textId="77777777" w:rsidR="00A923F8" w:rsidRDefault="00A923F8">
            <w:pPr>
              <w:spacing w:after="0" w:line="240" w:lineRule="auto"/>
              <w:jc w:val="both"/>
              <w:rPr>
                <w:rFonts w:ascii="Times New Roman" w:eastAsia="Times New Roman" w:hAnsi="Times New Roman"/>
                <w:sz w:val="28"/>
                <w:szCs w:val="28"/>
              </w:rPr>
            </w:pPr>
          </w:p>
          <w:p w14:paraId="2019FC09" w14:textId="77777777" w:rsidR="00A923F8" w:rsidRDefault="00A923F8">
            <w:pPr>
              <w:spacing w:after="0" w:line="240" w:lineRule="auto"/>
              <w:jc w:val="both"/>
              <w:rPr>
                <w:rFonts w:ascii="Times New Roman" w:eastAsia="Times New Roman" w:hAnsi="Times New Roman"/>
                <w:sz w:val="28"/>
                <w:szCs w:val="28"/>
              </w:rPr>
            </w:pPr>
          </w:p>
          <w:p w14:paraId="1FE69F1E" w14:textId="77777777" w:rsidR="00A923F8" w:rsidRDefault="00A923F8">
            <w:pPr>
              <w:spacing w:after="0" w:line="240" w:lineRule="auto"/>
              <w:jc w:val="both"/>
              <w:rPr>
                <w:rFonts w:ascii="Times New Roman" w:eastAsia="Times New Roman" w:hAnsi="Times New Roman"/>
                <w:sz w:val="28"/>
                <w:szCs w:val="28"/>
              </w:rPr>
            </w:pPr>
          </w:p>
          <w:p w14:paraId="6D72FE10" w14:textId="77777777" w:rsidR="00A923F8" w:rsidRDefault="00A923F8">
            <w:pPr>
              <w:spacing w:after="0" w:line="240" w:lineRule="auto"/>
              <w:jc w:val="both"/>
              <w:rPr>
                <w:rFonts w:ascii="Times New Roman" w:eastAsia="Times New Roman" w:hAnsi="Times New Roman"/>
                <w:sz w:val="28"/>
                <w:szCs w:val="28"/>
              </w:rPr>
            </w:pPr>
          </w:p>
          <w:p w14:paraId="6F89A68B" w14:textId="77777777" w:rsidR="00A923F8" w:rsidRDefault="00A923F8">
            <w:pPr>
              <w:spacing w:after="0" w:line="240" w:lineRule="auto"/>
              <w:jc w:val="both"/>
              <w:rPr>
                <w:rFonts w:ascii="Times New Roman" w:eastAsia="Times New Roman" w:hAnsi="Times New Roman"/>
                <w:sz w:val="28"/>
                <w:szCs w:val="28"/>
              </w:rPr>
            </w:pPr>
          </w:p>
          <w:p w14:paraId="0EC710B8" w14:textId="77777777" w:rsidR="00A923F8" w:rsidRDefault="00A923F8">
            <w:pPr>
              <w:spacing w:after="0" w:line="240" w:lineRule="auto"/>
              <w:jc w:val="both"/>
              <w:rPr>
                <w:rFonts w:ascii="Times New Roman" w:eastAsia="Times New Roman" w:hAnsi="Times New Roman"/>
                <w:sz w:val="28"/>
                <w:szCs w:val="28"/>
              </w:rPr>
            </w:pPr>
          </w:p>
          <w:p w14:paraId="05D91DD1" w14:textId="77777777" w:rsidR="00A923F8" w:rsidRDefault="00A923F8">
            <w:pPr>
              <w:spacing w:after="0" w:line="240" w:lineRule="auto"/>
              <w:jc w:val="both"/>
              <w:rPr>
                <w:rFonts w:ascii="Times New Roman" w:eastAsia="Times New Roman" w:hAnsi="Times New Roman"/>
                <w:sz w:val="28"/>
                <w:szCs w:val="28"/>
              </w:rPr>
            </w:pPr>
          </w:p>
          <w:p w14:paraId="75598C86" w14:textId="77777777" w:rsidR="00A923F8" w:rsidRDefault="00A923F8">
            <w:pPr>
              <w:spacing w:after="0" w:line="240" w:lineRule="auto"/>
              <w:jc w:val="both"/>
              <w:rPr>
                <w:rFonts w:ascii="Times New Roman" w:eastAsia="Times New Roman" w:hAnsi="Times New Roman"/>
                <w:sz w:val="28"/>
                <w:szCs w:val="28"/>
              </w:rPr>
            </w:pPr>
          </w:p>
          <w:p w14:paraId="0770FA5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534F713F" w14:textId="77777777">
        <w:trPr>
          <w:jc w:val="center"/>
        </w:trPr>
        <w:tc>
          <w:tcPr>
            <w:tcW w:w="567" w:type="dxa"/>
            <w:tcBorders>
              <w:top w:val="dashed" w:sz="4" w:space="0" w:color="000000"/>
              <w:bottom w:val="dashed" w:sz="4" w:space="0" w:color="000000"/>
            </w:tcBorders>
          </w:tcPr>
          <w:p w14:paraId="78A18669"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top w:val="dashed" w:sz="4" w:space="0" w:color="000000"/>
              <w:bottom w:val="dashed" w:sz="4" w:space="0" w:color="000000"/>
            </w:tcBorders>
          </w:tcPr>
          <w:p w14:paraId="67AE6374" w14:textId="77777777" w:rsidR="00A923F8" w:rsidRDefault="00000000">
            <w:pPr>
              <w:spacing w:after="0" w:line="240" w:lineRule="auto"/>
              <w:jc w:val="both"/>
              <w:rPr>
                <w:rFonts w:ascii="Times New Roman" w:eastAsia="Times New Roman" w:hAnsi="Times New Roman"/>
                <w:b/>
                <w:sz w:val="28"/>
                <w:szCs w:val="28"/>
              </w:rPr>
            </w:pPr>
            <w:bookmarkStart w:id="3" w:name="_heading=h.3znysh7" w:colFirst="0" w:colLast="0"/>
            <w:bookmarkEnd w:id="3"/>
            <w:r>
              <w:rPr>
                <w:rFonts w:ascii="Times New Roman" w:eastAsia="Times New Roman" w:hAnsi="Times New Roman"/>
                <w:b/>
                <w:sz w:val="28"/>
                <w:szCs w:val="28"/>
              </w:rPr>
              <w:t>2. Hoạt động luyện tập, thực hành</w:t>
            </w:r>
          </w:p>
          <w:p w14:paraId="282A35F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766593AE"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Thực hành cộng, trừ, nhân, chia phân số, phép cộng, phép trừ số tự nhiên với phân số hoặc phép cộng, phép trừ phân số với ố tự nhiên; tìm phân số của một số. </w:t>
            </w:r>
          </w:p>
          <w:p w14:paraId="31DF6E93"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Phát triển năng lực tư duy và lập luận toán học; năng lực mô hình hóa; năng lực giao tiếp, giải quyết vấn đề toán học.</w:t>
            </w:r>
          </w:p>
          <w:p w14:paraId="63A1DAB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697BF930" w14:textId="77777777">
        <w:trPr>
          <w:jc w:val="center"/>
        </w:trPr>
        <w:tc>
          <w:tcPr>
            <w:tcW w:w="567" w:type="dxa"/>
            <w:tcBorders>
              <w:top w:val="dashed" w:sz="4" w:space="0" w:color="000000"/>
              <w:bottom w:val="dashed" w:sz="4" w:space="0" w:color="000000"/>
            </w:tcBorders>
          </w:tcPr>
          <w:p w14:paraId="29B85987" w14:textId="77777777" w:rsidR="00A923F8" w:rsidRDefault="00A923F8">
            <w:pPr>
              <w:spacing w:after="0" w:line="240" w:lineRule="auto"/>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204F4924" w14:textId="77777777" w:rsidR="00A923F8" w:rsidRDefault="00000000">
            <w:pPr>
              <w:spacing w:after="0" w:line="240" w:lineRule="auto"/>
              <w:rPr>
                <w:rFonts w:ascii="Times New Roman" w:eastAsia="Times New Roman" w:hAnsi="Times New Roman"/>
                <w:b/>
                <w:sz w:val="28"/>
                <w:szCs w:val="28"/>
              </w:rPr>
            </w:pPr>
            <w:r>
              <w:rPr>
                <w:rFonts w:ascii="Times New Roman" w:eastAsia="Times New Roman" w:hAnsi="Times New Roman"/>
                <w:b/>
                <w:sz w:val="28"/>
                <w:szCs w:val="28"/>
                <w:u w:val="single"/>
              </w:rPr>
              <w:t>Bài 1</w:t>
            </w:r>
            <w:r>
              <w:rPr>
                <w:rFonts w:ascii="Times New Roman" w:eastAsia="Times New Roman" w:hAnsi="Times New Roman"/>
                <w:b/>
                <w:sz w:val="28"/>
                <w:szCs w:val="28"/>
              </w:rPr>
              <w:t>: GV cho học sinh đọc yêu cầu của bài tập</w:t>
            </w:r>
          </w:p>
          <w:p w14:paraId="1CB5AD4B"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38B955AE" wp14:editId="3918C31C">
                  <wp:extent cx="3203575" cy="1656715"/>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87" name="image17.png"/>
                          <pic:cNvPicPr preferRelativeResize="0"/>
                        </pic:nvPicPr>
                        <pic:blipFill>
                          <a:blip r:embed="rId37"/>
                          <a:srcRect/>
                          <a:stretch>
                            <a:fillRect/>
                          </a:stretch>
                        </pic:blipFill>
                        <pic:spPr>
                          <a:xfrm>
                            <a:off x="0" y="0"/>
                            <a:ext cx="3203960" cy="1657079"/>
                          </a:xfrm>
                          <a:prstGeom prst="rect">
                            <a:avLst/>
                          </a:prstGeom>
                        </pic:spPr>
                      </pic:pic>
                    </a:graphicData>
                  </a:graphic>
                </wp:inline>
              </w:drawing>
            </w:r>
          </w:p>
          <w:p w14:paraId="00C5C71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giao nhiệm vụ cho các nhóm: </w:t>
            </w:r>
          </w:p>
          <w:p w14:paraId="3E73F46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Thảo luận, vẽ sơ đồ tư duy thể hiện ý tưởng của nhóm tổng kết lại những điều đã được học dựa theo yêu cầu của GV.</w:t>
            </w:r>
          </w:p>
          <w:p w14:paraId="017409F6" w14:textId="77777777" w:rsidR="00A923F8" w:rsidRDefault="00A923F8">
            <w:pPr>
              <w:spacing w:after="0" w:line="240" w:lineRule="auto"/>
              <w:jc w:val="both"/>
              <w:rPr>
                <w:rFonts w:ascii="Times New Roman" w:eastAsia="Times New Roman" w:hAnsi="Times New Roman"/>
                <w:sz w:val="28"/>
                <w:szCs w:val="28"/>
              </w:rPr>
            </w:pPr>
          </w:p>
          <w:p w14:paraId="5BAEC894" w14:textId="77777777" w:rsidR="00A923F8" w:rsidRDefault="00A923F8">
            <w:pPr>
              <w:spacing w:after="0" w:line="240" w:lineRule="auto"/>
              <w:jc w:val="both"/>
              <w:rPr>
                <w:rFonts w:ascii="Times New Roman" w:eastAsia="Times New Roman" w:hAnsi="Times New Roman"/>
                <w:sz w:val="28"/>
                <w:szCs w:val="28"/>
              </w:rPr>
            </w:pPr>
          </w:p>
          <w:p w14:paraId="5B51C808" w14:textId="77777777" w:rsidR="00A923F8" w:rsidRDefault="00A923F8">
            <w:pPr>
              <w:spacing w:after="0" w:line="240" w:lineRule="auto"/>
              <w:jc w:val="both"/>
              <w:rPr>
                <w:rFonts w:ascii="Times New Roman" w:eastAsia="Times New Roman" w:hAnsi="Times New Roman"/>
                <w:sz w:val="28"/>
                <w:szCs w:val="28"/>
              </w:rPr>
            </w:pPr>
          </w:p>
          <w:p w14:paraId="6B73C048" w14:textId="77777777" w:rsidR="00A923F8" w:rsidRDefault="00A923F8">
            <w:pPr>
              <w:spacing w:after="0" w:line="240" w:lineRule="auto"/>
              <w:jc w:val="both"/>
              <w:rPr>
                <w:rFonts w:ascii="Times New Roman" w:eastAsia="Times New Roman" w:hAnsi="Times New Roman"/>
                <w:sz w:val="28"/>
                <w:szCs w:val="28"/>
              </w:rPr>
            </w:pPr>
          </w:p>
          <w:p w14:paraId="52A4812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Lưu ý: GV hướng dẫn HS lấy các bài tập trong sách làm ví dụ dẫn chứng hoặc dùng để làm câu hỏi tương tác giữa các nhóm.</w:t>
            </w:r>
          </w:p>
          <w:p w14:paraId="0BFB2D0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tuyên dương, khen thưởng, chốt lại kiến thức (nếu có)</w:t>
            </w:r>
          </w:p>
        </w:tc>
        <w:tc>
          <w:tcPr>
            <w:tcW w:w="3827" w:type="dxa"/>
            <w:tcBorders>
              <w:top w:val="dashed" w:sz="4" w:space="0" w:color="000000"/>
              <w:bottom w:val="dashed" w:sz="4" w:space="0" w:color="000000"/>
            </w:tcBorders>
          </w:tcPr>
          <w:p w14:paraId="3DFA3A8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đọc yêu cầu bài tập.</w:t>
            </w:r>
          </w:p>
          <w:p w14:paraId="43A54675" w14:textId="77777777" w:rsidR="00A923F8" w:rsidRDefault="00A923F8">
            <w:pPr>
              <w:spacing w:after="0" w:line="240" w:lineRule="auto"/>
              <w:jc w:val="both"/>
              <w:rPr>
                <w:rFonts w:ascii="Times New Roman" w:eastAsia="Times New Roman" w:hAnsi="Times New Roman"/>
                <w:sz w:val="28"/>
                <w:szCs w:val="28"/>
              </w:rPr>
            </w:pPr>
          </w:p>
          <w:p w14:paraId="368CCD6C" w14:textId="77777777" w:rsidR="00A923F8" w:rsidRDefault="00A923F8">
            <w:pPr>
              <w:spacing w:after="0" w:line="240" w:lineRule="auto"/>
              <w:jc w:val="both"/>
              <w:rPr>
                <w:rFonts w:ascii="Times New Roman" w:eastAsia="Times New Roman" w:hAnsi="Times New Roman"/>
                <w:sz w:val="28"/>
                <w:szCs w:val="28"/>
              </w:rPr>
            </w:pPr>
          </w:p>
          <w:p w14:paraId="52B176AF" w14:textId="77777777" w:rsidR="00A923F8" w:rsidRDefault="00A923F8">
            <w:pPr>
              <w:spacing w:after="0" w:line="240" w:lineRule="auto"/>
              <w:jc w:val="both"/>
              <w:rPr>
                <w:rFonts w:ascii="Times New Roman" w:eastAsia="Times New Roman" w:hAnsi="Times New Roman"/>
                <w:sz w:val="28"/>
                <w:szCs w:val="28"/>
              </w:rPr>
            </w:pPr>
          </w:p>
          <w:p w14:paraId="7D22F83A" w14:textId="77777777" w:rsidR="00A923F8" w:rsidRDefault="00A923F8">
            <w:pPr>
              <w:spacing w:after="0" w:line="240" w:lineRule="auto"/>
              <w:jc w:val="both"/>
              <w:rPr>
                <w:rFonts w:ascii="Times New Roman" w:eastAsia="Times New Roman" w:hAnsi="Times New Roman"/>
                <w:sz w:val="28"/>
                <w:szCs w:val="28"/>
              </w:rPr>
            </w:pPr>
          </w:p>
          <w:p w14:paraId="4199D569" w14:textId="77777777" w:rsidR="00A923F8" w:rsidRDefault="00A923F8">
            <w:pPr>
              <w:spacing w:after="0" w:line="240" w:lineRule="auto"/>
              <w:jc w:val="both"/>
              <w:rPr>
                <w:rFonts w:ascii="Times New Roman" w:eastAsia="Times New Roman" w:hAnsi="Times New Roman"/>
                <w:sz w:val="28"/>
                <w:szCs w:val="28"/>
              </w:rPr>
            </w:pPr>
          </w:p>
          <w:p w14:paraId="459CFF3A" w14:textId="77777777" w:rsidR="00A923F8" w:rsidRDefault="00A923F8">
            <w:pPr>
              <w:spacing w:after="0" w:line="240" w:lineRule="auto"/>
              <w:jc w:val="both"/>
              <w:rPr>
                <w:rFonts w:ascii="Times New Roman" w:eastAsia="Times New Roman" w:hAnsi="Times New Roman"/>
                <w:sz w:val="28"/>
                <w:szCs w:val="28"/>
              </w:rPr>
            </w:pPr>
          </w:p>
          <w:p w14:paraId="32F824FE" w14:textId="77777777" w:rsidR="00A923F8" w:rsidRDefault="00A923F8">
            <w:pPr>
              <w:spacing w:after="0" w:line="240" w:lineRule="auto"/>
              <w:jc w:val="both"/>
              <w:rPr>
                <w:rFonts w:ascii="Times New Roman" w:eastAsia="Times New Roman" w:hAnsi="Times New Roman"/>
                <w:sz w:val="28"/>
                <w:szCs w:val="28"/>
              </w:rPr>
            </w:pPr>
          </w:p>
          <w:p w14:paraId="74B004B4" w14:textId="77777777" w:rsidR="00A923F8" w:rsidRDefault="00A923F8">
            <w:pPr>
              <w:spacing w:after="0" w:line="240" w:lineRule="auto"/>
              <w:jc w:val="both"/>
              <w:rPr>
                <w:rFonts w:ascii="Times New Roman" w:eastAsia="Times New Roman" w:hAnsi="Times New Roman"/>
                <w:sz w:val="28"/>
                <w:szCs w:val="28"/>
              </w:rPr>
            </w:pPr>
          </w:p>
          <w:p w14:paraId="1FB164D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thực hiện</w:t>
            </w:r>
          </w:p>
          <w:p w14:paraId="7375E12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0C4C2BC1" w14:textId="77777777" w:rsidR="00A923F8" w:rsidRDefault="00A923F8">
            <w:pPr>
              <w:spacing w:after="0" w:line="240" w:lineRule="auto"/>
              <w:jc w:val="both"/>
              <w:rPr>
                <w:rFonts w:ascii="Times New Roman" w:eastAsia="Times New Roman" w:hAnsi="Times New Roman"/>
                <w:sz w:val="28"/>
                <w:szCs w:val="28"/>
              </w:rPr>
            </w:pPr>
          </w:p>
          <w:p w14:paraId="61374BC6" w14:textId="77777777" w:rsidR="00A923F8" w:rsidRDefault="00A923F8">
            <w:pPr>
              <w:spacing w:after="0" w:line="240" w:lineRule="auto"/>
              <w:jc w:val="both"/>
              <w:rPr>
                <w:rFonts w:ascii="Times New Roman" w:eastAsia="Times New Roman" w:hAnsi="Times New Roman"/>
                <w:sz w:val="28"/>
                <w:szCs w:val="28"/>
              </w:rPr>
            </w:pPr>
          </w:p>
          <w:p w14:paraId="2162E1C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Lắng nghe.</w:t>
            </w:r>
          </w:p>
        </w:tc>
      </w:tr>
      <w:tr w:rsidR="00A923F8" w14:paraId="750FCB41" w14:textId="77777777">
        <w:trPr>
          <w:jc w:val="center"/>
        </w:trPr>
        <w:tc>
          <w:tcPr>
            <w:tcW w:w="567" w:type="dxa"/>
            <w:tcBorders>
              <w:top w:val="dashed" w:sz="4" w:space="0" w:color="000000"/>
              <w:bottom w:val="dashed" w:sz="4" w:space="0" w:color="000000"/>
            </w:tcBorders>
          </w:tcPr>
          <w:p w14:paraId="5413903C" w14:textId="77777777" w:rsidR="00A923F8" w:rsidRDefault="00A923F8">
            <w:pPr>
              <w:spacing w:after="0" w:line="240" w:lineRule="auto"/>
              <w:jc w:val="both"/>
              <w:rPr>
                <w:rFonts w:ascii="Times New Roman" w:eastAsia="Times New Roman" w:hAnsi="Times New Roman"/>
                <w:sz w:val="28"/>
                <w:szCs w:val="28"/>
              </w:rPr>
            </w:pPr>
          </w:p>
        </w:tc>
        <w:tc>
          <w:tcPr>
            <w:tcW w:w="5670" w:type="dxa"/>
            <w:tcBorders>
              <w:top w:val="dashed" w:sz="4" w:space="0" w:color="000000"/>
              <w:bottom w:val="dashed" w:sz="4" w:space="0" w:color="000000"/>
            </w:tcBorders>
          </w:tcPr>
          <w:p w14:paraId="0D9139E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Qua bài 1 rèn luyện những kĩ năng gì?</w:t>
            </w:r>
          </w:p>
          <w:p w14:paraId="1767CA55" w14:textId="77777777" w:rsidR="00A923F8" w:rsidRDefault="00000000">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Chốt, chuyển sang BT2:</w:t>
            </w:r>
            <w:r>
              <w:rPr>
                <w:rFonts w:ascii="Times New Roman" w:eastAsia="Times New Roman" w:hAnsi="Times New Roman"/>
                <w:sz w:val="28"/>
                <w:szCs w:val="28"/>
              </w:rPr>
              <w:t xml:space="preserve"> </w:t>
            </w:r>
            <w:r>
              <w:rPr>
                <w:rFonts w:ascii="Times New Roman" w:eastAsia="Times New Roman" w:hAnsi="Times New Roman"/>
                <w:i/>
                <w:sz w:val="28"/>
                <w:szCs w:val="28"/>
              </w:rPr>
              <w:t>Ở BT1 các con đã rèn được kỹ năng thuyết trình, bản biện.... rất tốt. Vậy để thực hành thực hiện các phép tính cộng, trừ, nhân, chia phân số chúng mình cùng nhau chuyển sang BT2.</w:t>
            </w:r>
          </w:p>
        </w:tc>
        <w:tc>
          <w:tcPr>
            <w:tcW w:w="3827" w:type="dxa"/>
            <w:tcBorders>
              <w:top w:val="dashed" w:sz="4" w:space="0" w:color="000000"/>
              <w:bottom w:val="dashed" w:sz="4" w:space="0" w:color="000000"/>
            </w:tcBorders>
          </w:tcPr>
          <w:p w14:paraId="03C9F02E"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tc>
      </w:tr>
      <w:tr w:rsidR="00A923F8" w14:paraId="3ECDBC2A" w14:textId="77777777">
        <w:trPr>
          <w:jc w:val="center"/>
        </w:trPr>
        <w:tc>
          <w:tcPr>
            <w:tcW w:w="567" w:type="dxa"/>
            <w:tcBorders>
              <w:top w:val="dashed" w:sz="4" w:space="0" w:color="000000"/>
              <w:bottom w:val="dashed" w:sz="4" w:space="0" w:color="000000"/>
            </w:tcBorders>
          </w:tcPr>
          <w:p w14:paraId="79F585CE"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5B1B2027"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u w:val="single"/>
              </w:rPr>
              <w:t>Bài 2:</w:t>
            </w:r>
            <w:r>
              <w:rPr>
                <w:rFonts w:ascii="Times New Roman" w:eastAsia="Times New Roman" w:hAnsi="Times New Roman"/>
                <w:b/>
                <w:sz w:val="28"/>
                <w:szCs w:val="28"/>
              </w:rPr>
              <w:t>Tính</w:t>
            </w:r>
          </w:p>
          <w:p w14:paraId="3AAD5CCC" w14:textId="77777777" w:rsidR="00A923F8" w:rsidRDefault="00000000">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14:anchorId="0601ED48" wp14:editId="12F88A0C">
                  <wp:extent cx="3056890" cy="1276350"/>
                  <wp:effectExtent l="0" t="0" r="0" b="0"/>
                  <wp:docPr id="88" name="image23.png"/>
                  <wp:cNvGraphicFramePr/>
                  <a:graphic xmlns:a="http://schemas.openxmlformats.org/drawingml/2006/main">
                    <a:graphicData uri="http://schemas.openxmlformats.org/drawingml/2006/picture">
                      <pic:pic xmlns:pic="http://schemas.openxmlformats.org/drawingml/2006/picture">
                        <pic:nvPicPr>
                          <pic:cNvPr id="88" name="image23.png"/>
                          <pic:cNvPicPr preferRelativeResize="0"/>
                        </pic:nvPicPr>
                        <pic:blipFill>
                          <a:blip r:embed="rId38"/>
                          <a:srcRect/>
                          <a:stretch>
                            <a:fillRect/>
                          </a:stretch>
                        </pic:blipFill>
                        <pic:spPr>
                          <a:xfrm>
                            <a:off x="0" y="0"/>
                            <a:ext cx="3057250" cy="1276923"/>
                          </a:xfrm>
                          <a:prstGeom prst="rect">
                            <a:avLst/>
                          </a:prstGeom>
                        </pic:spPr>
                      </pic:pic>
                    </a:graphicData>
                  </a:graphic>
                </wp:inline>
              </w:drawing>
            </w:r>
          </w:p>
          <w:p w14:paraId="27CDD5C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Mời HS nêu yêu cầu bài tập 2.</w:t>
            </w:r>
          </w:p>
          <w:p w14:paraId="1E8EFAB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một số HS nêu lại kiến thức liên quan đến bài tập.</w:t>
            </w:r>
          </w:p>
          <w:p w14:paraId="6E3482D6" w14:textId="77777777" w:rsidR="00A923F8" w:rsidRDefault="00A923F8">
            <w:pPr>
              <w:spacing w:after="0" w:line="240" w:lineRule="auto"/>
              <w:jc w:val="both"/>
              <w:rPr>
                <w:rFonts w:ascii="Times New Roman" w:eastAsia="Times New Roman" w:hAnsi="Times New Roman"/>
                <w:sz w:val="28"/>
                <w:szCs w:val="28"/>
              </w:rPr>
            </w:pPr>
          </w:p>
          <w:p w14:paraId="6F8C3577" w14:textId="77777777" w:rsidR="00A923F8" w:rsidRDefault="00A923F8">
            <w:pPr>
              <w:spacing w:after="0" w:line="240" w:lineRule="auto"/>
              <w:jc w:val="both"/>
              <w:rPr>
                <w:rFonts w:ascii="Times New Roman" w:eastAsia="Times New Roman" w:hAnsi="Times New Roman"/>
                <w:sz w:val="28"/>
                <w:szCs w:val="28"/>
              </w:rPr>
            </w:pPr>
          </w:p>
          <w:p w14:paraId="70EBFB75" w14:textId="77777777" w:rsidR="00A923F8" w:rsidRDefault="00A923F8">
            <w:pPr>
              <w:spacing w:after="0" w:line="240" w:lineRule="auto"/>
              <w:jc w:val="both"/>
              <w:rPr>
                <w:rFonts w:ascii="Times New Roman" w:eastAsia="Times New Roman" w:hAnsi="Times New Roman"/>
                <w:sz w:val="28"/>
                <w:szCs w:val="28"/>
              </w:rPr>
            </w:pPr>
          </w:p>
          <w:p w14:paraId="281AA0A1" w14:textId="77777777" w:rsidR="00A923F8" w:rsidRDefault="00A923F8">
            <w:pPr>
              <w:spacing w:after="0" w:line="240" w:lineRule="auto"/>
              <w:jc w:val="both"/>
              <w:rPr>
                <w:rFonts w:ascii="Times New Roman" w:eastAsia="Times New Roman" w:hAnsi="Times New Roman"/>
                <w:sz w:val="28"/>
                <w:szCs w:val="28"/>
              </w:rPr>
            </w:pPr>
          </w:p>
          <w:p w14:paraId="2091145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Tổ chức làm bài cá nhân vào vở.</w:t>
            </w:r>
          </w:p>
          <w:p w14:paraId="78C5E48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đổi vở, nhận xét, đối chiếu kết quả trên màn hình.</w:t>
            </w:r>
          </w:p>
          <w:p w14:paraId="5ADD2593" w14:textId="77777777" w:rsidR="00A923F8" w:rsidRDefault="00A923F8">
            <w:pPr>
              <w:spacing w:after="0" w:line="240" w:lineRule="auto"/>
              <w:jc w:val="both"/>
              <w:rPr>
                <w:rFonts w:ascii="Times New Roman" w:eastAsia="Times New Roman" w:hAnsi="Times New Roman"/>
                <w:sz w:val="28"/>
                <w:szCs w:val="28"/>
              </w:rPr>
            </w:pPr>
          </w:p>
          <w:p w14:paraId="70F74F17" w14:textId="77777777" w:rsidR="00A923F8" w:rsidRDefault="00A923F8">
            <w:pPr>
              <w:spacing w:after="0" w:line="240" w:lineRule="auto"/>
              <w:jc w:val="both"/>
              <w:rPr>
                <w:rFonts w:ascii="Times New Roman" w:eastAsia="Times New Roman" w:hAnsi="Times New Roman"/>
                <w:sz w:val="28"/>
                <w:szCs w:val="28"/>
              </w:rPr>
            </w:pPr>
          </w:p>
          <w:p w14:paraId="5AA22BA0" w14:textId="77777777" w:rsidR="00A923F8" w:rsidRDefault="00A923F8">
            <w:pPr>
              <w:spacing w:after="0" w:line="240" w:lineRule="auto"/>
              <w:jc w:val="both"/>
              <w:rPr>
                <w:rFonts w:ascii="Times New Roman" w:eastAsia="Times New Roman" w:hAnsi="Times New Roman"/>
                <w:sz w:val="28"/>
                <w:szCs w:val="28"/>
              </w:rPr>
            </w:pPr>
          </w:p>
          <w:p w14:paraId="1A708626" w14:textId="77777777" w:rsidR="00A923F8" w:rsidRDefault="00A923F8">
            <w:pPr>
              <w:spacing w:after="0" w:line="240" w:lineRule="auto"/>
              <w:jc w:val="both"/>
              <w:rPr>
                <w:rFonts w:ascii="Times New Roman" w:eastAsia="Times New Roman" w:hAnsi="Times New Roman"/>
                <w:sz w:val="28"/>
                <w:szCs w:val="28"/>
              </w:rPr>
            </w:pPr>
          </w:p>
          <w:p w14:paraId="69D71E4B" w14:textId="77777777" w:rsidR="00A923F8" w:rsidRDefault="00A923F8">
            <w:pPr>
              <w:spacing w:after="0" w:line="240" w:lineRule="auto"/>
              <w:jc w:val="both"/>
              <w:rPr>
                <w:rFonts w:ascii="Times New Roman" w:eastAsia="Times New Roman" w:hAnsi="Times New Roman"/>
                <w:sz w:val="28"/>
                <w:szCs w:val="28"/>
              </w:rPr>
            </w:pPr>
          </w:p>
          <w:p w14:paraId="7CB20FD0" w14:textId="77777777" w:rsidR="00A923F8" w:rsidRDefault="00A923F8">
            <w:pPr>
              <w:spacing w:after="0" w:line="240" w:lineRule="auto"/>
              <w:jc w:val="both"/>
              <w:rPr>
                <w:rFonts w:ascii="Times New Roman" w:eastAsia="Times New Roman" w:hAnsi="Times New Roman"/>
                <w:sz w:val="28"/>
                <w:szCs w:val="28"/>
              </w:rPr>
            </w:pPr>
          </w:p>
          <w:p w14:paraId="5615A65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w:t>
            </w:r>
          </w:p>
          <w:p w14:paraId="179AE9D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Lưu ý: GV cùng HS nêu một số lưu ý khi thực hiện cộng, trừ, nhân, chia phân số để tránh những sai lầm thường gặp.</w:t>
            </w:r>
          </w:p>
          <w:p w14:paraId="2D08AFB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Qua bài 1 rèn luyện kĩ năng gì?</w:t>
            </w:r>
          </w:p>
          <w:p w14:paraId="414A19E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i/>
                <w:sz w:val="28"/>
                <w:szCs w:val="28"/>
              </w:rPr>
              <w:t xml:space="preserve">Chốt: BT2 đã giúp chúng mình ôn tập lại các kiến thức về </w:t>
            </w:r>
            <w:r>
              <w:rPr>
                <w:rFonts w:ascii="Times New Roman" w:eastAsia="Times New Roman" w:hAnsi="Times New Roman"/>
                <w:sz w:val="28"/>
                <w:szCs w:val="28"/>
              </w:rPr>
              <w:t xml:space="preserve">cộng, trừ, nhân, chia phân số... Vậy để tìm phân số của một số trong các tình huống thực tiễn như thế nào? Chúng ta cùng chuyển sang BT3. </w:t>
            </w:r>
          </w:p>
          <w:p w14:paraId="52D0C0FB" w14:textId="77777777" w:rsidR="00A923F8" w:rsidRDefault="00000000">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Bài 3:</w:t>
            </w:r>
          </w:p>
          <w:p w14:paraId="2D884602"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i/>
                <w:noProof/>
                <w:sz w:val="28"/>
                <w:szCs w:val="28"/>
              </w:rPr>
              <w:drawing>
                <wp:inline distT="0" distB="0" distL="0" distR="0" wp14:anchorId="63D4AC40" wp14:editId="70E0EE6F">
                  <wp:extent cx="3979545" cy="1386840"/>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89" name="image16.png"/>
                          <pic:cNvPicPr preferRelativeResize="0"/>
                        </pic:nvPicPr>
                        <pic:blipFill>
                          <a:blip r:embed="rId39"/>
                          <a:srcRect/>
                          <a:stretch>
                            <a:fillRect/>
                          </a:stretch>
                        </pic:blipFill>
                        <pic:spPr>
                          <a:xfrm>
                            <a:off x="0" y="0"/>
                            <a:ext cx="3980088" cy="1386879"/>
                          </a:xfrm>
                          <a:prstGeom prst="rect">
                            <a:avLst/>
                          </a:prstGeom>
                        </pic:spPr>
                      </pic:pic>
                    </a:graphicData>
                  </a:graphic>
                </wp:inline>
              </w:drawing>
            </w:r>
          </w:p>
          <w:p w14:paraId="5FF298F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Mời HS đọc yêu cầu bài tập 3.</w:t>
            </w:r>
          </w:p>
          <w:p w14:paraId="78E3E8B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gợi ý để HS phân tích đề toán.</w:t>
            </w:r>
          </w:p>
          <w:p w14:paraId="5A63A74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14:paraId="3C14E665"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Ví dụ: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của 60 là 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 </m:t>
              </m:r>
            </m:oMath>
            <w:r>
              <w:rPr>
                <w:rFonts w:ascii="Times New Roman" w:eastAsia="Times New Roman" w:hAnsi="Times New Roman"/>
                <w:sz w:val="28"/>
                <w:szCs w:val="28"/>
              </w:rPr>
              <w:t xml:space="preserve">Để tìm kết quả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ta có thể làm thực hiện theo hai cách.</m:t>
              </m:r>
            </m:oMath>
          </w:p>
          <w:p w14:paraId="08D792DA"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Cách 1: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120</m:t>
                  </m:r>
                </m:num>
                <m:den>
                  <m:r>
                    <w:rPr>
                      <w:rFonts w:ascii="Cambria Math" w:eastAsia="Cambria Math" w:hAnsi="Cambria Math" w:cs="Cambria Math"/>
                      <w:sz w:val="28"/>
                      <w:szCs w:val="28"/>
                    </w:rPr>
                    <m:t>3</m:t>
                  </m:r>
                </m:den>
              </m:f>
              <m:r>
                <w:rPr>
                  <w:rFonts w:ascii="Cambria Math" w:eastAsia="Cambria Math" w:hAnsi="Cambria Math" w:cs="Cambria Math"/>
                  <w:sz w:val="28"/>
                  <w:szCs w:val="28"/>
                </w:rPr>
                <m:t>=40</m:t>
              </m:r>
            </m:oMath>
          </w:p>
          <w:p w14:paraId="512966B9"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Cách 2: </w:t>
            </w:r>
            <m:oMath>
              <m:r>
                <w:rPr>
                  <w:rFonts w:ascii="Cambria Math" w:eastAsia="Cambria Math" w:hAnsi="Cambria Math" w:cs="Cambria Math"/>
                  <w:sz w:val="28"/>
                  <w:szCs w:val="28"/>
                </w:rPr>
                <m:t xml:space="preserve">60 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=60 :3 X 2= 20 X 2 =40</m:t>
              </m:r>
            </m:oMath>
          </w:p>
          <w:p w14:paraId="3C56A385"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Từ ví dụ hướng dẫn HS áp dụng giải bài toán.</w:t>
            </w:r>
          </w:p>
          <w:p w14:paraId="62CBF6C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1 HS lên bảng thực hiện, HS cả lớp viết bài vào vở.</w:t>
            </w:r>
          </w:p>
          <w:p w14:paraId="45C681B0" w14:textId="77777777" w:rsidR="00A923F8" w:rsidRDefault="00A923F8">
            <w:pPr>
              <w:spacing w:after="0" w:line="240" w:lineRule="auto"/>
              <w:jc w:val="both"/>
              <w:rPr>
                <w:rFonts w:ascii="Times New Roman" w:eastAsia="Times New Roman" w:hAnsi="Times New Roman"/>
                <w:b/>
                <w:sz w:val="28"/>
                <w:szCs w:val="28"/>
              </w:rPr>
            </w:pPr>
          </w:p>
          <w:p w14:paraId="6B6A1786" w14:textId="77777777" w:rsidR="00A923F8" w:rsidRDefault="00A923F8">
            <w:pPr>
              <w:spacing w:after="0" w:line="240" w:lineRule="auto"/>
              <w:jc w:val="both"/>
              <w:rPr>
                <w:rFonts w:ascii="Times New Roman" w:eastAsia="Times New Roman" w:hAnsi="Times New Roman"/>
                <w:i/>
                <w:sz w:val="28"/>
                <w:szCs w:val="28"/>
              </w:rPr>
            </w:pPr>
          </w:p>
          <w:p w14:paraId="601560AB" w14:textId="77777777" w:rsidR="00A923F8" w:rsidRDefault="00A923F8">
            <w:pPr>
              <w:spacing w:after="0" w:line="240" w:lineRule="auto"/>
              <w:jc w:val="both"/>
              <w:rPr>
                <w:rFonts w:ascii="Times New Roman" w:eastAsia="Times New Roman" w:hAnsi="Times New Roman"/>
                <w:i/>
                <w:sz w:val="28"/>
                <w:szCs w:val="28"/>
              </w:rPr>
            </w:pPr>
          </w:p>
          <w:p w14:paraId="2F2A7D07" w14:textId="77777777" w:rsidR="00A923F8" w:rsidRDefault="00A923F8">
            <w:pPr>
              <w:spacing w:after="0" w:line="240" w:lineRule="auto"/>
              <w:jc w:val="both"/>
              <w:rPr>
                <w:rFonts w:ascii="Times New Roman" w:eastAsia="Times New Roman" w:hAnsi="Times New Roman"/>
                <w:i/>
                <w:sz w:val="28"/>
                <w:szCs w:val="28"/>
              </w:rPr>
            </w:pPr>
          </w:p>
          <w:p w14:paraId="0C0B4785" w14:textId="77777777" w:rsidR="00A923F8" w:rsidRDefault="00A923F8">
            <w:pPr>
              <w:spacing w:after="0" w:line="240" w:lineRule="auto"/>
              <w:jc w:val="both"/>
              <w:rPr>
                <w:rFonts w:ascii="Times New Roman" w:eastAsia="Times New Roman" w:hAnsi="Times New Roman"/>
                <w:i/>
                <w:sz w:val="28"/>
                <w:szCs w:val="28"/>
              </w:rPr>
            </w:pPr>
          </w:p>
          <w:p w14:paraId="27C361DB" w14:textId="77777777" w:rsidR="00A923F8" w:rsidRDefault="00A923F8">
            <w:pPr>
              <w:spacing w:after="0" w:line="240" w:lineRule="auto"/>
              <w:jc w:val="both"/>
              <w:rPr>
                <w:rFonts w:ascii="Times New Roman" w:eastAsia="Times New Roman" w:hAnsi="Times New Roman"/>
                <w:i/>
                <w:sz w:val="28"/>
                <w:szCs w:val="28"/>
              </w:rPr>
            </w:pPr>
          </w:p>
          <w:p w14:paraId="0D8DCC4E" w14:textId="77777777" w:rsidR="00A923F8" w:rsidRDefault="00A923F8">
            <w:pPr>
              <w:spacing w:after="0" w:line="240" w:lineRule="auto"/>
              <w:jc w:val="both"/>
              <w:rPr>
                <w:rFonts w:ascii="Times New Roman" w:eastAsia="Times New Roman" w:hAnsi="Times New Roman"/>
                <w:i/>
                <w:sz w:val="28"/>
                <w:szCs w:val="28"/>
              </w:rPr>
            </w:pPr>
          </w:p>
          <w:p w14:paraId="13E3733A" w14:textId="77777777" w:rsidR="00A923F8" w:rsidRDefault="00A923F8">
            <w:pPr>
              <w:spacing w:after="0" w:line="240" w:lineRule="auto"/>
              <w:jc w:val="both"/>
              <w:rPr>
                <w:rFonts w:ascii="Times New Roman" w:eastAsia="Times New Roman" w:hAnsi="Times New Roman"/>
                <w:i/>
                <w:sz w:val="28"/>
                <w:szCs w:val="28"/>
              </w:rPr>
            </w:pPr>
          </w:p>
          <w:p w14:paraId="17C835F7" w14:textId="77777777" w:rsidR="00A923F8" w:rsidRDefault="00A923F8">
            <w:pPr>
              <w:spacing w:after="0" w:line="240" w:lineRule="auto"/>
              <w:jc w:val="both"/>
              <w:rPr>
                <w:rFonts w:ascii="Times New Roman" w:eastAsia="Times New Roman" w:hAnsi="Times New Roman"/>
                <w:i/>
                <w:sz w:val="28"/>
                <w:szCs w:val="28"/>
              </w:rPr>
            </w:pPr>
          </w:p>
          <w:p w14:paraId="76CAF98D" w14:textId="77777777" w:rsidR="00A923F8" w:rsidRDefault="00A923F8">
            <w:pPr>
              <w:spacing w:after="0" w:line="240" w:lineRule="auto"/>
              <w:jc w:val="both"/>
              <w:rPr>
                <w:rFonts w:ascii="Times New Roman" w:eastAsia="Times New Roman" w:hAnsi="Times New Roman"/>
                <w:i/>
                <w:sz w:val="28"/>
                <w:szCs w:val="28"/>
              </w:rPr>
            </w:pPr>
          </w:p>
          <w:p w14:paraId="63D49899"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Chấm vở nhận xét, tuyên dương</w:t>
            </w:r>
          </w:p>
        </w:tc>
        <w:tc>
          <w:tcPr>
            <w:tcW w:w="3827" w:type="dxa"/>
            <w:tcBorders>
              <w:top w:val="dashed" w:sz="4" w:space="0" w:color="000000"/>
              <w:bottom w:val="dashed" w:sz="4" w:space="0" w:color="000000"/>
            </w:tcBorders>
          </w:tcPr>
          <w:p w14:paraId="6DEF0184" w14:textId="77777777" w:rsidR="00A923F8" w:rsidRDefault="00A923F8">
            <w:pPr>
              <w:spacing w:after="0" w:line="240" w:lineRule="auto"/>
              <w:jc w:val="both"/>
              <w:rPr>
                <w:rFonts w:ascii="Times New Roman" w:eastAsia="Times New Roman" w:hAnsi="Times New Roman"/>
                <w:sz w:val="28"/>
                <w:szCs w:val="28"/>
              </w:rPr>
            </w:pPr>
          </w:p>
          <w:p w14:paraId="051A204A" w14:textId="77777777" w:rsidR="00A923F8" w:rsidRDefault="00A923F8">
            <w:pPr>
              <w:spacing w:after="0" w:line="240" w:lineRule="auto"/>
              <w:jc w:val="both"/>
              <w:rPr>
                <w:rFonts w:ascii="Times New Roman" w:eastAsia="Times New Roman" w:hAnsi="Times New Roman"/>
                <w:sz w:val="28"/>
                <w:szCs w:val="28"/>
              </w:rPr>
            </w:pPr>
          </w:p>
          <w:p w14:paraId="565569C2" w14:textId="77777777" w:rsidR="00A923F8" w:rsidRDefault="00A923F8">
            <w:pPr>
              <w:spacing w:after="0" w:line="240" w:lineRule="auto"/>
              <w:jc w:val="both"/>
              <w:rPr>
                <w:rFonts w:ascii="Times New Roman" w:eastAsia="Times New Roman" w:hAnsi="Times New Roman"/>
                <w:sz w:val="28"/>
                <w:szCs w:val="28"/>
              </w:rPr>
            </w:pPr>
          </w:p>
          <w:p w14:paraId="25C71E21" w14:textId="77777777" w:rsidR="00A923F8" w:rsidRDefault="00A923F8">
            <w:pPr>
              <w:spacing w:after="0" w:line="240" w:lineRule="auto"/>
              <w:jc w:val="both"/>
              <w:rPr>
                <w:rFonts w:ascii="Times New Roman" w:eastAsia="Times New Roman" w:hAnsi="Times New Roman"/>
                <w:sz w:val="28"/>
                <w:szCs w:val="28"/>
              </w:rPr>
            </w:pPr>
          </w:p>
          <w:p w14:paraId="62DBABFB" w14:textId="77777777" w:rsidR="00A923F8" w:rsidRDefault="00A923F8">
            <w:pPr>
              <w:spacing w:after="0" w:line="240" w:lineRule="auto"/>
              <w:jc w:val="both"/>
              <w:rPr>
                <w:rFonts w:ascii="Times New Roman" w:eastAsia="Times New Roman" w:hAnsi="Times New Roman"/>
                <w:sz w:val="28"/>
                <w:szCs w:val="28"/>
              </w:rPr>
            </w:pPr>
          </w:p>
          <w:p w14:paraId="2061ADC7" w14:textId="77777777" w:rsidR="00A923F8" w:rsidRDefault="00A923F8">
            <w:pPr>
              <w:spacing w:after="0" w:line="240" w:lineRule="auto"/>
              <w:jc w:val="both"/>
              <w:rPr>
                <w:rFonts w:ascii="Times New Roman" w:eastAsia="Times New Roman" w:hAnsi="Times New Roman"/>
                <w:sz w:val="28"/>
                <w:szCs w:val="28"/>
              </w:rPr>
            </w:pPr>
          </w:p>
          <w:p w14:paraId="5E546CDB"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 HS nêu YC.</w:t>
            </w:r>
          </w:p>
          <w:p w14:paraId="67E0E4E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39BB29F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 cá nhân vào vở.</w:t>
            </w:r>
          </w:p>
          <w:p w14:paraId="5C46E39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đổi vở nhận xét, đối chiếu kết quả:</w:t>
            </w:r>
          </w:p>
          <w:p w14:paraId="269519E7" w14:textId="77777777" w:rsidR="00A923F8" w:rsidRDefault="00000000">
            <w:pPr>
              <w:spacing w:after="0" w:line="240" w:lineRule="auto"/>
              <w:rPr>
                <w:rFonts w:ascii="Times New Roman" w:eastAsia="Times New Roman" w:hAnsi="Times New Roman"/>
                <w:sz w:val="28"/>
                <w:szCs w:val="28"/>
              </w:rPr>
            </w:pPr>
            <m:oMath>
              <m:r>
                <w:rPr>
                  <w:rFonts w:ascii="Cambria Math" w:eastAsia="Cambria Math" w:hAnsi="Cambria Math" w:cs="Cambria Math"/>
                  <w:sz w:val="28"/>
                  <w:szCs w:val="28"/>
                </w:rPr>
                <m:t xml:space="preserve">a)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3</m:t>
                  </m:r>
                </m:den>
              </m:f>
            </m:oMath>
            <w:r>
              <w:rPr>
                <w:rFonts w:ascii="Times New Roman" w:eastAsia="Times New Roman" w:hAnsi="Times New Roman"/>
                <w:sz w:val="28"/>
                <w:szCs w:val="28"/>
              </w:rPr>
              <w:t xml:space="preserve"> ;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8</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8</m:t>
                  </m:r>
                </m:den>
              </m:f>
              <m:r>
                <w:rPr>
                  <w:rFonts w:ascii="Cambria Math" w:eastAsia="Cambria Math" w:hAnsi="Cambria Math" w:cs="Cambria Math"/>
                  <w:sz w:val="28"/>
                  <w:szCs w:val="28"/>
                </w:rPr>
                <m:t>=1</m:t>
              </m:r>
            </m:oMath>
          </w:p>
          <w:p w14:paraId="410F7FCB" w14:textId="77777777" w:rsidR="00A923F8" w:rsidRDefault="00000000">
            <w:pPr>
              <w:spacing w:after="0" w:line="240" w:lineRule="auto"/>
              <w:rPr>
                <w:rFonts w:ascii="Times New Roman" w:eastAsia="Times New Roman" w:hAnsi="Times New Roman"/>
                <w:sz w:val="28"/>
                <w:szCs w:val="28"/>
              </w:rPr>
            </w:pP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6</m:t>
                  </m:r>
                </m:den>
              </m:f>
              <m:r>
                <w:rPr>
                  <w:rFonts w:ascii="Cambria Math" w:eastAsia="Cambria Math" w:hAnsi="Cambria Math" w:cs="Cambria Math"/>
                  <w:sz w:val="28"/>
                  <w:szCs w:val="28"/>
                </w:rPr>
                <m:t xml:space="preserve"> ;</m:t>
              </m:r>
            </m:oMath>
            <w:r>
              <w:rPr>
                <w:rFonts w:ascii="Times New Roman" w:eastAsia="Times New Roman" w:hAnsi="Times New Roman"/>
                <w:sz w:val="28"/>
                <w:szCs w:val="28"/>
              </w:rPr>
              <w:t xml:space="preserve">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4</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16</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12</m:t>
                  </m:r>
                </m:num>
                <m:den>
                  <m:r>
                    <w:rPr>
                      <w:rFonts w:ascii="Cambria Math" w:eastAsia="Cambria Math" w:hAnsi="Cambria Math" w:cs="Cambria Math"/>
                      <w:sz w:val="28"/>
                      <w:szCs w:val="28"/>
                    </w:rPr>
                    <m:t>16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16</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16</m:t>
                  </m:r>
                </m:den>
              </m:f>
            </m:oMath>
          </w:p>
          <w:p w14:paraId="0AA67686" w14:textId="77777777" w:rsidR="00A923F8" w:rsidRDefault="00000000">
            <w:pPr>
              <w:spacing w:after="0" w:line="240" w:lineRule="auto"/>
              <w:rPr>
                <w:rFonts w:ascii="Times New Roman" w:eastAsia="Times New Roman" w:hAnsi="Times New Roman"/>
                <w:sz w:val="28"/>
                <w:szCs w:val="28"/>
              </w:rPr>
            </w:pPr>
            <m:oMath>
              <m:r>
                <w:rPr>
                  <w:rFonts w:ascii="Cambria Math" w:eastAsia="Cambria Math" w:hAnsi="Cambria Math" w:cs="Cambria Math"/>
                  <w:sz w:val="28"/>
                  <w:szCs w:val="28"/>
                </w:rPr>
                <m:t xml:space="preserve">b)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r>
                <w:rPr>
                  <w:rFonts w:ascii="Cambria Math" w:eastAsia="Cambria Math" w:hAnsi="Cambria Math" w:cs="Cambria Math"/>
                  <w:sz w:val="28"/>
                  <w:szCs w:val="28"/>
                </w:rPr>
                <m:t>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9</m:t>
                  </m:r>
                </m:den>
              </m:f>
            </m:oMath>
            <w:r>
              <w:rPr>
                <w:rFonts w:ascii="Times New Roman" w:eastAsia="Times New Roman" w:hAnsi="Times New Roman"/>
                <w:sz w:val="28"/>
                <w:szCs w:val="28"/>
              </w:rPr>
              <w:t xml:space="preserve"> ;              </w:t>
            </w:r>
            <m:oMath>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m:t>
                  </m:r>
                </m:num>
                <m:den>
                  <m:r>
                    <w:rPr>
                      <w:rFonts w:ascii="Cambria Math" w:eastAsia="Cambria Math" w:hAnsi="Cambria Math" w:cs="Cambria Math"/>
                      <w:sz w:val="28"/>
                      <w:szCs w:val="28"/>
                    </w:rPr>
                    <m:t>11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11</m:t>
                  </m:r>
                </m:num>
                <m:den>
                  <m:r>
                    <w:rPr>
                      <w:rFonts w:ascii="Cambria Math" w:eastAsia="Cambria Math" w:hAnsi="Cambria Math" w:cs="Cambria Math"/>
                      <w:sz w:val="28"/>
                      <w:szCs w:val="28"/>
                    </w:rPr>
                    <m:t>2</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77</m:t>
                  </m:r>
                </m:num>
                <m:den>
                  <m:r>
                    <w:rPr>
                      <w:rFonts w:ascii="Cambria Math" w:eastAsia="Cambria Math" w:hAnsi="Cambria Math" w:cs="Cambria Math"/>
                      <w:sz w:val="28"/>
                      <w:szCs w:val="28"/>
                    </w:rPr>
                    <m:t>22</m:t>
                  </m:r>
                </m:den>
              </m:f>
            </m:oMath>
          </w:p>
          <w:p w14:paraId="2F1DBC1C" w14:textId="77777777" w:rsidR="00A923F8" w:rsidRDefault="00000000">
            <w:pPr>
              <w:tabs>
                <w:tab w:val="left" w:pos="4233"/>
                <w:tab w:val="left" w:pos="4270"/>
              </w:tabs>
              <w:spacing w:after="0" w:line="240" w:lineRule="auto"/>
              <w:rPr>
                <w:rFonts w:ascii="Times New Roman" w:eastAsia="Times New Roman" w:hAnsi="Times New Roman"/>
                <w:sz w:val="28"/>
                <w:szCs w:val="28"/>
              </w:rPr>
            </w:pP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9</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4</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27</m:t>
                  </m:r>
                </m:num>
                <m:den>
                  <m:r>
                    <w:rPr>
                      <w:rFonts w:ascii="Cambria Math" w:eastAsia="Cambria Math" w:hAnsi="Cambria Math" w:cs="Cambria Math"/>
                      <w:sz w:val="28"/>
                      <w:szCs w:val="28"/>
                    </w:rPr>
                    <m:t>28</m:t>
                  </m:r>
                </m:den>
              </m:f>
            </m:oMath>
            <w:r>
              <w:rPr>
                <w:rFonts w:ascii="Times New Roman" w:eastAsia="Times New Roman" w:hAnsi="Times New Roman"/>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4</m:t>
                  </m:r>
                </m:den>
              </m:f>
              <m:r>
                <w:rPr>
                  <w:rFonts w:ascii="Cambria Math" w:eastAsia="Cambria Math" w:hAnsi="Cambria Math" w:cs="Cambria Math"/>
                  <w:sz w:val="28"/>
                  <w:szCs w:val="28"/>
                </w:rPr>
                <m:t>: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9</m:t>
                  </m:r>
                </m:num>
                <m:den>
                  <m:r>
                    <w:rPr>
                      <w:rFonts w:ascii="Cambria Math" w:eastAsia="Cambria Math" w:hAnsi="Cambria Math" w:cs="Cambria Math"/>
                      <w:sz w:val="28"/>
                      <w:szCs w:val="28"/>
                    </w:rPr>
                    <m:t>8</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45</m:t>
                  </m:r>
                </m:num>
                <m:den>
                  <m:r>
                    <w:rPr>
                      <w:rFonts w:ascii="Cambria Math" w:eastAsia="Cambria Math" w:hAnsi="Cambria Math" w:cs="Cambria Math"/>
                      <w:sz w:val="28"/>
                      <w:szCs w:val="28"/>
                    </w:rPr>
                    <m:t>24</m:t>
                  </m:r>
                </m:den>
              </m:f>
            </m:oMath>
          </w:p>
          <w:p w14:paraId="22C65850" w14:textId="77777777" w:rsidR="00A923F8" w:rsidRDefault="00000000">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c) 8x</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8</m:t>
                    </m:r>
                  </m:num>
                  <m:den>
                    <m:r>
                      <w:rPr>
                        <w:rFonts w:ascii="Cambria Math" w:eastAsia="Cambria Math" w:hAnsi="Cambria Math" w:cs="Cambria Math"/>
                        <w:sz w:val="28"/>
                        <w:szCs w:val="28"/>
                      </w:rPr>
                      <m:t>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7</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24</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10</m:t>
                    </m:r>
                  </m:den>
                </m:f>
                <m:r>
                  <w:rPr>
                    <w:rFonts w:ascii="Cambria Math" w:eastAsia="Cambria Math" w:hAnsi="Cambria Math" w:cs="Cambria Math"/>
                    <w:sz w:val="28"/>
                    <w:szCs w:val="28"/>
                  </w:rPr>
                  <m:t>X 6=</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10</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1</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10</m:t>
                    </m:r>
                  </m:den>
                </m:f>
              </m:oMath>
            </m:oMathPara>
          </w:p>
          <w:p w14:paraId="2E36BC3F" w14:textId="77777777" w:rsidR="00A923F8" w:rsidRDefault="00000000">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 xml:space="preserve">6: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5</m:t>
                    </m:r>
                  </m:num>
                  <m:den>
                    <m:r>
                      <w:rPr>
                        <w:rFonts w:ascii="Cambria Math" w:eastAsia="Cambria Math" w:hAnsi="Cambria Math" w:cs="Cambria Math"/>
                        <w:sz w:val="28"/>
                        <w:szCs w:val="28"/>
                      </w:rPr>
                      <m:t>24</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num>
                  <m:den>
                    <m:r>
                      <w:rPr>
                        <w:rFonts w:ascii="Cambria Math" w:eastAsia="Cambria Math" w:hAnsi="Cambria Math" w:cs="Cambria Math"/>
                        <w:sz w:val="28"/>
                        <w:szCs w:val="28"/>
                      </w:rPr>
                      <m:t>1</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24</m:t>
                    </m:r>
                  </m:num>
                  <m:den>
                    <m:r>
                      <w:rPr>
                        <w:rFonts w:ascii="Cambria Math" w:eastAsia="Cambria Math" w:hAnsi="Cambria Math" w:cs="Cambria Math"/>
                        <w:sz w:val="28"/>
                        <w:szCs w:val="28"/>
                      </w:rPr>
                      <m:t>5</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144</m:t>
                    </m:r>
                  </m:num>
                  <m:den>
                    <m:r>
                      <w:rPr>
                        <w:rFonts w:ascii="Cambria Math" w:eastAsia="Cambria Math" w:hAnsi="Cambria Math" w:cs="Cambria Math"/>
                        <w:sz w:val="28"/>
                        <w:szCs w:val="28"/>
                      </w:rPr>
                      <m:t xml:space="preserve">5 </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7</m:t>
                    </m:r>
                  </m:den>
                </m:f>
                <m:r>
                  <w:rPr>
                    <w:rFonts w:ascii="Cambria Math" w:eastAsia="Cambria Math" w:hAnsi="Cambria Math" w:cs="Cambria Math"/>
                    <w:sz w:val="28"/>
                    <w:szCs w:val="28"/>
                  </w:rPr>
                  <m:t>:3=</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7</m:t>
                    </m:r>
                  </m:den>
                </m:f>
                <m:r>
                  <w:rPr>
                    <w:rFonts w:ascii="Cambria Math" w:eastAsia="Cambria Math" w:hAnsi="Cambria Math" w:cs="Cambria Math"/>
                    <w:sz w:val="28"/>
                    <w:szCs w:val="28"/>
                  </w:rPr>
                  <m:t xml:space="preserve">X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num>
                  <m:den>
                    <m:r>
                      <w:rPr>
                        <w:rFonts w:ascii="Cambria Math" w:eastAsia="Cambria Math" w:hAnsi="Cambria Math" w:cs="Cambria Math"/>
                        <w:sz w:val="28"/>
                        <w:szCs w:val="28"/>
                      </w:rPr>
                      <m:t>21</m:t>
                    </m:r>
                  </m:den>
                </m:f>
              </m:oMath>
            </m:oMathPara>
          </w:p>
          <w:p w14:paraId="04E085CC" w14:textId="77777777" w:rsidR="00A923F8" w:rsidRDefault="00000000">
            <w:pPr>
              <w:spacing w:after="0" w:line="240" w:lineRule="auto"/>
              <w:ind w:right="-246"/>
              <w:rPr>
                <w:rFonts w:ascii="Times New Roman" w:eastAsia="Times New Roman" w:hAnsi="Times New Roman"/>
                <w:sz w:val="28"/>
                <w:szCs w:val="28"/>
              </w:rPr>
            </w:pPr>
            <w:r>
              <w:rPr>
                <w:rFonts w:ascii="Times New Roman" w:eastAsia="Times New Roman" w:hAnsi="Times New Roman"/>
                <w:sz w:val="28"/>
                <w:szCs w:val="28"/>
              </w:rPr>
              <w:t>- Lắng nghe.</w:t>
            </w:r>
          </w:p>
          <w:p w14:paraId="34798C79" w14:textId="77777777" w:rsidR="00A923F8" w:rsidRDefault="0000000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Cùng GV chia sẻ.</w:t>
            </w:r>
          </w:p>
          <w:p w14:paraId="360EBBA0" w14:textId="77777777" w:rsidR="00A923F8" w:rsidRDefault="00A923F8">
            <w:pPr>
              <w:spacing w:after="0" w:line="240" w:lineRule="auto"/>
              <w:rPr>
                <w:rFonts w:ascii="Times New Roman" w:eastAsia="Times New Roman" w:hAnsi="Times New Roman"/>
                <w:sz w:val="28"/>
                <w:szCs w:val="28"/>
              </w:rPr>
            </w:pPr>
          </w:p>
          <w:p w14:paraId="6E40AF6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nêu ý kiến: Rèn luyện kĩ năng cộng, trừ, nhân, chia phân số...</w:t>
            </w:r>
          </w:p>
          <w:p w14:paraId="4296112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Lắng nghe.</w:t>
            </w:r>
          </w:p>
          <w:p w14:paraId="121D066C" w14:textId="77777777" w:rsidR="00A923F8" w:rsidRDefault="00A923F8">
            <w:pPr>
              <w:spacing w:after="0" w:line="240" w:lineRule="auto"/>
              <w:jc w:val="both"/>
              <w:rPr>
                <w:rFonts w:ascii="Times New Roman" w:eastAsia="Times New Roman" w:hAnsi="Times New Roman"/>
                <w:sz w:val="28"/>
                <w:szCs w:val="28"/>
              </w:rPr>
            </w:pPr>
          </w:p>
          <w:p w14:paraId="7E8C1D5F" w14:textId="77777777" w:rsidR="00A923F8" w:rsidRDefault="00A923F8">
            <w:pPr>
              <w:spacing w:after="0" w:line="240" w:lineRule="auto"/>
              <w:jc w:val="both"/>
              <w:rPr>
                <w:rFonts w:ascii="Times New Roman" w:eastAsia="Times New Roman" w:hAnsi="Times New Roman"/>
                <w:sz w:val="28"/>
                <w:szCs w:val="28"/>
              </w:rPr>
            </w:pPr>
          </w:p>
          <w:p w14:paraId="604FB1EE" w14:textId="77777777" w:rsidR="00A923F8" w:rsidRDefault="00A923F8">
            <w:pPr>
              <w:spacing w:after="0" w:line="240" w:lineRule="auto"/>
              <w:jc w:val="both"/>
              <w:rPr>
                <w:rFonts w:ascii="Times New Roman" w:eastAsia="Times New Roman" w:hAnsi="Times New Roman"/>
                <w:sz w:val="28"/>
                <w:szCs w:val="28"/>
              </w:rPr>
            </w:pPr>
          </w:p>
          <w:p w14:paraId="6C69F15E" w14:textId="77777777" w:rsidR="00A923F8" w:rsidRDefault="00A923F8">
            <w:pPr>
              <w:spacing w:after="0" w:line="240" w:lineRule="auto"/>
              <w:jc w:val="both"/>
              <w:rPr>
                <w:rFonts w:ascii="Times New Roman" w:eastAsia="Times New Roman" w:hAnsi="Times New Roman"/>
                <w:sz w:val="28"/>
                <w:szCs w:val="28"/>
              </w:rPr>
            </w:pPr>
          </w:p>
          <w:p w14:paraId="375D914B" w14:textId="77777777" w:rsidR="00A923F8" w:rsidRDefault="00A923F8">
            <w:pPr>
              <w:spacing w:after="0" w:line="240" w:lineRule="auto"/>
              <w:jc w:val="both"/>
              <w:rPr>
                <w:rFonts w:ascii="Times New Roman" w:eastAsia="Times New Roman" w:hAnsi="Times New Roman"/>
                <w:sz w:val="28"/>
                <w:szCs w:val="28"/>
              </w:rPr>
            </w:pPr>
          </w:p>
          <w:p w14:paraId="1B9BC4B0" w14:textId="77777777" w:rsidR="00A923F8" w:rsidRDefault="00A923F8">
            <w:pPr>
              <w:spacing w:after="0" w:line="240" w:lineRule="auto"/>
              <w:jc w:val="both"/>
              <w:rPr>
                <w:rFonts w:ascii="Times New Roman" w:eastAsia="Times New Roman" w:hAnsi="Times New Roman"/>
                <w:sz w:val="28"/>
                <w:szCs w:val="28"/>
              </w:rPr>
            </w:pPr>
          </w:p>
          <w:p w14:paraId="41D550A1" w14:textId="77777777" w:rsidR="00A923F8" w:rsidRDefault="00A923F8">
            <w:pPr>
              <w:spacing w:after="0" w:line="240" w:lineRule="auto"/>
              <w:jc w:val="both"/>
              <w:rPr>
                <w:rFonts w:ascii="Times New Roman" w:eastAsia="Times New Roman" w:hAnsi="Times New Roman"/>
                <w:sz w:val="28"/>
                <w:szCs w:val="28"/>
              </w:rPr>
            </w:pPr>
          </w:p>
          <w:p w14:paraId="2F830F46" w14:textId="77777777" w:rsidR="00A923F8" w:rsidRDefault="00A923F8">
            <w:pPr>
              <w:spacing w:after="0" w:line="240" w:lineRule="auto"/>
              <w:jc w:val="both"/>
              <w:rPr>
                <w:rFonts w:ascii="Times New Roman" w:eastAsia="Times New Roman" w:hAnsi="Times New Roman"/>
                <w:sz w:val="28"/>
                <w:szCs w:val="28"/>
              </w:rPr>
            </w:pPr>
          </w:p>
          <w:p w14:paraId="51EDC1A7" w14:textId="77777777" w:rsidR="00A923F8" w:rsidRDefault="00A923F8">
            <w:pPr>
              <w:spacing w:after="0" w:line="240" w:lineRule="auto"/>
              <w:jc w:val="both"/>
              <w:rPr>
                <w:rFonts w:ascii="Times New Roman" w:eastAsia="Times New Roman" w:hAnsi="Times New Roman"/>
                <w:sz w:val="28"/>
                <w:szCs w:val="28"/>
              </w:rPr>
            </w:pPr>
          </w:p>
          <w:p w14:paraId="292AF99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 2 HS đọc bài.</w:t>
            </w:r>
          </w:p>
          <w:p w14:paraId="70B6BC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cùng bạn nêu: Bài toán cho biết gì? Bài toán hỏi gì, thảo luận với bạn bên cạnh hoặc cùng bàn để tìm phép tính phù hợp với bài toán.</w:t>
            </w:r>
          </w:p>
          <w:p w14:paraId="2D6F0FA2" w14:textId="77777777" w:rsidR="00A923F8" w:rsidRDefault="00A923F8">
            <w:pPr>
              <w:spacing w:after="0" w:line="240" w:lineRule="auto"/>
              <w:jc w:val="both"/>
              <w:rPr>
                <w:rFonts w:ascii="Times New Roman" w:eastAsia="Times New Roman" w:hAnsi="Times New Roman"/>
                <w:sz w:val="28"/>
                <w:szCs w:val="28"/>
              </w:rPr>
            </w:pPr>
          </w:p>
          <w:p w14:paraId="18B774A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Quan sát</w:t>
            </w:r>
          </w:p>
          <w:p w14:paraId="5103B483" w14:textId="77777777" w:rsidR="00A923F8" w:rsidRDefault="00A923F8">
            <w:pPr>
              <w:spacing w:after="0" w:line="240" w:lineRule="auto"/>
              <w:jc w:val="both"/>
              <w:rPr>
                <w:rFonts w:ascii="Times New Roman" w:eastAsia="Times New Roman" w:hAnsi="Times New Roman"/>
                <w:sz w:val="28"/>
                <w:szCs w:val="28"/>
              </w:rPr>
            </w:pPr>
          </w:p>
          <w:p w14:paraId="1630F11D" w14:textId="77777777" w:rsidR="00A923F8" w:rsidRDefault="00A923F8">
            <w:pPr>
              <w:spacing w:after="0" w:line="240" w:lineRule="auto"/>
              <w:jc w:val="both"/>
              <w:rPr>
                <w:rFonts w:ascii="Times New Roman" w:eastAsia="Times New Roman" w:hAnsi="Times New Roman"/>
                <w:sz w:val="28"/>
                <w:szCs w:val="28"/>
              </w:rPr>
            </w:pPr>
          </w:p>
          <w:p w14:paraId="6E9EB21C" w14:textId="77777777" w:rsidR="00A923F8" w:rsidRDefault="00A923F8">
            <w:pPr>
              <w:spacing w:after="0" w:line="240" w:lineRule="auto"/>
              <w:jc w:val="both"/>
              <w:rPr>
                <w:rFonts w:ascii="Times New Roman" w:eastAsia="Times New Roman" w:hAnsi="Times New Roman"/>
                <w:sz w:val="28"/>
                <w:szCs w:val="28"/>
              </w:rPr>
            </w:pPr>
          </w:p>
          <w:p w14:paraId="5923CE70" w14:textId="77777777" w:rsidR="00A923F8" w:rsidRDefault="00A923F8">
            <w:pPr>
              <w:spacing w:after="0" w:line="240" w:lineRule="auto"/>
              <w:jc w:val="both"/>
              <w:rPr>
                <w:rFonts w:ascii="Times New Roman" w:eastAsia="Times New Roman" w:hAnsi="Times New Roman"/>
                <w:sz w:val="28"/>
                <w:szCs w:val="28"/>
              </w:rPr>
            </w:pPr>
          </w:p>
          <w:p w14:paraId="4DB378AD" w14:textId="77777777" w:rsidR="00A923F8" w:rsidRDefault="00A923F8">
            <w:pPr>
              <w:spacing w:after="0" w:line="240" w:lineRule="auto"/>
              <w:jc w:val="both"/>
              <w:rPr>
                <w:rFonts w:ascii="Times New Roman" w:eastAsia="Times New Roman" w:hAnsi="Times New Roman"/>
                <w:sz w:val="28"/>
                <w:szCs w:val="28"/>
              </w:rPr>
            </w:pPr>
          </w:p>
          <w:p w14:paraId="79296474" w14:textId="77777777" w:rsidR="00A923F8" w:rsidRDefault="00000000">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rPr>
              <w:t>- 1 HS lên bảng giải bài toán.</w:t>
            </w:r>
          </w:p>
          <w:p w14:paraId="43FFADA7" w14:textId="77777777" w:rsidR="00A923F8" w:rsidRDefault="00000000">
            <w:pPr>
              <w:shd w:val="clear" w:color="auto" w:fill="FFFFFF"/>
              <w:spacing w:after="0" w:line="240" w:lineRule="auto"/>
              <w:jc w:val="center"/>
              <w:rPr>
                <w:rFonts w:ascii="Times New Roman" w:eastAsia="Times New Roman" w:hAnsi="Times New Roman"/>
                <w:sz w:val="28"/>
                <w:szCs w:val="28"/>
                <w:u w:val="single"/>
              </w:rPr>
            </w:pPr>
            <w:r>
              <w:rPr>
                <w:rFonts w:ascii="Times New Roman" w:eastAsia="Times New Roman" w:hAnsi="Times New Roman"/>
                <w:sz w:val="28"/>
                <w:szCs w:val="28"/>
                <w:u w:val="single"/>
              </w:rPr>
              <w:t>Bài giải</w:t>
            </w:r>
          </w:p>
          <w:p w14:paraId="42B5AEB8"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Số ki-lô-gam hoa quả cửa hàng bán trong ngày thứ hai là:</w:t>
            </w:r>
          </w:p>
          <w:p w14:paraId="4EFC9485"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 5 X 2  = 48 (kg)</w:t>
            </w:r>
          </w:p>
          <w:p w14:paraId="4ADA9DB0" w14:textId="77777777" w:rsidR="00A923F8" w:rsidRDefault="00000000">
            <w:pPr>
              <w:shd w:val="clear" w:color="auto" w:fill="FFFFFF"/>
              <w:tabs>
                <w:tab w:val="left" w:pos="2498"/>
                <w:tab w:val="left" w:pos="3774"/>
              </w:tabs>
              <w:spacing w:after="0" w:line="240" w:lineRule="auto"/>
              <w:ind w:right="118"/>
              <w:rPr>
                <w:rFonts w:ascii="Times New Roman" w:eastAsia="Times New Roman" w:hAnsi="Times New Roman"/>
                <w:color w:val="000000"/>
                <w:sz w:val="28"/>
                <w:szCs w:val="28"/>
              </w:rPr>
            </w:pPr>
            <w:r>
              <w:rPr>
                <w:rFonts w:ascii="Times New Roman" w:eastAsia="Times New Roman" w:hAnsi="Times New Roman"/>
                <w:color w:val="000000"/>
                <w:sz w:val="28"/>
                <w:szCs w:val="28"/>
              </w:rPr>
              <w:t>Số ki-lô-gam hoa quả cửa hàng bán trong ngày thứ ba là:                                        </w:t>
            </w:r>
          </w:p>
          <w:p w14:paraId="3FE04DF1"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120x 2 = 240 (kg)</w:t>
            </w:r>
          </w:p>
          <w:p w14:paraId="1B1AEAB3" w14:textId="77777777" w:rsidR="00A923F8" w:rsidRDefault="00000000">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Trung bình mỗi ngày cửa hàng đó bán được là:</w:t>
            </w:r>
          </w:p>
          <w:p w14:paraId="72AA87D3" w14:textId="77777777" w:rsidR="00A923F8" w:rsidRDefault="00000000">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 + 48 + 240) : 3 = 136 (kg)</w:t>
            </w:r>
          </w:p>
          <w:p w14:paraId="1329AFB4" w14:textId="77777777" w:rsidR="00A923F8" w:rsidRDefault="00000000">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Đáp số: 136 kg hoa quả.</w:t>
            </w:r>
          </w:p>
          <w:p w14:paraId="41463E3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Lắng nghe, nhận xét bài bạn trên bảng.</w:t>
            </w:r>
          </w:p>
        </w:tc>
      </w:tr>
      <w:tr w:rsidR="00A923F8" w14:paraId="7EADF54E" w14:textId="77777777">
        <w:trPr>
          <w:jc w:val="center"/>
        </w:trPr>
        <w:tc>
          <w:tcPr>
            <w:tcW w:w="567" w:type="dxa"/>
            <w:tcBorders>
              <w:top w:val="dashed" w:sz="4" w:space="0" w:color="000000"/>
              <w:bottom w:val="dashed" w:sz="4" w:space="0" w:color="000000"/>
            </w:tcBorders>
          </w:tcPr>
          <w:p w14:paraId="75B87E95"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41DD067A" w14:textId="77777777" w:rsidR="00A923F8" w:rsidRDefault="00A923F8">
            <w:pPr>
              <w:spacing w:after="0" w:line="240" w:lineRule="auto"/>
              <w:jc w:val="both"/>
              <w:rPr>
                <w:rFonts w:ascii="Times New Roman" w:eastAsia="Times New Roman" w:hAnsi="Times New Roman"/>
                <w:b/>
                <w:sz w:val="28"/>
                <w:szCs w:val="28"/>
                <w:u w:val="single"/>
              </w:rPr>
            </w:pPr>
            <w:bookmarkStart w:id="4" w:name="_heading=h.2et92p0" w:colFirst="0" w:colLast="0"/>
            <w:bookmarkEnd w:id="4"/>
          </w:p>
        </w:tc>
        <w:tc>
          <w:tcPr>
            <w:tcW w:w="3827" w:type="dxa"/>
            <w:tcBorders>
              <w:top w:val="dashed" w:sz="4" w:space="0" w:color="000000"/>
              <w:bottom w:val="dashed" w:sz="4" w:space="0" w:color="000000"/>
            </w:tcBorders>
          </w:tcPr>
          <w:p w14:paraId="574E42F9" w14:textId="77777777" w:rsidR="00A923F8" w:rsidRDefault="00A923F8">
            <w:pPr>
              <w:spacing w:after="0" w:line="240" w:lineRule="auto"/>
              <w:jc w:val="both"/>
              <w:rPr>
                <w:rFonts w:ascii="Times New Roman" w:eastAsia="Times New Roman" w:hAnsi="Times New Roman"/>
                <w:sz w:val="28"/>
                <w:szCs w:val="28"/>
              </w:rPr>
            </w:pPr>
          </w:p>
          <w:p w14:paraId="706C1D53" w14:textId="77777777" w:rsidR="00A923F8" w:rsidRDefault="00A923F8">
            <w:pPr>
              <w:spacing w:after="0" w:line="240" w:lineRule="auto"/>
              <w:jc w:val="both"/>
              <w:rPr>
                <w:rFonts w:ascii="Times New Roman" w:eastAsia="Times New Roman" w:hAnsi="Times New Roman"/>
                <w:sz w:val="28"/>
                <w:szCs w:val="28"/>
              </w:rPr>
            </w:pPr>
          </w:p>
        </w:tc>
      </w:tr>
      <w:tr w:rsidR="00A923F8" w14:paraId="7BF25052" w14:textId="77777777">
        <w:trPr>
          <w:jc w:val="center"/>
        </w:trPr>
        <w:tc>
          <w:tcPr>
            <w:tcW w:w="567" w:type="dxa"/>
            <w:tcBorders>
              <w:top w:val="dashed" w:sz="4" w:space="0" w:color="000000"/>
              <w:bottom w:val="dashed" w:sz="4" w:space="0" w:color="000000"/>
            </w:tcBorders>
          </w:tcPr>
          <w:p w14:paraId="72A8B0C9" w14:textId="77777777" w:rsidR="00A923F8" w:rsidRDefault="00A923F8">
            <w:pPr>
              <w:spacing w:after="0" w:line="240" w:lineRule="auto"/>
              <w:jc w:val="both"/>
              <w:rPr>
                <w:rFonts w:ascii="Times New Roman" w:eastAsia="Times New Roman" w:hAnsi="Times New Roman"/>
                <w:b/>
                <w:sz w:val="28"/>
                <w:szCs w:val="28"/>
                <w:u w:val="single"/>
              </w:rPr>
            </w:pPr>
          </w:p>
        </w:tc>
        <w:tc>
          <w:tcPr>
            <w:tcW w:w="5670" w:type="dxa"/>
            <w:tcBorders>
              <w:top w:val="dashed" w:sz="4" w:space="0" w:color="000000"/>
              <w:bottom w:val="dashed" w:sz="4" w:space="0" w:color="000000"/>
            </w:tcBorders>
          </w:tcPr>
          <w:p w14:paraId="4C930E2C" w14:textId="77777777" w:rsidR="00A923F8" w:rsidRDefault="00000000">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Bài 4</w:t>
            </w:r>
          </w:p>
          <w:p w14:paraId="40939144"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0281AB4" wp14:editId="1D9520F7">
                  <wp:extent cx="3773805" cy="1699895"/>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90" name="image18.png"/>
                          <pic:cNvPicPr preferRelativeResize="0"/>
                        </pic:nvPicPr>
                        <pic:blipFill>
                          <a:blip r:embed="rId40"/>
                          <a:srcRect/>
                          <a:stretch>
                            <a:fillRect/>
                          </a:stretch>
                        </pic:blipFill>
                        <pic:spPr>
                          <a:xfrm>
                            <a:off x="0" y="0"/>
                            <a:ext cx="3773872" cy="1700329"/>
                          </a:xfrm>
                          <a:prstGeom prst="rect">
                            <a:avLst/>
                          </a:prstGeom>
                        </pic:spPr>
                      </pic:pic>
                    </a:graphicData>
                  </a:graphic>
                </wp:inline>
              </w:drawing>
            </w:r>
          </w:p>
          <w:p w14:paraId="7838AB0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chiếu bảng số liệu thống kê về Thành tích bật xa của đội 1 và đội 2, yêu cầu HS thảo luận theo cặp phân loại và kiểm đếm hoàn thành bảng thống kê theo yêu cầu.</w:t>
            </w:r>
          </w:p>
          <w:p w14:paraId="310616C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HS quan sát theo các gợi ý: </w:t>
            </w:r>
          </w:p>
          <w:p w14:paraId="51A43458"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Bảng trên thống kê về việc gì?</w:t>
            </w:r>
          </w:p>
          <w:p w14:paraId="2378F75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Thành tích bật xa của đội 1 và đội 2 được được thống kê theo tiêu chí nào? </w:t>
            </w:r>
          </w:p>
          <w:p w14:paraId="72B4FF72"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Có bao nhiêu HS có thành tích bật xa từ 164 cm trở lên? </w:t>
            </w:r>
          </w:p>
          <w:p w14:paraId="24B89F8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tất cả bao nhiêu HS tham gia?</w:t>
            </w:r>
          </w:p>
          <w:p w14:paraId="59CC6265"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0E7958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3827" w:type="dxa"/>
            <w:tcBorders>
              <w:top w:val="dashed" w:sz="4" w:space="0" w:color="000000"/>
              <w:bottom w:val="dashed" w:sz="4" w:space="0" w:color="000000"/>
            </w:tcBorders>
          </w:tcPr>
          <w:p w14:paraId="1F6152C3"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số liệu và thống kê vào bảng theo gợi ý:</w:t>
            </w:r>
          </w:p>
          <w:p w14:paraId="73B0C513" w14:textId="77777777" w:rsidR="00A923F8" w:rsidRDefault="00A923F8">
            <w:pPr>
              <w:spacing w:after="0" w:line="240" w:lineRule="auto"/>
              <w:jc w:val="both"/>
              <w:rPr>
                <w:rFonts w:ascii="Times New Roman" w:eastAsia="Times New Roman" w:hAnsi="Times New Roman"/>
                <w:sz w:val="28"/>
                <w:szCs w:val="28"/>
              </w:rPr>
            </w:pPr>
          </w:p>
          <w:p w14:paraId="5F85599E" w14:textId="77777777" w:rsidR="00A923F8" w:rsidRDefault="00A923F8">
            <w:pPr>
              <w:spacing w:after="0" w:line="240" w:lineRule="auto"/>
              <w:jc w:val="both"/>
              <w:rPr>
                <w:rFonts w:ascii="Times New Roman" w:eastAsia="Times New Roman" w:hAnsi="Times New Roman"/>
                <w:sz w:val="28"/>
                <w:szCs w:val="28"/>
              </w:rPr>
            </w:pPr>
          </w:p>
          <w:p w14:paraId="19CBFC02" w14:textId="77777777" w:rsidR="00A923F8" w:rsidRDefault="00A923F8">
            <w:pPr>
              <w:spacing w:after="0" w:line="240" w:lineRule="auto"/>
              <w:jc w:val="both"/>
              <w:rPr>
                <w:rFonts w:ascii="Times New Roman" w:eastAsia="Times New Roman" w:hAnsi="Times New Roman"/>
                <w:sz w:val="28"/>
                <w:szCs w:val="28"/>
              </w:rPr>
            </w:pPr>
          </w:p>
          <w:p w14:paraId="418FAB0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Hoàn thành bảng</w:t>
            </w:r>
          </w:p>
          <w:tbl>
            <w:tblPr>
              <w:tblStyle w:val="Style55"/>
              <w:tblW w:w="3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
              <w:gridCol w:w="749"/>
              <w:gridCol w:w="750"/>
              <w:gridCol w:w="750"/>
              <w:gridCol w:w="750"/>
            </w:tblGrid>
            <w:tr w:rsidR="00A923F8" w14:paraId="045CE2B3" w14:textId="77777777">
              <w:tc>
                <w:tcPr>
                  <w:tcW w:w="815" w:type="dxa"/>
                </w:tcPr>
                <w:p w14:paraId="3F9FE369" w14:textId="77777777" w:rsidR="00A923F8" w:rsidRDefault="00000000">
                  <w:pPr>
                    <w:spacing w:after="0" w:line="240" w:lineRule="auto"/>
                    <w:jc w:val="center"/>
                    <w:rPr>
                      <w:sz w:val="28"/>
                      <w:szCs w:val="28"/>
                    </w:rPr>
                  </w:pPr>
                  <w:r>
                    <w:rPr>
                      <w:sz w:val="28"/>
                      <w:szCs w:val="28"/>
                    </w:rPr>
                    <w:t>Thành tích</w:t>
                  </w:r>
                </w:p>
              </w:tc>
              <w:tc>
                <w:tcPr>
                  <w:tcW w:w="693" w:type="dxa"/>
                </w:tcPr>
                <w:p w14:paraId="73E406C3" w14:textId="77777777" w:rsidR="00A923F8" w:rsidRDefault="00000000">
                  <w:pPr>
                    <w:spacing w:after="0" w:line="240" w:lineRule="auto"/>
                    <w:jc w:val="center"/>
                    <w:rPr>
                      <w:sz w:val="28"/>
                      <w:szCs w:val="28"/>
                    </w:rPr>
                  </w:pPr>
                  <w:r>
                    <w:rPr>
                      <w:sz w:val="28"/>
                      <w:szCs w:val="28"/>
                    </w:rPr>
                    <w:t>136 cm trở xuống</w:t>
                  </w:r>
                </w:p>
              </w:tc>
              <w:tc>
                <w:tcPr>
                  <w:tcW w:w="693" w:type="dxa"/>
                </w:tcPr>
                <w:p w14:paraId="0DE45BF5" w14:textId="77777777" w:rsidR="00A923F8" w:rsidRDefault="00000000">
                  <w:pPr>
                    <w:spacing w:after="0" w:line="240" w:lineRule="auto"/>
                    <w:jc w:val="center"/>
                    <w:rPr>
                      <w:sz w:val="28"/>
                      <w:szCs w:val="28"/>
                    </w:rPr>
                  </w:pPr>
                  <w:r>
                    <w:rPr>
                      <w:sz w:val="28"/>
                      <w:szCs w:val="28"/>
                    </w:rPr>
                    <w:t>137 cm đến 152 cm</w:t>
                  </w:r>
                </w:p>
              </w:tc>
              <w:tc>
                <w:tcPr>
                  <w:tcW w:w="693" w:type="dxa"/>
                </w:tcPr>
                <w:p w14:paraId="0CA875E3" w14:textId="77777777" w:rsidR="00A923F8" w:rsidRDefault="00000000">
                  <w:pPr>
                    <w:spacing w:after="0" w:line="240" w:lineRule="auto"/>
                    <w:jc w:val="center"/>
                    <w:rPr>
                      <w:sz w:val="28"/>
                      <w:szCs w:val="28"/>
                    </w:rPr>
                  </w:pPr>
                  <w:r>
                    <w:rPr>
                      <w:sz w:val="28"/>
                      <w:szCs w:val="28"/>
                    </w:rPr>
                    <w:t>153 cm đến 163 cm</w:t>
                  </w:r>
                </w:p>
              </w:tc>
              <w:tc>
                <w:tcPr>
                  <w:tcW w:w="693" w:type="dxa"/>
                </w:tcPr>
                <w:p w14:paraId="35BF3B90" w14:textId="77777777" w:rsidR="00A923F8" w:rsidRDefault="00000000">
                  <w:pPr>
                    <w:spacing w:after="0" w:line="240" w:lineRule="auto"/>
                    <w:jc w:val="center"/>
                    <w:rPr>
                      <w:sz w:val="28"/>
                      <w:szCs w:val="28"/>
                    </w:rPr>
                  </w:pPr>
                  <w:r>
                    <w:rPr>
                      <w:sz w:val="28"/>
                      <w:szCs w:val="28"/>
                    </w:rPr>
                    <w:t>164 cm trở lên</w:t>
                  </w:r>
                </w:p>
              </w:tc>
            </w:tr>
            <w:tr w:rsidR="00A923F8" w14:paraId="0B699695" w14:textId="77777777">
              <w:tc>
                <w:tcPr>
                  <w:tcW w:w="815" w:type="dxa"/>
                </w:tcPr>
                <w:p w14:paraId="7A71A944" w14:textId="77777777" w:rsidR="00A923F8" w:rsidRDefault="00000000">
                  <w:pPr>
                    <w:spacing w:after="0" w:line="240" w:lineRule="auto"/>
                    <w:rPr>
                      <w:sz w:val="28"/>
                      <w:szCs w:val="28"/>
                    </w:rPr>
                  </w:pPr>
                  <w:r>
                    <w:rPr>
                      <w:sz w:val="28"/>
                      <w:szCs w:val="28"/>
                    </w:rPr>
                    <w:t>Đội 1</w:t>
                  </w:r>
                </w:p>
              </w:tc>
              <w:tc>
                <w:tcPr>
                  <w:tcW w:w="693" w:type="dxa"/>
                </w:tcPr>
                <w:p w14:paraId="75779767" w14:textId="77777777" w:rsidR="00A923F8" w:rsidRDefault="00000000">
                  <w:pPr>
                    <w:spacing w:after="0" w:line="240" w:lineRule="auto"/>
                    <w:rPr>
                      <w:sz w:val="28"/>
                      <w:szCs w:val="28"/>
                    </w:rPr>
                  </w:pPr>
                  <w:r>
                    <w:rPr>
                      <w:sz w:val="28"/>
                      <w:szCs w:val="28"/>
                    </w:rPr>
                    <w:t>2</w:t>
                  </w:r>
                </w:p>
              </w:tc>
              <w:tc>
                <w:tcPr>
                  <w:tcW w:w="693" w:type="dxa"/>
                </w:tcPr>
                <w:p w14:paraId="07F83472" w14:textId="77777777" w:rsidR="00A923F8" w:rsidRDefault="00000000">
                  <w:pPr>
                    <w:spacing w:after="0" w:line="240" w:lineRule="auto"/>
                    <w:rPr>
                      <w:sz w:val="28"/>
                      <w:szCs w:val="28"/>
                    </w:rPr>
                  </w:pPr>
                  <w:r>
                    <w:rPr>
                      <w:sz w:val="28"/>
                      <w:szCs w:val="28"/>
                    </w:rPr>
                    <w:t>8</w:t>
                  </w:r>
                </w:p>
              </w:tc>
              <w:tc>
                <w:tcPr>
                  <w:tcW w:w="693" w:type="dxa"/>
                </w:tcPr>
                <w:p w14:paraId="5800ADCA" w14:textId="77777777" w:rsidR="00A923F8" w:rsidRDefault="00000000">
                  <w:pPr>
                    <w:spacing w:after="0" w:line="240" w:lineRule="auto"/>
                    <w:rPr>
                      <w:sz w:val="28"/>
                      <w:szCs w:val="28"/>
                    </w:rPr>
                  </w:pPr>
                  <w:r>
                    <w:rPr>
                      <w:sz w:val="28"/>
                      <w:szCs w:val="28"/>
                    </w:rPr>
                    <w:t>7</w:t>
                  </w:r>
                </w:p>
              </w:tc>
              <w:tc>
                <w:tcPr>
                  <w:tcW w:w="693" w:type="dxa"/>
                </w:tcPr>
                <w:p w14:paraId="2D17F6F3" w14:textId="77777777" w:rsidR="00A923F8" w:rsidRDefault="00000000">
                  <w:pPr>
                    <w:spacing w:after="0" w:line="240" w:lineRule="auto"/>
                    <w:rPr>
                      <w:sz w:val="28"/>
                      <w:szCs w:val="28"/>
                    </w:rPr>
                  </w:pPr>
                  <w:r>
                    <w:rPr>
                      <w:sz w:val="28"/>
                      <w:szCs w:val="28"/>
                    </w:rPr>
                    <w:t>3</w:t>
                  </w:r>
                </w:p>
              </w:tc>
            </w:tr>
            <w:tr w:rsidR="00A923F8" w14:paraId="25895F7C" w14:textId="77777777">
              <w:tc>
                <w:tcPr>
                  <w:tcW w:w="815" w:type="dxa"/>
                </w:tcPr>
                <w:p w14:paraId="6CC27E7C" w14:textId="77777777" w:rsidR="00A923F8" w:rsidRDefault="00000000">
                  <w:pPr>
                    <w:spacing w:after="0" w:line="240" w:lineRule="auto"/>
                    <w:rPr>
                      <w:sz w:val="28"/>
                      <w:szCs w:val="28"/>
                    </w:rPr>
                  </w:pPr>
                  <w:r>
                    <w:rPr>
                      <w:sz w:val="28"/>
                      <w:szCs w:val="28"/>
                    </w:rPr>
                    <w:t>Đội 2</w:t>
                  </w:r>
                </w:p>
              </w:tc>
              <w:tc>
                <w:tcPr>
                  <w:tcW w:w="693" w:type="dxa"/>
                </w:tcPr>
                <w:p w14:paraId="7C7B4943" w14:textId="77777777" w:rsidR="00A923F8" w:rsidRDefault="00000000">
                  <w:pPr>
                    <w:spacing w:after="0" w:line="240" w:lineRule="auto"/>
                    <w:rPr>
                      <w:sz w:val="28"/>
                      <w:szCs w:val="28"/>
                    </w:rPr>
                  </w:pPr>
                  <w:r>
                    <w:rPr>
                      <w:sz w:val="28"/>
                      <w:szCs w:val="28"/>
                    </w:rPr>
                    <w:t>10</w:t>
                  </w:r>
                </w:p>
              </w:tc>
              <w:tc>
                <w:tcPr>
                  <w:tcW w:w="693" w:type="dxa"/>
                </w:tcPr>
                <w:p w14:paraId="20B6970A" w14:textId="77777777" w:rsidR="00A923F8" w:rsidRDefault="00000000">
                  <w:pPr>
                    <w:spacing w:after="0" w:line="240" w:lineRule="auto"/>
                    <w:rPr>
                      <w:sz w:val="28"/>
                      <w:szCs w:val="28"/>
                    </w:rPr>
                  </w:pPr>
                  <w:r>
                    <w:rPr>
                      <w:sz w:val="28"/>
                      <w:szCs w:val="28"/>
                    </w:rPr>
                    <w:t>6</w:t>
                  </w:r>
                </w:p>
              </w:tc>
              <w:tc>
                <w:tcPr>
                  <w:tcW w:w="693" w:type="dxa"/>
                </w:tcPr>
                <w:p w14:paraId="17CD0C50" w14:textId="77777777" w:rsidR="00A923F8" w:rsidRDefault="00000000">
                  <w:pPr>
                    <w:spacing w:after="0" w:line="240" w:lineRule="auto"/>
                    <w:rPr>
                      <w:sz w:val="28"/>
                      <w:szCs w:val="28"/>
                    </w:rPr>
                  </w:pPr>
                  <w:r>
                    <w:rPr>
                      <w:sz w:val="28"/>
                      <w:szCs w:val="28"/>
                    </w:rPr>
                    <w:t>2</w:t>
                  </w:r>
                </w:p>
              </w:tc>
              <w:tc>
                <w:tcPr>
                  <w:tcW w:w="693" w:type="dxa"/>
                </w:tcPr>
                <w:p w14:paraId="305E1CF3" w14:textId="77777777" w:rsidR="00A923F8" w:rsidRDefault="00000000">
                  <w:pPr>
                    <w:spacing w:after="0" w:line="240" w:lineRule="auto"/>
                    <w:rPr>
                      <w:sz w:val="28"/>
                      <w:szCs w:val="28"/>
                    </w:rPr>
                  </w:pPr>
                  <w:r>
                    <w:rPr>
                      <w:sz w:val="28"/>
                      <w:szCs w:val="28"/>
                    </w:rPr>
                    <w:t>2</w:t>
                  </w:r>
                </w:p>
              </w:tc>
            </w:tr>
          </w:tbl>
          <w:p w14:paraId="2220DD48" w14:textId="77777777" w:rsidR="00A923F8" w:rsidRDefault="00A923F8">
            <w:pPr>
              <w:spacing w:after="0" w:line="240" w:lineRule="auto"/>
              <w:jc w:val="both"/>
              <w:rPr>
                <w:rFonts w:ascii="Times New Roman" w:eastAsia="Times New Roman" w:hAnsi="Times New Roman"/>
                <w:sz w:val="28"/>
                <w:szCs w:val="28"/>
              </w:rPr>
            </w:pPr>
          </w:p>
          <w:p w14:paraId="61D5E6B3" w14:textId="77777777" w:rsidR="00A923F8" w:rsidRDefault="00A923F8">
            <w:pPr>
              <w:spacing w:after="0" w:line="240" w:lineRule="auto"/>
              <w:ind w:left="720"/>
              <w:jc w:val="both"/>
              <w:rPr>
                <w:rFonts w:ascii="Times New Roman" w:eastAsia="Times New Roman" w:hAnsi="Times New Roman"/>
                <w:sz w:val="28"/>
                <w:szCs w:val="28"/>
              </w:rPr>
            </w:pPr>
          </w:p>
          <w:p w14:paraId="66004F2C" w14:textId="77777777" w:rsidR="00A923F8" w:rsidRDefault="00000000">
            <w:pPr>
              <w:numPr>
                <w:ilvl w:val="0"/>
                <w:numId w:val="11"/>
              </w:numPr>
              <w:spacing w:after="0" w:line="240" w:lineRule="auto"/>
              <w:ind w:left="301"/>
              <w:jc w:val="both"/>
              <w:rPr>
                <w:rFonts w:ascii="Times New Roman" w:eastAsia="Times New Roman" w:hAnsi="Times New Roman"/>
                <w:sz w:val="28"/>
                <w:szCs w:val="28"/>
              </w:rPr>
            </w:pPr>
            <w:r>
              <w:rPr>
                <w:rFonts w:ascii="Times New Roman" w:eastAsia="Times New Roman" w:hAnsi="Times New Roman"/>
                <w:sz w:val="28"/>
                <w:szCs w:val="28"/>
              </w:rPr>
              <w:t>Nêu nhận xét: Đội 1 có nhiều bạn co thành tích  bật xa cao hơn đội 2....</w:t>
            </w:r>
          </w:p>
          <w:p w14:paraId="34EA2546" w14:textId="77777777" w:rsidR="00A923F8" w:rsidRDefault="00A923F8">
            <w:pPr>
              <w:spacing w:after="0" w:line="240" w:lineRule="auto"/>
              <w:ind w:left="301"/>
              <w:jc w:val="both"/>
              <w:rPr>
                <w:rFonts w:ascii="Times New Roman" w:eastAsia="Times New Roman" w:hAnsi="Times New Roman"/>
                <w:sz w:val="28"/>
                <w:szCs w:val="28"/>
              </w:rPr>
            </w:pPr>
          </w:p>
          <w:p w14:paraId="15A4C38D" w14:textId="77777777" w:rsidR="00A923F8" w:rsidRDefault="00A923F8">
            <w:pPr>
              <w:spacing w:after="0" w:line="240" w:lineRule="auto"/>
              <w:ind w:left="301"/>
              <w:jc w:val="both"/>
              <w:rPr>
                <w:rFonts w:ascii="Times New Roman" w:eastAsia="Times New Roman" w:hAnsi="Times New Roman"/>
                <w:sz w:val="28"/>
                <w:szCs w:val="28"/>
              </w:rPr>
            </w:pPr>
          </w:p>
          <w:p w14:paraId="6CEEB8E2" w14:textId="77777777" w:rsidR="00A923F8" w:rsidRDefault="00A923F8">
            <w:pPr>
              <w:spacing w:after="0" w:line="240" w:lineRule="auto"/>
              <w:ind w:left="301"/>
              <w:jc w:val="both"/>
              <w:rPr>
                <w:rFonts w:ascii="Times New Roman" w:eastAsia="Times New Roman" w:hAnsi="Times New Roman"/>
                <w:sz w:val="28"/>
                <w:szCs w:val="28"/>
              </w:rPr>
            </w:pPr>
          </w:p>
          <w:p w14:paraId="1D37ACF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Lắng nghe.</w:t>
            </w:r>
          </w:p>
        </w:tc>
      </w:tr>
      <w:tr w:rsidR="00A923F8" w14:paraId="6EA0D4AA" w14:textId="77777777">
        <w:trPr>
          <w:jc w:val="center"/>
        </w:trPr>
        <w:tc>
          <w:tcPr>
            <w:tcW w:w="567" w:type="dxa"/>
            <w:tcBorders>
              <w:top w:val="dashed" w:sz="4" w:space="0" w:color="000000"/>
            </w:tcBorders>
          </w:tcPr>
          <w:p w14:paraId="1A005187" w14:textId="77777777" w:rsidR="00A923F8" w:rsidRDefault="00A923F8">
            <w:pPr>
              <w:spacing w:after="0" w:line="240" w:lineRule="auto"/>
              <w:jc w:val="both"/>
              <w:rPr>
                <w:rFonts w:ascii="Times New Roman" w:eastAsia="Times New Roman" w:hAnsi="Times New Roman"/>
                <w:b/>
                <w:sz w:val="28"/>
                <w:szCs w:val="28"/>
              </w:rPr>
            </w:pPr>
          </w:p>
        </w:tc>
        <w:tc>
          <w:tcPr>
            <w:tcW w:w="9497" w:type="dxa"/>
            <w:gridSpan w:val="2"/>
            <w:tcBorders>
              <w:top w:val="dashed" w:sz="4" w:space="0" w:color="000000"/>
            </w:tcBorders>
          </w:tcPr>
          <w:p w14:paraId="194465B6" w14:textId="77777777" w:rsidR="00A923F8" w:rsidRDefault="00A923F8">
            <w:pPr>
              <w:widowControl w:val="0"/>
              <w:spacing w:after="0" w:line="276" w:lineRule="auto"/>
              <w:rPr>
                <w:rFonts w:ascii="Times New Roman" w:eastAsia="Times New Roman" w:hAnsi="Times New Roman"/>
                <w:b/>
                <w:sz w:val="28"/>
                <w:szCs w:val="28"/>
              </w:rPr>
            </w:pPr>
          </w:p>
          <w:tbl>
            <w:tblPr>
              <w:tblStyle w:val="Style56"/>
              <w:tblW w:w="10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9"/>
              <w:gridCol w:w="3522"/>
            </w:tblGrid>
            <w:tr w:rsidR="00A923F8" w14:paraId="1C476D85" w14:textId="77777777">
              <w:tc>
                <w:tcPr>
                  <w:tcW w:w="10571" w:type="dxa"/>
                  <w:gridSpan w:val="2"/>
                  <w:tcBorders>
                    <w:top w:val="dashed" w:sz="4" w:space="0" w:color="000000"/>
                    <w:bottom w:val="dashed" w:sz="4" w:space="0" w:color="000000"/>
                  </w:tcBorders>
                </w:tcPr>
                <w:p w14:paraId="6FFEBD66"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 Hoạt động vận dụng</w:t>
                  </w:r>
                </w:p>
                <w:p w14:paraId="1AB4DA6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272C88DA"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Đọc và nêu được một số nhận xét đơn giản từ thông tin trên dãy số liệu thống kê, biểu đồ cột. </w:t>
                  </w:r>
                </w:p>
                <w:p w14:paraId="728AD355" w14:textId="77777777" w:rsidR="00A923F8" w:rsidRDefault="00000000">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Phát triển năng lực tư duy và lập luận toán học; năng lực mô hình hóa; năng lực giao tiếp, giải quyết vấn đề toán học.</w:t>
                  </w:r>
                </w:p>
                <w:p w14:paraId="52DA504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5830CA5E" w14:textId="77777777">
              <w:tc>
                <w:tcPr>
                  <w:tcW w:w="7049" w:type="dxa"/>
                  <w:tcBorders>
                    <w:top w:val="dashed" w:sz="4" w:space="0" w:color="000000"/>
                    <w:bottom w:val="dashed" w:sz="4" w:space="0" w:color="000000"/>
                  </w:tcBorders>
                </w:tcPr>
                <w:p w14:paraId="7B414F18" w14:textId="77777777" w:rsidR="00A923F8" w:rsidRDefault="00000000">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Bài 5</w:t>
                  </w:r>
                </w:p>
                <w:p w14:paraId="13844C60" w14:textId="77777777" w:rsidR="00A923F8" w:rsidRDefault="00A923F8">
                  <w:pPr>
                    <w:spacing w:after="0" w:line="240" w:lineRule="auto"/>
                    <w:jc w:val="both"/>
                    <w:rPr>
                      <w:rFonts w:ascii="Times New Roman" w:eastAsia="Times New Roman" w:hAnsi="Times New Roman"/>
                      <w:sz w:val="28"/>
                      <w:szCs w:val="28"/>
                    </w:rPr>
                  </w:pPr>
                </w:p>
                <w:p w14:paraId="5572ADB4" w14:textId="77777777" w:rsidR="00A923F8" w:rsidRDefault="00000000">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D1E78B2" wp14:editId="15095282">
                        <wp:extent cx="3309620" cy="1405255"/>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91" name="image20.png"/>
                                <pic:cNvPicPr preferRelativeResize="0"/>
                              </pic:nvPicPr>
                              <pic:blipFill>
                                <a:blip r:embed="rId41"/>
                                <a:srcRect/>
                                <a:stretch>
                                  <a:fillRect/>
                                </a:stretch>
                              </pic:blipFill>
                              <pic:spPr>
                                <a:xfrm>
                                  <a:off x="0" y="0"/>
                                  <a:ext cx="3309673" cy="1405718"/>
                                </a:xfrm>
                                <a:prstGeom prst="rect">
                                  <a:avLst/>
                                </a:prstGeom>
                              </pic:spPr>
                            </pic:pic>
                          </a:graphicData>
                        </a:graphic>
                      </wp:inline>
                    </w:drawing>
                  </w:r>
                </w:p>
                <w:p w14:paraId="2B7EC063" w14:textId="77777777" w:rsidR="00A923F8" w:rsidRDefault="00A923F8">
                  <w:pPr>
                    <w:spacing w:after="0" w:line="240" w:lineRule="auto"/>
                    <w:jc w:val="both"/>
                    <w:rPr>
                      <w:rFonts w:ascii="Times New Roman" w:eastAsia="Times New Roman" w:hAnsi="Times New Roman"/>
                      <w:sz w:val="28"/>
                      <w:szCs w:val="28"/>
                    </w:rPr>
                  </w:pPr>
                </w:p>
                <w:p w14:paraId="38A76251"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chiếu biểu đồ cho HS quan sát, Hướng dẫn HS phân tích biểu đồ.</w:t>
                  </w:r>
                </w:p>
                <w:p w14:paraId="08739ACA" w14:textId="77777777" w:rsidR="00A923F8" w:rsidRDefault="00A923F8">
                  <w:pPr>
                    <w:spacing w:after="0" w:line="240" w:lineRule="auto"/>
                    <w:jc w:val="both"/>
                    <w:rPr>
                      <w:rFonts w:ascii="Times New Roman" w:eastAsia="Times New Roman" w:hAnsi="Times New Roman"/>
                      <w:sz w:val="28"/>
                      <w:szCs w:val="28"/>
                    </w:rPr>
                  </w:pPr>
                </w:p>
                <w:p w14:paraId="5605F74C" w14:textId="77777777" w:rsidR="00A923F8" w:rsidRDefault="00A923F8">
                  <w:pPr>
                    <w:spacing w:after="0" w:line="240" w:lineRule="auto"/>
                    <w:jc w:val="both"/>
                    <w:rPr>
                      <w:rFonts w:ascii="Times New Roman" w:eastAsia="Times New Roman" w:hAnsi="Times New Roman"/>
                      <w:sz w:val="28"/>
                      <w:szCs w:val="28"/>
                    </w:rPr>
                  </w:pPr>
                </w:p>
                <w:p w14:paraId="3DECF620" w14:textId="77777777" w:rsidR="00A923F8" w:rsidRDefault="00A923F8">
                  <w:pPr>
                    <w:spacing w:after="0" w:line="240" w:lineRule="auto"/>
                    <w:jc w:val="both"/>
                    <w:rPr>
                      <w:rFonts w:ascii="Times New Roman" w:eastAsia="Times New Roman" w:hAnsi="Times New Roman"/>
                      <w:sz w:val="28"/>
                      <w:szCs w:val="28"/>
                    </w:rPr>
                  </w:pPr>
                </w:p>
                <w:p w14:paraId="46AB0975" w14:textId="77777777" w:rsidR="00A923F8" w:rsidRDefault="00A923F8">
                  <w:pPr>
                    <w:spacing w:after="0" w:line="240" w:lineRule="auto"/>
                    <w:jc w:val="both"/>
                    <w:rPr>
                      <w:rFonts w:ascii="Times New Roman" w:eastAsia="Times New Roman" w:hAnsi="Times New Roman"/>
                      <w:sz w:val="28"/>
                      <w:szCs w:val="28"/>
                    </w:rPr>
                  </w:pPr>
                </w:p>
                <w:p w14:paraId="2A96B38F" w14:textId="77777777" w:rsidR="00A923F8" w:rsidRDefault="00A923F8">
                  <w:pPr>
                    <w:spacing w:after="0" w:line="240" w:lineRule="auto"/>
                    <w:jc w:val="both"/>
                    <w:rPr>
                      <w:rFonts w:ascii="Times New Roman" w:eastAsia="Times New Roman" w:hAnsi="Times New Roman"/>
                      <w:sz w:val="28"/>
                      <w:szCs w:val="28"/>
                    </w:rPr>
                  </w:pPr>
                </w:p>
                <w:p w14:paraId="7273378F" w14:textId="77777777" w:rsidR="00A923F8" w:rsidRDefault="00A923F8">
                  <w:pPr>
                    <w:spacing w:after="0" w:line="240" w:lineRule="auto"/>
                    <w:jc w:val="both"/>
                    <w:rPr>
                      <w:rFonts w:ascii="Times New Roman" w:eastAsia="Times New Roman" w:hAnsi="Times New Roman"/>
                      <w:sz w:val="28"/>
                      <w:szCs w:val="28"/>
                    </w:rPr>
                  </w:pPr>
                </w:p>
                <w:p w14:paraId="49275525" w14:textId="77777777" w:rsidR="00A923F8" w:rsidRDefault="00A923F8">
                  <w:pPr>
                    <w:spacing w:after="0" w:line="240" w:lineRule="auto"/>
                    <w:jc w:val="both"/>
                    <w:rPr>
                      <w:rFonts w:ascii="Times New Roman" w:eastAsia="Times New Roman" w:hAnsi="Times New Roman"/>
                      <w:sz w:val="28"/>
                      <w:szCs w:val="28"/>
                    </w:rPr>
                  </w:pPr>
                </w:p>
                <w:p w14:paraId="04FA5160"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chốt lại: Gợi ý cho HS hiểu được ý nghĩa thống kê của việc sử dụng biểu đồ trong cuộc sống. </w:t>
                  </w:r>
                </w:p>
                <w:p w14:paraId="121076B1" w14:textId="77777777" w:rsidR="00A923F8" w:rsidRDefault="00A923F8">
                  <w:pPr>
                    <w:spacing w:after="0" w:line="240" w:lineRule="auto"/>
                    <w:jc w:val="both"/>
                    <w:rPr>
                      <w:rFonts w:ascii="Times New Roman" w:eastAsia="Times New Roman" w:hAnsi="Times New Roman"/>
                      <w:sz w:val="28"/>
                      <w:szCs w:val="28"/>
                    </w:rPr>
                  </w:pPr>
                </w:p>
                <w:p w14:paraId="1CA61B3A" w14:textId="77777777" w:rsidR="00A923F8"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Củng cố, dặn dò: </w:t>
                  </w:r>
                </w:p>
                <w:p w14:paraId="2B6F3904"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Qua bài học hôm nay em biết thêm được điều gì?</w:t>
                  </w:r>
                </w:p>
                <w:p w14:paraId="64EB2A17"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Những điều đó giúp ích được cho em những gì trong cuộc sống hằng ngày?</w:t>
                  </w:r>
                </w:p>
              </w:tc>
              <w:tc>
                <w:tcPr>
                  <w:tcW w:w="3522" w:type="dxa"/>
                  <w:tcBorders>
                    <w:top w:val="dashed" w:sz="4" w:space="0" w:color="000000"/>
                    <w:bottom w:val="dashed" w:sz="4" w:space="0" w:color="000000"/>
                  </w:tcBorders>
                </w:tcPr>
                <w:p w14:paraId="2CBA93D1" w14:textId="77777777" w:rsidR="00A923F8" w:rsidRDefault="00A923F8">
                  <w:pPr>
                    <w:spacing w:after="0" w:line="240" w:lineRule="auto"/>
                    <w:jc w:val="both"/>
                    <w:rPr>
                      <w:rFonts w:ascii="Times New Roman" w:eastAsia="Times New Roman" w:hAnsi="Times New Roman"/>
                      <w:sz w:val="28"/>
                      <w:szCs w:val="28"/>
                    </w:rPr>
                  </w:pPr>
                </w:p>
                <w:p w14:paraId="0CC57C24" w14:textId="77777777" w:rsidR="00A923F8" w:rsidRDefault="00A923F8">
                  <w:pPr>
                    <w:spacing w:after="0" w:line="240" w:lineRule="auto"/>
                    <w:jc w:val="both"/>
                    <w:rPr>
                      <w:rFonts w:ascii="Times New Roman" w:eastAsia="Times New Roman" w:hAnsi="Times New Roman"/>
                      <w:sz w:val="28"/>
                      <w:szCs w:val="28"/>
                    </w:rPr>
                  </w:pPr>
                </w:p>
                <w:p w14:paraId="0F3821EF" w14:textId="77777777" w:rsidR="00A923F8" w:rsidRDefault="00A923F8">
                  <w:pPr>
                    <w:spacing w:after="0" w:line="240" w:lineRule="auto"/>
                    <w:jc w:val="both"/>
                    <w:rPr>
                      <w:rFonts w:ascii="Times New Roman" w:eastAsia="Times New Roman" w:hAnsi="Times New Roman"/>
                      <w:sz w:val="28"/>
                      <w:szCs w:val="28"/>
                    </w:rPr>
                  </w:pPr>
                </w:p>
                <w:p w14:paraId="777A91C8" w14:textId="77777777" w:rsidR="00A923F8" w:rsidRDefault="00A923F8">
                  <w:pPr>
                    <w:spacing w:after="0" w:line="240" w:lineRule="auto"/>
                    <w:jc w:val="both"/>
                    <w:rPr>
                      <w:rFonts w:ascii="Times New Roman" w:eastAsia="Times New Roman" w:hAnsi="Times New Roman"/>
                      <w:sz w:val="28"/>
                      <w:szCs w:val="28"/>
                    </w:rPr>
                  </w:pPr>
                </w:p>
                <w:p w14:paraId="34379C32" w14:textId="77777777" w:rsidR="00A923F8" w:rsidRDefault="00A923F8">
                  <w:pPr>
                    <w:spacing w:after="0" w:line="240" w:lineRule="auto"/>
                    <w:jc w:val="both"/>
                    <w:rPr>
                      <w:rFonts w:ascii="Times New Roman" w:eastAsia="Times New Roman" w:hAnsi="Times New Roman"/>
                      <w:sz w:val="28"/>
                      <w:szCs w:val="28"/>
                    </w:rPr>
                  </w:pPr>
                </w:p>
                <w:p w14:paraId="546FEB6D" w14:textId="77777777" w:rsidR="00A923F8" w:rsidRDefault="00A923F8">
                  <w:pPr>
                    <w:spacing w:after="0" w:line="240" w:lineRule="auto"/>
                    <w:jc w:val="both"/>
                    <w:rPr>
                      <w:rFonts w:ascii="Times New Roman" w:eastAsia="Times New Roman" w:hAnsi="Times New Roman"/>
                      <w:sz w:val="28"/>
                      <w:szCs w:val="28"/>
                    </w:rPr>
                  </w:pPr>
                </w:p>
                <w:p w14:paraId="64A79674" w14:textId="77777777" w:rsidR="00A923F8" w:rsidRDefault="00A923F8">
                  <w:pPr>
                    <w:spacing w:after="0" w:line="240" w:lineRule="auto"/>
                    <w:jc w:val="both"/>
                    <w:rPr>
                      <w:rFonts w:ascii="Times New Roman" w:eastAsia="Times New Roman" w:hAnsi="Times New Roman"/>
                      <w:sz w:val="28"/>
                      <w:szCs w:val="28"/>
                    </w:rPr>
                  </w:pPr>
                </w:p>
                <w:p w14:paraId="0C43C28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chia sẻ những gì mình quan sát được:</w:t>
                  </w:r>
                </w:p>
                <w:p w14:paraId="1E8A551D"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Đây là biểu đồ cột.</w:t>
                  </w:r>
                </w:p>
                <w:p w14:paraId="3BF0097C"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Tên biểu đồ: Nhiệt độ trung bình các tháng ở một thành phố.</w:t>
                  </w:r>
                </w:p>
                <w:p w14:paraId="02A8AC9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Tháng 6, tháng 7 có nhiệt độ cao nhất là 29 ...</w:t>
                  </w:r>
                </w:p>
                <w:p w14:paraId="1BF309AF"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thêm một số ví dụ có sử dụng các lạo biểu đồ để thống kê trong thực tế đời sống.</w:t>
                  </w:r>
                </w:p>
                <w:p w14:paraId="55C741B6" w14:textId="77777777" w:rsidR="00A923F8" w:rsidRDefault="0000000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chia sẻ sau tiết học.</w:t>
                  </w:r>
                </w:p>
              </w:tc>
            </w:tr>
          </w:tbl>
          <w:p w14:paraId="62D05D86" w14:textId="77777777" w:rsidR="00A923F8" w:rsidRDefault="00A923F8">
            <w:pPr>
              <w:spacing w:after="0" w:line="240" w:lineRule="auto"/>
              <w:rPr>
                <w:rFonts w:ascii="Times New Roman" w:eastAsia="Times New Roman" w:hAnsi="Times New Roman"/>
                <w:sz w:val="28"/>
                <w:szCs w:val="28"/>
              </w:rPr>
            </w:pPr>
          </w:p>
        </w:tc>
      </w:tr>
    </w:tbl>
    <w:p w14:paraId="2B0B68AF" w14:textId="356EA653" w:rsidR="00A923F8" w:rsidRDefault="00F0077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lastRenderedPageBreak/>
        <w:t>VI.ĐIỀU CHỈNH SAU BÀI DẠY:</w:t>
      </w:r>
    </w:p>
    <w:p w14:paraId="6FBBBCD7"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04877F3"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472E51DC"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570741AF" w14:textId="77777777" w:rsidR="00A923F8" w:rsidRDefault="00A923F8">
      <w:pPr>
        <w:rPr>
          <w:rFonts w:ascii="Times New Roman" w:eastAsia="Times New Roman" w:hAnsi="Times New Roman"/>
          <w:b/>
          <w:sz w:val="28"/>
          <w:szCs w:val="28"/>
        </w:rPr>
      </w:pPr>
    </w:p>
    <w:p w14:paraId="4C6FAB78" w14:textId="77777777" w:rsidR="00A923F8" w:rsidRDefault="00A923F8">
      <w:pPr>
        <w:rPr>
          <w:rFonts w:ascii="Times New Roman" w:eastAsia="Times New Roman" w:hAnsi="Times New Roman"/>
          <w:b/>
          <w:sz w:val="28"/>
          <w:szCs w:val="28"/>
        </w:rPr>
      </w:pPr>
    </w:p>
    <w:p w14:paraId="7311ECB6" w14:textId="77777777" w:rsidR="00A923F8" w:rsidRDefault="00A923F8">
      <w:pPr>
        <w:jc w:val="center"/>
        <w:rPr>
          <w:rFonts w:ascii="Times New Roman" w:eastAsia="Times New Roman" w:hAnsi="Times New Roman"/>
          <w:b/>
          <w:sz w:val="28"/>
          <w:szCs w:val="28"/>
        </w:rPr>
      </w:pPr>
    </w:p>
    <w:p w14:paraId="11B30552" w14:textId="77777777" w:rsidR="00A923F8" w:rsidRDefault="00A923F8">
      <w:pPr>
        <w:jc w:val="center"/>
        <w:rPr>
          <w:rFonts w:ascii="Times New Roman" w:eastAsia="Times New Roman" w:hAnsi="Times New Roman"/>
          <w:b/>
          <w:sz w:val="28"/>
          <w:szCs w:val="28"/>
        </w:rPr>
      </w:pPr>
    </w:p>
    <w:p w14:paraId="1BDFD05E" w14:textId="77777777" w:rsidR="00A923F8" w:rsidRPr="00FF2833" w:rsidRDefault="00A923F8">
      <w:pPr>
        <w:jc w:val="center"/>
        <w:rPr>
          <w:rFonts w:ascii="Times New Roman" w:eastAsia="Times New Roman" w:hAnsi="Times New Roman"/>
          <w:b/>
          <w:sz w:val="28"/>
          <w:szCs w:val="28"/>
          <w:u w:val="single"/>
        </w:rPr>
      </w:pPr>
    </w:p>
    <w:p w14:paraId="3C454934" w14:textId="62BE5BB0" w:rsidR="00A923F8" w:rsidRPr="00FF2833" w:rsidRDefault="00000000" w:rsidP="00FF2833">
      <w:pPr>
        <w:rPr>
          <w:rFonts w:ascii="Times New Roman" w:eastAsia="Times New Roman" w:hAnsi="Times New Roman"/>
          <w:b/>
          <w:sz w:val="28"/>
          <w:szCs w:val="28"/>
          <w:u w:val="single"/>
        </w:rPr>
      </w:pPr>
      <w:r w:rsidRPr="00FF2833">
        <w:rPr>
          <w:rFonts w:ascii="Times New Roman" w:eastAsia="Times New Roman" w:hAnsi="Times New Roman"/>
          <w:b/>
          <w:sz w:val="28"/>
          <w:szCs w:val="28"/>
          <w:u w:val="single"/>
        </w:rPr>
        <w:t>LỊCH SỬ VÀ ĐỊA LÍ</w:t>
      </w:r>
    </w:p>
    <w:p w14:paraId="491628AE" w14:textId="09C8AE2A" w:rsidR="00A923F8" w:rsidRPr="00FF2833" w:rsidRDefault="00000000" w:rsidP="00FF2833">
      <w:pPr>
        <w:shd w:val="clear" w:color="auto" w:fill="FFFFFF"/>
        <w:spacing w:after="0" w:line="360" w:lineRule="auto"/>
        <w:jc w:val="center"/>
        <w:rPr>
          <w:rFonts w:ascii="Times New Roman" w:eastAsia="Times New Roman" w:hAnsi="Times New Roman"/>
          <w:sz w:val="28"/>
          <w:szCs w:val="28"/>
        </w:rPr>
      </w:pPr>
      <w:r w:rsidRPr="00FF2833">
        <w:rPr>
          <w:rFonts w:ascii="Times New Roman" w:eastAsia="Times New Roman" w:hAnsi="Times New Roman"/>
          <w:b/>
          <w:sz w:val="28"/>
          <w:szCs w:val="28"/>
          <w:highlight w:val="white"/>
        </w:rPr>
        <w:lastRenderedPageBreak/>
        <w:t xml:space="preserve">BÀI 20: THÀNH PHỐ HỒ CHÍ MINH </w:t>
      </w:r>
      <w:r w:rsidR="00FF2833" w:rsidRPr="00FF2833">
        <w:rPr>
          <w:rFonts w:ascii="Times New Roman" w:eastAsia="Times New Roman" w:hAnsi="Times New Roman"/>
          <w:b/>
          <w:i/>
          <w:sz w:val="28"/>
          <w:szCs w:val="28"/>
          <w:highlight w:val="white"/>
        </w:rPr>
        <w:t>(3 tiết)</w:t>
      </w:r>
    </w:p>
    <w:p w14:paraId="72237E6A" w14:textId="77777777" w:rsidR="00A923F8" w:rsidRPr="00FF2833" w:rsidRDefault="00000000">
      <w:pPr>
        <w:shd w:val="clear" w:color="auto" w:fill="FFFFFF"/>
        <w:spacing w:after="0" w:line="360" w:lineRule="auto"/>
        <w:jc w:val="center"/>
        <w:rPr>
          <w:rFonts w:ascii="Times New Roman" w:eastAsia="Times New Roman" w:hAnsi="Times New Roman"/>
          <w:sz w:val="28"/>
          <w:szCs w:val="28"/>
        </w:rPr>
      </w:pPr>
      <w:r w:rsidRPr="00FF2833">
        <w:rPr>
          <w:rFonts w:ascii="Times New Roman" w:eastAsia="Times New Roman" w:hAnsi="Times New Roman"/>
          <w:b/>
          <w:sz w:val="28"/>
          <w:szCs w:val="28"/>
          <w:highlight w:val="white"/>
        </w:rPr>
        <w:t>( TIẾT 2)</w:t>
      </w:r>
    </w:p>
    <w:p w14:paraId="0F2AC17E"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 YÊU CẦU CẦN ĐẠT</w:t>
      </w:r>
    </w:p>
    <w:p w14:paraId="764DB611"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1. Năng lực lịch sử và đại lí</w:t>
      </w:r>
    </w:p>
    <w:p w14:paraId="1E4EAC54"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Sau bài học này, HS sẽ:</w:t>
      </w:r>
    </w:p>
    <w:p w14:paraId="4B35D99F" w14:textId="77777777" w:rsidR="00A923F8" w:rsidRDefault="0000000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Xác định được vị trí địa lí của thành phố Hồ Chí Minh trên bản đồ hoặc trên lược đồ.</w:t>
      </w:r>
    </w:p>
    <w:p w14:paraId="6BEA910F"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Kể được một số tên gọi khác của thành phố Hồ Chí Minh</w:t>
      </w:r>
    </w:p>
    <w:p w14:paraId="20CBE6A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495C9EC3"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sz w:val="28"/>
          <w:szCs w:val="28"/>
          <w:highlight w:val="white"/>
        </w:rPr>
        <w:t>- Sử dụng tư liệu lịch sử và địa lí, nêu được thành phố Hồ Chí Minh là trung tâm kinh tế, văn hoá, giáo dục quan trọng của Việt Nam</w:t>
      </w:r>
    </w:p>
    <w:p w14:paraId="01436F9E"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2. Năng lực chung</w:t>
      </w:r>
    </w:p>
    <w:p w14:paraId="131DAC89"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 Tự chủ và tự học:</w:t>
      </w:r>
      <w:r>
        <w:rPr>
          <w:rFonts w:ascii="Times New Roman" w:eastAsia="Times New Roman" w:hAnsi="Times New Roman"/>
          <w:sz w:val="28"/>
          <w:szCs w:val="28"/>
          <w:highlight w:val="white"/>
        </w:rPr>
        <w:t>  Sưu tầm tranh ảnh về thành phố Hồ Chí Minh</w:t>
      </w:r>
    </w:p>
    <w:p w14:paraId="7470B6B8" w14:textId="77777777" w:rsidR="00A923F8" w:rsidRDefault="00000000">
      <w:pPr>
        <w:spacing w:after="0" w:line="360" w:lineRule="auto"/>
        <w:rPr>
          <w:rFonts w:ascii="Times New Roman" w:eastAsia="Times New Roman" w:hAnsi="Times New Roman"/>
          <w:sz w:val="28"/>
          <w:szCs w:val="28"/>
          <w:highlight w:val="white"/>
        </w:rPr>
      </w:pPr>
      <w:r>
        <w:rPr>
          <w:rFonts w:ascii="Times New Roman" w:eastAsia="Times New Roman" w:hAnsi="Times New Roman"/>
          <w:sz w:val="28"/>
          <w:szCs w:val="28"/>
          <w:highlight w:val="white"/>
        </w:rPr>
        <w:t>- Giao tiếp và hợp tác: Làm việc nhóm, trình bày kết quả trong nhóm và báo cáo kết quả trước lớp.</w:t>
      </w:r>
    </w:p>
    <w:p w14:paraId="231EA9F8" w14:textId="77777777" w:rsidR="00A923F8" w:rsidRDefault="00000000">
      <w:pPr>
        <w:shd w:val="clear" w:color="auto" w:fill="FFFFFF"/>
        <w:spacing w:after="0" w:line="360" w:lineRule="auto"/>
        <w:rPr>
          <w:rFonts w:ascii="Times New Roman" w:eastAsia="Times New Roman" w:hAnsi="Times New Roman"/>
          <w:b/>
          <w:sz w:val="28"/>
          <w:szCs w:val="28"/>
          <w:highlight w:val="white"/>
        </w:rPr>
      </w:pPr>
      <w:r>
        <w:rPr>
          <w:rFonts w:ascii="Times New Roman" w:eastAsia="Times New Roman" w:hAnsi="Times New Roman"/>
          <w:b/>
          <w:sz w:val="28"/>
          <w:szCs w:val="28"/>
          <w:highlight w:val="white"/>
        </w:rPr>
        <w:t>3. Phẩm chất</w:t>
      </w:r>
    </w:p>
    <w:p w14:paraId="6A6B475D" w14:textId="77777777" w:rsidR="00A923F8" w:rsidRDefault="00000000">
      <w:pPr>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Yêu nước:</w:t>
      </w:r>
      <w:r>
        <w:rPr>
          <w:rFonts w:ascii="Times New Roman" w:eastAsia="Times New Roman" w:hAnsi="Times New Roman"/>
          <w:sz w:val="28"/>
          <w:szCs w:val="28"/>
          <w:highlight w:val="white"/>
        </w:rPr>
        <w:t> Yêu quê hương và tự hào về lịch sử quê hương, đất nước.</w:t>
      </w:r>
    </w:p>
    <w:p w14:paraId="309DA46F"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i/>
          <w:sz w:val="28"/>
          <w:szCs w:val="28"/>
          <w:highlight w:val="white"/>
        </w:rPr>
        <w:t>Chăm chỉ</w:t>
      </w:r>
      <w:r>
        <w:rPr>
          <w:rFonts w:ascii="Times New Roman" w:eastAsia="Times New Roman" w:hAnsi="Times New Roman"/>
          <w:sz w:val="28"/>
          <w:szCs w:val="28"/>
          <w:highlight w:val="white"/>
        </w:rPr>
        <w:t>: Hoàn thành nhiệm vụ học tập và luôn tự giác tìm hiểu khám phá tri thức liên quan đến nội dung bài học.</w:t>
      </w:r>
    </w:p>
    <w:p w14:paraId="2ABA1483" w14:textId="77777777" w:rsidR="00A923F8" w:rsidRDefault="00000000">
      <w:pPr>
        <w:shd w:val="clear" w:color="auto" w:fill="FFFFFF"/>
        <w:spacing w:after="0" w:line="360" w:lineRule="auto"/>
        <w:rPr>
          <w:rFonts w:ascii="Times New Roman" w:eastAsia="Times New Roman" w:hAnsi="Times New Roman"/>
          <w:sz w:val="28"/>
          <w:szCs w:val="28"/>
        </w:rPr>
      </w:pPr>
      <w:r>
        <w:rPr>
          <w:rFonts w:ascii="Times New Roman" w:eastAsia="Times New Roman" w:hAnsi="Times New Roman"/>
          <w:b/>
          <w:sz w:val="28"/>
          <w:szCs w:val="28"/>
          <w:highlight w:val="white"/>
        </w:rPr>
        <w:t>II. ĐỒ DÙNG DẠY HỌC</w:t>
      </w:r>
    </w:p>
    <w:p w14:paraId="3FB1A56E"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Bản đồ tự nhiên Việt Nam</w:t>
      </w:r>
    </w:p>
    <w:p w14:paraId="1D243D83"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Lược hành chính  và các hình ảnh tiêu biểu về </w:t>
      </w:r>
      <w:r>
        <w:rPr>
          <w:rFonts w:ascii="Times New Roman" w:eastAsia="Times New Roman" w:hAnsi="Times New Roman"/>
          <w:sz w:val="28"/>
          <w:szCs w:val="28"/>
          <w:highlight w:val="white"/>
        </w:rPr>
        <w:t>thành phố Hồ Chí Minh</w:t>
      </w:r>
    </w:p>
    <w:p w14:paraId="1258882F" w14:textId="77777777" w:rsidR="00A923F8" w:rsidRDefault="00000000">
      <w:pPr>
        <w:numPr>
          <w:ilvl w:val="0"/>
          <w:numId w:val="10"/>
        </w:num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highlight w:val="white"/>
        </w:rPr>
        <w:t>Máy tính, máy chiếu hoặc tivi (nếu có).</w:t>
      </w:r>
    </w:p>
    <w:p w14:paraId="696D3263" w14:textId="6D4597FE"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t>III. CÁC HOẠT ĐỘNG DẠY</w:t>
      </w:r>
      <w:r w:rsidR="00FF2833">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834"/>
      </w:tblGrid>
      <w:tr w:rsidR="00A923F8" w14:paraId="16BDA465" w14:textId="77777777">
        <w:tc>
          <w:tcPr>
            <w:tcW w:w="6516" w:type="dxa"/>
          </w:tcPr>
          <w:p w14:paraId="1D32EC77" w14:textId="77777777" w:rsidR="00A923F8" w:rsidRDefault="00000000">
            <w:pPr>
              <w:spacing w:after="0" w:line="360" w:lineRule="auto"/>
              <w:jc w:val="center"/>
              <w:rPr>
                <w:b/>
                <w:sz w:val="28"/>
                <w:szCs w:val="28"/>
              </w:rPr>
            </w:pPr>
            <w:r>
              <w:rPr>
                <w:b/>
                <w:sz w:val="28"/>
                <w:szCs w:val="28"/>
              </w:rPr>
              <w:lastRenderedPageBreak/>
              <w:t>Hoạt động của giáo viên</w:t>
            </w:r>
          </w:p>
        </w:tc>
        <w:tc>
          <w:tcPr>
            <w:tcW w:w="2834" w:type="dxa"/>
          </w:tcPr>
          <w:p w14:paraId="45A6454E" w14:textId="77777777" w:rsidR="00A923F8" w:rsidRDefault="00000000">
            <w:pPr>
              <w:spacing w:after="0" w:line="360" w:lineRule="auto"/>
              <w:jc w:val="center"/>
              <w:rPr>
                <w:b/>
                <w:sz w:val="28"/>
                <w:szCs w:val="28"/>
              </w:rPr>
            </w:pPr>
            <w:r>
              <w:rPr>
                <w:b/>
                <w:sz w:val="28"/>
                <w:szCs w:val="28"/>
              </w:rPr>
              <w:t>Hoạt động của học sinh</w:t>
            </w:r>
          </w:p>
        </w:tc>
      </w:tr>
      <w:tr w:rsidR="00A923F8" w14:paraId="5791CF28" w14:textId="77777777">
        <w:tc>
          <w:tcPr>
            <w:tcW w:w="9350" w:type="dxa"/>
            <w:gridSpan w:val="2"/>
          </w:tcPr>
          <w:p w14:paraId="04586F1E" w14:textId="77777777" w:rsidR="00A923F8" w:rsidRDefault="00000000">
            <w:pPr>
              <w:spacing w:after="0" w:line="360" w:lineRule="auto"/>
              <w:jc w:val="center"/>
              <w:rPr>
                <w:b/>
                <w:sz w:val="28"/>
                <w:szCs w:val="28"/>
              </w:rPr>
            </w:pPr>
            <w:r>
              <w:rPr>
                <w:b/>
                <w:sz w:val="28"/>
                <w:szCs w:val="28"/>
              </w:rPr>
              <w:t xml:space="preserve">1. Khởi động    </w:t>
            </w:r>
          </w:p>
          <w:p w14:paraId="4FAB7CC2" w14:textId="77777777" w:rsidR="00A923F8" w:rsidRDefault="00000000">
            <w:pPr>
              <w:spacing w:after="0" w:line="360" w:lineRule="auto"/>
              <w:rPr>
                <w:b/>
                <w:sz w:val="28"/>
                <w:szCs w:val="28"/>
              </w:rPr>
            </w:pPr>
            <w:r>
              <w:rPr>
                <w:b/>
                <w:sz w:val="28"/>
                <w:szCs w:val="28"/>
              </w:rPr>
              <w:t>a. Mục tiêu: </w:t>
            </w:r>
          </w:p>
          <w:p w14:paraId="00DDF46C" w14:textId="77777777" w:rsidR="00A923F8" w:rsidRDefault="00000000">
            <w:pPr>
              <w:spacing w:after="0" w:line="360" w:lineRule="auto"/>
              <w:rPr>
                <w:sz w:val="28"/>
                <w:szCs w:val="28"/>
              </w:rPr>
            </w:pPr>
            <w:r>
              <w:rPr>
                <w:sz w:val="28"/>
                <w:szCs w:val="28"/>
              </w:rPr>
              <w:t>- Kết nối  được kiến thức của học sinh với nội dung kiến thức trong bài</w:t>
            </w:r>
          </w:p>
          <w:p w14:paraId="5DF693D2" w14:textId="77777777" w:rsidR="00A923F8" w:rsidRDefault="00000000">
            <w:pPr>
              <w:spacing w:after="0" w:line="360" w:lineRule="auto"/>
              <w:rPr>
                <w:b/>
                <w:sz w:val="28"/>
                <w:szCs w:val="28"/>
              </w:rPr>
            </w:pPr>
            <w:r>
              <w:rPr>
                <w:sz w:val="28"/>
                <w:szCs w:val="28"/>
              </w:rPr>
              <w:t>-Tạo tâm thế tích cực, hứng thú học tập cho HS</w:t>
            </w:r>
            <w:r>
              <w:rPr>
                <w:b/>
                <w:sz w:val="28"/>
                <w:szCs w:val="28"/>
              </w:rPr>
              <w:t xml:space="preserve"> </w:t>
            </w:r>
          </w:p>
        </w:tc>
      </w:tr>
      <w:tr w:rsidR="00A923F8" w14:paraId="6CA98ACC" w14:textId="77777777">
        <w:tc>
          <w:tcPr>
            <w:tcW w:w="6516" w:type="dxa"/>
            <w:vAlign w:val="center"/>
          </w:tcPr>
          <w:p w14:paraId="0FC51E1B" w14:textId="77777777" w:rsidR="00A923F8" w:rsidRDefault="00000000">
            <w:pPr>
              <w:spacing w:after="0" w:line="360" w:lineRule="auto"/>
              <w:rPr>
                <w:sz w:val="28"/>
                <w:szCs w:val="28"/>
              </w:rPr>
            </w:pPr>
            <w:r>
              <w:rPr>
                <w:b/>
                <w:sz w:val="28"/>
                <w:szCs w:val="28"/>
              </w:rPr>
              <w:t>b. Cách tiến hành</w:t>
            </w:r>
          </w:p>
          <w:p w14:paraId="1820ACDB" w14:textId="77777777" w:rsidR="00A923F8" w:rsidRDefault="00000000">
            <w:pPr>
              <w:tabs>
                <w:tab w:val="left" w:pos="720"/>
              </w:tabs>
              <w:spacing w:after="0" w:line="360" w:lineRule="auto"/>
              <w:rPr>
                <w:sz w:val="28"/>
                <w:szCs w:val="28"/>
                <w:highlight w:val="white"/>
              </w:rPr>
            </w:pPr>
            <w:r>
              <w:rPr>
                <w:sz w:val="28"/>
                <w:szCs w:val="28"/>
              </w:rPr>
              <w:t>- GV giảng:</w:t>
            </w:r>
            <w:r>
              <w:rPr>
                <w:sz w:val="28"/>
                <w:szCs w:val="28"/>
                <w:highlight w:val="white"/>
              </w:rPr>
              <w:t xml:space="preserve"> thành phố Hồ Chí Minh là trung tâm kinh tế, văn hoá, giáo dục quan trọng và là thành phố lớn nhất Việt Nam (Có thể cho HS thảo luận nhóm đôi).</w:t>
            </w:r>
          </w:p>
          <w:p w14:paraId="38940621" w14:textId="77777777" w:rsidR="00A923F8" w:rsidRDefault="00000000">
            <w:pPr>
              <w:tabs>
                <w:tab w:val="left" w:pos="720"/>
              </w:tabs>
              <w:spacing w:after="0" w:line="360" w:lineRule="auto"/>
              <w:rPr>
                <w:sz w:val="28"/>
                <w:szCs w:val="28"/>
              </w:rPr>
            </w:pPr>
            <w:r>
              <w:rPr>
                <w:sz w:val="28"/>
                <w:szCs w:val="28"/>
                <w:highlight w:val="white"/>
              </w:rPr>
              <w:t>- HS đọc thầm lại nội dung và yêu cầu:</w:t>
            </w:r>
          </w:p>
          <w:p w14:paraId="21BBFF26" w14:textId="77777777" w:rsidR="00A923F8" w:rsidRDefault="00000000">
            <w:pPr>
              <w:spacing w:after="0" w:line="360" w:lineRule="auto"/>
              <w:rPr>
                <w:sz w:val="28"/>
                <w:szCs w:val="28"/>
              </w:rPr>
            </w:pPr>
            <w:r>
              <w:rPr>
                <w:sz w:val="28"/>
                <w:szCs w:val="28"/>
              </w:rPr>
              <w:t xml:space="preserve">+ Em hãy chia sẻ những điều em biết về </w:t>
            </w:r>
            <w:r>
              <w:rPr>
                <w:sz w:val="28"/>
                <w:szCs w:val="28"/>
                <w:highlight w:val="white"/>
              </w:rPr>
              <w:t>thành phố Hồ Chí Minh</w:t>
            </w:r>
            <w:r>
              <w:rPr>
                <w:sz w:val="28"/>
                <w:szCs w:val="28"/>
              </w:rPr>
              <w:t>?  (nhiều HS chia sẻ)</w:t>
            </w:r>
          </w:p>
          <w:p w14:paraId="44382281" w14:textId="77777777" w:rsidR="00A923F8" w:rsidRDefault="00A923F8">
            <w:pPr>
              <w:spacing w:after="0" w:line="360" w:lineRule="auto"/>
              <w:rPr>
                <w:sz w:val="28"/>
                <w:szCs w:val="28"/>
              </w:rPr>
            </w:pPr>
            <w:hyperlink r:id="rId42">
              <w:r>
                <w:rPr>
                  <w:sz w:val="28"/>
                  <w:szCs w:val="28"/>
                </w:rPr>
                <w:t>- GV</w:t>
              </w:r>
            </w:hyperlink>
            <w:r>
              <w:rPr>
                <w:sz w:val="28"/>
                <w:szCs w:val="28"/>
              </w:rPr>
              <w:t xml:space="preserve"> cho HS xem video 8 phút toàn cảnh</w:t>
            </w:r>
            <w:r>
              <w:rPr>
                <w:sz w:val="28"/>
                <w:szCs w:val="28"/>
                <w:highlight w:val="white"/>
              </w:rPr>
              <w:t xml:space="preserve"> thành phố Hồ Chí Minh</w:t>
            </w:r>
            <w:r>
              <w:rPr>
                <w:sz w:val="28"/>
                <w:szCs w:val="28"/>
              </w:rPr>
              <w:t xml:space="preserve"> và dẫn dắt HS vào bài học: : </w:t>
            </w:r>
            <w:hyperlink r:id="rId43">
              <w:r>
                <w:rPr>
                  <w:color w:val="0563C1"/>
                  <w:sz w:val="28"/>
                  <w:szCs w:val="28"/>
                  <w:u w:val="single"/>
                </w:rPr>
                <w:t>https://www.youtube.com/watch?v=3KDtWI2-cwY</w:t>
              </w:r>
            </w:hyperlink>
            <w:r>
              <w:rPr>
                <w:sz w:val="28"/>
                <w:szCs w:val="28"/>
              </w:rPr>
              <w:t>)</w:t>
            </w:r>
          </w:p>
          <w:p w14:paraId="38909691" w14:textId="77777777" w:rsidR="00A923F8" w:rsidRDefault="00000000">
            <w:pPr>
              <w:spacing w:after="0" w:line="360" w:lineRule="auto"/>
              <w:rPr>
                <w:sz w:val="28"/>
                <w:szCs w:val="28"/>
              </w:rPr>
            </w:pPr>
            <w:r>
              <w:rPr>
                <w:sz w:val="28"/>
                <w:szCs w:val="28"/>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Pr>
                <w:b/>
                <w:i/>
                <w:sz w:val="28"/>
                <w:szCs w:val="28"/>
              </w:rPr>
              <w:t>Bài 20  Thành phố Hồ Chí Minh.</w:t>
            </w:r>
          </w:p>
        </w:tc>
        <w:tc>
          <w:tcPr>
            <w:tcW w:w="2834" w:type="dxa"/>
          </w:tcPr>
          <w:p w14:paraId="1DECFB24" w14:textId="77777777" w:rsidR="00A923F8" w:rsidRDefault="00A923F8">
            <w:pPr>
              <w:spacing w:after="0" w:line="360" w:lineRule="auto"/>
              <w:rPr>
                <w:sz w:val="28"/>
                <w:szCs w:val="28"/>
              </w:rPr>
            </w:pPr>
          </w:p>
          <w:p w14:paraId="276B4BFA" w14:textId="77777777" w:rsidR="00A923F8" w:rsidRDefault="00A923F8">
            <w:pPr>
              <w:spacing w:after="0" w:line="360" w:lineRule="auto"/>
              <w:rPr>
                <w:sz w:val="28"/>
                <w:szCs w:val="28"/>
              </w:rPr>
            </w:pPr>
          </w:p>
          <w:p w14:paraId="5A4E7CA0" w14:textId="77777777" w:rsidR="00A923F8" w:rsidRDefault="00000000">
            <w:pPr>
              <w:numPr>
                <w:ilvl w:val="0"/>
                <w:numId w:val="10"/>
              </w:numPr>
              <w:spacing w:before="80" w:after="0" w:line="360" w:lineRule="auto"/>
              <w:rPr>
                <w:sz w:val="28"/>
                <w:szCs w:val="28"/>
              </w:rPr>
            </w:pPr>
            <w:r>
              <w:rPr>
                <w:sz w:val="28"/>
                <w:szCs w:val="28"/>
              </w:rPr>
              <w:t>HS lắng nghe</w:t>
            </w:r>
          </w:p>
          <w:p w14:paraId="100FF8EB" w14:textId="77777777" w:rsidR="00A923F8" w:rsidRDefault="00A923F8">
            <w:pPr>
              <w:spacing w:after="0" w:line="360" w:lineRule="auto"/>
              <w:rPr>
                <w:sz w:val="28"/>
                <w:szCs w:val="28"/>
              </w:rPr>
            </w:pPr>
          </w:p>
          <w:p w14:paraId="4FCD0D56" w14:textId="77777777" w:rsidR="00A923F8" w:rsidRDefault="00A923F8">
            <w:pPr>
              <w:spacing w:after="0" w:line="360" w:lineRule="auto"/>
              <w:rPr>
                <w:sz w:val="28"/>
                <w:szCs w:val="28"/>
              </w:rPr>
            </w:pPr>
          </w:p>
          <w:p w14:paraId="08857E67" w14:textId="77777777" w:rsidR="00A923F8" w:rsidRDefault="00000000">
            <w:pPr>
              <w:spacing w:after="0" w:line="360" w:lineRule="auto"/>
              <w:rPr>
                <w:sz w:val="28"/>
                <w:szCs w:val="28"/>
              </w:rPr>
            </w:pPr>
            <w:r>
              <w:rPr>
                <w:sz w:val="28"/>
                <w:szCs w:val="28"/>
              </w:rPr>
              <w:t>- HS suy nghĩ, tiếp nối nhau trả lời về thành phố Hồ Chí Minh.</w:t>
            </w:r>
          </w:p>
          <w:p w14:paraId="044EE6F3" w14:textId="77777777" w:rsidR="00A923F8" w:rsidRDefault="00A923F8">
            <w:pPr>
              <w:spacing w:after="0" w:line="360" w:lineRule="auto"/>
              <w:rPr>
                <w:sz w:val="28"/>
                <w:szCs w:val="28"/>
              </w:rPr>
            </w:pPr>
          </w:p>
          <w:p w14:paraId="61FEAE39" w14:textId="77777777" w:rsidR="00A923F8" w:rsidRDefault="00000000">
            <w:pPr>
              <w:spacing w:after="0" w:line="360" w:lineRule="auto"/>
              <w:rPr>
                <w:sz w:val="28"/>
                <w:szCs w:val="28"/>
              </w:rPr>
            </w:pPr>
            <w:r>
              <w:rPr>
                <w:sz w:val="28"/>
                <w:szCs w:val="28"/>
              </w:rPr>
              <w:t>- HS xem video.</w:t>
            </w:r>
          </w:p>
          <w:p w14:paraId="026EB885" w14:textId="77777777" w:rsidR="00A923F8" w:rsidRDefault="00000000">
            <w:pPr>
              <w:spacing w:after="0" w:line="360" w:lineRule="auto"/>
              <w:rPr>
                <w:sz w:val="28"/>
                <w:szCs w:val="28"/>
              </w:rPr>
            </w:pPr>
            <w:r>
              <w:rPr>
                <w:sz w:val="28"/>
                <w:szCs w:val="28"/>
              </w:rPr>
              <w:t>- HS nghe, quan sát.</w:t>
            </w:r>
          </w:p>
        </w:tc>
      </w:tr>
      <w:tr w:rsidR="00A923F8" w14:paraId="1C14866A" w14:textId="77777777">
        <w:tc>
          <w:tcPr>
            <w:tcW w:w="9350" w:type="dxa"/>
            <w:gridSpan w:val="2"/>
          </w:tcPr>
          <w:p w14:paraId="3F3EB510" w14:textId="77777777" w:rsidR="00A923F8" w:rsidRDefault="00000000">
            <w:pPr>
              <w:spacing w:after="0" w:line="360" w:lineRule="auto"/>
              <w:jc w:val="center"/>
              <w:rPr>
                <w:b/>
                <w:sz w:val="28"/>
                <w:szCs w:val="28"/>
              </w:rPr>
            </w:pPr>
            <w:r>
              <w:rPr>
                <w:b/>
                <w:sz w:val="28"/>
                <w:szCs w:val="28"/>
              </w:rPr>
              <w:t xml:space="preserve">2. Khám phá </w:t>
            </w:r>
          </w:p>
          <w:p w14:paraId="63B50871" w14:textId="77777777" w:rsidR="00A923F8" w:rsidRDefault="00000000">
            <w:pPr>
              <w:spacing w:after="0" w:line="360" w:lineRule="auto"/>
              <w:rPr>
                <w:sz w:val="28"/>
                <w:szCs w:val="28"/>
              </w:rPr>
            </w:pPr>
            <w:r>
              <w:rPr>
                <w:b/>
                <w:sz w:val="28"/>
                <w:szCs w:val="28"/>
              </w:rPr>
              <w:lastRenderedPageBreak/>
              <w:t>Hoạt động 1: Vị trí địa lí và tên gọi khác của thành phố Hồ Chí Minh</w:t>
            </w:r>
          </w:p>
          <w:p w14:paraId="3311CAE4" w14:textId="77777777" w:rsidR="00A923F8" w:rsidRDefault="00000000">
            <w:pPr>
              <w:spacing w:after="0" w:line="360" w:lineRule="auto"/>
              <w:rPr>
                <w:sz w:val="28"/>
                <w:szCs w:val="28"/>
              </w:rPr>
            </w:pPr>
            <w:r>
              <w:rPr>
                <w:b/>
                <w:sz w:val="28"/>
                <w:szCs w:val="28"/>
              </w:rPr>
              <w:t>a. Mục tiêu: </w:t>
            </w:r>
            <w:r>
              <w:rPr>
                <w:sz w:val="28"/>
                <w:szCs w:val="28"/>
              </w:rPr>
              <w:t>Thông qua hoạt động, HS:</w:t>
            </w:r>
          </w:p>
          <w:p w14:paraId="4CA15FA0" w14:textId="77777777" w:rsidR="00A923F8" w:rsidRDefault="00000000">
            <w:pPr>
              <w:spacing w:after="0" w:line="360" w:lineRule="auto"/>
              <w:rPr>
                <w:sz w:val="28"/>
                <w:szCs w:val="28"/>
              </w:rPr>
            </w:pPr>
            <w:r>
              <w:rPr>
                <w:sz w:val="28"/>
                <w:szCs w:val="28"/>
              </w:rPr>
              <w:t xml:space="preserve">- Xác định được vị trí địa lí và tên gọi khác của </w:t>
            </w:r>
            <w:r>
              <w:rPr>
                <w:sz w:val="28"/>
                <w:szCs w:val="28"/>
                <w:highlight w:val="white"/>
              </w:rPr>
              <w:t>thành phố Hồ Chí Minh (tp HCM) trên lược đồ</w:t>
            </w:r>
            <w:r>
              <w:rPr>
                <w:sz w:val="28"/>
                <w:szCs w:val="28"/>
              </w:rPr>
              <w:t>.</w:t>
            </w:r>
          </w:p>
          <w:p w14:paraId="65DE4BF3" w14:textId="77777777" w:rsidR="00A923F8" w:rsidRDefault="00000000">
            <w:pPr>
              <w:spacing w:after="0" w:line="360" w:lineRule="auto"/>
              <w:rPr>
                <w:sz w:val="28"/>
                <w:szCs w:val="28"/>
              </w:rPr>
            </w:pPr>
            <w:r>
              <w:rPr>
                <w:sz w:val="28"/>
                <w:szCs w:val="28"/>
              </w:rPr>
              <w:t xml:space="preserve">- Kể được một số tên gọi khác của </w:t>
            </w:r>
            <w:r>
              <w:rPr>
                <w:sz w:val="28"/>
                <w:szCs w:val="28"/>
                <w:highlight w:val="white"/>
              </w:rPr>
              <w:t>thành phố Hồ Chí Minh</w:t>
            </w:r>
            <w:r>
              <w:rPr>
                <w:sz w:val="28"/>
                <w:szCs w:val="28"/>
              </w:rPr>
              <w:t>.</w:t>
            </w:r>
          </w:p>
        </w:tc>
      </w:tr>
      <w:tr w:rsidR="00A923F8" w14:paraId="6F13EBEB" w14:textId="77777777">
        <w:tc>
          <w:tcPr>
            <w:tcW w:w="6516" w:type="dxa"/>
          </w:tcPr>
          <w:p w14:paraId="5A7561E1" w14:textId="77777777" w:rsidR="00A923F8" w:rsidRDefault="00000000">
            <w:pPr>
              <w:spacing w:after="0" w:line="360" w:lineRule="auto"/>
              <w:rPr>
                <w:sz w:val="28"/>
                <w:szCs w:val="28"/>
              </w:rPr>
            </w:pPr>
            <w:r>
              <w:rPr>
                <w:sz w:val="28"/>
                <w:szCs w:val="28"/>
              </w:rPr>
              <w:lastRenderedPageBreak/>
              <w:t>- GV tổ chức cho HS cả lớp thảo luận nhóm (4HS/nhóm).</w:t>
            </w:r>
          </w:p>
          <w:p w14:paraId="6438D89E" w14:textId="77777777" w:rsidR="00A923F8" w:rsidRDefault="00000000">
            <w:pPr>
              <w:spacing w:after="0" w:line="360" w:lineRule="auto"/>
              <w:rPr>
                <w:sz w:val="28"/>
                <w:szCs w:val="28"/>
              </w:rPr>
            </w:pPr>
            <w:r>
              <w:rPr>
                <w:sz w:val="28"/>
                <w:szCs w:val="28"/>
              </w:rPr>
              <w:t>- GV giao nhiệm vụ cho các nhóm: </w:t>
            </w:r>
            <w:r>
              <w:rPr>
                <w:i/>
                <w:sz w:val="28"/>
                <w:szCs w:val="28"/>
              </w:rPr>
              <w:t>Đọc thông tin, quan sát hình 1 và thực hiện yêu cầu:</w:t>
            </w:r>
          </w:p>
          <w:p w14:paraId="73DB041B" w14:textId="77777777" w:rsidR="00A923F8" w:rsidRDefault="00000000">
            <w:pPr>
              <w:spacing w:after="0" w:line="360" w:lineRule="auto"/>
              <w:rPr>
                <w:i/>
                <w:sz w:val="28"/>
                <w:szCs w:val="28"/>
              </w:rPr>
            </w:pPr>
            <w:r>
              <w:rPr>
                <w:i/>
                <w:sz w:val="28"/>
                <w:szCs w:val="28"/>
              </w:rPr>
              <w:t xml:space="preserve">+ </w:t>
            </w:r>
            <w:r>
              <w:rPr>
                <w:sz w:val="28"/>
                <w:szCs w:val="28"/>
                <w:highlight w:val="white"/>
              </w:rPr>
              <w:t>Tp HCM</w:t>
            </w:r>
            <w:r>
              <w:rPr>
                <w:i/>
                <w:sz w:val="28"/>
                <w:szCs w:val="28"/>
                <w:highlight w:val="white"/>
              </w:rPr>
              <w:t xml:space="preserve"> nằm ở vùng nào? Tiếp giáp với các tỉnh và biển nào?</w:t>
            </w:r>
          </w:p>
          <w:p w14:paraId="3439706D" w14:textId="77777777" w:rsidR="00A923F8" w:rsidRDefault="00000000">
            <w:pPr>
              <w:spacing w:after="0" w:line="360" w:lineRule="auto"/>
              <w:rPr>
                <w:i/>
                <w:sz w:val="28"/>
                <w:szCs w:val="28"/>
                <w:highlight w:val="white"/>
              </w:rPr>
            </w:pPr>
            <w:r>
              <w:rPr>
                <w:i/>
                <w:sz w:val="28"/>
                <w:szCs w:val="28"/>
              </w:rPr>
              <w:t xml:space="preserve">+ </w:t>
            </w:r>
            <w:r>
              <w:rPr>
                <w:sz w:val="28"/>
                <w:szCs w:val="28"/>
                <w:highlight w:val="white"/>
              </w:rPr>
              <w:t>Tp HCM</w:t>
            </w:r>
            <w:r>
              <w:rPr>
                <w:i/>
                <w:sz w:val="28"/>
                <w:szCs w:val="28"/>
                <w:highlight w:val="white"/>
              </w:rPr>
              <w:t xml:space="preserve"> còn có tên gọi nào khác?</w:t>
            </w:r>
          </w:p>
          <w:p w14:paraId="1A9ADFBD" w14:textId="77777777" w:rsidR="00A923F8" w:rsidRDefault="00000000">
            <w:pPr>
              <w:spacing w:after="0" w:line="360" w:lineRule="auto"/>
              <w:rPr>
                <w:sz w:val="28"/>
                <w:szCs w:val="28"/>
              </w:rPr>
            </w:pPr>
            <w:r>
              <w:rPr>
                <w:sz w:val="28"/>
                <w:szCs w:val="28"/>
              </w:rPr>
              <w:t>- GV hướng dẫn (nếu HS trong nhóm lúng túng)</w:t>
            </w:r>
          </w:p>
          <w:p w14:paraId="42861CD8" w14:textId="77777777" w:rsidR="00A923F8" w:rsidRDefault="00000000">
            <w:pPr>
              <w:spacing w:after="0" w:line="360" w:lineRule="auto"/>
              <w:rPr>
                <w:sz w:val="28"/>
                <w:szCs w:val="28"/>
              </w:rPr>
            </w:pPr>
            <w:r>
              <w:rPr>
                <w:sz w:val="28"/>
                <w:szCs w:val="28"/>
              </w:rPr>
              <w:t xml:space="preserve">- GV yêu cầu HS thực hành chỉ và giới thiệu về </w:t>
            </w:r>
            <w:r>
              <w:rPr>
                <w:sz w:val="28"/>
                <w:szCs w:val="28"/>
                <w:highlight w:val="white"/>
              </w:rPr>
              <w:t>Tp HCM</w:t>
            </w:r>
            <w:r>
              <w:rPr>
                <w:i/>
                <w:sz w:val="28"/>
                <w:szCs w:val="28"/>
                <w:highlight w:val="white"/>
              </w:rPr>
              <w:t xml:space="preserve"> trên lược</w:t>
            </w:r>
            <w:r>
              <w:rPr>
                <w:sz w:val="28"/>
                <w:szCs w:val="28"/>
              </w:rPr>
              <w:t xml:space="preserve"> đồ</w:t>
            </w:r>
          </w:p>
          <w:p w14:paraId="2E0D5360" w14:textId="77777777" w:rsidR="00A923F8" w:rsidRDefault="00A923F8">
            <w:pPr>
              <w:spacing w:after="0" w:line="360" w:lineRule="auto"/>
              <w:rPr>
                <w:sz w:val="28"/>
                <w:szCs w:val="28"/>
              </w:rPr>
            </w:pPr>
          </w:p>
          <w:p w14:paraId="50445999" w14:textId="77777777" w:rsidR="00A923F8" w:rsidRDefault="00000000">
            <w:pPr>
              <w:spacing w:after="0" w:line="360" w:lineRule="auto"/>
              <w:rPr>
                <w:sz w:val="28"/>
                <w:szCs w:val="28"/>
              </w:rPr>
            </w:pPr>
            <w:r>
              <w:rPr>
                <w:sz w:val="28"/>
                <w:szCs w:val="28"/>
              </w:rPr>
              <w:t>- GV nhận xét, đánh giá và kết luận:</w:t>
            </w:r>
          </w:p>
          <w:p w14:paraId="692E269C" w14:textId="77777777" w:rsidR="00A923F8" w:rsidRDefault="00000000">
            <w:pPr>
              <w:spacing w:after="0" w:line="360" w:lineRule="auto"/>
              <w:rPr>
                <w:i/>
                <w:sz w:val="28"/>
                <w:szCs w:val="28"/>
                <w:highlight w:val="white"/>
              </w:rPr>
            </w:pPr>
            <w:r>
              <w:rPr>
                <w:i/>
                <w:sz w:val="28"/>
                <w:szCs w:val="28"/>
              </w:rPr>
              <w:t xml:space="preserve">+ </w:t>
            </w:r>
            <w:r>
              <w:rPr>
                <w:i/>
                <w:sz w:val="28"/>
                <w:szCs w:val="28"/>
                <w:highlight w:val="white"/>
              </w:rPr>
              <w:t>Tp HCM là thành phố trực thuộc trung ương, nằm  ở vùng Nam Bộ, tiếp giáp với 6 tỉnh: Bình Dương, Tây Ninh, Đồng Nai, Long An, Tiền Giang, Bà Rịa – Vũng Tàu. Phía đông tiếp giáp với một phần của biển Đông.</w:t>
            </w:r>
          </w:p>
          <w:p w14:paraId="2A8C1B52" w14:textId="77777777" w:rsidR="00A923F8" w:rsidRDefault="00000000">
            <w:pPr>
              <w:spacing w:after="0" w:line="360" w:lineRule="auto"/>
              <w:rPr>
                <w:sz w:val="28"/>
                <w:szCs w:val="28"/>
              </w:rPr>
            </w:pPr>
            <w:r>
              <w:rPr>
                <w:i/>
                <w:sz w:val="28"/>
                <w:szCs w:val="28"/>
              </w:rPr>
              <w:t xml:space="preserve">+ </w:t>
            </w:r>
            <w:r>
              <w:rPr>
                <w:i/>
                <w:sz w:val="28"/>
                <w:szCs w:val="28"/>
                <w:highlight w:val="white"/>
              </w:rPr>
              <w:t>Tp HCM còn có các tên gọi khác là Gia Định, Sài Gòn – Gia Định, Sài Gòn – Chợ Lớn</w:t>
            </w:r>
          </w:p>
        </w:tc>
        <w:tc>
          <w:tcPr>
            <w:tcW w:w="2834" w:type="dxa"/>
          </w:tcPr>
          <w:p w14:paraId="5C00DACD" w14:textId="77777777" w:rsidR="00A923F8" w:rsidRDefault="00A923F8">
            <w:pPr>
              <w:spacing w:after="0" w:line="360" w:lineRule="auto"/>
              <w:rPr>
                <w:sz w:val="28"/>
                <w:szCs w:val="28"/>
              </w:rPr>
            </w:pPr>
          </w:p>
          <w:p w14:paraId="27D6C54A" w14:textId="77777777" w:rsidR="00A923F8" w:rsidRDefault="00000000">
            <w:pPr>
              <w:spacing w:after="0" w:line="360" w:lineRule="auto"/>
              <w:rPr>
                <w:sz w:val="28"/>
                <w:szCs w:val="28"/>
              </w:rPr>
            </w:pPr>
            <w:r>
              <w:rPr>
                <w:sz w:val="28"/>
                <w:szCs w:val="28"/>
              </w:rPr>
              <w:t>HS thực hành thảo luận nhớm (3 phút)</w:t>
            </w:r>
          </w:p>
          <w:p w14:paraId="755B610D" w14:textId="77777777" w:rsidR="00A923F8" w:rsidRDefault="00A923F8">
            <w:pPr>
              <w:spacing w:after="0" w:line="360" w:lineRule="auto"/>
              <w:jc w:val="center"/>
              <w:rPr>
                <w:sz w:val="28"/>
                <w:szCs w:val="28"/>
              </w:rPr>
            </w:pPr>
          </w:p>
          <w:p w14:paraId="4DA72044" w14:textId="77777777" w:rsidR="00A923F8" w:rsidRDefault="00A923F8">
            <w:pPr>
              <w:spacing w:after="0" w:line="360" w:lineRule="auto"/>
              <w:jc w:val="center"/>
              <w:rPr>
                <w:sz w:val="28"/>
                <w:szCs w:val="28"/>
              </w:rPr>
            </w:pPr>
          </w:p>
          <w:p w14:paraId="1F8DA3F3" w14:textId="77777777" w:rsidR="00A923F8" w:rsidRDefault="00A923F8">
            <w:pPr>
              <w:spacing w:after="0" w:line="360" w:lineRule="auto"/>
              <w:rPr>
                <w:sz w:val="28"/>
                <w:szCs w:val="28"/>
              </w:rPr>
            </w:pPr>
          </w:p>
          <w:p w14:paraId="17D7738D" w14:textId="77777777" w:rsidR="00A923F8" w:rsidRDefault="00000000">
            <w:pPr>
              <w:spacing w:after="0" w:line="360" w:lineRule="auto"/>
              <w:rPr>
                <w:sz w:val="28"/>
                <w:szCs w:val="28"/>
              </w:rPr>
            </w:pPr>
            <w:r>
              <w:rPr>
                <w:sz w:val="28"/>
                <w:szCs w:val="28"/>
              </w:rPr>
              <w:t>- Đại diện nhóm báo cáo kết quả</w:t>
            </w:r>
          </w:p>
          <w:p w14:paraId="3F78ACA2" w14:textId="77777777" w:rsidR="00A923F8" w:rsidRDefault="00000000">
            <w:pPr>
              <w:spacing w:after="0" w:line="360" w:lineRule="auto"/>
              <w:rPr>
                <w:sz w:val="28"/>
                <w:szCs w:val="28"/>
              </w:rPr>
            </w:pPr>
            <w:r>
              <w:rPr>
                <w:sz w:val="28"/>
                <w:szCs w:val="28"/>
              </w:rPr>
              <w:t>- Nhóm khác nhận xét, bổ sung (nếu có)</w:t>
            </w:r>
          </w:p>
          <w:p w14:paraId="13839679" w14:textId="77777777" w:rsidR="00A923F8" w:rsidRDefault="00A923F8">
            <w:pPr>
              <w:spacing w:after="0" w:line="360" w:lineRule="auto"/>
              <w:rPr>
                <w:sz w:val="28"/>
                <w:szCs w:val="28"/>
              </w:rPr>
            </w:pPr>
          </w:p>
          <w:p w14:paraId="3A306EB5" w14:textId="77777777" w:rsidR="00A923F8" w:rsidRDefault="00A923F8">
            <w:pPr>
              <w:spacing w:after="0" w:line="360" w:lineRule="auto"/>
              <w:rPr>
                <w:sz w:val="28"/>
                <w:szCs w:val="28"/>
              </w:rPr>
            </w:pPr>
          </w:p>
        </w:tc>
      </w:tr>
      <w:tr w:rsidR="00A923F8" w14:paraId="7D7E4299" w14:textId="77777777">
        <w:tc>
          <w:tcPr>
            <w:tcW w:w="9350" w:type="dxa"/>
            <w:gridSpan w:val="2"/>
          </w:tcPr>
          <w:p w14:paraId="6A4E923A" w14:textId="77777777" w:rsidR="00A923F8" w:rsidRDefault="00000000">
            <w:pPr>
              <w:spacing w:after="0" w:line="360" w:lineRule="auto"/>
              <w:rPr>
                <w:sz w:val="28"/>
                <w:szCs w:val="28"/>
              </w:rPr>
            </w:pPr>
            <w:r>
              <w:rPr>
                <w:b/>
                <w:sz w:val="28"/>
                <w:szCs w:val="28"/>
              </w:rPr>
              <w:t xml:space="preserve">Hoạt động 2: Một số sự kiện gắn với </w:t>
            </w:r>
            <w:r>
              <w:rPr>
                <w:b/>
                <w:sz w:val="28"/>
                <w:szCs w:val="28"/>
                <w:highlight w:val="white"/>
              </w:rPr>
              <w:t>Tp HCM.</w:t>
            </w:r>
          </w:p>
          <w:p w14:paraId="634C9EA6" w14:textId="77777777" w:rsidR="00A923F8" w:rsidRDefault="00000000">
            <w:pPr>
              <w:spacing w:after="0" w:line="360" w:lineRule="auto"/>
              <w:rPr>
                <w:sz w:val="28"/>
                <w:szCs w:val="28"/>
              </w:rPr>
            </w:pPr>
            <w:r>
              <w:rPr>
                <w:b/>
                <w:sz w:val="28"/>
                <w:szCs w:val="28"/>
              </w:rPr>
              <w:t>a. Mục tiêu: </w:t>
            </w:r>
            <w:r>
              <w:rPr>
                <w:sz w:val="28"/>
                <w:szCs w:val="28"/>
              </w:rPr>
              <w:t>Thông qua hoạt động, HS:</w:t>
            </w:r>
          </w:p>
          <w:p w14:paraId="0D6F2F82" w14:textId="77777777" w:rsidR="00A923F8" w:rsidRDefault="00000000">
            <w:pPr>
              <w:spacing w:after="0" w:line="360" w:lineRule="auto"/>
              <w:rPr>
                <w:sz w:val="28"/>
                <w:szCs w:val="28"/>
              </w:rPr>
            </w:pPr>
            <w:r>
              <w:rPr>
                <w:sz w:val="28"/>
                <w:szCs w:val="28"/>
              </w:rPr>
              <w:lastRenderedPageBreak/>
              <w:t xml:space="preserve">- Trình bày được một số sự kiện lịch sử có liên quan đến </w:t>
            </w:r>
            <w:r>
              <w:rPr>
                <w:sz w:val="28"/>
                <w:szCs w:val="28"/>
                <w:highlight w:val="white"/>
              </w:rPr>
              <w:t>Tp HCM, có sử dụng một số tư liệu tranh ảnh, câu chuyện lịch sử, như: câu chuyện bến cảng Nhà Rồng, Nguyễn Tất Thành ra đi tìm đường cứu nước</w:t>
            </w:r>
            <w:r>
              <w:rPr>
                <w:sz w:val="28"/>
                <w:szCs w:val="28"/>
              </w:rPr>
              <w:t>.</w:t>
            </w:r>
          </w:p>
        </w:tc>
      </w:tr>
      <w:tr w:rsidR="00A923F8" w14:paraId="0469D5AB" w14:textId="77777777">
        <w:tc>
          <w:tcPr>
            <w:tcW w:w="6516" w:type="dxa"/>
          </w:tcPr>
          <w:p w14:paraId="6FCDE682" w14:textId="77777777" w:rsidR="00A923F8" w:rsidRDefault="00000000">
            <w:pPr>
              <w:spacing w:after="0" w:line="360" w:lineRule="auto"/>
              <w:rPr>
                <w:sz w:val="28"/>
                <w:szCs w:val="28"/>
              </w:rPr>
            </w:pPr>
            <w:r>
              <w:rPr>
                <w:b/>
                <w:sz w:val="28"/>
                <w:szCs w:val="28"/>
              </w:rPr>
              <w:lastRenderedPageBreak/>
              <w:t>b. Cách tiến hành</w:t>
            </w:r>
          </w:p>
          <w:p w14:paraId="4910FE0A" w14:textId="77777777" w:rsidR="00A923F8" w:rsidRDefault="00000000">
            <w:pPr>
              <w:spacing w:after="0" w:line="360" w:lineRule="auto"/>
              <w:rPr>
                <w:sz w:val="28"/>
                <w:szCs w:val="28"/>
              </w:rPr>
            </w:pPr>
            <w:r>
              <w:rPr>
                <w:sz w:val="28"/>
                <w:szCs w:val="28"/>
              </w:rPr>
              <w:t>- GV chuẩn bị phiếu học tập với 2 sự kiện trong bài (mỗi nhóm bốc thăm thực hiện một sự kiện).</w:t>
            </w:r>
          </w:p>
          <w:p w14:paraId="2BEEA65E" w14:textId="77777777" w:rsidR="00A923F8" w:rsidRDefault="00000000">
            <w:pPr>
              <w:spacing w:after="0" w:line="360" w:lineRule="auto"/>
              <w:rPr>
                <w:i/>
                <w:sz w:val="28"/>
                <w:szCs w:val="28"/>
              </w:rPr>
            </w:pPr>
            <w:r>
              <w:rPr>
                <w:sz w:val="28"/>
                <w:szCs w:val="28"/>
              </w:rPr>
              <w:t xml:space="preserve">- GV cho HS bốc thăm nội dung thảo luận của nhóm mình </w:t>
            </w:r>
            <w:r>
              <w:rPr>
                <w:i/>
                <w:sz w:val="28"/>
                <w:szCs w:val="28"/>
              </w:rPr>
              <w:t>(phiếu học tập cần có: về thời gian, nội dung sự kiện, kết quả sự kiện, điều em ấn tượng về sự kiện, hình ảnh sự kiện). Gv có thể làm nội dung phù hợp theo đối tượng HS của mình.</w:t>
            </w:r>
          </w:p>
          <w:p w14:paraId="7D712ABA" w14:textId="77777777" w:rsidR="00A923F8" w:rsidRDefault="00000000">
            <w:pPr>
              <w:spacing w:after="0" w:line="360" w:lineRule="auto"/>
              <w:rPr>
                <w:i/>
                <w:sz w:val="28"/>
                <w:szCs w:val="28"/>
              </w:rPr>
            </w:pPr>
            <w:r>
              <w:rPr>
                <w:i/>
                <w:sz w:val="28"/>
                <w:szCs w:val="28"/>
              </w:rPr>
              <w:t>+ Sự kiện 1: Phủ Gia định được thành lập như thé nào? (Hoặc Tìm hiểu Nguyễn Hữu Cảnh lập phủ Gia Định năm 1698)</w:t>
            </w:r>
          </w:p>
          <w:p w14:paraId="798125D1" w14:textId="77777777" w:rsidR="00A923F8" w:rsidRDefault="00000000">
            <w:pPr>
              <w:spacing w:after="0" w:line="360" w:lineRule="auto"/>
              <w:rPr>
                <w:i/>
                <w:sz w:val="28"/>
                <w:szCs w:val="28"/>
              </w:rPr>
            </w:pPr>
            <w:r>
              <w:rPr>
                <w:i/>
                <w:sz w:val="28"/>
                <w:szCs w:val="28"/>
              </w:rPr>
              <w:t>+ Sự kiện 2: Nguyễn Tất Thành ra đi tìm đường cứu nước như thế nào?  Từ đâu?năm bao nhiêu ?</w:t>
            </w:r>
          </w:p>
          <w:p w14:paraId="6A94B3B1" w14:textId="77777777" w:rsidR="00A923F8" w:rsidRDefault="00000000">
            <w:pPr>
              <w:spacing w:after="0" w:line="360" w:lineRule="auto"/>
              <w:rPr>
                <w:i/>
                <w:sz w:val="28"/>
                <w:szCs w:val="28"/>
              </w:rPr>
            </w:pPr>
            <w:r>
              <w:rPr>
                <w:i/>
                <w:sz w:val="28"/>
                <w:szCs w:val="28"/>
              </w:rPr>
              <w:t>+ Sự kiện 3: Nêu ý nghĩa sự kiện  Quân giải phóng tiến vào dinh độc lập năm 1975 đối với lịch sử dân tộc?</w:t>
            </w:r>
          </w:p>
          <w:p w14:paraId="65BE7560" w14:textId="77777777" w:rsidR="00A923F8" w:rsidRDefault="00000000">
            <w:pPr>
              <w:spacing w:after="0" w:line="360" w:lineRule="auto"/>
              <w:rPr>
                <w:sz w:val="28"/>
                <w:szCs w:val="28"/>
              </w:rPr>
            </w:pPr>
            <w:r>
              <w:rPr>
                <w:sz w:val="28"/>
                <w:szCs w:val="28"/>
              </w:rPr>
              <w:t>- GV mời đại diện các nhóm trình bày kết quả thảo luận. Các nhóm làm cùng nội dung nhận xét, bổ sung (nếu có).</w:t>
            </w:r>
          </w:p>
          <w:p w14:paraId="56A9C92D" w14:textId="77777777" w:rsidR="00A923F8" w:rsidRDefault="00000000">
            <w:pPr>
              <w:spacing w:after="0" w:line="360" w:lineRule="auto"/>
              <w:rPr>
                <w:sz w:val="28"/>
                <w:szCs w:val="28"/>
              </w:rPr>
            </w:pPr>
            <w:r>
              <w:rPr>
                <w:sz w:val="28"/>
                <w:szCs w:val="28"/>
              </w:rPr>
              <w:t>- GV nhận xét, đánh giá và kết luận:</w:t>
            </w:r>
          </w:p>
          <w:p w14:paraId="4A97B35D" w14:textId="77777777" w:rsidR="00A923F8" w:rsidRDefault="00000000">
            <w:pPr>
              <w:spacing w:after="0" w:line="360" w:lineRule="auto"/>
              <w:rPr>
                <w:sz w:val="28"/>
                <w:szCs w:val="28"/>
              </w:rPr>
            </w:pPr>
            <w:r>
              <w:rPr>
                <w:i/>
                <w:sz w:val="28"/>
                <w:szCs w:val="28"/>
              </w:rPr>
              <w:t xml:space="preserve">Sự kiện 1: Năm 1698 Nguyễn Hữu Cảnh được cử vào cai quản vùng đất phía Nam.Vượt qua nhiều khó khăn ông đã cùng nhân dân khai hoang lập ra phủ Gia Định. Từ đây vùng đất Gia Định phát triển nhanh chóng. </w:t>
            </w:r>
            <w:r>
              <w:rPr>
                <w:i/>
                <w:sz w:val="28"/>
                <w:szCs w:val="28"/>
              </w:rPr>
              <w:lastRenderedPageBreak/>
              <w:t>Em thấy ấn tượng về sự vất vả của ông và nhân dân lúc đó.</w:t>
            </w:r>
          </w:p>
          <w:p w14:paraId="38C8E5D4" w14:textId="77777777" w:rsidR="00A923F8" w:rsidRDefault="00000000">
            <w:pPr>
              <w:spacing w:after="0" w:line="360" w:lineRule="auto"/>
              <w:rPr>
                <w:sz w:val="28"/>
                <w:szCs w:val="28"/>
              </w:rPr>
            </w:pPr>
            <w:r>
              <w:rPr>
                <w:i/>
                <w:sz w:val="28"/>
                <w:szCs w:val="28"/>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14:paraId="0E25D733" w14:textId="77777777" w:rsidR="00A923F8" w:rsidRDefault="00000000">
            <w:pPr>
              <w:spacing w:after="0" w:line="360" w:lineRule="auto"/>
              <w:rPr>
                <w:i/>
                <w:sz w:val="28"/>
                <w:szCs w:val="28"/>
              </w:rPr>
            </w:pPr>
            <w:r>
              <w:rPr>
                <w:i/>
                <w:sz w:val="28"/>
                <w:szCs w:val="28"/>
              </w:rPr>
              <w:t>+ Sự kiện 3: 10h45 ngày 30-4-1975 xe tăng số 390 đã húc đổ cổng Dinh Độc Lập đánh dấu sự kết thúc của chiến dịch Hồ Chí Minh, đất nước thống nhất.</w:t>
            </w:r>
          </w:p>
          <w:p w14:paraId="5CBD898E" w14:textId="77777777" w:rsidR="00A923F8" w:rsidRDefault="00000000">
            <w:pPr>
              <w:spacing w:after="0" w:line="360" w:lineRule="auto"/>
              <w:rPr>
                <w:b/>
                <w:sz w:val="28"/>
                <w:szCs w:val="28"/>
              </w:rPr>
            </w:pPr>
            <w:r>
              <w:rPr>
                <w:i/>
                <w:sz w:val="28"/>
                <w:szCs w:val="28"/>
              </w:rPr>
              <w:t>- GV hỏi</w:t>
            </w:r>
            <w:r>
              <w:rPr>
                <w:b/>
                <w:i/>
                <w:sz w:val="28"/>
                <w:szCs w:val="28"/>
              </w:rPr>
              <w:t>: Ngoài những thông tin các em vừa trải nghiệm thì các em còn có những thông tin nào bổ sung giúp bài học của chúng ta được phong phú hơn không?</w:t>
            </w:r>
          </w:p>
          <w:p w14:paraId="6E52F81B" w14:textId="77777777" w:rsidR="00A923F8" w:rsidRDefault="00000000">
            <w:pPr>
              <w:spacing w:after="0" w:line="360" w:lineRule="auto"/>
              <w:rPr>
                <w:sz w:val="28"/>
                <w:szCs w:val="28"/>
              </w:rPr>
            </w:pPr>
            <w:r>
              <w:rPr>
                <w:sz w:val="28"/>
                <w:szCs w:val="28"/>
              </w:rPr>
              <w:t>- GV nhận xét và kết luận:</w:t>
            </w:r>
          </w:p>
          <w:p w14:paraId="000516C1" w14:textId="77777777" w:rsidR="00A923F8" w:rsidRDefault="00000000">
            <w:pPr>
              <w:spacing w:after="0" w:line="360" w:lineRule="auto"/>
              <w:rPr>
                <w:i/>
                <w:sz w:val="28"/>
                <w:szCs w:val="28"/>
              </w:rPr>
            </w:pPr>
            <w:r>
              <w:rPr>
                <w:i/>
                <w:sz w:val="28"/>
                <w:szCs w:val="28"/>
              </w:rPr>
              <w:t xml:space="preserve">Tp HCM nằm bên sông Sài Gòn, có lịch sử hơn 300 năm, trải qua nhiều tên gọi khác nhau như Gia Định, Sài Gòn - Gia Định, … đến năm 1976 đất nước hoàn toàn thống nhất mới chính thức mang tên </w:t>
            </w:r>
            <w:r>
              <w:rPr>
                <w:sz w:val="28"/>
                <w:szCs w:val="28"/>
                <w:highlight w:val="white"/>
              </w:rPr>
              <w:t>Tp HCM.</w:t>
            </w:r>
          </w:p>
        </w:tc>
        <w:tc>
          <w:tcPr>
            <w:tcW w:w="2834" w:type="dxa"/>
          </w:tcPr>
          <w:p w14:paraId="5E468FCD" w14:textId="77777777" w:rsidR="00A923F8" w:rsidRDefault="00A923F8">
            <w:pPr>
              <w:spacing w:after="0" w:line="360" w:lineRule="auto"/>
              <w:rPr>
                <w:sz w:val="28"/>
                <w:szCs w:val="28"/>
              </w:rPr>
            </w:pPr>
          </w:p>
          <w:p w14:paraId="54079353" w14:textId="77777777" w:rsidR="00A923F8" w:rsidRDefault="00A923F8">
            <w:pPr>
              <w:spacing w:after="0" w:line="360" w:lineRule="auto"/>
              <w:rPr>
                <w:sz w:val="28"/>
                <w:szCs w:val="28"/>
              </w:rPr>
            </w:pPr>
          </w:p>
          <w:p w14:paraId="41ABB56A" w14:textId="77777777" w:rsidR="00A923F8" w:rsidRDefault="00A923F8">
            <w:pPr>
              <w:spacing w:after="0" w:line="360" w:lineRule="auto"/>
              <w:rPr>
                <w:sz w:val="28"/>
                <w:szCs w:val="28"/>
              </w:rPr>
            </w:pPr>
          </w:p>
          <w:p w14:paraId="735B6A50" w14:textId="77777777" w:rsidR="00A923F8" w:rsidRDefault="00000000">
            <w:pPr>
              <w:spacing w:after="0" w:line="360" w:lineRule="auto"/>
              <w:rPr>
                <w:sz w:val="28"/>
                <w:szCs w:val="28"/>
              </w:rPr>
            </w:pPr>
            <w:r>
              <w:rPr>
                <w:sz w:val="28"/>
                <w:szCs w:val="28"/>
              </w:rPr>
              <w:t>- Đại diện nhóm bốc thăm yêu cầu.</w:t>
            </w:r>
          </w:p>
          <w:p w14:paraId="150A71DB" w14:textId="77777777" w:rsidR="00A923F8" w:rsidRDefault="00A923F8">
            <w:pPr>
              <w:spacing w:after="0" w:line="360" w:lineRule="auto"/>
              <w:rPr>
                <w:sz w:val="28"/>
                <w:szCs w:val="28"/>
              </w:rPr>
            </w:pPr>
          </w:p>
          <w:p w14:paraId="4CBE9C86" w14:textId="77777777" w:rsidR="00A923F8" w:rsidRDefault="00A923F8">
            <w:pPr>
              <w:spacing w:after="0" w:line="360" w:lineRule="auto"/>
              <w:jc w:val="center"/>
              <w:rPr>
                <w:sz w:val="28"/>
                <w:szCs w:val="28"/>
              </w:rPr>
            </w:pPr>
          </w:p>
          <w:p w14:paraId="4787A2D6" w14:textId="77777777" w:rsidR="00A923F8" w:rsidRDefault="00000000">
            <w:pPr>
              <w:spacing w:after="0" w:line="360" w:lineRule="auto"/>
              <w:rPr>
                <w:sz w:val="28"/>
                <w:szCs w:val="28"/>
              </w:rPr>
            </w:pPr>
            <w:r>
              <w:rPr>
                <w:sz w:val="28"/>
                <w:szCs w:val="28"/>
              </w:rPr>
              <w:t xml:space="preserve">- HS thảo luận và thực hành phiếu học tập trong nhóm </w:t>
            </w:r>
          </w:p>
          <w:p w14:paraId="397EC3A2" w14:textId="77777777" w:rsidR="00A923F8" w:rsidRDefault="00A923F8">
            <w:pPr>
              <w:spacing w:after="0" w:line="360" w:lineRule="auto"/>
              <w:jc w:val="center"/>
              <w:rPr>
                <w:sz w:val="28"/>
                <w:szCs w:val="28"/>
              </w:rPr>
            </w:pPr>
          </w:p>
          <w:p w14:paraId="4F23FA2A" w14:textId="77777777" w:rsidR="00A923F8" w:rsidRDefault="00A923F8">
            <w:pPr>
              <w:spacing w:after="0" w:line="360" w:lineRule="auto"/>
              <w:jc w:val="center"/>
              <w:rPr>
                <w:sz w:val="28"/>
                <w:szCs w:val="28"/>
              </w:rPr>
            </w:pPr>
          </w:p>
          <w:p w14:paraId="3240EEB5" w14:textId="77777777" w:rsidR="00A923F8" w:rsidRDefault="00A923F8">
            <w:pPr>
              <w:spacing w:after="0" w:line="360" w:lineRule="auto"/>
              <w:jc w:val="center"/>
              <w:rPr>
                <w:sz w:val="28"/>
                <w:szCs w:val="28"/>
              </w:rPr>
            </w:pPr>
          </w:p>
          <w:p w14:paraId="00125A3E" w14:textId="77777777" w:rsidR="00A923F8" w:rsidRDefault="00A923F8">
            <w:pPr>
              <w:spacing w:after="0" w:line="360" w:lineRule="auto"/>
              <w:rPr>
                <w:sz w:val="28"/>
                <w:szCs w:val="28"/>
              </w:rPr>
            </w:pPr>
          </w:p>
          <w:p w14:paraId="5B1CB0BF" w14:textId="77777777" w:rsidR="00A923F8" w:rsidRDefault="00A923F8">
            <w:pPr>
              <w:spacing w:after="0" w:line="360" w:lineRule="auto"/>
              <w:jc w:val="center"/>
              <w:rPr>
                <w:sz w:val="28"/>
                <w:szCs w:val="28"/>
              </w:rPr>
            </w:pPr>
          </w:p>
          <w:p w14:paraId="76B58061" w14:textId="77777777" w:rsidR="00A923F8" w:rsidRDefault="00000000">
            <w:pPr>
              <w:spacing w:after="0" w:line="360" w:lineRule="auto"/>
              <w:rPr>
                <w:sz w:val="28"/>
                <w:szCs w:val="28"/>
              </w:rPr>
            </w:pPr>
            <w:r>
              <w:rPr>
                <w:sz w:val="28"/>
                <w:szCs w:val="28"/>
              </w:rPr>
              <w:t>- Đại diện nhóm báo cáo kết quả hoạt động.</w:t>
            </w:r>
          </w:p>
          <w:p w14:paraId="2C0AED6B" w14:textId="77777777" w:rsidR="00A923F8" w:rsidRDefault="00000000">
            <w:pPr>
              <w:spacing w:after="0" w:line="360" w:lineRule="auto"/>
              <w:rPr>
                <w:sz w:val="28"/>
                <w:szCs w:val="28"/>
              </w:rPr>
            </w:pPr>
            <w:r>
              <w:rPr>
                <w:sz w:val="28"/>
                <w:szCs w:val="28"/>
              </w:rPr>
              <w:t>- Nhóm khác nhận xét, bổ sung</w:t>
            </w:r>
          </w:p>
          <w:p w14:paraId="3A42F62B" w14:textId="77777777" w:rsidR="00A923F8" w:rsidRDefault="00A923F8">
            <w:pPr>
              <w:spacing w:after="0" w:line="360" w:lineRule="auto"/>
              <w:jc w:val="center"/>
              <w:rPr>
                <w:sz w:val="28"/>
                <w:szCs w:val="28"/>
              </w:rPr>
            </w:pPr>
          </w:p>
          <w:p w14:paraId="35EA905C" w14:textId="77777777" w:rsidR="00A923F8" w:rsidRDefault="00A923F8">
            <w:pPr>
              <w:spacing w:after="0" w:line="360" w:lineRule="auto"/>
              <w:jc w:val="center"/>
              <w:rPr>
                <w:sz w:val="28"/>
                <w:szCs w:val="28"/>
              </w:rPr>
            </w:pPr>
          </w:p>
          <w:p w14:paraId="02B0F0DE" w14:textId="77777777" w:rsidR="00A923F8" w:rsidRDefault="00A923F8">
            <w:pPr>
              <w:spacing w:after="0" w:line="360" w:lineRule="auto"/>
              <w:jc w:val="center"/>
              <w:rPr>
                <w:sz w:val="28"/>
                <w:szCs w:val="28"/>
              </w:rPr>
            </w:pPr>
          </w:p>
          <w:p w14:paraId="59152726" w14:textId="77777777" w:rsidR="00A923F8" w:rsidRDefault="00A923F8">
            <w:pPr>
              <w:spacing w:after="0" w:line="360" w:lineRule="auto"/>
              <w:jc w:val="center"/>
              <w:rPr>
                <w:sz w:val="28"/>
                <w:szCs w:val="28"/>
              </w:rPr>
            </w:pPr>
          </w:p>
          <w:p w14:paraId="1B8BC6FC" w14:textId="77777777" w:rsidR="00A923F8" w:rsidRDefault="00A923F8">
            <w:pPr>
              <w:spacing w:after="0" w:line="360" w:lineRule="auto"/>
              <w:jc w:val="center"/>
              <w:rPr>
                <w:sz w:val="28"/>
                <w:szCs w:val="28"/>
              </w:rPr>
            </w:pPr>
          </w:p>
          <w:p w14:paraId="5C5D646C" w14:textId="77777777" w:rsidR="00A923F8" w:rsidRDefault="00A923F8">
            <w:pPr>
              <w:spacing w:after="0" w:line="360" w:lineRule="auto"/>
              <w:jc w:val="center"/>
              <w:rPr>
                <w:sz w:val="28"/>
                <w:szCs w:val="28"/>
              </w:rPr>
            </w:pPr>
          </w:p>
          <w:p w14:paraId="05E269E4" w14:textId="77777777" w:rsidR="00A923F8" w:rsidRDefault="00A923F8">
            <w:pPr>
              <w:spacing w:after="0" w:line="360" w:lineRule="auto"/>
              <w:rPr>
                <w:sz w:val="28"/>
                <w:szCs w:val="28"/>
              </w:rPr>
            </w:pPr>
          </w:p>
          <w:p w14:paraId="5A04FD75" w14:textId="77777777" w:rsidR="00A923F8" w:rsidRDefault="00A923F8">
            <w:pPr>
              <w:spacing w:after="0" w:line="360" w:lineRule="auto"/>
              <w:jc w:val="center"/>
              <w:rPr>
                <w:sz w:val="28"/>
                <w:szCs w:val="28"/>
              </w:rPr>
            </w:pPr>
          </w:p>
          <w:p w14:paraId="0C7C6319" w14:textId="77777777" w:rsidR="00A923F8" w:rsidRDefault="00A923F8">
            <w:pPr>
              <w:spacing w:after="0" w:line="360" w:lineRule="auto"/>
              <w:jc w:val="center"/>
              <w:rPr>
                <w:sz w:val="28"/>
                <w:szCs w:val="28"/>
              </w:rPr>
            </w:pPr>
          </w:p>
          <w:p w14:paraId="1AF277A6" w14:textId="77777777" w:rsidR="00A923F8" w:rsidRDefault="00A923F8">
            <w:pPr>
              <w:spacing w:after="0" w:line="360" w:lineRule="auto"/>
              <w:jc w:val="center"/>
              <w:rPr>
                <w:sz w:val="28"/>
                <w:szCs w:val="28"/>
              </w:rPr>
            </w:pPr>
          </w:p>
          <w:p w14:paraId="62E4CC4E" w14:textId="77777777" w:rsidR="00A923F8" w:rsidRDefault="00A923F8">
            <w:pPr>
              <w:spacing w:after="0" w:line="360" w:lineRule="auto"/>
              <w:jc w:val="center"/>
              <w:rPr>
                <w:sz w:val="28"/>
                <w:szCs w:val="28"/>
              </w:rPr>
            </w:pPr>
          </w:p>
          <w:p w14:paraId="7E7EC498" w14:textId="77777777" w:rsidR="00A923F8" w:rsidRDefault="00A923F8">
            <w:pPr>
              <w:spacing w:after="0" w:line="360" w:lineRule="auto"/>
              <w:jc w:val="center"/>
              <w:rPr>
                <w:sz w:val="28"/>
                <w:szCs w:val="28"/>
              </w:rPr>
            </w:pPr>
          </w:p>
          <w:p w14:paraId="6048E983" w14:textId="77777777" w:rsidR="00A923F8" w:rsidRDefault="00A923F8">
            <w:pPr>
              <w:spacing w:after="0" w:line="360" w:lineRule="auto"/>
              <w:jc w:val="center"/>
              <w:rPr>
                <w:sz w:val="28"/>
                <w:szCs w:val="28"/>
              </w:rPr>
            </w:pPr>
          </w:p>
          <w:p w14:paraId="68332ED0" w14:textId="77777777" w:rsidR="00A923F8" w:rsidRDefault="00A923F8">
            <w:pPr>
              <w:spacing w:after="0" w:line="360" w:lineRule="auto"/>
              <w:jc w:val="center"/>
              <w:rPr>
                <w:sz w:val="28"/>
                <w:szCs w:val="28"/>
              </w:rPr>
            </w:pPr>
          </w:p>
          <w:p w14:paraId="0E97D4CE" w14:textId="77777777" w:rsidR="00A923F8" w:rsidRDefault="00A923F8">
            <w:pPr>
              <w:spacing w:after="0" w:line="360" w:lineRule="auto"/>
              <w:rPr>
                <w:sz w:val="28"/>
                <w:szCs w:val="28"/>
              </w:rPr>
            </w:pPr>
          </w:p>
          <w:p w14:paraId="71CBA43F" w14:textId="77777777" w:rsidR="00A923F8" w:rsidRDefault="00000000">
            <w:pPr>
              <w:spacing w:after="0" w:line="360" w:lineRule="auto"/>
              <w:rPr>
                <w:sz w:val="28"/>
                <w:szCs w:val="28"/>
              </w:rPr>
            </w:pPr>
            <w:r>
              <w:rPr>
                <w:sz w:val="28"/>
                <w:szCs w:val="28"/>
              </w:rPr>
              <w:t>- HS phát biểu</w:t>
            </w:r>
          </w:p>
          <w:p w14:paraId="2C68F4AE" w14:textId="77777777" w:rsidR="00A923F8" w:rsidRDefault="00A923F8">
            <w:pPr>
              <w:spacing w:after="0" w:line="360" w:lineRule="auto"/>
              <w:jc w:val="center"/>
              <w:rPr>
                <w:sz w:val="28"/>
                <w:szCs w:val="28"/>
              </w:rPr>
            </w:pPr>
          </w:p>
          <w:p w14:paraId="517F9159" w14:textId="77777777" w:rsidR="00A923F8" w:rsidRDefault="00A923F8">
            <w:pPr>
              <w:spacing w:after="0" w:line="360" w:lineRule="auto"/>
              <w:jc w:val="center"/>
              <w:rPr>
                <w:sz w:val="28"/>
                <w:szCs w:val="28"/>
              </w:rPr>
            </w:pPr>
          </w:p>
          <w:p w14:paraId="25F7F0E1" w14:textId="77777777" w:rsidR="00A923F8" w:rsidRDefault="00A923F8">
            <w:pPr>
              <w:spacing w:after="0" w:line="360" w:lineRule="auto"/>
              <w:jc w:val="center"/>
              <w:rPr>
                <w:sz w:val="28"/>
                <w:szCs w:val="28"/>
              </w:rPr>
            </w:pPr>
          </w:p>
          <w:p w14:paraId="33E0B0A5" w14:textId="77777777" w:rsidR="00A923F8" w:rsidRDefault="00000000">
            <w:pPr>
              <w:spacing w:after="0" w:line="360" w:lineRule="auto"/>
              <w:rPr>
                <w:sz w:val="28"/>
                <w:szCs w:val="28"/>
              </w:rPr>
            </w:pPr>
            <w:r>
              <w:rPr>
                <w:sz w:val="28"/>
                <w:szCs w:val="28"/>
              </w:rPr>
              <w:t>HS lắng nghe</w:t>
            </w:r>
          </w:p>
          <w:p w14:paraId="4DE579AA" w14:textId="77777777" w:rsidR="00A923F8" w:rsidRDefault="00A923F8">
            <w:pPr>
              <w:spacing w:after="0" w:line="360" w:lineRule="auto"/>
              <w:jc w:val="center"/>
              <w:rPr>
                <w:sz w:val="28"/>
                <w:szCs w:val="28"/>
              </w:rPr>
            </w:pPr>
          </w:p>
          <w:p w14:paraId="777952C9" w14:textId="77777777" w:rsidR="00A923F8" w:rsidRDefault="00A923F8">
            <w:pPr>
              <w:spacing w:after="0" w:line="360" w:lineRule="auto"/>
              <w:rPr>
                <w:sz w:val="28"/>
                <w:szCs w:val="28"/>
              </w:rPr>
            </w:pPr>
          </w:p>
        </w:tc>
      </w:tr>
      <w:tr w:rsidR="00A923F8" w14:paraId="37E47213" w14:textId="77777777">
        <w:tc>
          <w:tcPr>
            <w:tcW w:w="9350" w:type="dxa"/>
            <w:gridSpan w:val="2"/>
          </w:tcPr>
          <w:p w14:paraId="6B36C348" w14:textId="77777777" w:rsidR="00A923F8" w:rsidRDefault="00000000">
            <w:pPr>
              <w:spacing w:after="0" w:line="360" w:lineRule="auto"/>
              <w:rPr>
                <w:sz w:val="28"/>
                <w:szCs w:val="28"/>
              </w:rPr>
            </w:pPr>
            <w:r>
              <w:rPr>
                <w:b/>
                <w:sz w:val="28"/>
                <w:szCs w:val="28"/>
              </w:rPr>
              <w:lastRenderedPageBreak/>
              <w:t xml:space="preserve">Hoạt động 3: Thành phố Hồ Chí Minh trung tâm kinh tế, văn hoá, giáo dục quan trọng của Việt Nam. </w:t>
            </w:r>
          </w:p>
          <w:p w14:paraId="2EEE89E8" w14:textId="77777777" w:rsidR="00A923F8" w:rsidRDefault="00000000">
            <w:pPr>
              <w:spacing w:after="0" w:line="360" w:lineRule="auto"/>
              <w:rPr>
                <w:sz w:val="28"/>
                <w:szCs w:val="28"/>
              </w:rPr>
            </w:pPr>
            <w:r>
              <w:rPr>
                <w:b/>
                <w:sz w:val="28"/>
                <w:szCs w:val="28"/>
              </w:rPr>
              <w:t>a. Mục tiêu:</w:t>
            </w:r>
            <w:r>
              <w:rPr>
                <w:sz w:val="28"/>
                <w:szCs w:val="28"/>
              </w:rPr>
              <w:t> Thông qua hoạt động, HS</w:t>
            </w:r>
          </w:p>
          <w:p w14:paraId="102D60BA" w14:textId="77777777" w:rsidR="00A923F8" w:rsidRDefault="00000000">
            <w:pPr>
              <w:spacing w:after="0" w:line="360" w:lineRule="auto"/>
              <w:rPr>
                <w:sz w:val="28"/>
                <w:szCs w:val="28"/>
              </w:rPr>
            </w:pPr>
            <w:r>
              <w:rPr>
                <w:sz w:val="28"/>
                <w:szCs w:val="28"/>
              </w:rPr>
              <w:t xml:space="preserve">- Sử dụng tư liệu lịch sử và địa lí, nêu được </w:t>
            </w:r>
            <w:r>
              <w:rPr>
                <w:sz w:val="28"/>
                <w:szCs w:val="28"/>
                <w:highlight w:val="white"/>
              </w:rPr>
              <w:t>Tp HCM là trung tâm kinh tế, văn hoá, giáo dục quan trọng của Việt Nam</w:t>
            </w:r>
          </w:p>
        </w:tc>
      </w:tr>
      <w:tr w:rsidR="00A923F8" w14:paraId="0ECD41EB" w14:textId="77777777">
        <w:tc>
          <w:tcPr>
            <w:tcW w:w="6516" w:type="dxa"/>
          </w:tcPr>
          <w:p w14:paraId="51F906B6" w14:textId="77777777" w:rsidR="00A923F8" w:rsidRDefault="00000000">
            <w:pPr>
              <w:spacing w:after="0" w:line="360" w:lineRule="auto"/>
              <w:rPr>
                <w:sz w:val="28"/>
                <w:szCs w:val="28"/>
              </w:rPr>
            </w:pPr>
            <w:r>
              <w:rPr>
                <w:b/>
                <w:sz w:val="28"/>
                <w:szCs w:val="28"/>
              </w:rPr>
              <w:t>b. Cách tiến hành</w:t>
            </w:r>
          </w:p>
          <w:p w14:paraId="59835CB7" w14:textId="77777777" w:rsidR="00A923F8" w:rsidRDefault="00000000">
            <w:pPr>
              <w:spacing w:after="0" w:line="360" w:lineRule="auto"/>
              <w:rPr>
                <w:sz w:val="28"/>
                <w:szCs w:val="28"/>
              </w:rPr>
            </w:pPr>
            <w:r>
              <w:rPr>
                <w:sz w:val="28"/>
                <w:szCs w:val="28"/>
              </w:rPr>
              <w:lastRenderedPageBreak/>
              <w:t>- GV tổ chức cho cả lớp thảo luận nhóm:</w:t>
            </w:r>
          </w:p>
          <w:p w14:paraId="1F88C833" w14:textId="77777777" w:rsidR="00A923F8" w:rsidRDefault="00000000">
            <w:pPr>
              <w:spacing w:after="0" w:line="360" w:lineRule="auto"/>
              <w:rPr>
                <w:sz w:val="28"/>
                <w:szCs w:val="28"/>
              </w:rPr>
            </w:pPr>
            <w:r>
              <w:rPr>
                <w:sz w:val="28"/>
                <w:szCs w:val="28"/>
              </w:rPr>
              <w:t>+ Chia lớp làm 6 nhóm (2 nhóm thực hiện cùng một nội dung)</w:t>
            </w:r>
          </w:p>
          <w:p w14:paraId="5D751FB2" w14:textId="77777777" w:rsidR="00A923F8" w:rsidRDefault="00000000">
            <w:pPr>
              <w:spacing w:after="0" w:line="360" w:lineRule="auto"/>
              <w:rPr>
                <w:sz w:val="28"/>
                <w:szCs w:val="28"/>
              </w:rPr>
            </w:pPr>
            <w:r>
              <w:rPr>
                <w:sz w:val="28"/>
                <w:szCs w:val="28"/>
              </w:rPr>
              <w:t>+ GV phân công nhiệm vụ cho từng nhóm:</w:t>
            </w:r>
          </w:p>
          <w:p w14:paraId="714DE154" w14:textId="77777777" w:rsidR="00A923F8" w:rsidRDefault="00000000">
            <w:pPr>
              <w:spacing w:after="0" w:line="360" w:lineRule="auto"/>
              <w:rPr>
                <w:i/>
                <w:sz w:val="28"/>
                <w:szCs w:val="28"/>
              </w:rPr>
            </w:pPr>
            <w:r>
              <w:rPr>
                <w:sz w:val="28"/>
                <w:szCs w:val="28"/>
              </w:rPr>
              <w:t>· </w:t>
            </w:r>
            <w:r>
              <w:rPr>
                <w:i/>
                <w:sz w:val="28"/>
                <w:szCs w:val="28"/>
              </w:rPr>
              <w:t>Nhóm 1, 3: Tìm hiểu về kinh tế.</w:t>
            </w:r>
          </w:p>
          <w:p w14:paraId="53CA4269" w14:textId="77777777" w:rsidR="00A923F8" w:rsidRDefault="00000000">
            <w:pPr>
              <w:spacing w:after="0" w:line="360" w:lineRule="auto"/>
              <w:rPr>
                <w:sz w:val="28"/>
                <w:szCs w:val="28"/>
              </w:rPr>
            </w:pPr>
            <w:r>
              <w:rPr>
                <w:i/>
                <w:sz w:val="28"/>
                <w:szCs w:val="28"/>
              </w:rPr>
              <w:t>Nêu những dẫn chứng cho thấy tp HCM là trung tâm kinh tế lớn của cả nước</w:t>
            </w:r>
          </w:p>
          <w:p w14:paraId="11628965" w14:textId="77777777" w:rsidR="00A923F8" w:rsidRDefault="00000000">
            <w:pPr>
              <w:spacing w:after="0" w:line="360" w:lineRule="auto"/>
              <w:rPr>
                <w:i/>
                <w:sz w:val="28"/>
                <w:szCs w:val="28"/>
              </w:rPr>
            </w:pPr>
            <w:r>
              <w:rPr>
                <w:sz w:val="28"/>
                <w:szCs w:val="28"/>
              </w:rPr>
              <w:t>· </w:t>
            </w:r>
            <w:r>
              <w:rPr>
                <w:i/>
                <w:sz w:val="28"/>
                <w:szCs w:val="28"/>
              </w:rPr>
              <w:t>Nhóm 2, 4: Tìm hiểu về văn hoá.</w:t>
            </w:r>
          </w:p>
          <w:p w14:paraId="0C3D939A" w14:textId="77777777" w:rsidR="00A923F8" w:rsidRDefault="00000000">
            <w:pPr>
              <w:spacing w:after="0" w:line="360" w:lineRule="auto"/>
              <w:rPr>
                <w:sz w:val="28"/>
                <w:szCs w:val="28"/>
              </w:rPr>
            </w:pPr>
            <w:r>
              <w:rPr>
                <w:i/>
                <w:sz w:val="28"/>
                <w:szCs w:val="28"/>
              </w:rPr>
              <w:t>Nêu những dẫn chứng cho thấy tp HCM là trung tâm văn hoá quan trọng của cả nước.</w:t>
            </w:r>
          </w:p>
          <w:p w14:paraId="31543F5B" w14:textId="77777777" w:rsidR="00A923F8" w:rsidRDefault="00000000">
            <w:pPr>
              <w:spacing w:after="0" w:line="360" w:lineRule="auto"/>
              <w:rPr>
                <w:sz w:val="28"/>
                <w:szCs w:val="28"/>
              </w:rPr>
            </w:pPr>
            <w:r>
              <w:rPr>
                <w:sz w:val="28"/>
                <w:szCs w:val="28"/>
              </w:rPr>
              <w:t>· </w:t>
            </w:r>
            <w:r>
              <w:rPr>
                <w:i/>
                <w:sz w:val="28"/>
                <w:szCs w:val="28"/>
              </w:rPr>
              <w:t>Nhóm 3, 6: Tìm hiểu về giáo dục.</w:t>
            </w:r>
          </w:p>
          <w:p w14:paraId="080F59AF" w14:textId="77777777" w:rsidR="00A923F8" w:rsidRDefault="00000000">
            <w:pPr>
              <w:spacing w:after="0" w:line="360" w:lineRule="auto"/>
              <w:rPr>
                <w:i/>
                <w:sz w:val="28"/>
                <w:szCs w:val="28"/>
              </w:rPr>
            </w:pPr>
            <w:r>
              <w:rPr>
                <w:i/>
                <w:sz w:val="28"/>
                <w:szCs w:val="28"/>
              </w:rPr>
              <w:t>Nêu những dẫn chứng cho thấy tp HCM có nền giáo dục làm nòng cốt cho sự nghiệp phát triển của vùng.</w:t>
            </w:r>
          </w:p>
          <w:p w14:paraId="4FF036F6" w14:textId="77777777" w:rsidR="00A923F8" w:rsidRDefault="00000000">
            <w:pPr>
              <w:spacing w:after="0" w:line="360" w:lineRule="auto"/>
              <w:rPr>
                <w:sz w:val="28"/>
                <w:szCs w:val="28"/>
              </w:rPr>
            </w:pPr>
            <w:r>
              <w:rPr>
                <w:sz w:val="28"/>
                <w:szCs w:val="28"/>
              </w:rPr>
              <w:t>- Gv yêu cầu HS thực hành thảo luận.</w:t>
            </w:r>
          </w:p>
          <w:p w14:paraId="4D795189" w14:textId="77777777" w:rsidR="00A923F8" w:rsidRDefault="00000000">
            <w:pPr>
              <w:spacing w:after="0" w:line="360" w:lineRule="auto"/>
              <w:rPr>
                <w:sz w:val="28"/>
                <w:szCs w:val="28"/>
              </w:rPr>
            </w:pPr>
            <w:r>
              <w:rPr>
                <w:sz w:val="28"/>
                <w:szCs w:val="28"/>
              </w:rPr>
              <w:t>- GV quan sát HS thực hành</w:t>
            </w:r>
          </w:p>
          <w:p w14:paraId="4239CA43" w14:textId="77777777" w:rsidR="00A923F8" w:rsidRDefault="00000000">
            <w:pPr>
              <w:spacing w:after="0" w:line="360" w:lineRule="auto"/>
              <w:rPr>
                <w:sz w:val="28"/>
                <w:szCs w:val="28"/>
              </w:rPr>
            </w:pPr>
            <w:r>
              <w:rPr>
                <w:sz w:val="28"/>
                <w:szCs w:val="28"/>
              </w:rPr>
              <w:t>- GV gọi đại diện các nhóm trình bày kết quả thảo luận của nhóm, các nhóm cùng nội dung lắng nghe, nhận xét, bổ sung (nếu có).</w:t>
            </w:r>
          </w:p>
          <w:p w14:paraId="3E114FD8" w14:textId="77777777" w:rsidR="00A923F8" w:rsidRDefault="00000000">
            <w:pPr>
              <w:spacing w:after="0" w:line="360" w:lineRule="auto"/>
              <w:rPr>
                <w:sz w:val="28"/>
                <w:szCs w:val="28"/>
              </w:rPr>
            </w:pPr>
            <w:r>
              <w:rPr>
                <w:sz w:val="28"/>
                <w:szCs w:val="28"/>
              </w:rPr>
              <w:t>- GV nhận xét, đánh giá và kết luận ở mỗi lĩnh vực GV căn thời gian để có thể cho các em xem video:</w:t>
            </w:r>
          </w:p>
          <w:p w14:paraId="3930F3B3" w14:textId="77777777" w:rsidR="00A923F8" w:rsidRDefault="00000000">
            <w:pPr>
              <w:spacing w:after="0" w:line="360" w:lineRule="auto"/>
              <w:rPr>
                <w:i/>
                <w:sz w:val="28"/>
                <w:szCs w:val="28"/>
              </w:rPr>
            </w:pPr>
            <w:r>
              <w:rPr>
                <w:i/>
                <w:sz w:val="28"/>
                <w:szCs w:val="28"/>
              </w:rPr>
              <w:t>* Về kinh tế của thành phố Hồ Chí Minh:</w:t>
            </w:r>
          </w:p>
          <w:p w14:paraId="2601F8E3" w14:textId="77777777" w:rsidR="00A923F8" w:rsidRDefault="00000000">
            <w:pPr>
              <w:spacing w:after="0" w:line="360" w:lineRule="auto"/>
              <w:rPr>
                <w:sz w:val="28"/>
                <w:szCs w:val="28"/>
              </w:rPr>
            </w:pPr>
            <w:r>
              <w:rPr>
                <w:i/>
                <w:sz w:val="28"/>
                <w:szCs w:val="28"/>
              </w:rPr>
              <w:t>+ Đóng góp nhiều nhất vào tổng thu ngân sách của nhà nước, đứng đầu cả nước về phát triển dịch vụ.</w:t>
            </w:r>
          </w:p>
          <w:p w14:paraId="34B5F4A8" w14:textId="77777777" w:rsidR="00A923F8" w:rsidRDefault="00000000">
            <w:pPr>
              <w:spacing w:after="0" w:line="360" w:lineRule="auto"/>
              <w:rPr>
                <w:sz w:val="28"/>
                <w:szCs w:val="28"/>
              </w:rPr>
            </w:pPr>
            <w:r>
              <w:rPr>
                <w:i/>
                <w:sz w:val="28"/>
                <w:szCs w:val="28"/>
              </w:rPr>
              <w:t>+ Sản xuất công nghiệp đứng đầu cả nước với các ngành chủ yếu như điện tử, tin học, thực phẩm – đồ uống, cơ khí, dệt may, ....</w:t>
            </w:r>
          </w:p>
          <w:p w14:paraId="4377A2DA" w14:textId="77777777" w:rsidR="00A923F8" w:rsidRPr="006756F8" w:rsidRDefault="00000000">
            <w:pPr>
              <w:spacing w:after="0" w:line="360" w:lineRule="auto"/>
              <w:rPr>
                <w:color w:val="003399"/>
                <w:sz w:val="28"/>
                <w:szCs w:val="28"/>
                <w:lang w:val="sv-SE"/>
              </w:rPr>
            </w:pPr>
            <w:r w:rsidRPr="006756F8">
              <w:rPr>
                <w:sz w:val="28"/>
                <w:szCs w:val="28"/>
                <w:lang w:val="sv-SE"/>
              </w:rPr>
              <w:lastRenderedPageBreak/>
              <w:t xml:space="preserve">GV cho HS xem video: </w:t>
            </w:r>
            <w:r w:rsidRPr="006756F8">
              <w:rPr>
                <w:color w:val="003399"/>
                <w:sz w:val="28"/>
                <w:szCs w:val="28"/>
                <w:lang w:val="sv-SE"/>
              </w:rPr>
              <w:t xml:space="preserve">https://vtv.vn/video/kinh-te-tp-ho-chi-minh-tang-truong-tich-cuc-624589.htm </w:t>
            </w:r>
          </w:p>
          <w:p w14:paraId="5FAF6C85" w14:textId="77777777" w:rsidR="00A923F8" w:rsidRPr="006756F8" w:rsidRDefault="00000000">
            <w:pPr>
              <w:spacing w:after="0" w:line="360" w:lineRule="auto"/>
              <w:rPr>
                <w:i/>
                <w:sz w:val="28"/>
                <w:szCs w:val="28"/>
                <w:lang w:val="sv-SE"/>
              </w:rPr>
            </w:pPr>
            <w:r w:rsidRPr="006756F8">
              <w:rPr>
                <w:sz w:val="28"/>
                <w:szCs w:val="28"/>
                <w:lang w:val="sv-SE"/>
              </w:rPr>
              <w:t>*</w:t>
            </w:r>
            <w:r w:rsidRPr="006756F8">
              <w:rPr>
                <w:i/>
                <w:sz w:val="28"/>
                <w:szCs w:val="28"/>
                <w:lang w:val="sv-SE"/>
              </w:rPr>
              <w:t xml:space="preserve"> Về văn hoá:</w:t>
            </w:r>
          </w:p>
          <w:p w14:paraId="67E316A9" w14:textId="77777777" w:rsidR="00A923F8" w:rsidRPr="006756F8" w:rsidRDefault="00000000">
            <w:pPr>
              <w:spacing w:after="0" w:line="360" w:lineRule="auto"/>
              <w:rPr>
                <w:i/>
                <w:sz w:val="28"/>
                <w:szCs w:val="28"/>
                <w:lang w:val="sv-SE"/>
              </w:rPr>
            </w:pPr>
            <w:r w:rsidRPr="006756F8">
              <w:rPr>
                <w:i/>
                <w:sz w:val="28"/>
                <w:szCs w:val="28"/>
                <w:lang w:val="sv-SE"/>
              </w:rPr>
              <w:t>+ Nhiều di tích lịch sử và bảo tàng như bến cảng Nhà Rồng, nhà thờ Đức Bà, chợ Bến Thành, địa đạo Củ Chi, Dinh Độc Lập, ….</w:t>
            </w:r>
          </w:p>
          <w:p w14:paraId="0DE94443" w14:textId="77777777" w:rsidR="00A923F8" w:rsidRPr="006756F8" w:rsidRDefault="00000000">
            <w:pPr>
              <w:spacing w:after="0" w:line="360" w:lineRule="auto"/>
              <w:rPr>
                <w:i/>
                <w:sz w:val="28"/>
                <w:szCs w:val="28"/>
                <w:lang w:val="sv-SE"/>
              </w:rPr>
            </w:pPr>
            <w:r w:rsidRPr="006756F8">
              <w:rPr>
                <w:i/>
                <w:sz w:val="28"/>
                <w:szCs w:val="28"/>
                <w:lang w:val="sv-SE"/>
              </w:rPr>
              <w:t>+ Hội tụ dân cư khắp nơi tạo sự đa dạng văn hoá.</w:t>
            </w:r>
          </w:p>
          <w:p w14:paraId="48EC8346" w14:textId="77777777" w:rsidR="00A923F8" w:rsidRPr="006756F8" w:rsidRDefault="00000000">
            <w:pPr>
              <w:spacing w:after="0" w:line="360" w:lineRule="auto"/>
              <w:rPr>
                <w:sz w:val="28"/>
                <w:szCs w:val="28"/>
                <w:lang w:val="sv-SE"/>
              </w:rPr>
            </w:pPr>
            <w:r w:rsidRPr="006756F8">
              <w:rPr>
                <w:sz w:val="28"/>
                <w:szCs w:val="28"/>
                <w:lang w:val="sv-SE"/>
              </w:rPr>
              <w:t>Gv cho HS quan sát 15 di tích lịch sử của TP HCM</w:t>
            </w:r>
          </w:p>
          <w:p w14:paraId="3474F277" w14:textId="77777777" w:rsidR="00A923F8" w:rsidRPr="006756F8" w:rsidRDefault="00A923F8">
            <w:pPr>
              <w:spacing w:after="0" w:line="360" w:lineRule="auto"/>
              <w:rPr>
                <w:color w:val="003399"/>
                <w:sz w:val="28"/>
                <w:szCs w:val="28"/>
                <w:lang w:val="sv-SE"/>
              </w:rPr>
            </w:pPr>
            <w:hyperlink r:id="rId44">
              <w:r w:rsidRPr="006756F8">
                <w:rPr>
                  <w:color w:val="0563C1"/>
                  <w:sz w:val="28"/>
                  <w:szCs w:val="28"/>
                  <w:u w:val="single"/>
                  <w:lang w:val="sv-SE"/>
                </w:rPr>
                <w:t>https://vuanem.com/blog/di-tich-lich-su-tp-ho-chi-minh.html</w:t>
              </w:r>
            </w:hyperlink>
          </w:p>
          <w:p w14:paraId="05869780" w14:textId="77777777" w:rsidR="00A923F8" w:rsidRPr="006756F8" w:rsidRDefault="00000000">
            <w:pPr>
              <w:spacing w:after="0" w:line="360" w:lineRule="auto"/>
              <w:rPr>
                <w:color w:val="003399"/>
                <w:sz w:val="28"/>
                <w:szCs w:val="28"/>
                <w:lang w:val="sv-SE"/>
              </w:rPr>
            </w:pPr>
            <w:r w:rsidRPr="006756F8">
              <w:rPr>
                <w:sz w:val="28"/>
                <w:szCs w:val="28"/>
                <w:lang w:val="sv-SE"/>
              </w:rPr>
              <w:t xml:space="preserve">Nếu còn thời gian GV cho HS xem video giới thiệu bảo tàng Tp HCM: </w:t>
            </w:r>
            <w:r w:rsidRPr="006756F8">
              <w:rPr>
                <w:color w:val="003399"/>
                <w:sz w:val="28"/>
                <w:szCs w:val="28"/>
                <w:lang w:val="sv-SE"/>
              </w:rPr>
              <w:t xml:space="preserve">https://www.youtube.com/watch?v=bRRiTZabWUA </w:t>
            </w:r>
          </w:p>
          <w:p w14:paraId="176EBBEE" w14:textId="77777777" w:rsidR="00A923F8" w:rsidRPr="006756F8" w:rsidRDefault="00000000">
            <w:pPr>
              <w:spacing w:after="0" w:line="360" w:lineRule="auto"/>
              <w:rPr>
                <w:i/>
                <w:sz w:val="28"/>
                <w:szCs w:val="28"/>
                <w:lang w:val="sv-SE"/>
              </w:rPr>
            </w:pPr>
            <w:r w:rsidRPr="006756F8">
              <w:rPr>
                <w:i/>
                <w:sz w:val="28"/>
                <w:szCs w:val="28"/>
                <w:lang w:val="sv-SE"/>
              </w:rPr>
              <w:t>* Về giáo dục:</w:t>
            </w:r>
          </w:p>
          <w:p w14:paraId="0E2C564E" w14:textId="77777777" w:rsidR="00A923F8" w:rsidRPr="006756F8" w:rsidRDefault="00000000">
            <w:pPr>
              <w:spacing w:after="0" w:line="360" w:lineRule="auto"/>
              <w:rPr>
                <w:i/>
                <w:sz w:val="28"/>
                <w:szCs w:val="28"/>
                <w:lang w:val="sv-SE"/>
              </w:rPr>
            </w:pPr>
            <w:r w:rsidRPr="006756F8">
              <w:rPr>
                <w:i/>
                <w:sz w:val="28"/>
                <w:szCs w:val="28"/>
                <w:lang w:val="sv-SE"/>
              </w:rPr>
              <w:t>+ TP HCM có nhiều viện nghiên cứu, trường đại học, trung tâm khoa học - công nghệ, làm nòng cốt cho sự phát triển giáo dục của vùng, đáp ứng nhu cầu phát triển của xã hội</w:t>
            </w:r>
          </w:p>
          <w:p w14:paraId="55F7B4B1" w14:textId="77777777" w:rsidR="00A923F8" w:rsidRPr="006756F8" w:rsidRDefault="00000000">
            <w:pPr>
              <w:spacing w:after="0" w:line="360" w:lineRule="auto"/>
              <w:rPr>
                <w:sz w:val="28"/>
                <w:szCs w:val="28"/>
                <w:lang w:val="sv-SE"/>
              </w:rPr>
            </w:pPr>
            <w:r w:rsidRPr="006756F8">
              <w:rPr>
                <w:sz w:val="28"/>
                <w:szCs w:val="28"/>
                <w:lang w:val="sv-SE"/>
              </w:rPr>
              <w:t xml:space="preserve">GV cho HS xem thêm video về trường Đại học kinh tế TP HCM là 1 trong 14 trường lớn nhất cả nước. </w:t>
            </w:r>
            <w:r w:rsidRPr="006756F8">
              <w:rPr>
                <w:color w:val="003399"/>
                <w:sz w:val="28"/>
                <w:szCs w:val="28"/>
                <w:lang w:val="sv-SE"/>
              </w:rPr>
              <w:t>https://www.youtube.com/watch?v=zzxRxULDZZk</w:t>
            </w:r>
          </w:p>
          <w:p w14:paraId="1ADBD9A6" w14:textId="77777777" w:rsidR="00A923F8" w:rsidRPr="006756F8" w:rsidRDefault="00A923F8">
            <w:pPr>
              <w:spacing w:after="0" w:line="360" w:lineRule="auto"/>
              <w:rPr>
                <w:sz w:val="28"/>
                <w:szCs w:val="28"/>
                <w:lang w:val="sv-SE"/>
              </w:rPr>
            </w:pPr>
            <w:hyperlink r:id="rId45">
              <w:r w:rsidRPr="006756F8">
                <w:rPr>
                  <w:color w:val="0563C1"/>
                  <w:sz w:val="28"/>
                  <w:szCs w:val="28"/>
                  <w:u w:val="single"/>
                  <w:lang w:val="sv-SE"/>
                </w:rPr>
                <w:t>(GV</w:t>
              </w:r>
            </w:hyperlink>
            <w:r w:rsidRPr="006756F8">
              <w:rPr>
                <w:sz w:val="28"/>
                <w:szCs w:val="28"/>
                <w:lang w:val="sv-SE"/>
              </w:rPr>
              <w:t xml:space="preserve"> sưu tầm video)</w:t>
            </w:r>
          </w:p>
          <w:p w14:paraId="7F3965A1" w14:textId="77777777" w:rsidR="00A923F8" w:rsidRPr="006756F8" w:rsidRDefault="00000000">
            <w:pPr>
              <w:spacing w:after="0" w:line="360" w:lineRule="auto"/>
              <w:rPr>
                <w:sz w:val="28"/>
                <w:szCs w:val="28"/>
                <w:lang w:val="sv-SE"/>
              </w:rPr>
            </w:pPr>
            <w:r w:rsidRPr="006756F8">
              <w:rPr>
                <w:sz w:val="28"/>
                <w:szCs w:val="28"/>
                <w:lang w:val="sv-SE"/>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w:t>
            </w:r>
            <w:r w:rsidRPr="006756F8">
              <w:rPr>
                <w:sz w:val="28"/>
                <w:szCs w:val="28"/>
                <w:lang w:val="sv-SE"/>
              </w:rPr>
              <w:lastRenderedPageBreak/>
              <w:t xml:space="preserve">lịch của TP HCM cũng rất phát triển. </w:t>
            </w:r>
          </w:p>
        </w:tc>
        <w:tc>
          <w:tcPr>
            <w:tcW w:w="2834" w:type="dxa"/>
          </w:tcPr>
          <w:p w14:paraId="57FCD7C2" w14:textId="77777777" w:rsidR="00A923F8" w:rsidRPr="006756F8" w:rsidRDefault="00A923F8">
            <w:pPr>
              <w:spacing w:after="0" w:line="360" w:lineRule="auto"/>
              <w:rPr>
                <w:sz w:val="28"/>
                <w:szCs w:val="28"/>
                <w:lang w:val="sv-SE"/>
              </w:rPr>
            </w:pPr>
          </w:p>
          <w:p w14:paraId="19EE1A80" w14:textId="77777777" w:rsidR="00A923F8" w:rsidRPr="006756F8" w:rsidRDefault="00000000">
            <w:pPr>
              <w:spacing w:after="0" w:line="360" w:lineRule="auto"/>
              <w:rPr>
                <w:sz w:val="28"/>
                <w:szCs w:val="28"/>
                <w:lang w:val="sv-SE"/>
              </w:rPr>
            </w:pPr>
            <w:r w:rsidRPr="006756F8">
              <w:rPr>
                <w:sz w:val="28"/>
                <w:szCs w:val="28"/>
                <w:lang w:val="sv-SE"/>
              </w:rPr>
              <w:lastRenderedPageBreak/>
              <w:t>- HS lắng nghe.</w:t>
            </w:r>
          </w:p>
          <w:p w14:paraId="5E7B5EFD" w14:textId="77777777" w:rsidR="00A923F8" w:rsidRPr="006756F8" w:rsidRDefault="00A923F8">
            <w:pPr>
              <w:spacing w:after="0" w:line="360" w:lineRule="auto"/>
              <w:rPr>
                <w:sz w:val="28"/>
                <w:szCs w:val="28"/>
                <w:lang w:val="sv-SE"/>
              </w:rPr>
            </w:pPr>
          </w:p>
          <w:p w14:paraId="3DF7FC7B" w14:textId="77777777" w:rsidR="00A923F8" w:rsidRPr="006756F8" w:rsidRDefault="00A923F8">
            <w:pPr>
              <w:spacing w:after="0" w:line="360" w:lineRule="auto"/>
              <w:rPr>
                <w:sz w:val="28"/>
                <w:szCs w:val="28"/>
                <w:lang w:val="sv-SE"/>
              </w:rPr>
            </w:pPr>
          </w:p>
          <w:p w14:paraId="6D9DDC17" w14:textId="77777777" w:rsidR="00A923F8" w:rsidRPr="006756F8" w:rsidRDefault="00A923F8">
            <w:pPr>
              <w:spacing w:after="0" w:line="360" w:lineRule="auto"/>
              <w:rPr>
                <w:sz w:val="28"/>
                <w:szCs w:val="28"/>
                <w:lang w:val="sv-SE"/>
              </w:rPr>
            </w:pPr>
          </w:p>
          <w:p w14:paraId="5C113D4A" w14:textId="77777777" w:rsidR="00A923F8" w:rsidRPr="006756F8" w:rsidRDefault="00A923F8">
            <w:pPr>
              <w:spacing w:after="0" w:line="360" w:lineRule="auto"/>
              <w:rPr>
                <w:sz w:val="28"/>
                <w:szCs w:val="28"/>
                <w:lang w:val="sv-SE"/>
              </w:rPr>
            </w:pPr>
          </w:p>
          <w:p w14:paraId="1C691F1F" w14:textId="77777777" w:rsidR="00A923F8" w:rsidRPr="006756F8" w:rsidRDefault="00A923F8">
            <w:pPr>
              <w:spacing w:after="0" w:line="360" w:lineRule="auto"/>
              <w:rPr>
                <w:sz w:val="28"/>
                <w:szCs w:val="28"/>
                <w:lang w:val="sv-SE"/>
              </w:rPr>
            </w:pPr>
          </w:p>
          <w:p w14:paraId="07DB9692" w14:textId="77777777" w:rsidR="00A923F8" w:rsidRPr="006756F8" w:rsidRDefault="00A923F8">
            <w:pPr>
              <w:spacing w:after="0" w:line="360" w:lineRule="auto"/>
              <w:rPr>
                <w:sz w:val="28"/>
                <w:szCs w:val="28"/>
                <w:lang w:val="sv-SE"/>
              </w:rPr>
            </w:pPr>
          </w:p>
          <w:p w14:paraId="0E2C1C42" w14:textId="77777777" w:rsidR="00A923F8" w:rsidRPr="006756F8" w:rsidRDefault="00A923F8">
            <w:pPr>
              <w:spacing w:after="0" w:line="360" w:lineRule="auto"/>
              <w:rPr>
                <w:sz w:val="28"/>
                <w:szCs w:val="28"/>
                <w:lang w:val="sv-SE"/>
              </w:rPr>
            </w:pPr>
          </w:p>
          <w:p w14:paraId="4D44D2D0" w14:textId="77777777" w:rsidR="00A923F8" w:rsidRPr="006756F8" w:rsidRDefault="00A923F8">
            <w:pPr>
              <w:spacing w:after="0" w:line="360" w:lineRule="auto"/>
              <w:rPr>
                <w:sz w:val="28"/>
                <w:szCs w:val="28"/>
                <w:lang w:val="sv-SE"/>
              </w:rPr>
            </w:pPr>
          </w:p>
          <w:p w14:paraId="6458504C" w14:textId="77777777" w:rsidR="00A923F8" w:rsidRPr="006756F8" w:rsidRDefault="00A923F8">
            <w:pPr>
              <w:spacing w:after="0" w:line="360" w:lineRule="auto"/>
              <w:rPr>
                <w:sz w:val="28"/>
                <w:szCs w:val="28"/>
                <w:lang w:val="sv-SE"/>
              </w:rPr>
            </w:pPr>
          </w:p>
          <w:p w14:paraId="2B0D728A" w14:textId="77777777" w:rsidR="00A923F8" w:rsidRPr="006756F8" w:rsidRDefault="00A923F8">
            <w:pPr>
              <w:spacing w:after="0" w:line="360" w:lineRule="auto"/>
              <w:rPr>
                <w:sz w:val="28"/>
                <w:szCs w:val="28"/>
                <w:lang w:val="sv-SE"/>
              </w:rPr>
            </w:pPr>
          </w:p>
          <w:p w14:paraId="3DEFE66F" w14:textId="77777777" w:rsidR="00A923F8" w:rsidRPr="006756F8" w:rsidRDefault="00000000">
            <w:pPr>
              <w:spacing w:after="0" w:line="360" w:lineRule="auto"/>
              <w:rPr>
                <w:sz w:val="28"/>
                <w:szCs w:val="28"/>
                <w:lang w:val="sv-SE"/>
              </w:rPr>
            </w:pPr>
            <w:r w:rsidRPr="006756F8">
              <w:rPr>
                <w:sz w:val="28"/>
                <w:szCs w:val="28"/>
                <w:lang w:val="sv-SE"/>
              </w:rPr>
              <w:t xml:space="preserve">- HS thảo luận và thực hành phiếu học tập trong nhóm </w:t>
            </w:r>
          </w:p>
          <w:p w14:paraId="3768030C" w14:textId="77777777" w:rsidR="00A923F8" w:rsidRPr="006756F8" w:rsidRDefault="00000000">
            <w:pPr>
              <w:spacing w:after="0" w:line="360" w:lineRule="auto"/>
              <w:rPr>
                <w:sz w:val="28"/>
                <w:szCs w:val="28"/>
                <w:lang w:val="sv-SE"/>
              </w:rPr>
            </w:pPr>
            <w:r w:rsidRPr="006756F8">
              <w:rPr>
                <w:sz w:val="28"/>
                <w:szCs w:val="28"/>
                <w:lang w:val="sv-SE"/>
              </w:rPr>
              <w:t>- Đại diện nhóm báo cáo kết quả hoạt động.</w:t>
            </w:r>
          </w:p>
          <w:p w14:paraId="2C49AB38" w14:textId="77777777" w:rsidR="00A923F8" w:rsidRPr="006756F8" w:rsidRDefault="00000000">
            <w:pPr>
              <w:spacing w:after="0" w:line="360" w:lineRule="auto"/>
              <w:rPr>
                <w:sz w:val="28"/>
                <w:szCs w:val="28"/>
                <w:lang w:val="sv-SE"/>
              </w:rPr>
            </w:pPr>
            <w:r w:rsidRPr="006756F8">
              <w:rPr>
                <w:sz w:val="28"/>
                <w:szCs w:val="28"/>
                <w:lang w:val="sv-SE"/>
              </w:rPr>
              <w:t>- Nhóm khác nhận xét, bổ sung</w:t>
            </w:r>
          </w:p>
          <w:p w14:paraId="213A3E3D" w14:textId="77777777" w:rsidR="00A923F8" w:rsidRPr="006756F8" w:rsidRDefault="00A923F8">
            <w:pPr>
              <w:spacing w:after="0" w:line="360" w:lineRule="auto"/>
              <w:rPr>
                <w:sz w:val="28"/>
                <w:szCs w:val="28"/>
                <w:lang w:val="sv-SE"/>
              </w:rPr>
            </w:pPr>
          </w:p>
          <w:p w14:paraId="52727B28" w14:textId="77777777" w:rsidR="00A923F8" w:rsidRPr="006756F8" w:rsidRDefault="00A923F8">
            <w:pPr>
              <w:spacing w:after="0" w:line="360" w:lineRule="auto"/>
              <w:rPr>
                <w:sz w:val="28"/>
                <w:szCs w:val="28"/>
                <w:lang w:val="sv-SE"/>
              </w:rPr>
            </w:pPr>
          </w:p>
          <w:p w14:paraId="0CEB94F0" w14:textId="77777777" w:rsidR="00A923F8" w:rsidRPr="006756F8" w:rsidRDefault="00A923F8">
            <w:pPr>
              <w:spacing w:after="0" w:line="360" w:lineRule="auto"/>
              <w:rPr>
                <w:sz w:val="28"/>
                <w:szCs w:val="28"/>
                <w:lang w:val="sv-SE"/>
              </w:rPr>
            </w:pPr>
          </w:p>
          <w:p w14:paraId="44BD61C7" w14:textId="77777777" w:rsidR="00A923F8" w:rsidRPr="006756F8" w:rsidRDefault="00A923F8">
            <w:pPr>
              <w:spacing w:after="0" w:line="360" w:lineRule="auto"/>
              <w:rPr>
                <w:sz w:val="28"/>
                <w:szCs w:val="28"/>
                <w:lang w:val="sv-SE"/>
              </w:rPr>
            </w:pPr>
          </w:p>
          <w:p w14:paraId="305CD7AD" w14:textId="77777777" w:rsidR="00A923F8" w:rsidRPr="006756F8" w:rsidRDefault="00A923F8">
            <w:pPr>
              <w:spacing w:after="0" w:line="360" w:lineRule="auto"/>
              <w:rPr>
                <w:sz w:val="28"/>
                <w:szCs w:val="28"/>
                <w:lang w:val="sv-SE"/>
              </w:rPr>
            </w:pPr>
          </w:p>
          <w:p w14:paraId="74CACD27" w14:textId="77777777" w:rsidR="00A923F8" w:rsidRPr="006756F8" w:rsidRDefault="00A923F8">
            <w:pPr>
              <w:spacing w:after="0" w:line="360" w:lineRule="auto"/>
              <w:rPr>
                <w:sz w:val="28"/>
                <w:szCs w:val="28"/>
                <w:lang w:val="sv-SE"/>
              </w:rPr>
            </w:pPr>
          </w:p>
          <w:p w14:paraId="232D520C" w14:textId="77777777" w:rsidR="00A923F8" w:rsidRPr="006756F8" w:rsidRDefault="00A923F8">
            <w:pPr>
              <w:spacing w:after="0" w:line="360" w:lineRule="auto"/>
              <w:rPr>
                <w:sz w:val="28"/>
                <w:szCs w:val="28"/>
                <w:lang w:val="sv-SE"/>
              </w:rPr>
            </w:pPr>
          </w:p>
          <w:p w14:paraId="1CB15A06" w14:textId="77777777" w:rsidR="00A923F8" w:rsidRPr="006756F8" w:rsidRDefault="00A923F8">
            <w:pPr>
              <w:spacing w:after="0" w:line="360" w:lineRule="auto"/>
              <w:rPr>
                <w:sz w:val="28"/>
                <w:szCs w:val="28"/>
                <w:lang w:val="sv-SE"/>
              </w:rPr>
            </w:pPr>
          </w:p>
          <w:p w14:paraId="5AD74C7A" w14:textId="77777777" w:rsidR="00A923F8" w:rsidRPr="006756F8" w:rsidRDefault="00A923F8">
            <w:pPr>
              <w:spacing w:after="0" w:line="360" w:lineRule="auto"/>
              <w:rPr>
                <w:sz w:val="28"/>
                <w:szCs w:val="28"/>
                <w:lang w:val="sv-SE"/>
              </w:rPr>
            </w:pPr>
          </w:p>
          <w:p w14:paraId="109DDC49" w14:textId="77777777" w:rsidR="00A923F8" w:rsidRPr="006756F8" w:rsidRDefault="00A923F8">
            <w:pPr>
              <w:spacing w:after="0" w:line="360" w:lineRule="auto"/>
              <w:rPr>
                <w:sz w:val="28"/>
                <w:szCs w:val="28"/>
                <w:lang w:val="sv-SE"/>
              </w:rPr>
            </w:pPr>
          </w:p>
          <w:p w14:paraId="13188895" w14:textId="77777777" w:rsidR="00A923F8" w:rsidRPr="006756F8" w:rsidRDefault="00A923F8">
            <w:pPr>
              <w:spacing w:after="0" w:line="360" w:lineRule="auto"/>
              <w:rPr>
                <w:sz w:val="28"/>
                <w:szCs w:val="28"/>
                <w:lang w:val="sv-SE"/>
              </w:rPr>
            </w:pPr>
          </w:p>
          <w:p w14:paraId="2F3C681D" w14:textId="77777777" w:rsidR="00A923F8" w:rsidRPr="006756F8" w:rsidRDefault="00A923F8">
            <w:pPr>
              <w:spacing w:after="0" w:line="360" w:lineRule="auto"/>
              <w:rPr>
                <w:sz w:val="28"/>
                <w:szCs w:val="28"/>
                <w:lang w:val="sv-SE"/>
              </w:rPr>
            </w:pPr>
          </w:p>
          <w:p w14:paraId="3B72EBEA" w14:textId="77777777" w:rsidR="00A923F8" w:rsidRPr="006756F8" w:rsidRDefault="00A923F8">
            <w:pPr>
              <w:spacing w:after="0" w:line="360" w:lineRule="auto"/>
              <w:rPr>
                <w:sz w:val="28"/>
                <w:szCs w:val="28"/>
                <w:lang w:val="sv-SE"/>
              </w:rPr>
            </w:pPr>
          </w:p>
          <w:p w14:paraId="42D13F82" w14:textId="77777777" w:rsidR="00A923F8" w:rsidRPr="006756F8" w:rsidRDefault="00A923F8">
            <w:pPr>
              <w:spacing w:after="0" w:line="360" w:lineRule="auto"/>
              <w:rPr>
                <w:sz w:val="28"/>
                <w:szCs w:val="28"/>
                <w:lang w:val="sv-SE"/>
              </w:rPr>
            </w:pPr>
          </w:p>
          <w:p w14:paraId="707E2D59" w14:textId="77777777" w:rsidR="00A923F8" w:rsidRPr="006756F8" w:rsidRDefault="00A923F8">
            <w:pPr>
              <w:spacing w:after="0" w:line="360" w:lineRule="auto"/>
              <w:rPr>
                <w:sz w:val="28"/>
                <w:szCs w:val="28"/>
                <w:lang w:val="sv-SE"/>
              </w:rPr>
            </w:pPr>
          </w:p>
          <w:p w14:paraId="339EA858" w14:textId="77777777" w:rsidR="00A923F8" w:rsidRPr="006756F8" w:rsidRDefault="00A923F8">
            <w:pPr>
              <w:spacing w:after="0" w:line="360" w:lineRule="auto"/>
              <w:rPr>
                <w:sz w:val="28"/>
                <w:szCs w:val="28"/>
                <w:lang w:val="sv-SE"/>
              </w:rPr>
            </w:pPr>
          </w:p>
          <w:p w14:paraId="68ACF8EE" w14:textId="77777777" w:rsidR="00A923F8" w:rsidRPr="006756F8" w:rsidRDefault="00A923F8">
            <w:pPr>
              <w:spacing w:after="0" w:line="360" w:lineRule="auto"/>
              <w:rPr>
                <w:sz w:val="28"/>
                <w:szCs w:val="28"/>
                <w:lang w:val="sv-SE"/>
              </w:rPr>
            </w:pPr>
          </w:p>
          <w:p w14:paraId="4ED6AECF" w14:textId="77777777" w:rsidR="00A923F8" w:rsidRPr="006756F8" w:rsidRDefault="00A923F8">
            <w:pPr>
              <w:spacing w:after="0" w:line="360" w:lineRule="auto"/>
              <w:rPr>
                <w:sz w:val="28"/>
                <w:szCs w:val="28"/>
                <w:lang w:val="sv-SE"/>
              </w:rPr>
            </w:pPr>
          </w:p>
          <w:p w14:paraId="1CFD07B4" w14:textId="77777777" w:rsidR="00A923F8" w:rsidRPr="006756F8" w:rsidRDefault="00A923F8">
            <w:pPr>
              <w:spacing w:after="0" w:line="360" w:lineRule="auto"/>
              <w:rPr>
                <w:sz w:val="28"/>
                <w:szCs w:val="28"/>
                <w:lang w:val="sv-SE"/>
              </w:rPr>
            </w:pPr>
          </w:p>
          <w:p w14:paraId="321D4953" w14:textId="77777777" w:rsidR="00A923F8" w:rsidRPr="006756F8" w:rsidRDefault="00A923F8">
            <w:pPr>
              <w:spacing w:after="0" w:line="360" w:lineRule="auto"/>
              <w:rPr>
                <w:sz w:val="28"/>
                <w:szCs w:val="28"/>
                <w:lang w:val="sv-SE"/>
              </w:rPr>
            </w:pPr>
          </w:p>
          <w:p w14:paraId="2892D330" w14:textId="77777777" w:rsidR="00A923F8" w:rsidRPr="006756F8" w:rsidRDefault="00A923F8">
            <w:pPr>
              <w:spacing w:after="0" w:line="360" w:lineRule="auto"/>
              <w:rPr>
                <w:sz w:val="28"/>
                <w:szCs w:val="28"/>
                <w:lang w:val="sv-SE"/>
              </w:rPr>
            </w:pPr>
          </w:p>
          <w:p w14:paraId="23BCB0B5" w14:textId="77777777" w:rsidR="00A923F8" w:rsidRPr="006756F8" w:rsidRDefault="00A923F8">
            <w:pPr>
              <w:spacing w:after="0" w:line="360" w:lineRule="auto"/>
              <w:rPr>
                <w:sz w:val="28"/>
                <w:szCs w:val="28"/>
                <w:lang w:val="sv-SE"/>
              </w:rPr>
            </w:pPr>
          </w:p>
          <w:p w14:paraId="18D3C22F" w14:textId="77777777" w:rsidR="00A923F8" w:rsidRDefault="00000000">
            <w:pPr>
              <w:spacing w:after="0" w:line="360" w:lineRule="auto"/>
              <w:rPr>
                <w:sz w:val="28"/>
                <w:szCs w:val="28"/>
              </w:rPr>
            </w:pPr>
            <w:r>
              <w:rPr>
                <w:sz w:val="28"/>
                <w:szCs w:val="28"/>
              </w:rPr>
              <w:t>- HS lắng nghe</w:t>
            </w:r>
          </w:p>
        </w:tc>
      </w:tr>
      <w:tr w:rsidR="00A923F8" w14:paraId="48D7A7D9" w14:textId="77777777">
        <w:tc>
          <w:tcPr>
            <w:tcW w:w="9350" w:type="dxa"/>
            <w:gridSpan w:val="2"/>
          </w:tcPr>
          <w:p w14:paraId="73669ABA" w14:textId="77777777" w:rsidR="00A923F8" w:rsidRDefault="00000000">
            <w:pPr>
              <w:spacing w:after="0" w:line="360" w:lineRule="auto"/>
              <w:jc w:val="center"/>
              <w:rPr>
                <w:sz w:val="28"/>
                <w:szCs w:val="28"/>
              </w:rPr>
            </w:pPr>
            <w:r>
              <w:rPr>
                <w:b/>
                <w:sz w:val="28"/>
                <w:szCs w:val="28"/>
              </w:rPr>
              <w:lastRenderedPageBreak/>
              <w:t>3. Hoạt động luyện tập</w:t>
            </w:r>
          </w:p>
          <w:p w14:paraId="424AC0EA" w14:textId="77777777" w:rsidR="00A923F8" w:rsidRDefault="00000000">
            <w:pPr>
              <w:spacing w:after="0" w:line="360" w:lineRule="auto"/>
              <w:rPr>
                <w:sz w:val="28"/>
                <w:szCs w:val="28"/>
              </w:rPr>
            </w:pPr>
            <w:r>
              <w:rPr>
                <w:b/>
                <w:sz w:val="28"/>
                <w:szCs w:val="28"/>
              </w:rPr>
              <w:t>a. Mục tiêu:</w:t>
            </w:r>
            <w:r>
              <w:rPr>
                <w:sz w:val="28"/>
                <w:szCs w:val="28"/>
              </w:rPr>
              <w:t> Giúp HS củng cố, hệ thống nội dung kiến thức của bài học.</w:t>
            </w:r>
          </w:p>
        </w:tc>
      </w:tr>
      <w:tr w:rsidR="00A923F8" w14:paraId="2BF0C82D" w14:textId="77777777">
        <w:tc>
          <w:tcPr>
            <w:tcW w:w="6516" w:type="dxa"/>
          </w:tcPr>
          <w:p w14:paraId="144F1DAE" w14:textId="77777777" w:rsidR="00A923F8" w:rsidRDefault="00000000">
            <w:pPr>
              <w:spacing w:after="0" w:line="360" w:lineRule="auto"/>
              <w:rPr>
                <w:sz w:val="28"/>
                <w:szCs w:val="28"/>
              </w:rPr>
            </w:pPr>
            <w:r>
              <w:rPr>
                <w:b/>
                <w:sz w:val="28"/>
                <w:szCs w:val="28"/>
              </w:rPr>
              <w:t>b. Cách tiến hành</w:t>
            </w:r>
          </w:p>
          <w:p w14:paraId="3A325AA0" w14:textId="77777777" w:rsidR="00A923F8" w:rsidRDefault="00000000">
            <w:pPr>
              <w:spacing w:after="0" w:line="360" w:lineRule="auto"/>
              <w:rPr>
                <w:sz w:val="28"/>
                <w:szCs w:val="28"/>
              </w:rPr>
            </w:pPr>
            <w:r>
              <w:rPr>
                <w:sz w:val="28"/>
                <w:szCs w:val="28"/>
              </w:rPr>
              <w:t>GV tổ chức cho HS thực hành nhóm vẽ sơ đồ tóm tắt trên giấy A3? (nhóm 4)</w:t>
            </w:r>
          </w:p>
          <w:p w14:paraId="38CB91BB" w14:textId="77777777" w:rsidR="00A923F8" w:rsidRDefault="00000000">
            <w:pPr>
              <w:spacing w:after="0" w:line="360" w:lineRule="auto"/>
              <w:rPr>
                <w:sz w:val="28"/>
                <w:szCs w:val="28"/>
              </w:rPr>
            </w:pPr>
            <w:r>
              <w:rPr>
                <w:sz w:val="28"/>
                <w:szCs w:val="28"/>
              </w:rPr>
              <w:t>- GV quan sát học sinh thực hiện và hỗ trợ kiến thức (nếu học sinh lúng túng trong khi vẽ sơ đồ)</w:t>
            </w:r>
          </w:p>
          <w:p w14:paraId="74A27218" w14:textId="77777777" w:rsidR="00A923F8" w:rsidRDefault="00000000">
            <w:pPr>
              <w:spacing w:after="0" w:line="360" w:lineRule="auto"/>
              <w:rPr>
                <w:sz w:val="28"/>
                <w:szCs w:val="28"/>
              </w:rPr>
            </w:pPr>
            <w:r>
              <w:rPr>
                <w:sz w:val="28"/>
                <w:szCs w:val="28"/>
              </w:rPr>
              <w:t>- GV mời đại diện các nhóm thuyết trình kết quả thảo luận. Các nhóm khác nhận xét, bổ sung.</w:t>
            </w:r>
          </w:p>
          <w:p w14:paraId="170007A5" w14:textId="77777777" w:rsidR="00A923F8" w:rsidRDefault="00A923F8">
            <w:pPr>
              <w:spacing w:after="0" w:line="360" w:lineRule="auto"/>
              <w:rPr>
                <w:sz w:val="28"/>
                <w:szCs w:val="28"/>
              </w:rPr>
            </w:pPr>
          </w:p>
          <w:p w14:paraId="77320168" w14:textId="77777777" w:rsidR="00A923F8" w:rsidRDefault="00000000">
            <w:pPr>
              <w:spacing w:after="0" w:line="360" w:lineRule="auto"/>
              <w:rPr>
                <w:sz w:val="28"/>
                <w:szCs w:val="28"/>
              </w:rPr>
            </w:pPr>
            <w:r>
              <w:rPr>
                <w:noProof/>
                <w:sz w:val="28"/>
                <w:szCs w:val="28"/>
              </w:rPr>
              <w:drawing>
                <wp:inline distT="0" distB="0" distL="0" distR="0" wp14:anchorId="21AEF2DC" wp14:editId="4FA7AD26">
                  <wp:extent cx="3534410" cy="2505710"/>
                  <wp:effectExtent l="0" t="0" r="0" b="0"/>
                  <wp:docPr id="92" name="image22.png"/>
                  <wp:cNvGraphicFramePr/>
                  <a:graphic xmlns:a="http://schemas.openxmlformats.org/drawingml/2006/main">
                    <a:graphicData uri="http://schemas.openxmlformats.org/drawingml/2006/picture">
                      <pic:pic xmlns:pic="http://schemas.openxmlformats.org/drawingml/2006/picture">
                        <pic:nvPicPr>
                          <pic:cNvPr id="92" name="image22.png"/>
                          <pic:cNvPicPr preferRelativeResize="0"/>
                        </pic:nvPicPr>
                        <pic:blipFill>
                          <a:blip r:embed="rId30"/>
                          <a:srcRect/>
                          <a:stretch>
                            <a:fillRect/>
                          </a:stretch>
                        </pic:blipFill>
                        <pic:spPr>
                          <a:xfrm>
                            <a:off x="0" y="0"/>
                            <a:ext cx="3534410" cy="2505710"/>
                          </a:xfrm>
                          <a:prstGeom prst="rect">
                            <a:avLst/>
                          </a:prstGeom>
                        </pic:spPr>
                      </pic:pic>
                    </a:graphicData>
                  </a:graphic>
                </wp:inline>
              </w:drawing>
            </w:r>
          </w:p>
        </w:tc>
        <w:tc>
          <w:tcPr>
            <w:tcW w:w="2834" w:type="dxa"/>
          </w:tcPr>
          <w:p w14:paraId="546CE306" w14:textId="77777777" w:rsidR="00A923F8" w:rsidRDefault="00A923F8">
            <w:pPr>
              <w:spacing w:after="0" w:line="360" w:lineRule="auto"/>
              <w:rPr>
                <w:sz w:val="28"/>
                <w:szCs w:val="28"/>
              </w:rPr>
            </w:pPr>
          </w:p>
          <w:p w14:paraId="704E3AEA" w14:textId="77777777" w:rsidR="00A923F8" w:rsidRDefault="00000000">
            <w:pPr>
              <w:spacing w:after="0" w:line="360" w:lineRule="auto"/>
              <w:rPr>
                <w:sz w:val="28"/>
                <w:szCs w:val="28"/>
              </w:rPr>
            </w:pPr>
            <w:r>
              <w:rPr>
                <w:sz w:val="28"/>
                <w:szCs w:val="28"/>
              </w:rPr>
              <w:t xml:space="preserve">- HS thảo luận và thực hành vẽ sơ đồ trong nhóm </w:t>
            </w:r>
          </w:p>
          <w:p w14:paraId="043705C4" w14:textId="77777777" w:rsidR="00A923F8" w:rsidRDefault="00000000">
            <w:pPr>
              <w:spacing w:after="0" w:line="360" w:lineRule="auto"/>
              <w:rPr>
                <w:sz w:val="28"/>
                <w:szCs w:val="28"/>
              </w:rPr>
            </w:pPr>
            <w:r>
              <w:rPr>
                <w:sz w:val="28"/>
                <w:szCs w:val="28"/>
              </w:rPr>
              <w:t>- HS gắn kết quả trên bảng lớn</w:t>
            </w:r>
          </w:p>
          <w:p w14:paraId="4DE4F343" w14:textId="77777777" w:rsidR="00A923F8" w:rsidRDefault="00000000">
            <w:pPr>
              <w:spacing w:after="0" w:line="360" w:lineRule="auto"/>
              <w:rPr>
                <w:sz w:val="28"/>
                <w:szCs w:val="28"/>
              </w:rPr>
            </w:pPr>
            <w:r>
              <w:rPr>
                <w:sz w:val="28"/>
                <w:szCs w:val="28"/>
              </w:rPr>
              <w:t>- Đại diện nhóm thuyết trình kết quả hoạt động.</w:t>
            </w:r>
          </w:p>
          <w:p w14:paraId="635540FB" w14:textId="77777777" w:rsidR="00A923F8" w:rsidRDefault="00000000">
            <w:pPr>
              <w:spacing w:after="0" w:line="360" w:lineRule="auto"/>
              <w:rPr>
                <w:sz w:val="28"/>
                <w:szCs w:val="28"/>
              </w:rPr>
            </w:pPr>
            <w:r>
              <w:rPr>
                <w:sz w:val="28"/>
                <w:szCs w:val="28"/>
              </w:rPr>
              <w:t>- Nhóm khác nhận xét, bổ sung</w:t>
            </w:r>
          </w:p>
          <w:p w14:paraId="58AACFBF" w14:textId="77777777" w:rsidR="00A923F8" w:rsidRDefault="00A923F8">
            <w:pPr>
              <w:spacing w:after="0" w:line="360" w:lineRule="auto"/>
              <w:rPr>
                <w:sz w:val="28"/>
                <w:szCs w:val="28"/>
              </w:rPr>
            </w:pPr>
          </w:p>
        </w:tc>
      </w:tr>
      <w:tr w:rsidR="00A923F8" w14:paraId="326CC45E" w14:textId="77777777">
        <w:tc>
          <w:tcPr>
            <w:tcW w:w="9350" w:type="dxa"/>
            <w:gridSpan w:val="2"/>
          </w:tcPr>
          <w:p w14:paraId="4F3C2E81" w14:textId="77777777" w:rsidR="00A923F8" w:rsidRDefault="00000000">
            <w:pPr>
              <w:spacing w:after="0" w:line="360" w:lineRule="auto"/>
              <w:jc w:val="center"/>
              <w:rPr>
                <w:sz w:val="28"/>
                <w:szCs w:val="28"/>
              </w:rPr>
            </w:pPr>
            <w:r>
              <w:rPr>
                <w:b/>
                <w:sz w:val="28"/>
                <w:szCs w:val="28"/>
              </w:rPr>
              <w:t>4. Hoạt động vận dụng</w:t>
            </w:r>
          </w:p>
          <w:p w14:paraId="52D0E1A1" w14:textId="77777777" w:rsidR="00A923F8" w:rsidRDefault="00000000">
            <w:pPr>
              <w:spacing w:after="0" w:line="360" w:lineRule="auto"/>
              <w:rPr>
                <w:sz w:val="28"/>
                <w:szCs w:val="28"/>
              </w:rPr>
            </w:pPr>
            <w:r>
              <w:rPr>
                <w:b/>
                <w:sz w:val="28"/>
                <w:szCs w:val="28"/>
              </w:rPr>
              <w:t>a. Mục tiêu: </w:t>
            </w:r>
            <w:r>
              <w:rPr>
                <w:sz w:val="28"/>
                <w:szCs w:val="28"/>
              </w:rPr>
              <w:t>Thông qua hoạt động, HS vận dụng được kiến thức, kĩ năng đã học để thiết kế được sản phẩm giới thiệu về TP HCM.</w:t>
            </w:r>
          </w:p>
        </w:tc>
      </w:tr>
      <w:tr w:rsidR="00A923F8" w14:paraId="1E5813B3" w14:textId="77777777">
        <w:tc>
          <w:tcPr>
            <w:tcW w:w="6516" w:type="dxa"/>
          </w:tcPr>
          <w:p w14:paraId="11B60CB0" w14:textId="77777777" w:rsidR="00A923F8" w:rsidRDefault="00000000">
            <w:pPr>
              <w:spacing w:after="0" w:line="360" w:lineRule="auto"/>
              <w:rPr>
                <w:sz w:val="28"/>
                <w:szCs w:val="28"/>
              </w:rPr>
            </w:pPr>
            <w:r>
              <w:rPr>
                <w:b/>
                <w:sz w:val="28"/>
                <w:szCs w:val="28"/>
              </w:rPr>
              <w:t>b. Cách tiến hành</w:t>
            </w:r>
          </w:p>
          <w:p w14:paraId="10117ACE" w14:textId="77777777" w:rsidR="00A923F8" w:rsidRDefault="00000000">
            <w:pPr>
              <w:spacing w:after="0" w:line="360" w:lineRule="auto"/>
              <w:rPr>
                <w:b/>
                <w:i/>
                <w:sz w:val="28"/>
                <w:szCs w:val="28"/>
              </w:rPr>
            </w:pPr>
            <w:r>
              <w:rPr>
                <w:b/>
                <w:i/>
                <w:sz w:val="28"/>
                <w:szCs w:val="28"/>
              </w:rPr>
              <w:t>- GV yêu cầu HS thực hiện hoạt động ở nhà</w:t>
            </w:r>
          </w:p>
          <w:p w14:paraId="09A0F387" w14:textId="77777777" w:rsidR="00A923F8" w:rsidRDefault="00000000">
            <w:pPr>
              <w:spacing w:after="0" w:line="360" w:lineRule="auto"/>
              <w:rPr>
                <w:sz w:val="28"/>
                <w:szCs w:val="28"/>
              </w:rPr>
            </w:pPr>
            <w:r>
              <w:rPr>
                <w:b/>
                <w:i/>
                <w:sz w:val="28"/>
                <w:szCs w:val="28"/>
              </w:rPr>
              <w:t>Gợi ý:</w:t>
            </w:r>
          </w:p>
          <w:p w14:paraId="7EAB287A" w14:textId="77777777" w:rsidR="00A923F8" w:rsidRDefault="00000000">
            <w:pPr>
              <w:spacing w:after="0" w:line="360" w:lineRule="auto"/>
              <w:rPr>
                <w:i/>
                <w:sz w:val="28"/>
                <w:szCs w:val="28"/>
              </w:rPr>
            </w:pPr>
            <w:r>
              <w:rPr>
                <w:i/>
                <w:sz w:val="28"/>
                <w:szCs w:val="28"/>
              </w:rPr>
              <w:t xml:space="preserve">+ Phần đầu thư:Nơi viết, ngày tháng năm, lời </w:t>
            </w:r>
            <w:r>
              <w:rPr>
                <w:i/>
                <w:sz w:val="28"/>
                <w:szCs w:val="28"/>
              </w:rPr>
              <w:lastRenderedPageBreak/>
              <w:t xml:space="preserve">xưng hô. VD: Thái Nguyên, ngày 20 tháng 3 năm 2024. </w:t>
            </w:r>
          </w:p>
          <w:p w14:paraId="073CD77F" w14:textId="77777777" w:rsidR="00A923F8" w:rsidRDefault="00000000">
            <w:pPr>
              <w:spacing w:after="0" w:line="360" w:lineRule="auto"/>
              <w:rPr>
                <w:sz w:val="28"/>
                <w:szCs w:val="28"/>
              </w:rPr>
            </w:pPr>
            <w:r>
              <w:rPr>
                <w:i/>
                <w:sz w:val="28"/>
                <w:szCs w:val="28"/>
              </w:rPr>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4423CA53" w14:textId="77777777" w:rsidR="00A923F8" w:rsidRDefault="00000000">
            <w:pPr>
              <w:spacing w:after="0" w:line="360" w:lineRule="auto"/>
              <w:rPr>
                <w:sz w:val="28"/>
                <w:szCs w:val="28"/>
              </w:rPr>
            </w:pPr>
            <w:r>
              <w:rPr>
                <w:i/>
                <w:sz w:val="28"/>
                <w:szCs w:val="28"/>
              </w:rPr>
              <w:t xml:space="preserve">+ Phần cuối thư: Lời chúc, lời cảm ơn, hứa hẹn; chữ kí, học và tên. </w:t>
            </w:r>
          </w:p>
          <w:p w14:paraId="2C15ABEB" w14:textId="77777777" w:rsidR="00A923F8" w:rsidRDefault="00A923F8">
            <w:pPr>
              <w:spacing w:after="0" w:line="360" w:lineRule="auto"/>
              <w:rPr>
                <w:sz w:val="28"/>
                <w:szCs w:val="28"/>
              </w:rPr>
            </w:pPr>
          </w:p>
        </w:tc>
        <w:tc>
          <w:tcPr>
            <w:tcW w:w="2834" w:type="dxa"/>
          </w:tcPr>
          <w:p w14:paraId="56712113" w14:textId="77777777" w:rsidR="00A923F8" w:rsidRDefault="00A923F8">
            <w:pPr>
              <w:spacing w:after="0" w:line="360" w:lineRule="auto"/>
              <w:rPr>
                <w:sz w:val="28"/>
                <w:szCs w:val="28"/>
              </w:rPr>
            </w:pPr>
          </w:p>
          <w:p w14:paraId="4D0EB36A" w14:textId="77777777" w:rsidR="00A923F8" w:rsidRDefault="00000000">
            <w:pPr>
              <w:spacing w:after="0" w:line="360" w:lineRule="auto"/>
              <w:rPr>
                <w:sz w:val="28"/>
                <w:szCs w:val="28"/>
              </w:rPr>
            </w:pPr>
            <w:r>
              <w:rPr>
                <w:sz w:val="28"/>
                <w:szCs w:val="28"/>
              </w:rPr>
              <w:t xml:space="preserve">- HS thực hiện cá nhân ở nhà, có thể thực hiện cùng người thân </w:t>
            </w:r>
            <w:r>
              <w:rPr>
                <w:sz w:val="28"/>
                <w:szCs w:val="28"/>
              </w:rPr>
              <w:lastRenderedPageBreak/>
              <w:t>tạo sự kết nối trong giáo dục.</w:t>
            </w:r>
          </w:p>
          <w:p w14:paraId="4805B75C" w14:textId="77777777" w:rsidR="00A923F8" w:rsidRDefault="00A923F8">
            <w:pPr>
              <w:spacing w:after="0" w:line="360" w:lineRule="auto"/>
              <w:rPr>
                <w:b/>
                <w:sz w:val="28"/>
                <w:szCs w:val="28"/>
              </w:rPr>
            </w:pPr>
          </w:p>
        </w:tc>
      </w:tr>
      <w:tr w:rsidR="00A923F8" w14:paraId="5D9073E5" w14:textId="77777777">
        <w:tc>
          <w:tcPr>
            <w:tcW w:w="9350" w:type="dxa"/>
            <w:gridSpan w:val="2"/>
          </w:tcPr>
          <w:p w14:paraId="33F8743F" w14:textId="77777777" w:rsidR="00A923F8" w:rsidRDefault="00000000">
            <w:pPr>
              <w:spacing w:after="0" w:line="360" w:lineRule="auto"/>
              <w:jc w:val="center"/>
              <w:rPr>
                <w:b/>
                <w:sz w:val="28"/>
                <w:szCs w:val="28"/>
              </w:rPr>
            </w:pPr>
            <w:r>
              <w:rPr>
                <w:b/>
                <w:sz w:val="28"/>
                <w:szCs w:val="28"/>
              </w:rPr>
              <w:lastRenderedPageBreak/>
              <w:t>Củng cố, dặn dò</w:t>
            </w:r>
          </w:p>
        </w:tc>
      </w:tr>
      <w:tr w:rsidR="00A923F8" w14:paraId="448DE29C" w14:textId="77777777">
        <w:tc>
          <w:tcPr>
            <w:tcW w:w="6516" w:type="dxa"/>
          </w:tcPr>
          <w:p w14:paraId="09BAFE53" w14:textId="77777777" w:rsidR="00A923F8" w:rsidRDefault="00000000">
            <w:pPr>
              <w:spacing w:after="0" w:line="360" w:lineRule="auto"/>
              <w:rPr>
                <w:sz w:val="28"/>
                <w:szCs w:val="28"/>
              </w:rPr>
            </w:pPr>
            <w:r>
              <w:rPr>
                <w:b/>
                <w:sz w:val="28"/>
                <w:szCs w:val="28"/>
              </w:rPr>
              <w:t>* CỦNG CỐ</w:t>
            </w:r>
          </w:p>
          <w:p w14:paraId="65BB595E" w14:textId="77777777" w:rsidR="00A923F8" w:rsidRDefault="00000000">
            <w:pPr>
              <w:spacing w:after="0" w:line="360" w:lineRule="auto"/>
              <w:rPr>
                <w:sz w:val="28"/>
                <w:szCs w:val="28"/>
              </w:rPr>
            </w:pPr>
            <w:r>
              <w:rPr>
                <w:sz w:val="28"/>
                <w:szCs w:val="28"/>
              </w:rPr>
              <w:t>- GV nhận xét, tóm tắt lại những nội dung chính của bài học.</w:t>
            </w:r>
          </w:p>
          <w:p w14:paraId="5F605339" w14:textId="77777777" w:rsidR="00A923F8" w:rsidRDefault="00000000">
            <w:pPr>
              <w:spacing w:after="0" w:line="360"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0D659703" w14:textId="77777777" w:rsidR="00A923F8" w:rsidRDefault="00000000">
            <w:pPr>
              <w:spacing w:after="0" w:line="360" w:lineRule="auto"/>
              <w:rPr>
                <w:sz w:val="28"/>
                <w:szCs w:val="28"/>
              </w:rPr>
            </w:pPr>
            <w:r>
              <w:rPr>
                <w:b/>
                <w:sz w:val="28"/>
                <w:szCs w:val="28"/>
              </w:rPr>
              <w:t>* DẶN DÒ</w:t>
            </w:r>
          </w:p>
          <w:p w14:paraId="0D5F17BF" w14:textId="77777777" w:rsidR="00A923F8" w:rsidRDefault="00000000">
            <w:pPr>
              <w:spacing w:after="0" w:line="360" w:lineRule="auto"/>
              <w:rPr>
                <w:sz w:val="28"/>
                <w:szCs w:val="28"/>
              </w:rPr>
            </w:pPr>
            <w:r>
              <w:rPr>
                <w:sz w:val="28"/>
                <w:szCs w:val="28"/>
              </w:rPr>
              <w:t>- GV nhắc nhở HS:</w:t>
            </w:r>
          </w:p>
          <w:p w14:paraId="141EC312" w14:textId="77777777" w:rsidR="00A923F8" w:rsidRDefault="00000000">
            <w:pPr>
              <w:spacing w:after="0" w:line="360" w:lineRule="auto"/>
              <w:rPr>
                <w:sz w:val="28"/>
                <w:szCs w:val="28"/>
              </w:rPr>
            </w:pPr>
            <w:r>
              <w:rPr>
                <w:sz w:val="28"/>
                <w:szCs w:val="28"/>
              </w:rPr>
              <w:t>+ Đọc lại bài học </w:t>
            </w:r>
            <w:r>
              <w:rPr>
                <w:i/>
                <w:sz w:val="28"/>
                <w:szCs w:val="28"/>
              </w:rPr>
              <w:t>thành phố Hồ Chí Minh.</w:t>
            </w:r>
          </w:p>
          <w:p w14:paraId="7B2E445B" w14:textId="77777777" w:rsidR="00A923F8" w:rsidRDefault="00000000">
            <w:pPr>
              <w:spacing w:after="0" w:line="360" w:lineRule="auto"/>
              <w:rPr>
                <w:sz w:val="28"/>
                <w:szCs w:val="28"/>
              </w:rPr>
            </w:pPr>
            <w:r>
              <w:rPr>
                <w:sz w:val="28"/>
                <w:szCs w:val="28"/>
              </w:rPr>
              <w:t>+ Hoàn thành bài tập phần Vận dụng.</w:t>
            </w:r>
          </w:p>
          <w:p w14:paraId="39014774" w14:textId="77777777" w:rsidR="00A923F8" w:rsidRDefault="00000000">
            <w:pPr>
              <w:spacing w:after="0" w:line="360" w:lineRule="auto"/>
              <w:rPr>
                <w:sz w:val="28"/>
                <w:szCs w:val="28"/>
              </w:rPr>
            </w:pPr>
            <w:r>
              <w:rPr>
                <w:sz w:val="28"/>
                <w:szCs w:val="28"/>
              </w:rPr>
              <w:t>+ Đọc trước </w:t>
            </w:r>
            <w:r>
              <w:rPr>
                <w:i/>
                <w:sz w:val="28"/>
                <w:szCs w:val="28"/>
              </w:rPr>
              <w:t>Bài 21 – Địa đạo Củ Chi </w:t>
            </w:r>
            <w:r>
              <w:rPr>
                <w:sz w:val="28"/>
                <w:szCs w:val="28"/>
              </w:rPr>
              <w:t>(SHS tr.113).</w:t>
            </w:r>
          </w:p>
        </w:tc>
        <w:tc>
          <w:tcPr>
            <w:tcW w:w="2834" w:type="dxa"/>
          </w:tcPr>
          <w:p w14:paraId="011EF24E" w14:textId="77777777" w:rsidR="00A923F8" w:rsidRDefault="00A923F8">
            <w:pPr>
              <w:spacing w:after="0" w:line="360" w:lineRule="auto"/>
              <w:rPr>
                <w:sz w:val="28"/>
                <w:szCs w:val="28"/>
              </w:rPr>
            </w:pPr>
          </w:p>
          <w:p w14:paraId="1B42408D" w14:textId="77777777" w:rsidR="00A923F8" w:rsidRDefault="00000000">
            <w:pPr>
              <w:spacing w:after="0" w:line="360" w:lineRule="auto"/>
              <w:rPr>
                <w:sz w:val="28"/>
                <w:szCs w:val="28"/>
              </w:rPr>
            </w:pPr>
            <w:r>
              <w:rPr>
                <w:sz w:val="28"/>
                <w:szCs w:val="28"/>
              </w:rPr>
              <w:t>- Cá nhân xem lại bài.</w:t>
            </w:r>
          </w:p>
          <w:p w14:paraId="57B32D20" w14:textId="77777777" w:rsidR="00A923F8" w:rsidRDefault="00A923F8">
            <w:pPr>
              <w:spacing w:after="0" w:line="360" w:lineRule="auto"/>
              <w:rPr>
                <w:sz w:val="28"/>
                <w:szCs w:val="28"/>
              </w:rPr>
            </w:pPr>
          </w:p>
          <w:p w14:paraId="0FD70A0B" w14:textId="77777777" w:rsidR="00A923F8" w:rsidRDefault="00000000">
            <w:pPr>
              <w:spacing w:after="0" w:line="360" w:lineRule="auto"/>
              <w:rPr>
                <w:sz w:val="28"/>
                <w:szCs w:val="28"/>
              </w:rPr>
            </w:pPr>
            <w:r>
              <w:rPr>
                <w:sz w:val="28"/>
                <w:szCs w:val="28"/>
              </w:rPr>
              <w:t>- 2-3 HS nêu lại nội dung chính của bài.</w:t>
            </w:r>
          </w:p>
          <w:p w14:paraId="47A908E2" w14:textId="77777777" w:rsidR="00A923F8" w:rsidRDefault="00000000">
            <w:pPr>
              <w:spacing w:after="0" w:line="360" w:lineRule="auto"/>
              <w:rPr>
                <w:sz w:val="28"/>
                <w:szCs w:val="28"/>
              </w:rPr>
            </w:pPr>
            <w:r>
              <w:rPr>
                <w:sz w:val="28"/>
                <w:szCs w:val="28"/>
              </w:rPr>
              <w:t>- Cá nhân nghe, quan sát.</w:t>
            </w:r>
          </w:p>
          <w:p w14:paraId="3AC6AB7B" w14:textId="77777777" w:rsidR="00A923F8" w:rsidRDefault="00A923F8">
            <w:pPr>
              <w:spacing w:after="0" w:line="360" w:lineRule="auto"/>
              <w:ind w:firstLine="0"/>
              <w:rPr>
                <w:sz w:val="28"/>
                <w:szCs w:val="28"/>
              </w:rPr>
            </w:pPr>
          </w:p>
          <w:p w14:paraId="72AD5E4E" w14:textId="77777777" w:rsidR="00A923F8" w:rsidRDefault="00000000">
            <w:pPr>
              <w:spacing w:after="0" w:line="360" w:lineRule="auto"/>
              <w:rPr>
                <w:sz w:val="28"/>
                <w:szCs w:val="28"/>
              </w:rPr>
            </w:pPr>
            <w:r>
              <w:rPr>
                <w:sz w:val="28"/>
                <w:szCs w:val="28"/>
              </w:rPr>
              <w:t>- Cá nhân nghe, quan sát.</w:t>
            </w:r>
          </w:p>
          <w:p w14:paraId="0007C143" w14:textId="77777777" w:rsidR="00A923F8" w:rsidRDefault="00000000">
            <w:pPr>
              <w:spacing w:after="0" w:line="360" w:lineRule="auto"/>
              <w:rPr>
                <w:b/>
                <w:sz w:val="28"/>
                <w:szCs w:val="28"/>
              </w:rPr>
            </w:pPr>
            <w:r>
              <w:rPr>
                <w:sz w:val="28"/>
                <w:szCs w:val="28"/>
              </w:rPr>
              <w:t>và thực hiện yêu cầu.</w:t>
            </w:r>
          </w:p>
        </w:tc>
      </w:tr>
    </w:tbl>
    <w:p w14:paraId="123B4827" w14:textId="77777777" w:rsidR="00A923F8" w:rsidRDefault="00A923F8">
      <w:pPr>
        <w:spacing w:after="0" w:line="360" w:lineRule="auto"/>
        <w:rPr>
          <w:rFonts w:ascii="Times New Roman" w:eastAsia="Times New Roman" w:hAnsi="Times New Roman"/>
          <w:b/>
          <w:smallCaps/>
          <w:color w:val="0F03FD"/>
          <w:sz w:val="28"/>
          <w:szCs w:val="28"/>
        </w:rPr>
      </w:pPr>
    </w:p>
    <w:p w14:paraId="074BBA3E" w14:textId="77777777" w:rsidR="00A923F8" w:rsidRDefault="00000000">
      <w:pPr>
        <w:spacing w:after="0" w:line="360" w:lineRule="auto"/>
        <w:rPr>
          <w:rFonts w:ascii="Times New Roman" w:eastAsia="Times New Roman" w:hAnsi="Times New Roman"/>
          <w:b/>
          <w:sz w:val="28"/>
          <w:szCs w:val="28"/>
        </w:rPr>
      </w:pPr>
      <w:r>
        <w:rPr>
          <w:rFonts w:ascii="Times New Roman" w:eastAsia="Times New Roman" w:hAnsi="Times New Roman"/>
          <w:b/>
          <w:smallCaps/>
          <w:sz w:val="28"/>
          <w:szCs w:val="28"/>
        </w:rPr>
        <w:t>IV. ĐIỀU CHỈNH SAU BÀI DẠY:</w:t>
      </w:r>
    </w:p>
    <w:p w14:paraId="7F34873B"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D34D0CE"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w:t>
      </w:r>
    </w:p>
    <w:p w14:paraId="0E3B37BF" w14:textId="77777777" w:rsidR="00A923F8" w:rsidRDefault="00000000">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10D643C0" w14:textId="77777777" w:rsidR="00A923F8" w:rsidRDefault="00A923F8">
      <w:pPr>
        <w:spacing w:after="0" w:line="360" w:lineRule="auto"/>
        <w:ind w:firstLine="720"/>
        <w:rPr>
          <w:rFonts w:ascii="Times New Roman" w:eastAsia="Times New Roman" w:hAnsi="Times New Roman"/>
          <w:sz w:val="28"/>
          <w:szCs w:val="28"/>
        </w:rPr>
      </w:pPr>
    </w:p>
    <w:p w14:paraId="06F1DA6B" w14:textId="77777777" w:rsidR="00A923F8" w:rsidRDefault="00A923F8">
      <w:pPr>
        <w:rPr>
          <w:rFonts w:ascii="Times New Roman" w:eastAsia="Times New Roman" w:hAnsi="Times New Roman"/>
          <w:sz w:val="28"/>
          <w:szCs w:val="28"/>
        </w:rPr>
      </w:pPr>
    </w:p>
    <w:p w14:paraId="631A1D8B" w14:textId="0E5223EB" w:rsidR="00A923F8" w:rsidRPr="006363A4" w:rsidRDefault="00000000" w:rsidP="006363A4">
      <w:pPr>
        <w:spacing w:after="0" w:line="288" w:lineRule="auto"/>
        <w:ind w:left="720" w:hanging="720"/>
        <w:rPr>
          <w:rFonts w:ascii="Times New Roman" w:eastAsia="Times New Roman" w:hAnsi="Times New Roman"/>
          <w:b/>
          <w:sz w:val="28"/>
          <w:szCs w:val="28"/>
          <w:u w:val="single"/>
        </w:rPr>
      </w:pPr>
      <w:r w:rsidRPr="006363A4">
        <w:rPr>
          <w:rFonts w:ascii="Times New Roman" w:eastAsia="Times New Roman" w:hAnsi="Times New Roman"/>
          <w:b/>
          <w:sz w:val="28"/>
          <w:szCs w:val="28"/>
          <w:u w:val="single"/>
        </w:rPr>
        <w:t>HOẠT ĐỘNG TRẢI NGHIỆM</w:t>
      </w:r>
    </w:p>
    <w:p w14:paraId="7BEC384E" w14:textId="77777777" w:rsidR="00A923F8" w:rsidRPr="006363A4" w:rsidRDefault="00000000">
      <w:pPr>
        <w:spacing w:after="0" w:line="276" w:lineRule="auto"/>
        <w:jc w:val="center"/>
        <w:rPr>
          <w:rFonts w:ascii="Times New Roman" w:eastAsia="Times New Roman" w:hAnsi="Times New Roman"/>
          <w:b/>
          <w:sz w:val="28"/>
          <w:szCs w:val="28"/>
        </w:rPr>
      </w:pPr>
      <w:r w:rsidRPr="006363A4">
        <w:rPr>
          <w:rFonts w:ascii="Times New Roman" w:eastAsia="Times New Roman" w:hAnsi="Times New Roman"/>
          <w:b/>
          <w:sz w:val="28"/>
          <w:szCs w:val="28"/>
        </w:rPr>
        <w:t>CHỦ ĐỀ 8: QUAN HỆ BẠN BÈ</w:t>
      </w:r>
    </w:p>
    <w:p w14:paraId="30390E3C" w14:textId="77777777" w:rsidR="00A923F8" w:rsidRPr="006363A4" w:rsidRDefault="00000000">
      <w:pPr>
        <w:spacing w:after="0" w:line="276" w:lineRule="auto"/>
        <w:ind w:left="720" w:hanging="720"/>
        <w:jc w:val="center"/>
        <w:rPr>
          <w:rFonts w:ascii="Times New Roman" w:eastAsia="Times New Roman" w:hAnsi="Times New Roman"/>
          <w:b/>
          <w:sz w:val="28"/>
          <w:szCs w:val="28"/>
        </w:rPr>
      </w:pPr>
      <w:r w:rsidRPr="006363A4">
        <w:rPr>
          <w:rFonts w:ascii="Times New Roman" w:eastAsia="Times New Roman" w:hAnsi="Times New Roman"/>
          <w:b/>
          <w:sz w:val="28"/>
          <w:szCs w:val="28"/>
        </w:rPr>
        <w:t>SHL: KẾT QUẢ THỰC HIỆN KẾ HOẠCH ĐỒNG HÀNH CÙNG BẠN</w:t>
      </w:r>
    </w:p>
    <w:p w14:paraId="17E3DE0E" w14:textId="77777777" w:rsidR="00A923F8" w:rsidRDefault="00000000">
      <w:pPr>
        <w:spacing w:after="0" w:line="276" w:lineRule="auto"/>
        <w:ind w:firstLine="36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1BCA72CA"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1. Năng lực đặc thù: </w:t>
      </w:r>
    </w:p>
    <w:p w14:paraId="40A26F9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Đánh giá kết quả hoạt động trong tuần, đề ra kế hoạch hoạt động tuần tới.</w:t>
      </w:r>
    </w:p>
    <w:p w14:paraId="32A00D9C"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Học sinh tự nhận xét, đánh giá về những điều bản thân đã làm được, đã học được sau khi thực hiện kế hoạch Đồng hành cùng bạn.</w:t>
      </w:r>
    </w:p>
    <w:p w14:paraId="4136E905"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2. Năng lực chung.</w:t>
      </w:r>
    </w:p>
    <w:p w14:paraId="72964C5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tự chủ, tự học: Có khả năng tự đánh giá những điều bản thân đã làm được, đã học được sau khi thực hiện kế hoạch Đồng hành cùng bạn.</w:t>
      </w:r>
    </w:p>
    <w:p w14:paraId="0AFC8D0A"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giải quyết vấn đề và sáng tạo: Sáng tạo trong khi thực hiện kế hoạch Đồng hành cùng bạn.</w:t>
      </w:r>
    </w:p>
    <w:p w14:paraId="15BB78D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Năng lực giao tiếp và hợp tác: Biết chia sẻ những kết quả khi thực hiện kế hoạch Đồng hành cùng bạn với các bạn.</w:t>
      </w:r>
    </w:p>
    <w:p w14:paraId="5417E9DB"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3. Phẩm chất.</w:t>
      </w:r>
    </w:p>
    <w:p w14:paraId="34736C46"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nhân ái: Tôn trọng, yêu quý và lắng nghe bạn chia sẻ kết quả.</w:t>
      </w:r>
    </w:p>
    <w:p w14:paraId="4B0D7A9E"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chăm chỉ: Có tinh thần chăm chỉ để hoàn thành kế hoạch.</w:t>
      </w:r>
    </w:p>
    <w:p w14:paraId="5F25DA49"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Phẩm chất trách nhiệm: Có ý thức với lớp, tôn trọng nền nếp, nội quy lớp học.</w:t>
      </w:r>
    </w:p>
    <w:p w14:paraId="4A340905" w14:textId="77777777" w:rsidR="00A923F8" w:rsidRDefault="00000000">
      <w:pPr>
        <w:spacing w:after="0" w:line="276"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II. ĐỒ DÙNG DẠY HỌC </w:t>
      </w:r>
    </w:p>
    <w:p w14:paraId="494AF13D"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Kế hoạch bài dạy, bài giảng Power point.</w:t>
      </w:r>
    </w:p>
    <w:p w14:paraId="5B1584A1" w14:textId="77777777" w:rsidR="00A923F8" w:rsidRDefault="00000000">
      <w:pPr>
        <w:spacing w:after="0" w:line="276"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SGK và các thiết bị, học liệu phục vụ cho tiết dạy.</w:t>
      </w:r>
    </w:p>
    <w:p w14:paraId="638DFBAA" w14:textId="68D31E64" w:rsidR="00A923F8" w:rsidRDefault="00000000">
      <w:pPr>
        <w:spacing w:after="0" w:line="276" w:lineRule="auto"/>
        <w:ind w:firstLine="360"/>
        <w:jc w:val="both"/>
        <w:rPr>
          <w:rFonts w:ascii="Times New Roman" w:eastAsia="Times New Roman" w:hAnsi="Times New Roman"/>
          <w:b/>
          <w:sz w:val="28"/>
          <w:szCs w:val="28"/>
          <w:u w:val="single"/>
        </w:rPr>
      </w:pPr>
      <w:r>
        <w:rPr>
          <w:rFonts w:ascii="Times New Roman" w:eastAsia="Times New Roman" w:hAnsi="Times New Roman"/>
          <w:b/>
          <w:sz w:val="28"/>
          <w:szCs w:val="28"/>
        </w:rPr>
        <w:t>III. HOẠT ĐỘNG DẠY</w:t>
      </w:r>
      <w:r w:rsidR="006363A4">
        <w:rPr>
          <w:rFonts w:ascii="Times New Roman" w:eastAsia="Times New Roman" w:hAnsi="Times New Roman"/>
          <w:b/>
          <w:sz w:val="28"/>
          <w:szCs w:val="28"/>
        </w:rPr>
        <w:t>-</w:t>
      </w:r>
      <w:r>
        <w:rPr>
          <w:rFonts w:ascii="Times New Roman" w:eastAsia="Times New Roman" w:hAnsi="Times New Roman"/>
          <w:b/>
          <w:sz w:val="28"/>
          <w:szCs w:val="28"/>
        </w:rPr>
        <w:t>HỌC</w:t>
      </w:r>
    </w:p>
    <w:tbl>
      <w:tblPr>
        <w:tblStyle w:val="Style58"/>
        <w:tblW w:w="9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gridCol w:w="4672"/>
      </w:tblGrid>
      <w:tr w:rsidR="00A923F8" w14:paraId="54704755" w14:textId="77777777">
        <w:tc>
          <w:tcPr>
            <w:tcW w:w="5058" w:type="dxa"/>
            <w:tcBorders>
              <w:bottom w:val="dashed" w:sz="4" w:space="0" w:color="000000"/>
            </w:tcBorders>
          </w:tcPr>
          <w:p w14:paraId="58FC872B" w14:textId="77777777" w:rsidR="00A923F8" w:rsidRDefault="00000000">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giáo viên</w:t>
            </w:r>
          </w:p>
        </w:tc>
        <w:tc>
          <w:tcPr>
            <w:tcW w:w="4672" w:type="dxa"/>
            <w:tcBorders>
              <w:bottom w:val="dashed" w:sz="4" w:space="0" w:color="000000"/>
            </w:tcBorders>
          </w:tcPr>
          <w:p w14:paraId="6ADA515D" w14:textId="77777777" w:rsidR="00A923F8" w:rsidRDefault="00000000">
            <w:pPr>
              <w:spacing w:after="0" w:line="276" w:lineRule="auto"/>
              <w:jc w:val="center"/>
              <w:rPr>
                <w:rFonts w:ascii="Times New Roman" w:eastAsia="Times New Roman" w:hAnsi="Times New Roman"/>
                <w:b/>
                <w:sz w:val="28"/>
                <w:szCs w:val="28"/>
              </w:rPr>
            </w:pPr>
            <w:r>
              <w:rPr>
                <w:rFonts w:ascii="Times New Roman" w:eastAsia="Times New Roman" w:hAnsi="Times New Roman"/>
                <w:b/>
                <w:sz w:val="28"/>
                <w:szCs w:val="28"/>
              </w:rPr>
              <w:t>Hoạt động của học sinh</w:t>
            </w:r>
          </w:p>
        </w:tc>
      </w:tr>
      <w:tr w:rsidR="00A923F8" w14:paraId="3509506D" w14:textId="77777777">
        <w:tc>
          <w:tcPr>
            <w:tcW w:w="9730" w:type="dxa"/>
            <w:gridSpan w:val="2"/>
            <w:tcBorders>
              <w:bottom w:val="dashed" w:sz="4" w:space="0" w:color="000000"/>
            </w:tcBorders>
          </w:tcPr>
          <w:p w14:paraId="726D6D1B" w14:textId="77777777" w:rsidR="00A923F8" w:rsidRDefault="00000000">
            <w:pPr>
              <w:spacing w:after="0" w:line="276" w:lineRule="auto"/>
              <w:jc w:val="both"/>
              <w:rPr>
                <w:rFonts w:ascii="Times New Roman" w:eastAsia="Times New Roman" w:hAnsi="Times New Roman"/>
                <w:i/>
                <w:sz w:val="28"/>
                <w:szCs w:val="28"/>
              </w:rPr>
            </w:pPr>
            <w:r>
              <w:rPr>
                <w:rFonts w:ascii="Times New Roman" w:eastAsia="Times New Roman" w:hAnsi="Times New Roman"/>
                <w:b/>
                <w:sz w:val="28"/>
                <w:szCs w:val="28"/>
              </w:rPr>
              <w:t>1. Khởi động:</w:t>
            </w:r>
          </w:p>
          <w:p w14:paraId="6AFF8DDB"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Mục tiêu: </w:t>
            </w:r>
          </w:p>
          <w:p w14:paraId="68F1FDD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khấn khởi trước giờ học.</w:t>
            </w:r>
          </w:p>
          <w:p w14:paraId="26A542D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Xây dựng kĩ năng quan sát , thực hành để nhận ra khả năng của bản thân </w:t>
            </w:r>
          </w:p>
          <w:p w14:paraId="2D01B1A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Cách tiến hành:</w:t>
            </w:r>
          </w:p>
        </w:tc>
      </w:tr>
      <w:tr w:rsidR="00A923F8" w14:paraId="53E4C244" w14:textId="77777777">
        <w:tc>
          <w:tcPr>
            <w:tcW w:w="5058" w:type="dxa"/>
            <w:tcBorders>
              <w:bottom w:val="dashed" w:sz="4" w:space="0" w:color="000000"/>
            </w:tcBorders>
          </w:tcPr>
          <w:p w14:paraId="415F29A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mở bài hát “Lớp chúng ta đoàn kết” để khởi động bài học.</w:t>
            </w:r>
          </w:p>
          <w:p w14:paraId="7ACD02F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cùng chia sẻ với HS về nội dung bài hát.</w:t>
            </w:r>
          </w:p>
          <w:p w14:paraId="25F8AD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p w14:paraId="5029CDE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dẫn dắt vào bài mới</w:t>
            </w:r>
          </w:p>
        </w:tc>
        <w:tc>
          <w:tcPr>
            <w:tcW w:w="4672" w:type="dxa"/>
            <w:tcBorders>
              <w:bottom w:val="dashed" w:sz="4" w:space="0" w:color="000000"/>
            </w:tcBorders>
          </w:tcPr>
          <w:p w14:paraId="6ECE187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p w14:paraId="738EB5B2" w14:textId="77777777" w:rsidR="00A923F8" w:rsidRDefault="00A923F8">
            <w:pPr>
              <w:spacing w:after="0" w:line="276" w:lineRule="auto"/>
              <w:jc w:val="both"/>
              <w:rPr>
                <w:rFonts w:ascii="Times New Roman" w:eastAsia="Times New Roman" w:hAnsi="Times New Roman"/>
                <w:sz w:val="28"/>
                <w:szCs w:val="28"/>
              </w:rPr>
            </w:pPr>
          </w:p>
          <w:p w14:paraId="44DD6DB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Chia sẻ với GV về nội dung bài hát.</w:t>
            </w:r>
          </w:p>
          <w:p w14:paraId="7DC6EFA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w:t>
            </w:r>
          </w:p>
        </w:tc>
      </w:tr>
      <w:tr w:rsidR="00A923F8" w14:paraId="1D49E586" w14:textId="77777777">
        <w:tc>
          <w:tcPr>
            <w:tcW w:w="9730" w:type="dxa"/>
            <w:gridSpan w:val="2"/>
            <w:tcBorders>
              <w:top w:val="dashed" w:sz="4" w:space="0" w:color="000000"/>
              <w:bottom w:val="dashed" w:sz="4" w:space="0" w:color="000000"/>
            </w:tcBorders>
          </w:tcPr>
          <w:p w14:paraId="09FD9A6D"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2. Sinh hoạt cuối tuần</w:t>
            </w:r>
            <w:r>
              <w:rPr>
                <w:rFonts w:ascii="Times New Roman" w:eastAsia="Times New Roman" w:hAnsi="Times New Roman"/>
                <w:i/>
                <w:sz w:val="28"/>
                <w:szCs w:val="28"/>
              </w:rPr>
              <w:t>:</w:t>
            </w:r>
          </w:p>
          <w:p w14:paraId="6119F46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Mục tiêu: Đánh giá kết quả hoạt động trong tuần, đề ra kế hoạch hoạt động tuần tới.</w:t>
            </w:r>
          </w:p>
          <w:p w14:paraId="3BC2051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7DB26429" w14:textId="77777777">
        <w:tc>
          <w:tcPr>
            <w:tcW w:w="5058" w:type="dxa"/>
            <w:tcBorders>
              <w:top w:val="dashed" w:sz="4" w:space="0" w:color="000000"/>
              <w:bottom w:val="dashed" w:sz="4" w:space="0" w:color="000000"/>
            </w:tcBorders>
          </w:tcPr>
          <w:p w14:paraId="36F718ED"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1: Đánh giá kết quả cuối tuần. (Làm việc theo tổ)</w:t>
            </w:r>
          </w:p>
          <w:p w14:paraId="40840E5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GV mời lớp trưởng điều hành phần sinh hoạt cuối tuần: Đánh giá kết quả hoạt động cuối tuần. </w:t>
            </w:r>
          </w:p>
          <w:p w14:paraId="252816E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Lớp trưởng lên điều hành nội dung sinh hoạt: Mời các tổ thảo luận, tự đánh giá kết quả hoạt động trong tuần:</w:t>
            </w:r>
          </w:p>
          <w:p w14:paraId="0E042F5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Sinh hoạt nền nếp.</w:t>
            </w:r>
          </w:p>
          <w:p w14:paraId="519984C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Thi đua của đội cờ đỏ tổ chức.</w:t>
            </w:r>
          </w:p>
          <w:p w14:paraId="0988CF5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Kết quả hoạt động các phong trào.</w:t>
            </w:r>
          </w:p>
          <w:p w14:paraId="60881EA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Một số nội dung phát sinh trong tuần...</w:t>
            </w:r>
          </w:p>
          <w:p w14:paraId="610C5D1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Lớp trưởng mời Tổ trưởng các tổ báo cáo.</w:t>
            </w:r>
          </w:p>
          <w:p w14:paraId="325BD0D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Lớp trưởng tổng hợp kết quả và mời giáo viên chủ nhiệm nhận xét chung.</w:t>
            </w:r>
          </w:p>
          <w:p w14:paraId="076866C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chung, tuyên dương. (Có thể khen, thưởng,...tuỳ vào kết quả trong tuần)</w:t>
            </w:r>
          </w:p>
          <w:p w14:paraId="4B3BDED9"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2: Kế hoạch tuần tới. (Làm việc nhóm 4 hoặc theo tổ)</w:t>
            </w:r>
          </w:p>
          <w:p w14:paraId="52E0FCA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 xml:space="preserve">- </w:t>
            </w:r>
            <w:r>
              <w:rPr>
                <w:rFonts w:ascii="Times New Roman" w:eastAsia="Times New Roman" w:hAnsi="Times New Roman"/>
                <w:sz w:val="28"/>
                <w:szCs w:val="28"/>
              </w:rPr>
              <w:t>GV yêu cầu lớp Trưởng (hoặc lớp phó học tập) triển khai kế hoạch hoạt động tuần tới. Yêu cầu các nhóm (tổ) thảo luận, nhận xét, bổ sung các nội dung trong kế hoạch.</w:t>
            </w:r>
          </w:p>
          <w:p w14:paraId="1C4979F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Thực hiện nền nếp trong tuần.</w:t>
            </w:r>
          </w:p>
          <w:p w14:paraId="49D9F19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Thi đua học tập tốt theo chấm điểm của đội cờ đỏ.</w:t>
            </w:r>
          </w:p>
          <w:p w14:paraId="49172D4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Thực hiện các hoạt động các phong trào.</w:t>
            </w:r>
          </w:p>
          <w:p w14:paraId="19304EA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Lớp trưởng báo cáo kết quả thảo luận kế hoạch và mời GV nhận xét, góp ý.</w:t>
            </w:r>
          </w:p>
          <w:p w14:paraId="6D45A13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chung, thống nhất, và biểu quyết hành động.</w:t>
            </w:r>
          </w:p>
        </w:tc>
        <w:tc>
          <w:tcPr>
            <w:tcW w:w="4672" w:type="dxa"/>
            <w:tcBorders>
              <w:top w:val="dashed" w:sz="4" w:space="0" w:color="000000"/>
              <w:bottom w:val="dashed" w:sz="4" w:space="0" w:color="000000"/>
            </w:tcBorders>
          </w:tcPr>
          <w:p w14:paraId="2347EC85" w14:textId="77777777" w:rsidR="00A923F8" w:rsidRDefault="00A923F8">
            <w:pPr>
              <w:spacing w:after="0" w:line="276" w:lineRule="auto"/>
              <w:jc w:val="both"/>
              <w:rPr>
                <w:rFonts w:ascii="Times New Roman" w:eastAsia="Times New Roman" w:hAnsi="Times New Roman"/>
                <w:sz w:val="28"/>
                <w:szCs w:val="28"/>
              </w:rPr>
            </w:pPr>
          </w:p>
          <w:p w14:paraId="19495CE5" w14:textId="77777777" w:rsidR="00A923F8" w:rsidRDefault="00A923F8">
            <w:pPr>
              <w:spacing w:after="0" w:line="276" w:lineRule="auto"/>
              <w:jc w:val="both"/>
              <w:rPr>
                <w:rFonts w:ascii="Times New Roman" w:eastAsia="Times New Roman" w:hAnsi="Times New Roman"/>
                <w:sz w:val="28"/>
                <w:szCs w:val="28"/>
              </w:rPr>
            </w:pPr>
          </w:p>
          <w:p w14:paraId="2E7D87F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Lớp trưởng lên điều hành phần sinh hoạt cuối tuần: Đánh giá kết quả hoạt động cuối tuần. </w:t>
            </w:r>
          </w:p>
          <w:p w14:paraId="20D6199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Mời các nhóm thảo luận, tự đánh giá kết quả kết quả hoạt động trong tuần.</w:t>
            </w:r>
          </w:p>
          <w:p w14:paraId="509FE622" w14:textId="77777777" w:rsidR="00A923F8" w:rsidRDefault="00A923F8">
            <w:pPr>
              <w:spacing w:after="0" w:line="276" w:lineRule="auto"/>
              <w:jc w:val="both"/>
              <w:rPr>
                <w:rFonts w:ascii="Times New Roman" w:eastAsia="Times New Roman" w:hAnsi="Times New Roman"/>
                <w:sz w:val="28"/>
                <w:szCs w:val="28"/>
              </w:rPr>
            </w:pPr>
          </w:p>
          <w:p w14:paraId="214C7601" w14:textId="77777777" w:rsidR="00A923F8" w:rsidRDefault="00A923F8">
            <w:pPr>
              <w:spacing w:after="0" w:line="276" w:lineRule="auto"/>
              <w:jc w:val="both"/>
              <w:rPr>
                <w:rFonts w:ascii="Times New Roman" w:eastAsia="Times New Roman" w:hAnsi="Times New Roman"/>
                <w:sz w:val="28"/>
                <w:szCs w:val="28"/>
              </w:rPr>
            </w:pPr>
          </w:p>
          <w:p w14:paraId="0D57BB10" w14:textId="77777777" w:rsidR="00A923F8" w:rsidRDefault="00A923F8">
            <w:pPr>
              <w:spacing w:after="0" w:line="276" w:lineRule="auto"/>
              <w:jc w:val="both"/>
              <w:rPr>
                <w:rFonts w:ascii="Times New Roman" w:eastAsia="Times New Roman" w:hAnsi="Times New Roman"/>
                <w:sz w:val="28"/>
                <w:szCs w:val="28"/>
              </w:rPr>
            </w:pPr>
          </w:p>
          <w:p w14:paraId="79B01F37" w14:textId="77777777" w:rsidR="00A923F8" w:rsidRDefault="00A923F8">
            <w:pPr>
              <w:spacing w:after="0" w:line="276" w:lineRule="auto"/>
              <w:jc w:val="both"/>
              <w:rPr>
                <w:rFonts w:ascii="Times New Roman" w:eastAsia="Times New Roman" w:hAnsi="Times New Roman"/>
                <w:sz w:val="28"/>
                <w:szCs w:val="28"/>
              </w:rPr>
            </w:pPr>
          </w:p>
          <w:p w14:paraId="74AA68FA" w14:textId="77777777" w:rsidR="00A923F8" w:rsidRDefault="00A923F8">
            <w:pPr>
              <w:spacing w:after="0" w:line="276" w:lineRule="auto"/>
              <w:jc w:val="both"/>
              <w:rPr>
                <w:rFonts w:ascii="Times New Roman" w:eastAsia="Times New Roman" w:hAnsi="Times New Roman"/>
                <w:sz w:val="28"/>
                <w:szCs w:val="28"/>
              </w:rPr>
            </w:pPr>
          </w:p>
          <w:p w14:paraId="488A438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Các tổ trưởng lần lượt báo cáo kết quả hoạt động cuối tuần.</w:t>
            </w:r>
          </w:p>
          <w:p w14:paraId="7B4D132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- 1 HS nêu lại  nội dung.</w:t>
            </w:r>
          </w:p>
          <w:p w14:paraId="56E527E5" w14:textId="77777777" w:rsidR="00A923F8" w:rsidRDefault="00A923F8">
            <w:pPr>
              <w:spacing w:after="0" w:line="276" w:lineRule="auto"/>
              <w:jc w:val="both"/>
              <w:rPr>
                <w:rFonts w:ascii="Times New Roman" w:eastAsia="Times New Roman" w:hAnsi="Times New Roman"/>
                <w:sz w:val="28"/>
                <w:szCs w:val="28"/>
              </w:rPr>
            </w:pPr>
          </w:p>
          <w:p w14:paraId="30385CE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Lắng nghe rút kinh nghiệm.</w:t>
            </w:r>
          </w:p>
          <w:p w14:paraId="7D51B6AD" w14:textId="77777777" w:rsidR="00A923F8" w:rsidRDefault="00A923F8">
            <w:pPr>
              <w:spacing w:after="0" w:line="276" w:lineRule="auto"/>
              <w:jc w:val="both"/>
              <w:rPr>
                <w:rFonts w:ascii="Times New Roman" w:eastAsia="Times New Roman" w:hAnsi="Times New Roman"/>
                <w:sz w:val="28"/>
                <w:szCs w:val="28"/>
              </w:rPr>
            </w:pPr>
          </w:p>
          <w:p w14:paraId="42DA0F19" w14:textId="77777777" w:rsidR="00A923F8" w:rsidRDefault="00A923F8">
            <w:pPr>
              <w:spacing w:after="0" w:line="276" w:lineRule="auto"/>
              <w:jc w:val="both"/>
              <w:rPr>
                <w:rFonts w:ascii="Times New Roman" w:eastAsia="Times New Roman" w:hAnsi="Times New Roman"/>
                <w:sz w:val="28"/>
                <w:szCs w:val="28"/>
              </w:rPr>
            </w:pPr>
          </w:p>
          <w:p w14:paraId="4281FC7C" w14:textId="77777777" w:rsidR="00A923F8" w:rsidRDefault="00A923F8">
            <w:pPr>
              <w:spacing w:after="0" w:line="276" w:lineRule="auto"/>
              <w:jc w:val="both"/>
              <w:rPr>
                <w:rFonts w:ascii="Times New Roman" w:eastAsia="Times New Roman" w:hAnsi="Times New Roman"/>
                <w:sz w:val="28"/>
                <w:szCs w:val="28"/>
              </w:rPr>
            </w:pPr>
          </w:p>
          <w:p w14:paraId="0FC0090D" w14:textId="77777777" w:rsidR="00A923F8" w:rsidRDefault="00A923F8">
            <w:pPr>
              <w:spacing w:after="0" w:line="276" w:lineRule="auto"/>
              <w:jc w:val="both"/>
              <w:rPr>
                <w:rFonts w:ascii="Times New Roman" w:eastAsia="Times New Roman" w:hAnsi="Times New Roman"/>
                <w:sz w:val="28"/>
                <w:szCs w:val="28"/>
              </w:rPr>
            </w:pPr>
          </w:p>
          <w:p w14:paraId="5527EFB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Lớp Trưởng (hoặc lớp phó học tập) triển khai kế hoạt động tuần tới.</w:t>
            </w:r>
          </w:p>
          <w:p w14:paraId="78234D7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thảo luận nhóm 4 hoặc tổ: Xem xét các nội dung trong tuần tới, bổ sung nếu cần.</w:t>
            </w:r>
          </w:p>
          <w:p w14:paraId="7D5EB05A" w14:textId="77777777" w:rsidR="00A923F8" w:rsidRDefault="00A923F8">
            <w:pPr>
              <w:spacing w:after="0" w:line="276" w:lineRule="auto"/>
              <w:jc w:val="both"/>
              <w:rPr>
                <w:rFonts w:ascii="Times New Roman" w:eastAsia="Times New Roman" w:hAnsi="Times New Roman"/>
                <w:sz w:val="28"/>
                <w:szCs w:val="28"/>
              </w:rPr>
            </w:pPr>
          </w:p>
          <w:p w14:paraId="34A077D7" w14:textId="77777777" w:rsidR="00A923F8" w:rsidRDefault="00A923F8">
            <w:pPr>
              <w:spacing w:after="0" w:line="276" w:lineRule="auto"/>
              <w:jc w:val="both"/>
              <w:rPr>
                <w:rFonts w:ascii="Times New Roman" w:eastAsia="Times New Roman" w:hAnsi="Times New Roman"/>
                <w:sz w:val="28"/>
                <w:szCs w:val="28"/>
              </w:rPr>
            </w:pPr>
          </w:p>
          <w:p w14:paraId="0B22326C" w14:textId="77777777" w:rsidR="00A923F8" w:rsidRDefault="00A923F8">
            <w:pPr>
              <w:spacing w:after="0" w:line="276" w:lineRule="auto"/>
              <w:jc w:val="both"/>
              <w:rPr>
                <w:rFonts w:ascii="Times New Roman" w:eastAsia="Times New Roman" w:hAnsi="Times New Roman"/>
                <w:sz w:val="28"/>
                <w:szCs w:val="28"/>
              </w:rPr>
            </w:pPr>
          </w:p>
          <w:p w14:paraId="39F51F5E" w14:textId="77777777" w:rsidR="00A923F8" w:rsidRDefault="00A923F8">
            <w:pPr>
              <w:spacing w:after="0" w:line="276" w:lineRule="auto"/>
              <w:jc w:val="both"/>
              <w:rPr>
                <w:rFonts w:ascii="Times New Roman" w:eastAsia="Times New Roman" w:hAnsi="Times New Roman"/>
                <w:sz w:val="28"/>
                <w:szCs w:val="28"/>
              </w:rPr>
            </w:pPr>
          </w:p>
          <w:p w14:paraId="0BC1339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Một số nhóm nhận xét, bổ sung.</w:t>
            </w:r>
          </w:p>
          <w:p w14:paraId="0DE4E48D" w14:textId="77777777" w:rsidR="00A923F8" w:rsidRDefault="00A923F8">
            <w:pPr>
              <w:spacing w:after="0" w:line="276" w:lineRule="auto"/>
              <w:jc w:val="both"/>
              <w:rPr>
                <w:rFonts w:ascii="Times New Roman" w:eastAsia="Times New Roman" w:hAnsi="Times New Roman"/>
                <w:sz w:val="28"/>
                <w:szCs w:val="28"/>
              </w:rPr>
            </w:pPr>
          </w:p>
          <w:p w14:paraId="2120ADA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Cả lớp biểu quyết hành động bằng giơ tay.</w:t>
            </w:r>
          </w:p>
        </w:tc>
      </w:tr>
      <w:tr w:rsidR="00A923F8" w14:paraId="78B9CC1F" w14:textId="77777777">
        <w:tc>
          <w:tcPr>
            <w:tcW w:w="9730" w:type="dxa"/>
            <w:gridSpan w:val="2"/>
            <w:tcBorders>
              <w:top w:val="dashed" w:sz="4" w:space="0" w:color="000000"/>
              <w:bottom w:val="dashed" w:sz="4" w:space="0" w:color="000000"/>
            </w:tcBorders>
          </w:tcPr>
          <w:p w14:paraId="3FB97533"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3. Sinh hoạt chủ đề.</w:t>
            </w:r>
          </w:p>
          <w:p w14:paraId="48D20C8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 xml:space="preserve">Mục tiêu: </w:t>
            </w:r>
          </w:p>
          <w:p w14:paraId="3D38740F"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Học sinh tự nhận xét, đánh giá về những điều bản thân đã làm được, đã học được sau khi thực hiện kế hoạch Đồng hành cùng bạn.</w:t>
            </w:r>
          </w:p>
          <w:p w14:paraId="39C94070"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Cách tiến hành:</w:t>
            </w:r>
          </w:p>
        </w:tc>
      </w:tr>
      <w:tr w:rsidR="00A923F8" w14:paraId="70004EE6" w14:textId="77777777">
        <w:tc>
          <w:tcPr>
            <w:tcW w:w="5058" w:type="dxa"/>
            <w:tcBorders>
              <w:top w:val="dashed" w:sz="4" w:space="0" w:color="000000"/>
              <w:bottom w:val="dashed" w:sz="4" w:space="0" w:color="000000"/>
            </w:tcBorders>
          </w:tcPr>
          <w:p w14:paraId="0AD8AD63"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Hoạt động 3: Kết quả thực hiện kế hoạch Đồng hành cùng bạn.</w:t>
            </w:r>
          </w:p>
          <w:p w14:paraId="358066A3" w14:textId="77777777" w:rsidR="00A923F8" w:rsidRDefault="00000000">
            <w:pPr>
              <w:spacing w:after="0" w:line="276" w:lineRule="auto"/>
              <w:rPr>
                <w:rFonts w:ascii="Times New Roman" w:eastAsia="Times New Roman" w:hAnsi="Times New Roman"/>
                <w:b/>
                <w:i/>
                <w:sz w:val="28"/>
                <w:szCs w:val="28"/>
              </w:rPr>
            </w:pPr>
            <w:r>
              <w:rPr>
                <w:rFonts w:ascii="Times New Roman" w:eastAsia="Times New Roman" w:hAnsi="Times New Roman"/>
                <w:b/>
                <w:i/>
                <w:sz w:val="28"/>
                <w:szCs w:val="28"/>
              </w:rPr>
              <w:t>1. Tổ chức làm việc nhóm 4</w:t>
            </w:r>
          </w:p>
          <w:p w14:paraId="19EE537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phổ biến yêu cầu hoạt động: </w:t>
            </w:r>
          </w:p>
          <w:p w14:paraId="67056E79"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Chia sẻ kết quả bước đầu thực hiện kế hoạch giúp đỡ các bạn gặp khó khăn trong học tập và cuộc sống.</w:t>
            </w:r>
          </w:p>
          <w:p w14:paraId="566BFB29"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Nêu những điều em học được khi thực hiện kế hoạch.</w:t>
            </w:r>
          </w:p>
          <w:p w14:paraId="078F409F"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Kể về một kỉ niệm đáng nhớ với các bạn trong quá trình thực hiện kế hoạch Đồng hành cùng bạn.</w:t>
            </w:r>
          </w:p>
          <w:p w14:paraId="1DAEB662" w14:textId="77777777" w:rsidR="00A923F8" w:rsidRDefault="00000000">
            <w:pPr>
              <w:shd w:val="clear" w:color="auto" w:fill="FFFFFF"/>
              <w:spacing w:after="0" w:line="276"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 Nêu những việc em sẽ làm để tiếp tục đồng hành cùng bạn.</w:t>
            </w:r>
          </w:p>
          <w:p w14:paraId="52977DEE"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 GV mời HS chia sẻ theo nhóm 4</w:t>
            </w:r>
          </w:p>
          <w:p w14:paraId="18C6F35F" w14:textId="77777777" w:rsidR="00A923F8" w:rsidRDefault="00000000">
            <w:pPr>
              <w:spacing w:after="0" w:line="276" w:lineRule="auto"/>
              <w:jc w:val="center"/>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6EAA72BA" wp14:editId="1C00474D">
                  <wp:extent cx="2527300" cy="13843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84" name="image3.png"/>
                          <pic:cNvPicPr preferRelativeResize="0"/>
                        </pic:nvPicPr>
                        <pic:blipFill>
                          <a:blip r:embed="rId46"/>
                          <a:srcRect l="31693" t="48529" r="27848" b="4271"/>
                          <a:stretch>
                            <a:fillRect/>
                          </a:stretch>
                        </pic:blipFill>
                        <pic:spPr>
                          <a:xfrm>
                            <a:off x="0" y="0"/>
                            <a:ext cx="2527300" cy="1384300"/>
                          </a:xfrm>
                          <a:prstGeom prst="rect">
                            <a:avLst/>
                          </a:prstGeom>
                        </pic:spPr>
                      </pic:pic>
                    </a:graphicData>
                  </a:graphic>
                </wp:inline>
              </w:drawing>
            </w:r>
          </w:p>
          <w:p w14:paraId="23734A2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quan sát, giúp đỡ các nhóm</w:t>
            </w:r>
          </w:p>
          <w:p w14:paraId="18F1387A" w14:textId="77777777" w:rsidR="00A923F8" w:rsidRDefault="00000000">
            <w:pPr>
              <w:spacing w:after="0" w:line="276" w:lineRule="auto"/>
              <w:jc w:val="both"/>
              <w:rPr>
                <w:rFonts w:ascii="Times New Roman" w:eastAsia="Times New Roman" w:hAnsi="Times New Roman"/>
                <w:b/>
                <w:i/>
                <w:sz w:val="28"/>
                <w:szCs w:val="28"/>
              </w:rPr>
            </w:pPr>
            <w:r>
              <w:rPr>
                <w:rFonts w:ascii="Times New Roman" w:eastAsia="Times New Roman" w:hAnsi="Times New Roman"/>
                <w:b/>
                <w:i/>
                <w:sz w:val="28"/>
                <w:szCs w:val="28"/>
              </w:rPr>
              <w:t>2. Tổ chức trình bày trước lớp.</w:t>
            </w:r>
          </w:p>
          <w:p w14:paraId="7910668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trình bày kết quả</w:t>
            </w:r>
          </w:p>
          <w:p w14:paraId="053A2A74"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mời HS khác nhận xét và góp ý cho bạn.</w:t>
            </w:r>
          </w:p>
          <w:p w14:paraId="237B5CB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 HS, đóng góp thêm ý kiến để HS tiếp tục thực hiện kế hoạch Đồng hành cùng bạn.</w:t>
            </w:r>
          </w:p>
          <w:p w14:paraId="4EA0914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HS tự đánh giá kết quả đã đạt được sau khi tham gia các hoạt động của chủ đề </w:t>
            </w:r>
            <w:r>
              <w:rPr>
                <w:rFonts w:ascii="Times New Roman" w:eastAsia="Times New Roman" w:hAnsi="Times New Roman"/>
                <w:i/>
                <w:sz w:val="28"/>
                <w:szCs w:val="28"/>
              </w:rPr>
              <w:t>Quan hệ bạn bè.</w:t>
            </w:r>
          </w:p>
        </w:tc>
        <w:tc>
          <w:tcPr>
            <w:tcW w:w="4672" w:type="dxa"/>
            <w:tcBorders>
              <w:top w:val="dashed" w:sz="4" w:space="0" w:color="000000"/>
              <w:bottom w:val="dashed" w:sz="4" w:space="0" w:color="000000"/>
            </w:tcBorders>
          </w:tcPr>
          <w:p w14:paraId="00F21E7F" w14:textId="77777777" w:rsidR="00A923F8" w:rsidRDefault="00A923F8">
            <w:pPr>
              <w:spacing w:after="0" w:line="276" w:lineRule="auto"/>
              <w:jc w:val="both"/>
              <w:rPr>
                <w:rFonts w:ascii="Times New Roman" w:eastAsia="Times New Roman" w:hAnsi="Times New Roman"/>
                <w:sz w:val="28"/>
                <w:szCs w:val="28"/>
              </w:rPr>
            </w:pPr>
          </w:p>
          <w:p w14:paraId="6388AF79" w14:textId="77777777" w:rsidR="00A923F8" w:rsidRDefault="00A923F8">
            <w:pPr>
              <w:spacing w:after="0" w:line="276" w:lineRule="auto"/>
              <w:jc w:val="both"/>
              <w:rPr>
                <w:rFonts w:ascii="Times New Roman" w:eastAsia="Times New Roman" w:hAnsi="Times New Roman"/>
                <w:sz w:val="28"/>
                <w:szCs w:val="28"/>
              </w:rPr>
            </w:pPr>
          </w:p>
          <w:p w14:paraId="0DC09DC9"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br/>
              <w:t>- HS lắng nghe GV phổ biến yêu cầu hoạt động.</w:t>
            </w:r>
          </w:p>
          <w:p w14:paraId="3171EB62" w14:textId="77777777" w:rsidR="00A923F8" w:rsidRDefault="00A923F8">
            <w:pPr>
              <w:spacing w:after="0" w:line="276" w:lineRule="auto"/>
              <w:jc w:val="both"/>
              <w:rPr>
                <w:rFonts w:ascii="Times New Roman" w:eastAsia="Times New Roman" w:hAnsi="Times New Roman"/>
                <w:sz w:val="28"/>
                <w:szCs w:val="28"/>
              </w:rPr>
            </w:pPr>
          </w:p>
          <w:p w14:paraId="7A5FCD63" w14:textId="77777777" w:rsidR="00A923F8" w:rsidRDefault="00A923F8">
            <w:pPr>
              <w:spacing w:after="0" w:line="276" w:lineRule="auto"/>
              <w:jc w:val="both"/>
              <w:rPr>
                <w:rFonts w:ascii="Times New Roman" w:eastAsia="Times New Roman" w:hAnsi="Times New Roman"/>
                <w:sz w:val="28"/>
                <w:szCs w:val="28"/>
              </w:rPr>
            </w:pPr>
          </w:p>
          <w:p w14:paraId="48575769" w14:textId="77777777" w:rsidR="00A923F8" w:rsidRDefault="00A923F8">
            <w:pPr>
              <w:spacing w:after="0" w:line="276" w:lineRule="auto"/>
              <w:jc w:val="both"/>
              <w:rPr>
                <w:rFonts w:ascii="Times New Roman" w:eastAsia="Times New Roman" w:hAnsi="Times New Roman"/>
                <w:sz w:val="28"/>
                <w:szCs w:val="28"/>
              </w:rPr>
            </w:pPr>
          </w:p>
          <w:p w14:paraId="59C12824" w14:textId="77777777" w:rsidR="00A923F8" w:rsidRDefault="00A923F8">
            <w:pPr>
              <w:spacing w:after="0" w:line="276" w:lineRule="auto"/>
              <w:jc w:val="both"/>
              <w:rPr>
                <w:rFonts w:ascii="Times New Roman" w:eastAsia="Times New Roman" w:hAnsi="Times New Roman"/>
                <w:sz w:val="28"/>
                <w:szCs w:val="28"/>
              </w:rPr>
            </w:pPr>
          </w:p>
          <w:p w14:paraId="622DD47A" w14:textId="77777777" w:rsidR="00A923F8" w:rsidRDefault="00A923F8">
            <w:pPr>
              <w:spacing w:after="0" w:line="276" w:lineRule="auto"/>
              <w:jc w:val="both"/>
              <w:rPr>
                <w:rFonts w:ascii="Times New Roman" w:eastAsia="Times New Roman" w:hAnsi="Times New Roman"/>
                <w:sz w:val="28"/>
                <w:szCs w:val="28"/>
              </w:rPr>
            </w:pPr>
          </w:p>
          <w:p w14:paraId="133D3FA3" w14:textId="77777777" w:rsidR="00A923F8" w:rsidRDefault="00A923F8">
            <w:pPr>
              <w:spacing w:after="0" w:line="276" w:lineRule="auto"/>
              <w:jc w:val="both"/>
              <w:rPr>
                <w:rFonts w:ascii="Times New Roman" w:eastAsia="Times New Roman" w:hAnsi="Times New Roman"/>
                <w:sz w:val="28"/>
                <w:szCs w:val="28"/>
              </w:rPr>
            </w:pPr>
          </w:p>
          <w:p w14:paraId="2FBF1899" w14:textId="77777777" w:rsidR="00A923F8" w:rsidRDefault="00A923F8">
            <w:pPr>
              <w:spacing w:after="0" w:line="276" w:lineRule="auto"/>
              <w:jc w:val="both"/>
              <w:rPr>
                <w:rFonts w:ascii="Times New Roman" w:eastAsia="Times New Roman" w:hAnsi="Times New Roman"/>
                <w:sz w:val="28"/>
                <w:szCs w:val="28"/>
              </w:rPr>
            </w:pPr>
          </w:p>
          <w:p w14:paraId="511F6AE4" w14:textId="77777777" w:rsidR="00A923F8" w:rsidRDefault="00A923F8">
            <w:pPr>
              <w:spacing w:after="0" w:line="276" w:lineRule="auto"/>
              <w:jc w:val="both"/>
              <w:rPr>
                <w:rFonts w:ascii="Times New Roman" w:eastAsia="Times New Roman" w:hAnsi="Times New Roman"/>
                <w:sz w:val="28"/>
                <w:szCs w:val="28"/>
              </w:rPr>
            </w:pPr>
          </w:p>
          <w:p w14:paraId="3D548758" w14:textId="77777777" w:rsidR="00A923F8" w:rsidRDefault="00A923F8">
            <w:pPr>
              <w:spacing w:after="0" w:line="276" w:lineRule="auto"/>
              <w:jc w:val="both"/>
              <w:rPr>
                <w:rFonts w:ascii="Times New Roman" w:eastAsia="Times New Roman" w:hAnsi="Times New Roman"/>
                <w:sz w:val="28"/>
                <w:szCs w:val="28"/>
              </w:rPr>
            </w:pPr>
          </w:p>
          <w:p w14:paraId="6ED8FEA0"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chia sẻ kết quả khi thực hiện kế hoạch Đồng hành cùng bạn với bạn trong nhóm 4.</w:t>
            </w:r>
          </w:p>
          <w:p w14:paraId="15AD4128" w14:textId="77777777" w:rsidR="00A923F8" w:rsidRDefault="00000000">
            <w:pPr>
              <w:shd w:val="clear" w:color="auto" w:fill="FFFFFF"/>
              <w:spacing w:after="0" w:line="276" w:lineRule="auto"/>
              <w:rPr>
                <w:rFonts w:ascii="Times New Roman" w:eastAsia="Times New Roman" w:hAnsi="Times New Roman"/>
                <w:color w:val="333333"/>
                <w:sz w:val="28"/>
                <w:szCs w:val="28"/>
                <w:highlight w:val="white"/>
              </w:rPr>
            </w:pPr>
            <w:r>
              <w:rPr>
                <w:rFonts w:ascii="Times New Roman" w:eastAsia="Times New Roman" w:hAnsi="Times New Roman"/>
                <w:color w:val="333333"/>
                <w:sz w:val="28"/>
                <w:szCs w:val="28"/>
                <w:highlight w:val="white"/>
              </w:rPr>
              <w:lastRenderedPageBreak/>
              <w:t>+ Giúp đỡ bạn trong học tập, luôn quan tâm và chia sẻ giúp đỡ lẫn nhau, cùng giúp bạn tiến bộ, …</w:t>
            </w:r>
          </w:p>
          <w:p w14:paraId="32A946EA" w14:textId="77777777" w:rsidR="00A923F8" w:rsidRDefault="00A923F8">
            <w:pPr>
              <w:shd w:val="clear" w:color="auto" w:fill="FFFFFF"/>
              <w:spacing w:after="0" w:line="276" w:lineRule="auto"/>
              <w:rPr>
                <w:rFonts w:ascii="Times New Roman" w:eastAsia="Times New Roman" w:hAnsi="Times New Roman"/>
                <w:color w:val="333333"/>
                <w:sz w:val="28"/>
                <w:szCs w:val="28"/>
                <w:highlight w:val="white"/>
              </w:rPr>
            </w:pPr>
          </w:p>
          <w:p w14:paraId="23125F5E" w14:textId="77777777" w:rsidR="00A923F8" w:rsidRDefault="00A923F8">
            <w:pPr>
              <w:shd w:val="clear" w:color="auto" w:fill="FFFFFF"/>
              <w:spacing w:after="0" w:line="276" w:lineRule="auto"/>
              <w:rPr>
                <w:rFonts w:ascii="Times New Roman" w:eastAsia="Times New Roman" w:hAnsi="Times New Roman"/>
                <w:color w:val="333333"/>
                <w:sz w:val="28"/>
                <w:szCs w:val="28"/>
                <w:highlight w:val="white"/>
              </w:rPr>
            </w:pPr>
          </w:p>
          <w:p w14:paraId="12E16341" w14:textId="77777777" w:rsidR="00A923F8" w:rsidRDefault="00A923F8">
            <w:pPr>
              <w:shd w:val="clear" w:color="auto" w:fill="FFFFFF"/>
              <w:spacing w:after="0" w:line="276" w:lineRule="auto"/>
              <w:rPr>
                <w:rFonts w:ascii="Times New Roman" w:eastAsia="Times New Roman" w:hAnsi="Times New Roman"/>
                <w:color w:val="333333"/>
                <w:sz w:val="28"/>
                <w:szCs w:val="28"/>
              </w:rPr>
            </w:pPr>
          </w:p>
          <w:p w14:paraId="6BA980B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Đại diện một số em chia sẻ trước lớp</w:t>
            </w:r>
          </w:p>
          <w:p w14:paraId="60BCC17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theo dõi, nhận xét bạn.</w:t>
            </w:r>
          </w:p>
          <w:p w14:paraId="44575809" w14:textId="77777777" w:rsidR="00A923F8" w:rsidRDefault="00A923F8">
            <w:pPr>
              <w:spacing w:after="0" w:line="276" w:lineRule="auto"/>
              <w:jc w:val="both"/>
              <w:rPr>
                <w:rFonts w:ascii="Times New Roman" w:eastAsia="Times New Roman" w:hAnsi="Times New Roman"/>
                <w:sz w:val="28"/>
                <w:szCs w:val="28"/>
              </w:rPr>
            </w:pPr>
          </w:p>
          <w:p w14:paraId="65D92E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rút kinh nghiệm.</w:t>
            </w:r>
          </w:p>
          <w:p w14:paraId="57DEBCC4" w14:textId="77777777" w:rsidR="00A923F8" w:rsidRDefault="00A923F8">
            <w:pPr>
              <w:spacing w:after="0" w:line="276" w:lineRule="auto"/>
              <w:jc w:val="both"/>
              <w:rPr>
                <w:rFonts w:ascii="Times New Roman" w:eastAsia="Times New Roman" w:hAnsi="Times New Roman"/>
                <w:sz w:val="28"/>
                <w:szCs w:val="28"/>
              </w:rPr>
            </w:pPr>
          </w:p>
          <w:p w14:paraId="16FC82B9" w14:textId="77777777" w:rsidR="00A923F8" w:rsidRDefault="00A923F8">
            <w:pPr>
              <w:spacing w:after="0" w:line="276" w:lineRule="auto"/>
              <w:jc w:val="both"/>
              <w:rPr>
                <w:rFonts w:ascii="Times New Roman" w:eastAsia="Times New Roman" w:hAnsi="Times New Roman"/>
                <w:sz w:val="28"/>
                <w:szCs w:val="28"/>
              </w:rPr>
            </w:pPr>
          </w:p>
          <w:p w14:paraId="702FACA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hoàn thành Phiếu tự đánh giá sau chủ đề  trong vở thực hành.</w:t>
            </w:r>
          </w:p>
        </w:tc>
      </w:tr>
      <w:tr w:rsidR="00A923F8" w14:paraId="3014D39A" w14:textId="77777777">
        <w:tc>
          <w:tcPr>
            <w:tcW w:w="9730" w:type="dxa"/>
            <w:gridSpan w:val="2"/>
            <w:tcBorders>
              <w:top w:val="dashed" w:sz="4" w:space="0" w:color="000000"/>
              <w:bottom w:val="dashed" w:sz="4" w:space="0" w:color="000000"/>
            </w:tcBorders>
          </w:tcPr>
          <w:p w14:paraId="56DFB6AE" w14:textId="77777777" w:rsidR="00A923F8" w:rsidRDefault="00000000">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4. Vận dụng trải nghiệm.</w:t>
            </w:r>
          </w:p>
          <w:p w14:paraId="5F70050E"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Mục tiêu:</w:t>
            </w:r>
          </w:p>
          <w:p w14:paraId="677ECDBD"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Củng cố những kiến thức đã học trong tiết học để học sinh khắc sâu nội dung.</w:t>
            </w:r>
          </w:p>
          <w:p w14:paraId="06A7BBD5"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đã học vào thực tiễn.</w:t>
            </w:r>
          </w:p>
          <w:p w14:paraId="6BDD8AA1"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Tạo không khí vui vẻ, hào hứng, lưu luyến sau khi học sinh học bài học.</w:t>
            </w:r>
          </w:p>
          <w:p w14:paraId="2D1C41CB" w14:textId="77777777" w:rsidR="00A923F8" w:rsidRDefault="00000000">
            <w:pPr>
              <w:spacing w:after="0" w:line="276" w:lineRule="auto"/>
              <w:rPr>
                <w:rFonts w:ascii="Times New Roman" w:eastAsia="Times New Roman" w:hAnsi="Times New Roman"/>
                <w:sz w:val="28"/>
                <w:szCs w:val="28"/>
              </w:rPr>
            </w:pPr>
            <w:r>
              <w:rPr>
                <w:rFonts w:ascii="Times New Roman" w:eastAsia="Times New Roman" w:hAnsi="Times New Roman"/>
                <w:sz w:val="28"/>
                <w:szCs w:val="28"/>
              </w:rPr>
              <w:t>- Cách tiến hành:</w:t>
            </w:r>
          </w:p>
        </w:tc>
      </w:tr>
      <w:tr w:rsidR="00A923F8" w14:paraId="7459CD93" w14:textId="77777777">
        <w:tc>
          <w:tcPr>
            <w:tcW w:w="5058" w:type="dxa"/>
            <w:tcBorders>
              <w:top w:val="dashed" w:sz="4" w:space="0" w:color="000000"/>
              <w:bottom w:val="dashed" w:sz="4" w:space="0" w:color="000000"/>
            </w:tcBorders>
          </w:tcPr>
          <w:p w14:paraId="2A068008"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GV giới thiệu thêm một số tấm gương Đồng hành cùng bạn trong học tập và cuộc sống cho HS học tập. ( có thể có video)</w:t>
            </w:r>
          </w:p>
          <w:p w14:paraId="566A788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Chia sẻ cảm nhận của em về tình bạn của các bạn đó.</w:t>
            </w:r>
          </w:p>
          <w:p w14:paraId="4D9E2FFA"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Em học tập được điều gì từ các bạn ấy.</w:t>
            </w:r>
          </w:p>
          <w:p w14:paraId="48A3635C"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Nhận xét sau tiết dạy, dặn HS thực hiện những lời nói việc làm tốt để duy trì và phát triển quan hệ bạn bè.</w:t>
            </w:r>
          </w:p>
        </w:tc>
        <w:tc>
          <w:tcPr>
            <w:tcW w:w="4672" w:type="dxa"/>
            <w:tcBorders>
              <w:top w:val="dashed" w:sz="4" w:space="0" w:color="000000"/>
              <w:bottom w:val="dashed" w:sz="4" w:space="0" w:color="000000"/>
            </w:tcBorders>
          </w:tcPr>
          <w:p w14:paraId="3F279C96"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Học sinh tiếp nhận thông tin </w:t>
            </w:r>
          </w:p>
          <w:p w14:paraId="6DAEEA00" w14:textId="77777777" w:rsidR="00A923F8" w:rsidRDefault="00A923F8">
            <w:pPr>
              <w:spacing w:after="0" w:line="276" w:lineRule="auto"/>
              <w:jc w:val="both"/>
              <w:rPr>
                <w:rFonts w:ascii="Times New Roman" w:eastAsia="Times New Roman" w:hAnsi="Times New Roman"/>
                <w:sz w:val="28"/>
                <w:szCs w:val="28"/>
              </w:rPr>
            </w:pPr>
          </w:p>
          <w:p w14:paraId="6A53F516" w14:textId="77777777" w:rsidR="00A923F8" w:rsidRDefault="00A923F8">
            <w:pPr>
              <w:spacing w:after="0" w:line="276" w:lineRule="auto"/>
              <w:jc w:val="both"/>
              <w:rPr>
                <w:rFonts w:ascii="Times New Roman" w:eastAsia="Times New Roman" w:hAnsi="Times New Roman"/>
                <w:sz w:val="28"/>
                <w:szCs w:val="28"/>
              </w:rPr>
            </w:pPr>
          </w:p>
          <w:p w14:paraId="31EE4D32"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bầy tỏ cảm xúc của mình sau khi nghe kể hoặc xem video.</w:t>
            </w:r>
          </w:p>
          <w:p w14:paraId="1E1448D7"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nêu suy nghĩ</w:t>
            </w:r>
          </w:p>
          <w:p w14:paraId="0B3B1323" w14:textId="77777777" w:rsidR="00A923F8" w:rsidRDefault="00000000">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HS lắng nghe, thực hiện</w:t>
            </w:r>
          </w:p>
        </w:tc>
      </w:tr>
      <w:tr w:rsidR="00A923F8" w14:paraId="41A6245E" w14:textId="77777777">
        <w:trPr>
          <w:trHeight w:val="152"/>
        </w:trPr>
        <w:tc>
          <w:tcPr>
            <w:tcW w:w="9730" w:type="dxa"/>
            <w:gridSpan w:val="2"/>
            <w:tcBorders>
              <w:top w:val="dashed" w:sz="4" w:space="0" w:color="000000"/>
            </w:tcBorders>
          </w:tcPr>
          <w:p w14:paraId="23668916" w14:textId="77777777" w:rsidR="00A923F8" w:rsidRDefault="00000000">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t>IV. ĐIỀU CHỈNH SAU BÀI DẠY:</w:t>
            </w:r>
          </w:p>
          <w:p w14:paraId="34307285" w14:textId="25C9FE37" w:rsidR="006363A4" w:rsidRDefault="006363A4">
            <w:pPr>
              <w:spacing w:after="0" w:line="276" w:lineRule="auto"/>
              <w:rPr>
                <w:rFonts w:ascii="Times New Roman" w:eastAsia="Times New Roman" w:hAnsi="Times New Roman"/>
                <w:b/>
                <w:sz w:val="28"/>
                <w:szCs w:val="28"/>
              </w:rPr>
            </w:pPr>
            <w:r>
              <w:rPr>
                <w:rFonts w:ascii="Times New Roman" w:eastAsia="Times New Roman" w:hAnsi="Times New Roman"/>
                <w:b/>
                <w:sz w:val="28"/>
                <w:szCs w:val="28"/>
              </w:rPr>
              <w:lastRenderedPageBreak/>
              <w:t>……………………………………………………………………………………………………………………………………………………………………………….</w:t>
            </w:r>
          </w:p>
        </w:tc>
      </w:tr>
    </w:tbl>
    <w:p w14:paraId="110E377A" w14:textId="77777777" w:rsidR="006351AC" w:rsidRDefault="006351AC" w:rsidP="004D23B6">
      <w:pPr>
        <w:spacing w:after="0" w:line="276" w:lineRule="auto"/>
        <w:rPr>
          <w:rFonts w:ascii="Times New Roman" w:eastAsia="Times New Roman" w:hAnsi="Times New Roman"/>
          <w:b/>
          <w:bCs/>
          <w:sz w:val="28"/>
          <w:szCs w:val="28"/>
        </w:rPr>
      </w:pPr>
    </w:p>
    <w:p w14:paraId="6FF5AF46" w14:textId="4A0EC40A" w:rsidR="006351AC" w:rsidRDefault="006351AC" w:rsidP="004D23B6">
      <w:pPr>
        <w:spacing w:after="0" w:line="276"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Thứ Bảy ngày 26 tháng 4 năm 2025</w:t>
      </w:r>
    </w:p>
    <w:p w14:paraId="497D5B9E" w14:textId="4DFB81A0" w:rsidR="004D23B6" w:rsidRPr="004D23B6" w:rsidRDefault="004D23B6" w:rsidP="004D23B6">
      <w:pPr>
        <w:spacing w:after="0" w:line="276" w:lineRule="auto"/>
        <w:rPr>
          <w:rFonts w:ascii="Times New Roman" w:eastAsia="Times New Roman" w:hAnsi="Times New Roman"/>
          <w:sz w:val="28"/>
          <w:szCs w:val="28"/>
          <w:u w:val="single"/>
        </w:rPr>
      </w:pPr>
      <w:r w:rsidRPr="004D23B6">
        <w:rPr>
          <w:rFonts w:ascii="Times New Roman" w:eastAsia="Times New Roman" w:hAnsi="Times New Roman"/>
          <w:b/>
          <w:bCs/>
          <w:sz w:val="28"/>
          <w:szCs w:val="28"/>
          <w:u w:val="single"/>
        </w:rPr>
        <w:t>TIẾNG VIỆT</w:t>
      </w:r>
    </w:p>
    <w:p w14:paraId="69308EAB" w14:textId="092D253A" w:rsidR="004D23B6" w:rsidRPr="004D23B6" w:rsidRDefault="006351AC" w:rsidP="004D23B6">
      <w:pPr>
        <w:spacing w:after="0" w:line="276" w:lineRule="auto"/>
        <w:rPr>
          <w:rFonts w:ascii="Times New Roman" w:eastAsia="Times New Roman" w:hAnsi="Times New Roman"/>
          <w:sz w:val="28"/>
          <w:szCs w:val="28"/>
        </w:rPr>
      </w:pPr>
      <w:r>
        <w:rPr>
          <w:rFonts w:ascii="Times New Roman" w:eastAsia="Times New Roman" w:hAnsi="Times New Roman"/>
          <w:b/>
          <w:bCs/>
          <w:sz w:val="28"/>
          <w:szCs w:val="28"/>
        </w:rPr>
        <w:t xml:space="preserve">                               </w:t>
      </w:r>
      <w:r w:rsidR="004D23B6" w:rsidRPr="004D23B6">
        <w:rPr>
          <w:rFonts w:ascii="Times New Roman" w:eastAsia="Times New Roman" w:hAnsi="Times New Roman"/>
          <w:b/>
          <w:bCs/>
          <w:sz w:val="28"/>
          <w:szCs w:val="28"/>
        </w:rPr>
        <w:t>BÀI 18: VÌ CUỘC SỐNG CON NGƯỜI</w:t>
      </w:r>
    </w:p>
    <w:p w14:paraId="06DE20E6" w14:textId="318F304A" w:rsidR="004D23B6" w:rsidRPr="004D23B6" w:rsidRDefault="006351AC" w:rsidP="004D23B6">
      <w:pPr>
        <w:spacing w:after="0" w:line="276" w:lineRule="auto"/>
        <w:rPr>
          <w:rFonts w:ascii="Times New Roman" w:eastAsia="Times New Roman" w:hAnsi="Times New Roman"/>
          <w:sz w:val="28"/>
          <w:szCs w:val="28"/>
        </w:rPr>
      </w:pPr>
      <w:r w:rsidRPr="006351AC">
        <w:rPr>
          <w:rFonts w:ascii="Times New Roman" w:eastAsia="Times New Roman" w:hAnsi="Times New Roman"/>
          <w:b/>
          <w:bCs/>
          <w:sz w:val="28"/>
          <w:szCs w:val="28"/>
        </w:rPr>
        <w:t xml:space="preserve">                          </w:t>
      </w:r>
      <w:r w:rsidR="004D23B6" w:rsidRPr="004D23B6">
        <w:rPr>
          <w:rFonts w:ascii="Times New Roman" w:eastAsia="Times New Roman" w:hAnsi="Times New Roman"/>
          <w:b/>
          <w:bCs/>
          <w:sz w:val="28"/>
          <w:szCs w:val="28"/>
        </w:rPr>
        <w:t>BÀI ĐỌC 3:</w:t>
      </w:r>
      <w:r w:rsidR="004D23B6" w:rsidRPr="004D23B6">
        <w:rPr>
          <w:rFonts w:ascii="Times New Roman" w:eastAsia="Times New Roman" w:hAnsi="Times New Roman"/>
          <w:sz w:val="28"/>
          <w:szCs w:val="28"/>
        </w:rPr>
        <w:t xml:space="preserve"> </w:t>
      </w:r>
      <w:r w:rsidR="004D23B6" w:rsidRPr="004D23B6">
        <w:rPr>
          <w:rFonts w:ascii="Times New Roman" w:eastAsia="Times New Roman" w:hAnsi="Times New Roman"/>
          <w:b/>
          <w:bCs/>
          <w:sz w:val="28"/>
          <w:szCs w:val="28"/>
        </w:rPr>
        <w:t>NHÀ BÁC HỌC NIU-TƠN (2 tiết)</w:t>
      </w:r>
    </w:p>
    <w:p w14:paraId="12A0C4D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 YÊU CẦU CẦN ĐẠT</w:t>
      </w:r>
    </w:p>
    <w:p w14:paraId="3CAB2E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1. Năng lực đặc thù</w:t>
      </w:r>
    </w:p>
    <w:p w14:paraId="0E1C893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14:paraId="77C971E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Biết tra </w:t>
      </w:r>
      <w:r w:rsidRPr="004D23B6">
        <w:rPr>
          <w:rFonts w:ascii="Times New Roman" w:eastAsia="Times New Roman" w:hAnsi="Times New Roman"/>
          <w:i/>
          <w:iCs/>
          <w:sz w:val="28"/>
          <w:szCs w:val="28"/>
        </w:rPr>
        <w:t xml:space="preserve">Sổ tay từ ngữ Tiếng Việt 4 </w:t>
      </w:r>
      <w:r w:rsidRPr="004D23B6">
        <w:rPr>
          <w:rFonts w:ascii="Times New Roman" w:eastAsia="Times New Roman" w:hAnsi="Times New Roman"/>
          <w:sz w:val="28"/>
          <w:szCs w:val="28"/>
        </w:rPr>
        <w:t xml:space="preserve">(hoặc từ điển) để hiểu nghĩa của một số từ ngữ trong bài. Hiểu nội dung và ý nghĩa của bài đọc: </w:t>
      </w:r>
      <w:r w:rsidRPr="004D23B6">
        <w:rPr>
          <w:rFonts w:ascii="Times New Roman" w:eastAsia="Times New Roman" w:hAnsi="Times New Roman"/>
          <w:i/>
          <w:iCs/>
          <w:sz w:val="28"/>
          <w:szCs w:val="28"/>
        </w:rPr>
        <w:t>Ca ngợi trí thông minh và sự say mê nghiên cứu của Niu-tơn – những yếu tố giúp ông trở thành nhà bác học có nhiều cống hiến lớn lao cho nhân loại.</w:t>
      </w:r>
    </w:p>
    <w:p w14:paraId="0624749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Hiểu ý nghĩa cảu  những ch tiết tiêu biểu trong bài đọc.</w:t>
      </w:r>
    </w:p>
    <w:p w14:paraId="3F9A1A2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2. Năng lực chung</w:t>
      </w:r>
    </w:p>
    <w:p w14:paraId="15EB0F3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NL giao tiếp và hợp tác: Biết cùng các bạn thảo luận nhóm.</w:t>
      </w:r>
    </w:p>
    <w:p w14:paraId="75B33C7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NL tự chủ và tự học: Trả lời đúng các CH đọc hiểu.</w:t>
      </w:r>
    </w:p>
    <w:p w14:paraId="7822B33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Năng lực giải quyết vấn đề và sáng tạo: Tham gia trò chơi, vận dụng.</w:t>
      </w:r>
    </w:p>
    <w:p w14:paraId="6642EC1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3. Phẩm chất</w:t>
      </w:r>
    </w:p>
    <w:p w14:paraId="30694DA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Chăm chỉ: Học hỏi ở Niu-tơn sự kiên trì, say sưa nghiên cứu.</w:t>
      </w:r>
    </w:p>
    <w:p w14:paraId="52D606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Trách nhiệm: Có ý thức, trách nhiệm hoàn thành tới cùng công việc được giao.</w:t>
      </w:r>
    </w:p>
    <w:p w14:paraId="77B2BB2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 ĐỒ DÙNG DẠY- HỌC</w:t>
      </w:r>
    </w:p>
    <w:p w14:paraId="1EC3656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Kế hoạch bài dạy, bài giảng Power point. SGK và các thiết bị, học liệu phục vụ cho tiết dạy.</w:t>
      </w:r>
    </w:p>
    <w:p w14:paraId="4915A8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III.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47"/>
        <w:gridCol w:w="4603"/>
      </w:tblGrid>
      <w:tr w:rsidR="004D23B6" w:rsidRPr="004D23B6" w14:paraId="39FE9178" w14:textId="77777777" w:rsidTr="004D23B6">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B94D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B141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Hoạt động của học sinh</w:t>
            </w:r>
          </w:p>
        </w:tc>
      </w:tr>
      <w:tr w:rsidR="004D23B6" w:rsidRPr="004D23B6" w14:paraId="1FCB2029" w14:textId="77777777" w:rsidTr="004D23B6">
        <w:trPr>
          <w:trHeight w:val="23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F7DA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A. KHỞI ĐỘNG - CHIA SẺ </w:t>
            </w:r>
          </w:p>
          <w:p w14:paraId="3123B64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Mục tiêu:</w:t>
            </w:r>
          </w:p>
          <w:p w14:paraId="4214702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Tạo không khí vui vẻ, phấn khởi trước giờ học.</w:t>
            </w:r>
          </w:p>
          <w:p w14:paraId="2520328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Ôn tập và kiểm tra kiến thức đã học.</w:t>
            </w:r>
          </w:p>
          <w:p w14:paraId="5F3F707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lastRenderedPageBreak/>
              <w:t>* Cách tiến hành:</w:t>
            </w:r>
          </w:p>
        </w:tc>
      </w:tr>
      <w:tr w:rsidR="004D23B6" w:rsidRPr="004D23B6" w14:paraId="4E5FCBCA" w14:textId="77777777" w:rsidTr="004D23B6">
        <w:trPr>
          <w:trHeight w:val="20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D99F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GV tổ chức trò chơi: </w:t>
            </w:r>
            <w:r w:rsidRPr="004D23B6">
              <w:rPr>
                <w:rFonts w:ascii="Times New Roman" w:eastAsia="Times New Roman" w:hAnsi="Times New Roman"/>
                <w:b/>
                <w:bCs/>
                <w:sz w:val="28"/>
                <w:szCs w:val="28"/>
              </w:rPr>
              <w:t>Bắn tên</w:t>
            </w:r>
          </w:p>
          <w:p w14:paraId="0F276C4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phổ biến luật chơi:</w:t>
            </w:r>
          </w:p>
          <w:p w14:paraId="7670817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Người quản trò sẽ hô: "Bắn tên, bắn tên" và cả lớp sẽ đáp lại: "tên gì, tên gì"</w:t>
            </w:r>
          </w:p>
          <w:p w14:paraId="5524284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Sau đó, người quản trò sẽ gọi tên bạn học sinh trong lớp và đặt câu hỏi để bạn đó trả lời</w:t>
            </w:r>
          </w:p>
          <w:p w14:paraId="672AB29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Nếu trả lời đúng thì cả lớp sẽ vỗ tay hoan hô</w:t>
            </w:r>
          </w:p>
          <w:p w14:paraId="6C113F0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tổ chức cho HS chơi trò chơi. Nội dung là các câu hỏi về bài đọc </w:t>
            </w:r>
            <w:r w:rsidRPr="004D23B6">
              <w:rPr>
                <w:rFonts w:ascii="Times New Roman" w:eastAsia="Times New Roman" w:hAnsi="Times New Roman"/>
                <w:i/>
                <w:iCs/>
                <w:sz w:val="28"/>
                <w:szCs w:val="28"/>
              </w:rPr>
              <w:t xml:space="preserve">Sáng tạo vì cuộc sống </w:t>
            </w:r>
            <w:r w:rsidRPr="004D23B6">
              <w:rPr>
                <w:rFonts w:ascii="Times New Roman" w:eastAsia="Times New Roman" w:hAnsi="Times New Roman"/>
                <w:sz w:val="28"/>
                <w:szCs w:val="28"/>
              </w:rPr>
              <w:t>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C3EB8" w14:textId="77777777" w:rsidR="004D23B6" w:rsidRPr="004D23B6" w:rsidRDefault="004D23B6" w:rsidP="004D23B6">
            <w:pPr>
              <w:spacing w:after="0" w:line="276" w:lineRule="auto"/>
              <w:rPr>
                <w:rFonts w:ascii="Times New Roman" w:eastAsia="Times New Roman" w:hAnsi="Times New Roman"/>
                <w:sz w:val="28"/>
                <w:szCs w:val="28"/>
              </w:rPr>
            </w:pPr>
          </w:p>
          <w:p w14:paraId="26EEFBD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 cách chơi.</w:t>
            </w:r>
          </w:p>
          <w:p w14:paraId="393FA58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59BEA1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xung phong trả lời các câu trả lời.</w:t>
            </w:r>
          </w:p>
          <w:p w14:paraId="015253A7"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69330BBF" w14:textId="77777777" w:rsidTr="004D23B6">
        <w:trPr>
          <w:trHeight w:val="2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9DEF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tổng kết trò chơi: nhận xét về thái độ tham gia trò chơi, việc ôn bài cũ và thưởng cho HS  trả lời đúng.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BCC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tc>
      </w:tr>
      <w:tr w:rsidR="004D23B6" w:rsidRPr="004D23B6" w14:paraId="12728A0C" w14:textId="77777777" w:rsidTr="004D23B6">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686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giới thiệu tên bài: </w:t>
            </w:r>
          </w:p>
          <w:p w14:paraId="206002F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Qua trò bài đọc </w:t>
            </w:r>
            <w:r w:rsidRPr="004D23B6">
              <w:rPr>
                <w:rFonts w:ascii="Times New Roman" w:eastAsia="Times New Roman" w:hAnsi="Times New Roman"/>
                <w:i/>
                <w:iCs/>
                <w:sz w:val="28"/>
                <w:szCs w:val="28"/>
              </w:rPr>
              <w:t xml:space="preserve">Sáng tạo vì cuộc sống </w:t>
            </w:r>
            <w:r w:rsidRPr="004D23B6">
              <w:rPr>
                <w:rFonts w:ascii="Times New Roman" w:eastAsia="Times New Roman" w:hAnsi="Times New Roman"/>
                <w:sz w:val="28"/>
                <w:szCs w:val="28"/>
              </w:rPr>
              <w:t>ở tuần trước, các em đã biết được giá trị của mỗi sáng chế lớn nhỏ cho lịch sử văn minh. Bài đọc hôm nay, sẽ kể cho các em nghe những cống hiến của Niu-tơn – một trong những nhà bác học ví đại của nhân loại.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DE0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tc>
      </w:tr>
      <w:tr w:rsidR="004D23B6" w:rsidRPr="004D23B6" w14:paraId="48663A04" w14:textId="77777777" w:rsidTr="004D23B6">
        <w:trPr>
          <w:trHeight w:val="4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697F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Mời HS nêu tên bài học.</w:t>
            </w:r>
          </w:p>
          <w:p w14:paraId="169FF17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ghi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0025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- 3 HS nối tiếp nhắc lại tên bài, HS mở vở ghi bài.</w:t>
            </w:r>
          </w:p>
        </w:tc>
      </w:tr>
      <w:tr w:rsidR="004D23B6" w:rsidRPr="004D23B6" w14:paraId="434B55DA" w14:textId="77777777" w:rsidTr="004D23B6">
        <w:trPr>
          <w:trHeight w:val="14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C7BB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B. KHÁM PHÁ</w:t>
            </w:r>
          </w:p>
          <w:p w14:paraId="03B2707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Mục tiêu:</w:t>
            </w:r>
          </w:p>
          <w:p w14:paraId="6F91A1C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Đọc thành tiếng trôi chảy toàn bài. </w:t>
            </w:r>
          </w:p>
          <w:p w14:paraId="40F7541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Phát âm đúng các từ ngữ có âm, vần, thanh mà HS địa phương dễ viết sai. </w:t>
            </w:r>
          </w:p>
          <w:p w14:paraId="6B629EB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Hiểu nghĩa của từ ngữ trong bài đọc.</w:t>
            </w:r>
          </w:p>
          <w:p w14:paraId="416EFB6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Trả lời được các câu hỏi phần tìm hiểu bài.</w:t>
            </w:r>
          </w:p>
          <w:p w14:paraId="59AFE8F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Biết bày tỏ sự yêu thích với những từ ngữ, chi tiết hay.</w:t>
            </w:r>
          </w:p>
          <w:p w14:paraId="4C888B2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Hiểu được ý nghĩa câu chuyện.</w:t>
            </w:r>
          </w:p>
          <w:p w14:paraId="2D4ECE4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Cách tiến hành:</w:t>
            </w:r>
          </w:p>
        </w:tc>
      </w:tr>
      <w:tr w:rsidR="004D23B6" w:rsidRPr="004D23B6" w14:paraId="2BDE4EFF" w14:textId="77777777" w:rsidTr="004D23B6">
        <w:trPr>
          <w:trHeight w:val="36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955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lastRenderedPageBreak/>
              <w:t>Hoạt động 1: Đọc thành tiếng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3D565"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61DA87EB" w14:textId="77777777" w:rsidTr="004D23B6">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9552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GVHD đọc: 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525D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 GVHD.</w:t>
            </w:r>
          </w:p>
        </w:tc>
      </w:tr>
      <w:tr w:rsidR="004D23B6" w:rsidRPr="004D23B6" w14:paraId="3C29C67B" w14:textId="77777777" w:rsidTr="004D23B6">
        <w:trPr>
          <w:trHeight w:val="2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D2D2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đọc mẫu thể hiện giọng đọc.</w:t>
            </w:r>
          </w:p>
          <w:p w14:paraId="03D9B811"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0C9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Cả lớp lắng nghe kết hợp theo dõi SGK và phát hiện giọng đọc từng đoạn.</w:t>
            </w:r>
          </w:p>
        </w:tc>
      </w:tr>
      <w:tr w:rsidR="004D23B6" w:rsidRPr="004D23B6" w14:paraId="7FCC8627" w14:textId="77777777" w:rsidTr="004D23B6">
        <w:trPr>
          <w:trHeight w:val="1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0322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hướng dẫn chia đoạn: Câu chuyện có mấy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1CBD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- 4 đoạn.</w:t>
            </w:r>
          </w:p>
          <w:p w14:paraId="79764C6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+Đoạn 1: Từ đầu đến</w:t>
            </w:r>
            <w:r w:rsidRPr="004D23B6">
              <w:rPr>
                <w:rFonts w:ascii="Times New Roman" w:eastAsia="Times New Roman" w:hAnsi="Times New Roman"/>
                <w:i/>
                <w:iCs/>
                <w:sz w:val="28"/>
                <w:szCs w:val="28"/>
              </w:rPr>
              <w:t xml:space="preserve"> ... cháu đã tan học.”</w:t>
            </w:r>
            <w:r w:rsidRPr="004D23B6">
              <w:rPr>
                <w:rFonts w:ascii="Times New Roman" w:eastAsia="Times New Roman" w:hAnsi="Times New Roman"/>
                <w:sz w:val="28"/>
                <w:szCs w:val="28"/>
              </w:rPr>
              <w:t>. </w:t>
            </w:r>
          </w:p>
          <w:p w14:paraId="4A5ED07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+Đoạn 2: </w:t>
            </w:r>
            <w:r w:rsidRPr="004D23B6">
              <w:rPr>
                <w:rFonts w:ascii="Times New Roman" w:eastAsia="Times New Roman" w:hAnsi="Times New Roman"/>
                <w:i/>
                <w:iCs/>
                <w:sz w:val="28"/>
                <w:szCs w:val="28"/>
              </w:rPr>
              <w:t>Năm 22 tuổi,</w:t>
            </w:r>
            <w:r w:rsidRPr="004D23B6">
              <w:rPr>
                <w:rFonts w:ascii="Times New Roman" w:eastAsia="Times New Roman" w:hAnsi="Times New Roman"/>
                <w:sz w:val="28"/>
                <w:szCs w:val="28"/>
              </w:rPr>
              <w:t xml:space="preserve"> .... </w:t>
            </w:r>
            <w:r w:rsidRPr="004D23B6">
              <w:rPr>
                <w:rFonts w:ascii="Times New Roman" w:eastAsia="Times New Roman" w:hAnsi="Times New Roman"/>
                <w:i/>
                <w:iCs/>
                <w:sz w:val="28"/>
                <w:szCs w:val="28"/>
              </w:rPr>
              <w:t>định luật nổi tiếng.</w:t>
            </w:r>
          </w:p>
          <w:p w14:paraId="326FF0D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+Đoạn 3: </w:t>
            </w:r>
            <w:r w:rsidRPr="004D23B6">
              <w:rPr>
                <w:rFonts w:ascii="Times New Roman" w:eastAsia="Times New Roman" w:hAnsi="Times New Roman"/>
                <w:i/>
                <w:iCs/>
                <w:sz w:val="28"/>
                <w:szCs w:val="28"/>
              </w:rPr>
              <w:t>Những thành tựu ... tưởng là chưa ăn.”</w:t>
            </w:r>
          </w:p>
          <w:p w14:paraId="0B776E3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+Đoạn 4 : </w:t>
            </w:r>
            <w:r w:rsidRPr="004D23B6">
              <w:rPr>
                <w:rFonts w:ascii="Times New Roman" w:eastAsia="Times New Roman" w:hAnsi="Times New Roman"/>
                <w:i/>
                <w:iCs/>
                <w:sz w:val="28"/>
                <w:szCs w:val="28"/>
              </w:rPr>
              <w:t>Phần còn lại.</w:t>
            </w:r>
          </w:p>
        </w:tc>
      </w:tr>
      <w:tr w:rsidR="004D23B6" w:rsidRPr="004D23B6" w14:paraId="77C22FBF" w14:textId="77777777" w:rsidTr="004D23B6">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3734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Gọi HS đọc nối tiếp theo đoạn lần 1, kết hợp luyện đọc từ ngữ khó.</w:t>
            </w:r>
          </w:p>
          <w:p w14:paraId="0AA9BD2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Nhận xét phần đọc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AB65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đọc nối tiếp, kết hợp luyện đọc từ khó theo lỗi phát âm của HS.</w:t>
            </w:r>
          </w:p>
        </w:tc>
      </w:tr>
      <w:tr w:rsidR="004D23B6" w:rsidRPr="004D23B6" w14:paraId="57A6F19D" w14:textId="77777777" w:rsidTr="004D23B6">
        <w:trPr>
          <w:trHeight w:val="5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EB42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Gọi HS đọc nối tiếp theo đoạn lần 2, kết hợp giải nghĩa từ.</w:t>
            </w:r>
          </w:p>
          <w:p w14:paraId="1C4279D0" w14:textId="77777777" w:rsidR="004D23B6" w:rsidRPr="004D23B6" w:rsidRDefault="004D23B6" w:rsidP="004D23B6">
            <w:pPr>
              <w:spacing w:after="0" w:line="276" w:lineRule="auto"/>
              <w:rPr>
                <w:rFonts w:ascii="Times New Roman" w:eastAsia="Times New Roman" w:hAnsi="Times New Roman"/>
                <w:sz w:val="28"/>
                <w:szCs w:val="28"/>
              </w:rPr>
            </w:pPr>
          </w:p>
          <w:p w14:paraId="3D47F03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Nhận xét phần đọc của HS, hỗ trợ HS giải nghĩa từ ngoài phần chú giải SGK.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724A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đọc lần 2, Hỏi đáp phần chú giải trong SGK và tra cứu từ điển hoặc </w:t>
            </w:r>
            <w:r w:rsidRPr="004D23B6">
              <w:rPr>
                <w:rFonts w:ascii="Times New Roman" w:eastAsia="Times New Roman" w:hAnsi="Times New Roman"/>
                <w:i/>
                <w:iCs/>
                <w:sz w:val="28"/>
                <w:szCs w:val="28"/>
              </w:rPr>
              <w:t xml:space="preserve">Sổ tay từ ngữ Tiếng Việt </w:t>
            </w:r>
            <w:r w:rsidRPr="004D23B6">
              <w:rPr>
                <w:rFonts w:ascii="Times New Roman" w:eastAsia="Times New Roman" w:hAnsi="Times New Roman"/>
                <w:sz w:val="28"/>
                <w:szCs w:val="28"/>
              </w:rPr>
              <w:t>giải  nghĩa thêm 1 số từ khác theo cặp đôi.</w:t>
            </w:r>
          </w:p>
        </w:tc>
      </w:tr>
      <w:tr w:rsidR="004D23B6" w:rsidRPr="004D23B6" w14:paraId="5790DF15" w14:textId="77777777" w:rsidTr="004D23B6">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FFC0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Cho HS luyện đọc trong nhóm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4C39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Luyện đọc trong nhóm.</w:t>
            </w:r>
          </w:p>
        </w:tc>
      </w:tr>
      <w:tr w:rsidR="004D23B6" w:rsidRPr="004D23B6" w14:paraId="4E6031E0" w14:textId="77777777" w:rsidTr="004D23B6">
        <w:trPr>
          <w:trHeight w:val="2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B17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Tổ chức 2 nhóm thi đọc nối tiếp: Gọi đại diện các nhóm đọc bài.</w:t>
            </w:r>
          </w:p>
          <w:p w14:paraId="6949A3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gọi 1 HS đọc tốt đọc toàn bài.</w:t>
            </w:r>
          </w:p>
          <w:p w14:paraId="490B12B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Tổ chức nhận xét và trao thưởng cho HS sau mỗi phần thi.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9205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Mỗi đại diện nhóm đọc 1 đoạn</w:t>
            </w:r>
          </w:p>
          <w:p w14:paraId="4CB97B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Đọc câu chuyện 2 lần.</w:t>
            </w:r>
          </w:p>
          <w:p w14:paraId="02BA061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p w14:paraId="358870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tham gia nhận xét, bình bầu nhóm, bạn đọc tốt.</w:t>
            </w:r>
          </w:p>
        </w:tc>
      </w:tr>
      <w:tr w:rsidR="004D23B6" w:rsidRPr="004D23B6" w14:paraId="55B2DA32" w14:textId="77777777" w:rsidTr="004D23B6">
        <w:trPr>
          <w:trHeight w:val="1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634B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lastRenderedPageBreak/>
              <w:t>Hoạt động 2: Tìm hiểu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04DBA"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4A6EEF1A" w14:textId="77777777" w:rsidTr="004D23B6">
        <w:trPr>
          <w:trHeight w:val="1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9934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mời 5 HS tiếp nối nhau đọc to, rõ 5 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489F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Cả lớp đọc thầm theo.</w:t>
            </w:r>
          </w:p>
        </w:tc>
      </w:tr>
      <w:tr w:rsidR="004D23B6" w:rsidRPr="004D23B6" w14:paraId="3720B5B3" w14:textId="77777777" w:rsidTr="004D23B6">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78E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Tổ chức cho HS tìm hiểu 5 câu hỏi của bài bằng kĩ thuật: Thảo luận nhóm 4.</w:t>
            </w:r>
          </w:p>
          <w:p w14:paraId="148F922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theo dõi, hỗ trợ HS gặp khó khăn và lưu ý rèn cách trả lời đầy đủ câu.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6463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tham gia trả lời trong nhóm dưới sự điều khiển của nhóm trưởng.</w:t>
            </w:r>
          </w:p>
        </w:tc>
      </w:tr>
      <w:tr w:rsidR="004D23B6" w:rsidRPr="004D23B6" w14:paraId="11A05C74" w14:textId="77777777" w:rsidTr="004D23B6">
        <w:trPr>
          <w:trHeight w:val="1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7685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Tổ chức cho HS báo cáo kết quả thảo luận bằng trò chơi </w:t>
            </w:r>
            <w:r w:rsidRPr="004D23B6">
              <w:rPr>
                <w:rFonts w:ascii="Times New Roman" w:eastAsia="Times New Roman" w:hAnsi="Times New Roman"/>
                <w:i/>
                <w:iCs/>
                <w:sz w:val="28"/>
                <w:szCs w:val="28"/>
              </w:rPr>
              <w:t>Phỏng vấn</w:t>
            </w:r>
            <w:r w:rsidRPr="004D23B6">
              <w:rPr>
                <w:rFonts w:ascii="Times New Roman" w:eastAsia="Times New Roman" w:hAnsi="Times New Roman"/>
                <w:sz w:val="28"/>
                <w:szCs w:val="28"/>
              </w:rPr>
              <w:t>: Mời 1 HS làm phóng viên đi phỏng vấn các bạn.</w:t>
            </w:r>
          </w:p>
          <w:p w14:paraId="5499F8E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nhận xét, đánh giá, khen ngợi động viên HS các nhóm và bổ sung (nếu có).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E1A4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xung phong làm phóng viên, điều hành các bạn chia sẻ. Lớp theo dõi, nhận xét và bổ sung.</w:t>
            </w:r>
          </w:p>
          <w:p w14:paraId="1672A1EF" w14:textId="77777777" w:rsidR="004D23B6" w:rsidRPr="004D23B6" w:rsidRDefault="004D23B6" w:rsidP="004D23B6">
            <w:pPr>
              <w:spacing w:after="0" w:line="276" w:lineRule="auto"/>
              <w:rPr>
                <w:rFonts w:ascii="Times New Roman" w:eastAsia="Times New Roman" w:hAnsi="Times New Roman"/>
                <w:sz w:val="28"/>
                <w:szCs w:val="28"/>
              </w:rPr>
            </w:pPr>
          </w:p>
          <w:p w14:paraId="46BB11A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*Dự kiến kết quả chia sẻ:</w:t>
            </w:r>
          </w:p>
        </w:tc>
      </w:tr>
      <w:tr w:rsidR="004D23B6" w:rsidRPr="004D23B6" w14:paraId="499DC000" w14:textId="77777777" w:rsidTr="004D23B6">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7977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sz w:val="28"/>
                <w:szCs w:val="28"/>
                <w:u w:val="single"/>
              </w:rPr>
              <w:t>Câu 1.</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Chi tiết nào cho thấy cậu bé Niu-tơn rất có tài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4BB64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Niu-tơn quan sát bóng của mình đổ xuống đường và phát hiện ra rằng điều đó có liên quan đến ánh Mặt Trời.</w:t>
            </w:r>
          </w:p>
        </w:tc>
      </w:tr>
      <w:tr w:rsidR="004D23B6" w:rsidRPr="004D23B6" w14:paraId="43874CF5" w14:textId="77777777" w:rsidTr="004D23B6">
        <w:trPr>
          <w:trHeight w:val="3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BAE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sz w:val="28"/>
                <w:szCs w:val="28"/>
                <w:u w:val="single"/>
              </w:rPr>
              <w:t>Câu 2.</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Cậu bé Niu-tơn đã ứng dụng kết quả quan sát của mình vào việc gì/?</w:t>
            </w:r>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15A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Niu-tơn đã ứng dụng kết quả quan sát của mình vào việc chế tạo ra chiếc đồng hồ dựa vào bóng nắng</w:t>
            </w:r>
            <w:r w:rsidRPr="004D23B6">
              <w:rPr>
                <w:rFonts w:ascii="Times New Roman" w:eastAsia="Times New Roman" w:hAnsi="Times New Roman"/>
                <w:sz w:val="28"/>
                <w:szCs w:val="28"/>
              </w:rPr>
              <w:t>.</w:t>
            </w:r>
          </w:p>
        </w:tc>
      </w:tr>
      <w:tr w:rsidR="004D23B6" w:rsidRPr="004D23B6" w14:paraId="1404B5C3" w14:textId="77777777" w:rsidTr="004D23B6">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03DC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sz w:val="28"/>
                <w:szCs w:val="28"/>
                <w:u w:val="single"/>
              </w:rPr>
              <w:t>Câu 3.</w:t>
            </w:r>
            <w:r w:rsidRPr="004D23B6">
              <w:rPr>
                <w:rFonts w:ascii="Times New Roman" w:eastAsia="Times New Roman" w:hAnsi="Times New Roman"/>
                <w:i/>
                <w:iCs/>
                <w:sz w:val="28"/>
                <w:szCs w:val="28"/>
              </w:rPr>
              <w:t xml:space="preserve"> Câu chuyện về quả táo rụng ở đoạn 2 nói lên điều gì về Niu-tơn</w:t>
            </w:r>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ECEE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Niu-tơn luôn tự đặt các câu hỏi về các hiện tượng diễn ra xung quanh, dù đó là những hiện tượng rất bình thường </w:t>
            </w:r>
            <w:r w:rsidRPr="004D23B6">
              <w:rPr>
                <w:rFonts w:ascii="Times New Roman" w:eastAsia="Times New Roman" w:hAnsi="Times New Roman"/>
                <w:sz w:val="28"/>
                <w:szCs w:val="28"/>
              </w:rPr>
              <w:t>.</w:t>
            </w:r>
          </w:p>
        </w:tc>
      </w:tr>
      <w:tr w:rsidR="004D23B6" w:rsidRPr="004D23B6" w14:paraId="15F193B9"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DA9B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sz w:val="28"/>
                <w:szCs w:val="28"/>
                <w:u w:val="single"/>
              </w:rPr>
              <w:t>Câu 4.</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Việc</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Niu-tơn luôn đặt ra và tìm cách trả lời các câu hỏi về các hiện tượng xung quanh đã giúp ông thành công như thế nào trong khoa học</w:t>
            </w:r>
            <w:r w:rsidRPr="004D23B6">
              <w:rPr>
                <w:rFonts w:ascii="Times New Roman" w:eastAsia="Times New Roman" w:hAnsi="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4D44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Việc</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luôn đặt ra và tìm cách trả lời các câu hỏi về các hiện tượng xung quanh đã giúp Niu-tơn khám phá ra nhiều quy luật của thế giới tự nhiên và có nhiều phát minh khoa học</w:t>
            </w:r>
            <w:r w:rsidRPr="004D23B6">
              <w:rPr>
                <w:rFonts w:ascii="Times New Roman" w:eastAsia="Times New Roman" w:hAnsi="Times New Roman"/>
                <w:sz w:val="28"/>
                <w:szCs w:val="28"/>
              </w:rPr>
              <w:t>.</w:t>
            </w:r>
          </w:p>
        </w:tc>
      </w:tr>
      <w:tr w:rsidR="004D23B6" w:rsidRPr="004D23B6" w14:paraId="2864C360"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CDC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w:t>
            </w:r>
            <w:r w:rsidRPr="004D23B6">
              <w:rPr>
                <w:rFonts w:ascii="Times New Roman" w:eastAsia="Times New Roman" w:hAnsi="Times New Roman"/>
                <w:sz w:val="28"/>
                <w:szCs w:val="28"/>
                <w:u w:val="single"/>
              </w:rPr>
              <w:t>Câu 5.</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Câu chuyện ở đoạn 3 đã giúp em hiểu điều gì về nhà bác học Niu-tơn?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4E2F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 xml:space="preserve">Khi làm việc Niu-tơn rất tập trung suy nghĩ đến mức quên hết mọi việc xung quanh </w:t>
            </w:r>
            <w:r w:rsidRPr="004D23B6">
              <w:rPr>
                <w:rFonts w:ascii="Times New Roman" w:eastAsia="Times New Roman" w:hAnsi="Times New Roman"/>
                <w:sz w:val="28"/>
                <w:szCs w:val="28"/>
              </w:rPr>
              <w:t>.</w:t>
            </w:r>
          </w:p>
        </w:tc>
      </w:tr>
      <w:tr w:rsidR="004D23B6" w:rsidRPr="004D23B6" w14:paraId="3516D939" w14:textId="77777777" w:rsidTr="004D23B6">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80DF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đặt câu hỏi để rút ra nội dung bài đọc:</w:t>
            </w:r>
          </w:p>
          <w:p w14:paraId="162BCF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Qua câu chuyện, em thấy nhà bác học Niu-tơn là người như thể nào?</w:t>
            </w:r>
          </w:p>
          <w:p w14:paraId="29B548F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Những yếu tố đó đã đem lại thành công gì cho 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D7690" w14:textId="77777777" w:rsidR="004D23B6" w:rsidRPr="004D23B6" w:rsidRDefault="004D23B6" w:rsidP="004D23B6">
            <w:pPr>
              <w:spacing w:after="0" w:line="276" w:lineRule="auto"/>
              <w:rPr>
                <w:rFonts w:ascii="Times New Roman" w:eastAsia="Times New Roman" w:hAnsi="Times New Roman"/>
                <w:sz w:val="28"/>
                <w:szCs w:val="28"/>
              </w:rPr>
            </w:pPr>
          </w:p>
          <w:p w14:paraId="417A40B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Ông là một người thông minh và say mê nghiên cứu khoa học?</w:t>
            </w:r>
          </w:p>
          <w:p w14:paraId="0A1079A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Nó đã giúp ông trở thành  nhà khoa học có nhiều cống hiến cho nhân loại.</w:t>
            </w:r>
          </w:p>
        </w:tc>
      </w:tr>
      <w:tr w:rsidR="004D23B6" w:rsidRPr="004D23B6" w14:paraId="2FE51C6D" w14:textId="77777777" w:rsidTr="004D23B6">
        <w:trPr>
          <w:trHeight w:val="2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8415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chốt lại: 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4D23B6">
              <w:rPr>
                <w:rFonts w:ascii="Times New Roman" w:eastAsia="Times New Roman" w:hAnsi="Times New Roman"/>
                <w:i/>
                <w:iCs/>
                <w:sz w:val="28"/>
                <w:szCs w:val="28"/>
              </w:rPr>
              <w:t xml:space="preserve">Bài đọc đã ca ngợi trí thông minh và sự say mê nghiên cứu của Niu-tơn – những yếu tố giúp ông trở thành nhà bác học có nhiều cống hiến lớn lao cho nhân loại. </w:t>
            </w:r>
            <w:r w:rsidRPr="004D23B6">
              <w:rPr>
                <w:rFonts w:ascii="Times New Roman" w:eastAsia="Times New Roman" w:hAnsi="Times New Roman"/>
                <w:sz w:val="28"/>
                <w:szCs w:val="28"/>
              </w:rPr>
              <w:t>Đó cũng chính là sự ghi nhận và biết ơn của chúng ta đối với nhà bác học vĩ đại Niu-tơn và các phát minh khoa học của 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F741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tc>
      </w:tr>
      <w:tr w:rsidR="004D23B6" w:rsidRPr="004D23B6" w14:paraId="679C7721" w14:textId="77777777" w:rsidTr="004D23B6">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050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Mời HS nêu lại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A1C5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nêu( 3-4 HS nêu).</w:t>
            </w:r>
          </w:p>
          <w:p w14:paraId="6F3F39E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ghi nội dung bài vào vở.</w:t>
            </w:r>
          </w:p>
        </w:tc>
      </w:tr>
      <w:tr w:rsidR="004D23B6" w:rsidRPr="004D23B6" w14:paraId="3F7D028B" w14:textId="77777777" w:rsidTr="004D23B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319B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C. LUYỆN TẬP</w:t>
            </w:r>
          </w:p>
          <w:p w14:paraId="3E4E241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Mục tiêu: </w:t>
            </w:r>
            <w:r w:rsidRPr="004D23B6">
              <w:rPr>
                <w:rFonts w:ascii="Times New Roman" w:eastAsia="Times New Roman" w:hAnsi="Times New Roman"/>
                <w:sz w:val="28"/>
                <w:szCs w:val="28"/>
              </w:rPr>
              <w:t>Sau khi nắm được nội dung bài học, học sinh biết: </w:t>
            </w:r>
          </w:p>
          <w:p w14:paraId="56CBA9E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Ngắt nghỉ hơi đúng; nhấn giọng từ ngữ quan trọng và thể hiện tình cảm, cảm xúc phù hợp với nội dung bài đọc.</w:t>
            </w:r>
          </w:p>
          <w:p w14:paraId="5E42B0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Cách tiến hành:</w:t>
            </w:r>
          </w:p>
        </w:tc>
      </w:tr>
      <w:tr w:rsidR="004D23B6" w:rsidRPr="004D23B6" w14:paraId="0EB7A398"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7741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 GV tổ chức thảo luận cặp đôi tìm cách nghỉ hơi, nhấn giọng đúng và thể </w:t>
            </w:r>
            <w:r w:rsidRPr="004D23B6">
              <w:rPr>
                <w:rFonts w:ascii="Times New Roman" w:eastAsia="Times New Roman" w:hAnsi="Times New Roman"/>
                <w:sz w:val="28"/>
                <w:szCs w:val="28"/>
              </w:rPr>
              <w:lastRenderedPageBreak/>
              <w:t>hiện tìm cảm, cảm xúc trong một số câu văn.</w:t>
            </w:r>
          </w:p>
          <w:p w14:paraId="198DC89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đưa các câu văn cần luyện đọc lên màn hình máy chiếu sau đó đưa kết quả để HS đối chiếu và nhận xét.</w:t>
            </w:r>
          </w:p>
          <w:p w14:paraId="6F55E73B" w14:textId="77777777" w:rsidR="004D23B6" w:rsidRPr="004D23B6" w:rsidRDefault="004D23B6" w:rsidP="004D23B6">
            <w:pPr>
              <w:spacing w:after="0" w:line="276" w:lineRule="auto"/>
              <w:rPr>
                <w:rFonts w:ascii="Times New Roman" w:eastAsia="Times New Roman" w:hAnsi="Times New Roman"/>
                <w:sz w:val="28"/>
                <w:szCs w:val="28"/>
              </w:rPr>
            </w:pPr>
          </w:p>
          <w:p w14:paraId="4D94A5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Mời 2-3 HS đọc theo cách nghỉ hơi, nhấn giọng đúng và thể hiện tìm cảm, cảm xúc trong một số câu văn vừa thống nhất.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F2BE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thảo luận cặp đôi và trình bày ý kiến theo yêu cầu.</w:t>
            </w:r>
          </w:p>
          <w:p w14:paraId="41949C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xml:space="preserve">+ </w:t>
            </w:r>
            <w:r w:rsidRPr="004D23B6">
              <w:rPr>
                <w:rFonts w:ascii="Times New Roman" w:eastAsia="Times New Roman" w:hAnsi="Times New Roman"/>
                <w:i/>
                <w:iCs/>
                <w:sz w:val="28"/>
                <w:szCs w:val="28"/>
              </w:rPr>
              <w:t xml:space="preserve">Một lần, / trên đường đến trường, / cậu bé Niu-tơn thấy </w:t>
            </w:r>
            <w:r w:rsidRPr="004D23B6">
              <w:rPr>
                <w:rFonts w:ascii="Times New Roman" w:eastAsia="Times New Roman" w:hAnsi="Times New Roman"/>
                <w:b/>
                <w:bCs/>
                <w:i/>
                <w:iCs/>
                <w:sz w:val="28"/>
                <w:szCs w:val="28"/>
              </w:rPr>
              <w:t xml:space="preserve">cái bóng </w:t>
            </w:r>
            <w:r w:rsidRPr="004D23B6">
              <w:rPr>
                <w:rFonts w:ascii="Times New Roman" w:eastAsia="Times New Roman" w:hAnsi="Times New Roman"/>
                <w:i/>
                <w:iCs/>
                <w:sz w:val="28"/>
                <w:szCs w:val="28"/>
              </w:rPr>
              <w:t xml:space="preserve"> của mình / </w:t>
            </w:r>
            <w:r w:rsidRPr="004D23B6">
              <w:rPr>
                <w:rFonts w:ascii="Times New Roman" w:eastAsia="Times New Roman" w:hAnsi="Times New Roman"/>
                <w:b/>
                <w:bCs/>
                <w:i/>
                <w:iCs/>
                <w:sz w:val="28"/>
                <w:szCs w:val="28"/>
              </w:rPr>
              <w:t xml:space="preserve">ngả dài </w:t>
            </w:r>
            <w:r w:rsidRPr="004D23B6">
              <w:rPr>
                <w:rFonts w:ascii="Times New Roman" w:eastAsia="Times New Roman" w:hAnsi="Times New Roman"/>
                <w:i/>
                <w:iCs/>
                <w:sz w:val="28"/>
                <w:szCs w:val="28"/>
              </w:rPr>
              <w:t xml:space="preserve">ra phía trước; // đến trưa thì bóng ngắn lại; // </w:t>
            </w:r>
            <w:r w:rsidRPr="004D23B6">
              <w:rPr>
                <w:rFonts w:ascii="Times New Roman" w:eastAsia="Times New Roman" w:hAnsi="Times New Roman"/>
                <w:b/>
                <w:bCs/>
                <w:i/>
                <w:iCs/>
                <w:sz w:val="28"/>
                <w:szCs w:val="28"/>
              </w:rPr>
              <w:t>chiều</w:t>
            </w:r>
            <w:r w:rsidRPr="004D23B6">
              <w:rPr>
                <w:rFonts w:ascii="Times New Roman" w:eastAsia="Times New Roman" w:hAnsi="Times New Roman"/>
                <w:i/>
                <w:iCs/>
                <w:sz w:val="28"/>
                <w:szCs w:val="28"/>
              </w:rPr>
              <w:t xml:space="preserve">, / nó lại đổi hướng và dài ra. // Cậu bé </w:t>
            </w:r>
            <w:r w:rsidRPr="004D23B6">
              <w:rPr>
                <w:rFonts w:ascii="Times New Roman" w:eastAsia="Times New Roman" w:hAnsi="Times New Roman"/>
                <w:b/>
                <w:bCs/>
                <w:i/>
                <w:iCs/>
                <w:sz w:val="28"/>
                <w:szCs w:val="28"/>
              </w:rPr>
              <w:t>phát hiện</w:t>
            </w:r>
            <w:r w:rsidRPr="004D23B6">
              <w:rPr>
                <w:rFonts w:ascii="Times New Roman" w:eastAsia="Times New Roman" w:hAnsi="Times New Roman"/>
                <w:i/>
                <w:iCs/>
                <w:sz w:val="28"/>
                <w:szCs w:val="28"/>
              </w:rPr>
              <w:t xml:space="preserve"> ra rằng: // Bóng người là do ánh </w:t>
            </w:r>
            <w:r w:rsidRPr="004D23B6">
              <w:rPr>
                <w:rFonts w:ascii="Times New Roman" w:eastAsia="Times New Roman" w:hAnsi="Times New Roman"/>
                <w:b/>
                <w:bCs/>
                <w:i/>
                <w:iCs/>
                <w:sz w:val="28"/>
                <w:szCs w:val="28"/>
              </w:rPr>
              <w:t xml:space="preserve">Mặt Trời </w:t>
            </w:r>
            <w:r w:rsidRPr="004D23B6">
              <w:rPr>
                <w:rFonts w:ascii="Times New Roman" w:eastAsia="Times New Roman" w:hAnsi="Times New Roman"/>
                <w:i/>
                <w:iCs/>
                <w:sz w:val="28"/>
                <w:szCs w:val="28"/>
              </w:rPr>
              <w:t xml:space="preserve">chiếu xuống tạo thành, / mà Mặt Trời lại </w:t>
            </w:r>
            <w:r w:rsidRPr="004D23B6">
              <w:rPr>
                <w:rFonts w:ascii="Times New Roman" w:eastAsia="Times New Roman" w:hAnsi="Times New Roman"/>
                <w:b/>
                <w:bCs/>
                <w:i/>
                <w:iCs/>
                <w:sz w:val="28"/>
                <w:szCs w:val="28"/>
              </w:rPr>
              <w:t>luôn dịch chuyển</w:t>
            </w:r>
            <w:r w:rsidRPr="004D23B6">
              <w:rPr>
                <w:rFonts w:ascii="Times New Roman" w:eastAsia="Times New Roman" w:hAnsi="Times New Roman"/>
                <w:i/>
                <w:iCs/>
                <w:sz w:val="28"/>
                <w:szCs w:val="28"/>
              </w:rPr>
              <w:t xml:space="preserve"> trên bầu trời / nên cái bóng cũng </w:t>
            </w:r>
            <w:r w:rsidRPr="004D23B6">
              <w:rPr>
                <w:rFonts w:ascii="Times New Roman" w:eastAsia="Times New Roman" w:hAnsi="Times New Roman"/>
                <w:b/>
                <w:bCs/>
                <w:i/>
                <w:iCs/>
                <w:sz w:val="28"/>
                <w:szCs w:val="28"/>
              </w:rPr>
              <w:t xml:space="preserve">thay đổi </w:t>
            </w:r>
            <w:r w:rsidRPr="004D23B6">
              <w:rPr>
                <w:rFonts w:ascii="Times New Roman" w:eastAsia="Times New Roman" w:hAnsi="Times New Roman"/>
                <w:i/>
                <w:iCs/>
                <w:sz w:val="28"/>
                <w:szCs w:val="28"/>
              </w:rPr>
              <w:t>theo.</w:t>
            </w:r>
          </w:p>
          <w:p w14:paraId="7D505AC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w:t>
            </w:r>
            <w:r w:rsidRPr="004D23B6">
              <w:rPr>
                <w:rFonts w:ascii="Times New Roman" w:eastAsia="Times New Roman" w:hAnsi="Times New Roman"/>
                <w:sz w:val="28"/>
                <w:szCs w:val="28"/>
              </w:rPr>
              <w:t xml:space="preserve">Giọng hăm hở, tự tin: </w:t>
            </w:r>
            <w:r w:rsidRPr="004D23B6">
              <w:rPr>
                <w:rFonts w:ascii="Times New Roman" w:eastAsia="Times New Roman" w:hAnsi="Times New Roman"/>
                <w:i/>
                <w:iCs/>
                <w:sz w:val="28"/>
                <w:szCs w:val="28"/>
              </w:rPr>
              <w:t xml:space="preserve">Về nhà, / cậu làm ngay một </w:t>
            </w:r>
            <w:r w:rsidRPr="004D23B6">
              <w:rPr>
                <w:rFonts w:ascii="Times New Roman" w:eastAsia="Times New Roman" w:hAnsi="Times New Roman"/>
                <w:b/>
                <w:bCs/>
                <w:i/>
                <w:iCs/>
                <w:sz w:val="28"/>
                <w:szCs w:val="28"/>
              </w:rPr>
              <w:t xml:space="preserve">chiếc đồng hồ </w:t>
            </w:r>
            <w:r w:rsidRPr="004D23B6">
              <w:rPr>
                <w:rFonts w:ascii="Times New Roman" w:eastAsia="Times New Roman" w:hAnsi="Times New Roman"/>
                <w:i/>
                <w:iCs/>
                <w:sz w:val="28"/>
                <w:szCs w:val="28"/>
              </w:rPr>
              <w:t xml:space="preserve">dựa vào bóng nắng. // Cậu </w:t>
            </w:r>
            <w:r w:rsidRPr="004D23B6">
              <w:rPr>
                <w:rFonts w:ascii="Times New Roman" w:eastAsia="Times New Roman" w:hAnsi="Times New Roman"/>
                <w:b/>
                <w:bCs/>
                <w:i/>
                <w:iCs/>
                <w:sz w:val="28"/>
                <w:szCs w:val="28"/>
              </w:rPr>
              <w:t xml:space="preserve">chỉ </w:t>
            </w:r>
            <w:r w:rsidRPr="004D23B6">
              <w:rPr>
                <w:rFonts w:ascii="Times New Roman" w:eastAsia="Times New Roman" w:hAnsi="Times New Roman"/>
                <w:i/>
                <w:iCs/>
                <w:sz w:val="28"/>
                <w:szCs w:val="28"/>
              </w:rPr>
              <w:t xml:space="preserve"> vào một vạch trên chiếc đồng hồ, / </w:t>
            </w:r>
            <w:r w:rsidRPr="004D23B6">
              <w:rPr>
                <w:rFonts w:ascii="Times New Roman" w:eastAsia="Times New Roman" w:hAnsi="Times New Roman"/>
                <w:b/>
                <w:bCs/>
                <w:i/>
                <w:iCs/>
                <w:sz w:val="28"/>
                <w:szCs w:val="28"/>
              </w:rPr>
              <w:t xml:space="preserve">nói </w:t>
            </w:r>
            <w:r w:rsidRPr="004D23B6">
              <w:rPr>
                <w:rFonts w:ascii="Times New Roman" w:eastAsia="Times New Roman" w:hAnsi="Times New Roman"/>
                <w:i/>
                <w:iCs/>
                <w:sz w:val="28"/>
                <w:szCs w:val="28"/>
              </w:rPr>
              <w:t xml:space="preserve">với bà ngoại: // “Khi bóng đổ xuống đây / thì bà có thể </w:t>
            </w:r>
            <w:r w:rsidRPr="004D23B6">
              <w:rPr>
                <w:rFonts w:ascii="Times New Roman" w:eastAsia="Times New Roman" w:hAnsi="Times New Roman"/>
                <w:b/>
                <w:bCs/>
                <w:i/>
                <w:iCs/>
                <w:sz w:val="28"/>
                <w:szCs w:val="28"/>
              </w:rPr>
              <w:t xml:space="preserve"> biết </w:t>
            </w:r>
            <w:r w:rsidRPr="004D23B6">
              <w:rPr>
                <w:rFonts w:ascii="Times New Roman" w:eastAsia="Times New Roman" w:hAnsi="Times New Roman"/>
                <w:i/>
                <w:iCs/>
                <w:sz w:val="28"/>
                <w:szCs w:val="28"/>
              </w:rPr>
              <w:t>là cháu đã tan học.”.</w:t>
            </w:r>
          </w:p>
        </w:tc>
      </w:tr>
      <w:tr w:rsidR="004D23B6" w:rsidRPr="004D23B6" w14:paraId="5D35E202"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BB84A" w14:textId="77777777" w:rsidR="004D23B6" w:rsidRPr="004D23B6" w:rsidRDefault="004D23B6" w:rsidP="004D23B6">
            <w:pPr>
              <w:numPr>
                <w:ilvl w:val="0"/>
                <w:numId w:val="12"/>
              </w:num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GV mời HS nêu lại giọng đọc toàn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9BFF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w:t>
            </w:r>
          </w:p>
        </w:tc>
      </w:tr>
      <w:tr w:rsidR="004D23B6" w:rsidRPr="004D23B6" w14:paraId="47179873" w14:textId="77777777" w:rsidTr="004D23B6">
        <w:trPr>
          <w:trHeight w:val="1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C55FE" w14:textId="77777777" w:rsidR="004D23B6" w:rsidRPr="004D23B6" w:rsidRDefault="004D23B6" w:rsidP="004D23B6">
            <w:pPr>
              <w:numPr>
                <w:ilvl w:val="0"/>
                <w:numId w:val="13"/>
              </w:num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GV mời 4 bạn nối tiếp đọc diễn cảm toàn bài 1 lần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BE75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theo dõi SGK, lắng nghe.</w:t>
            </w:r>
          </w:p>
        </w:tc>
      </w:tr>
      <w:tr w:rsidR="004D23B6" w:rsidRPr="004D23B6" w14:paraId="08AF1376" w14:textId="77777777" w:rsidTr="004D23B6">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0607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Tổ chức nhận xét.</w:t>
            </w:r>
          </w:p>
          <w:p w14:paraId="13C2D77C" w14:textId="77777777" w:rsidR="004D23B6" w:rsidRPr="004D23B6" w:rsidRDefault="004D23B6" w:rsidP="004D23B6">
            <w:pPr>
              <w:spacing w:after="0" w:line="276" w:lineRule="auto"/>
              <w:rPr>
                <w:rFonts w:ascii="Times New Roman" w:eastAsia="Times New Roman" w:hAnsi="Times New Roman"/>
                <w:sz w:val="28"/>
                <w:szCs w:val="28"/>
              </w:rPr>
            </w:pPr>
          </w:p>
          <w:p w14:paraId="34D1608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nhận xét, tuyên dương, khen thưởng.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0E2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nhận xét, bình chọn bạn đọc hay nhất.</w:t>
            </w:r>
          </w:p>
        </w:tc>
      </w:tr>
      <w:tr w:rsidR="004D23B6" w:rsidRPr="004D23B6" w14:paraId="725D8A16" w14:textId="77777777" w:rsidTr="004D23B6">
        <w:trPr>
          <w:trHeight w:val="6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A55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D. VẬN DỤNG:</w:t>
            </w:r>
          </w:p>
          <w:p w14:paraId="38EFD25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Mục tiêu:</w:t>
            </w:r>
          </w:p>
          <w:p w14:paraId="63650BC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 lại được nội dung, ý nghĩa của bài đọc.</w:t>
            </w:r>
          </w:p>
          <w:p w14:paraId="36829A2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Kể thêm được một vài nhà khoa học và phát minh của họ.</w:t>
            </w:r>
          </w:p>
          <w:p w14:paraId="4B60AC7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Có ý thức chăm chỉ, kiên trì say mê trong học tập.</w:t>
            </w:r>
          </w:p>
          <w:p w14:paraId="56C583C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Cách tiến hành:</w:t>
            </w:r>
          </w:p>
        </w:tc>
      </w:tr>
      <w:tr w:rsidR="004D23B6" w:rsidRPr="004D23B6" w14:paraId="0EC7AB28"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7668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Nêu lại nội dung bài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613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- 2 HS nêu.</w:t>
            </w:r>
          </w:p>
        </w:tc>
      </w:tr>
      <w:tr w:rsidR="004D23B6" w:rsidRPr="004D23B6" w14:paraId="1AE37F82"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DE7C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Nêu cảm nhận của em khi học xong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1E4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Khâm phục, ngưỡng mộ nhà bác học Niu-tơn.</w:t>
            </w:r>
          </w:p>
          <w:p w14:paraId="6A87E03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Trân trọng và biết ơn những phát minh của ông.</w:t>
            </w:r>
          </w:p>
          <w:p w14:paraId="79B11E4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tc>
      </w:tr>
      <w:tr w:rsidR="004D23B6" w:rsidRPr="004D23B6" w14:paraId="1986316E"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F5F7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Mời học sinh kể tên 1 nhà khoa học mà em biết và phát minh của họ.</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F204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w:t>
            </w:r>
          </w:p>
          <w:p w14:paraId="7225B3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Ê-đi-sơn: đèn sợi đốt, máy hát đĩa quay tay, máy chiếu phim, công tơ điện, cầu chì, máy đếm phiếu, máy ghi âm, </w:t>
            </w:r>
          </w:p>
          <w:p w14:paraId="2B5419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Anh-xtanh: thuyết tương đối và thuyết lượng tử.</w:t>
            </w:r>
          </w:p>
          <w:p w14:paraId="54603A8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Me-ri Quy-ri: Phát hiện ra 2 nguyên tố phóng xạ Thorium và Uranium</w:t>
            </w:r>
          </w:p>
          <w:p w14:paraId="0AB2DF6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Xi-ôn-côp-xki: Khinh khí cầu bay bằng kim loại, tên lửa nhiều tầng,…</w:t>
            </w:r>
          </w:p>
          <w:p w14:paraId="0B325F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Pa-xcan: máy tính cộng trừ</w:t>
            </w:r>
          </w:p>
          <w:p w14:paraId="267CB70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tc>
      </w:tr>
      <w:tr w:rsidR="004D23B6" w:rsidRPr="004D23B6" w14:paraId="6EDF30BE"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311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giáo dục học sinh có ý thức quan sát các sự vật hiện tượng xung quanh để phục vụ học tập,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1A2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tc>
      </w:tr>
      <w:tr w:rsidR="004D23B6" w:rsidRPr="004D23B6" w14:paraId="551EA7D5" w14:textId="77777777" w:rsidTr="004D23B6">
        <w:trPr>
          <w:trHeight w:val="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DD1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nhận xét tiết học, dặn HS về nhà ôn lại bài, tìm đọc truyện, bài báo về các nhà khoa học và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CD0A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 tiếp nhận nhiệm vụ.</w:t>
            </w:r>
          </w:p>
        </w:tc>
      </w:tr>
    </w:tbl>
    <w:p w14:paraId="141983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5658819E" w14:textId="5E62A986" w:rsidR="004D23B6" w:rsidRPr="004D23B6" w:rsidRDefault="004D23B6" w:rsidP="004D23B6">
      <w:pPr>
        <w:spacing w:after="0" w:line="276" w:lineRule="auto"/>
        <w:rPr>
          <w:rFonts w:ascii="Times New Roman" w:eastAsia="Times New Roman" w:hAnsi="Times New Roman"/>
          <w:sz w:val="28"/>
          <w:szCs w:val="28"/>
          <w:u w:val="single"/>
        </w:rPr>
      </w:pPr>
      <w:r w:rsidRPr="004D23B6">
        <w:rPr>
          <w:rFonts w:ascii="Times New Roman" w:eastAsia="Times New Roman" w:hAnsi="Times New Roman"/>
          <w:b/>
          <w:bCs/>
          <w:sz w:val="28"/>
          <w:szCs w:val="28"/>
          <w:u w:val="single"/>
        </w:rPr>
        <w:t>TOÁN</w:t>
      </w:r>
    </w:p>
    <w:p w14:paraId="1C7166B6" w14:textId="4B9E0D5F" w:rsidR="004D23B6" w:rsidRPr="004D23B6" w:rsidRDefault="004D23B6" w:rsidP="004D23B6">
      <w:pPr>
        <w:spacing w:after="0" w:line="276" w:lineRule="auto"/>
        <w:rPr>
          <w:rFonts w:ascii="Times New Roman" w:eastAsia="Times New Roman" w:hAnsi="Times New Roman"/>
          <w:sz w:val="28"/>
          <w:szCs w:val="28"/>
        </w:rPr>
      </w:pPr>
      <w:r>
        <w:rPr>
          <w:rFonts w:ascii="Times New Roman" w:eastAsia="Times New Roman" w:hAnsi="Times New Roman"/>
          <w:b/>
          <w:bCs/>
          <w:sz w:val="28"/>
          <w:szCs w:val="28"/>
        </w:rPr>
        <w:t xml:space="preserve">                       </w:t>
      </w:r>
      <w:r w:rsidRPr="004D23B6">
        <w:rPr>
          <w:rFonts w:ascii="Times New Roman" w:eastAsia="Times New Roman" w:hAnsi="Times New Roman"/>
          <w:b/>
          <w:bCs/>
          <w:sz w:val="28"/>
          <w:szCs w:val="28"/>
        </w:rPr>
        <w:t>Bài 90: EM ÔN LẠI NHỮNG GÌ ĐÃ HỌC (TIẾT 2)</w:t>
      </w:r>
    </w:p>
    <w:p w14:paraId="457E2590" w14:textId="77777777" w:rsidR="004D23B6" w:rsidRPr="004D23B6" w:rsidRDefault="004D23B6" w:rsidP="004D23B6">
      <w:pPr>
        <w:spacing w:after="0" w:line="276" w:lineRule="auto"/>
        <w:rPr>
          <w:rFonts w:ascii="Times New Roman" w:eastAsia="Times New Roman" w:hAnsi="Times New Roman"/>
          <w:sz w:val="28"/>
          <w:szCs w:val="28"/>
        </w:rPr>
      </w:pPr>
    </w:p>
    <w:p w14:paraId="1373F02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I. YÊU CẦU CẦN ĐẠT:</w:t>
      </w:r>
    </w:p>
    <w:p w14:paraId="61D12F7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1. Năng lực đặc thù:</w:t>
      </w:r>
    </w:p>
    <w:p w14:paraId="311772A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Năng lực tư duy và lập luận toán học:</w:t>
      </w:r>
      <w:r w:rsidRPr="004D23B6">
        <w:rPr>
          <w:rFonts w:ascii="Times New Roman" w:eastAsia="Times New Roman" w:hAnsi="Times New Roman"/>
          <w:sz w:val="28"/>
          <w:szCs w:val="28"/>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6B972D6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lastRenderedPageBreak/>
        <w:t>- Năng lực mô hình hóa:</w:t>
      </w:r>
      <w:r w:rsidRPr="004D23B6">
        <w:rPr>
          <w:rFonts w:ascii="Times New Roman" w:eastAsia="Times New Roman" w:hAnsi="Times New Roman"/>
          <w:sz w:val="28"/>
          <w:szCs w:val="28"/>
        </w:rPr>
        <w:t xml:space="preserve"> Vận dụng cách tìm phân số của một số vào thực tiễn cuộc sống.</w:t>
      </w:r>
    </w:p>
    <w:p w14:paraId="21B5274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Năng lực giải quyết vấn đề toán học:</w:t>
      </w:r>
      <w:r w:rsidRPr="004D23B6">
        <w:rPr>
          <w:rFonts w:ascii="Times New Roman" w:eastAsia="Times New Roman" w:hAnsi="Times New Roman"/>
          <w:sz w:val="28"/>
          <w:szCs w:val="28"/>
        </w:rPr>
        <w:t xml:space="preserve"> Biết cách cộng, trừ hai phân số cùng mẫu số; hai phân số khác mẫu số, thực hiện nhân, chia phân số (trong một số trường hợp đơn giản)</w:t>
      </w:r>
    </w:p>
    <w:p w14:paraId="3DB1840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2. Năng lực chung.</w:t>
      </w:r>
      <w:r w:rsidRPr="004D23B6">
        <w:rPr>
          <w:rFonts w:ascii="Times New Roman" w:eastAsia="Times New Roman" w:hAnsi="Times New Roman"/>
          <w:b/>
          <w:bCs/>
          <w:sz w:val="28"/>
          <w:szCs w:val="28"/>
        </w:rPr>
        <w:tab/>
      </w:r>
    </w:p>
    <w:p w14:paraId="5E22A5D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Năng lực tự chủ, tự học:</w:t>
      </w:r>
      <w:r w:rsidRPr="004D23B6">
        <w:rPr>
          <w:rFonts w:ascii="Times New Roman" w:eastAsia="Times New Roman" w:hAnsi="Times New Roman"/>
          <w:sz w:val="28"/>
          <w:szCs w:val="28"/>
        </w:rPr>
        <w:t xml:space="preserve"> Chủ động học tập, tìm hiểu cách cộng, trừ, nhân, chia phân số. Biết lắng nghe và trả lời nội dung trong bài học.</w:t>
      </w:r>
    </w:p>
    <w:p w14:paraId="7241ADE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Năng lực giải quyết vấn đề và sáng tạo: </w:t>
      </w:r>
      <w:r w:rsidRPr="004D23B6">
        <w:rPr>
          <w:rFonts w:ascii="Times New Roman" w:eastAsia="Times New Roman" w:hAnsi="Times New Roman"/>
          <w:sz w:val="28"/>
          <w:szCs w:val="28"/>
        </w:rPr>
        <w:t>Đề xuất được cách tìm phân số của một số trong thực tiễn.</w:t>
      </w:r>
    </w:p>
    <w:p w14:paraId="5CBA687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Năng lực giao tiếp và hợp tác:</w:t>
      </w:r>
      <w:r w:rsidRPr="004D23B6">
        <w:rPr>
          <w:rFonts w:ascii="Times New Roman" w:eastAsia="Times New Roman" w:hAnsi="Times New Roman"/>
          <w:sz w:val="28"/>
          <w:szCs w:val="28"/>
        </w:rPr>
        <w:t xml:space="preserve"> Trao đổi, thảo luận với bạn trong cách cộng, trừ, nhân chia phân số.</w:t>
      </w:r>
    </w:p>
    <w:p w14:paraId="7646715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w:t>
      </w:r>
      <w:r w:rsidRPr="004D23B6">
        <w:rPr>
          <w:rFonts w:ascii="Times New Roman" w:eastAsia="Times New Roman" w:hAnsi="Times New Roman"/>
          <w:b/>
          <w:bCs/>
          <w:sz w:val="28"/>
          <w:szCs w:val="28"/>
        </w:rPr>
        <w:t>3. Phẩm chất.</w:t>
      </w:r>
    </w:p>
    <w:p w14:paraId="0778490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Phẩm chất nhân ái:</w:t>
      </w:r>
      <w:r w:rsidRPr="004D23B6">
        <w:rPr>
          <w:rFonts w:ascii="Times New Roman" w:eastAsia="Times New Roman" w:hAnsi="Times New Roman"/>
          <w:sz w:val="28"/>
          <w:szCs w:val="28"/>
        </w:rPr>
        <w:t xml:space="preserve"> Có ý thức giúp đỡ lẫn nhau trong hoạt động nhóm để hoàn thành nhiệm vụ.</w:t>
      </w:r>
    </w:p>
    <w:p w14:paraId="2C96E47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Phẩm chất chăm chỉ:</w:t>
      </w:r>
      <w:r w:rsidRPr="004D23B6">
        <w:rPr>
          <w:rFonts w:ascii="Times New Roman" w:eastAsia="Times New Roman" w:hAnsi="Times New Roman"/>
          <w:sz w:val="28"/>
          <w:szCs w:val="28"/>
        </w:rPr>
        <w:t xml:space="preserve"> Có tinh thần chăm chỉ học tập, tự giác suy nghĩ, trả lời câu hỏi; làm tốt các bài tập.</w:t>
      </w:r>
    </w:p>
    <w:p w14:paraId="33C78F4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 Phẩm chất trách nhiệm: </w:t>
      </w:r>
      <w:r w:rsidRPr="004D23B6">
        <w:rPr>
          <w:rFonts w:ascii="Times New Roman" w:eastAsia="Times New Roman" w:hAnsi="Times New Roman"/>
          <w:sz w:val="28"/>
          <w:szCs w:val="28"/>
        </w:rPr>
        <w:t>Giữ trật tự, biết lắng nghe, học tập nghiêm túc.</w:t>
      </w:r>
    </w:p>
    <w:p w14:paraId="09D0A62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 ĐỒ DÙNG DẠY HỌC </w:t>
      </w:r>
    </w:p>
    <w:p w14:paraId="24822C3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Phiếu học tập</w:t>
      </w:r>
    </w:p>
    <w:p w14:paraId="30E5EC0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SGK và các thiết bị, học liệu phục vụ cho tiết dạy.</w:t>
      </w:r>
    </w:p>
    <w:p w14:paraId="7F9BAF8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553"/>
        <w:gridCol w:w="5339"/>
        <w:gridCol w:w="3458"/>
      </w:tblGrid>
      <w:tr w:rsidR="004D23B6" w:rsidRPr="004D23B6" w14:paraId="05CA1DAF" w14:textId="77777777" w:rsidTr="004D23B6">
        <w:trPr>
          <w:jc w:val="center"/>
        </w:trPr>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12AA1E6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TG</w:t>
            </w:r>
          </w:p>
        </w:tc>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235DCE4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shd w:val="clear" w:color="auto" w:fill="5B9BD5"/>
            <w:tcMar>
              <w:top w:w="0" w:type="dxa"/>
              <w:left w:w="115" w:type="dxa"/>
              <w:bottom w:w="0" w:type="dxa"/>
              <w:right w:w="115" w:type="dxa"/>
            </w:tcMar>
            <w:hideMark/>
          </w:tcPr>
          <w:p w14:paraId="60BE763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Hoạt động của học sinh</w:t>
            </w:r>
          </w:p>
        </w:tc>
      </w:tr>
      <w:tr w:rsidR="004D23B6" w:rsidRPr="004D23B6" w14:paraId="297FFBED"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E1862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E4A6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1. Hoạt động mở đầu:</w:t>
            </w:r>
          </w:p>
          <w:p w14:paraId="09D7C4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Mục tiêu: + Tạo không khí vui vẻ, phấn khởi trước giờ học.</w:t>
            </w:r>
          </w:p>
          <w:p w14:paraId="359D0D7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 Kiểm tra tính chất cơ bản của phân số.</w:t>
            </w:r>
          </w:p>
          <w:p w14:paraId="6519CAA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Cách tiến hành:</w:t>
            </w:r>
          </w:p>
        </w:tc>
      </w:tr>
      <w:tr w:rsidR="004D23B6" w:rsidRPr="004D23B6" w14:paraId="4D7474D1"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F080BA"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8719F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tổ chức trò chơi: “Chuyền bóng” để khởi động bài học.</w:t>
            </w:r>
          </w:p>
          <w:p w14:paraId="1FFAF92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Cách chơi: GV tổ chức cho HS chuyền bóng, bạn đầu tiên nhận được bóng sẽ đưa ra những câu hỏi ôn lại kiến thức đã học và chuyền bóng lại cho bạn có câu trả lời, bạn </w:t>
            </w:r>
            <w:r w:rsidRPr="004D23B6">
              <w:rPr>
                <w:rFonts w:ascii="Times New Roman" w:eastAsia="Times New Roman" w:hAnsi="Times New Roman"/>
                <w:sz w:val="28"/>
                <w:szCs w:val="28"/>
              </w:rPr>
              <w:lastRenderedPageBreak/>
              <w:t>nào nhận được bóng sẽ trả lời và tiếp tục đưa ra câu hỏi đồng thời chuyền bóng tới bạn khác. Chẳng hạn:</w:t>
            </w:r>
          </w:p>
          <w:p w14:paraId="7A346B6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Bạn A: Mời bạn nêu cách cộng, trừ hai phân số cùng mẫu.</w:t>
            </w:r>
          </w:p>
          <w:p w14:paraId="48088D3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Bạn B: Bạn hãy nêu cách tìm phân số của một số</w:t>
            </w:r>
          </w:p>
          <w:p w14:paraId="0B1EE96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tổ chới lớp chơi trò chơi (thời gian: 2’)</w:t>
            </w:r>
          </w:p>
          <w:p w14:paraId="3BEBD2A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Nhận xét, tuyên dương.</w:t>
            </w:r>
          </w:p>
          <w:p w14:paraId="60FD352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GV dẫn dắt vào bài mới: </w:t>
            </w:r>
            <w:r w:rsidRPr="004D23B6">
              <w:rPr>
                <w:rFonts w:ascii="Times New Roman" w:eastAsia="Times New Roman" w:hAnsi="Times New Roman"/>
                <w:i/>
                <w:iCs/>
                <w:sz w:val="28"/>
                <w:szCs w:val="28"/>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ECBC8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lắng nghe.</w:t>
            </w:r>
          </w:p>
          <w:p w14:paraId="5109A36B" w14:textId="77777777" w:rsidR="004D23B6" w:rsidRPr="004D23B6" w:rsidRDefault="004D23B6" w:rsidP="004D23B6">
            <w:pPr>
              <w:spacing w:after="0" w:line="276" w:lineRule="auto"/>
              <w:rPr>
                <w:rFonts w:ascii="Times New Roman" w:eastAsia="Times New Roman" w:hAnsi="Times New Roman"/>
                <w:sz w:val="28"/>
                <w:szCs w:val="28"/>
              </w:rPr>
            </w:pPr>
          </w:p>
          <w:p w14:paraId="79CF1D0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tham gia trò chơi: “Chuyền bóng”.</w:t>
            </w:r>
          </w:p>
          <w:p w14:paraId="1998A71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lastRenderedPageBreak/>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04F4E1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w:t>
            </w:r>
          </w:p>
        </w:tc>
      </w:tr>
      <w:tr w:rsidR="004D23B6" w:rsidRPr="004D23B6" w14:paraId="10268423"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B25E4E"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D88AC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2. Hoạt động luyện tập, thực hành</w:t>
            </w:r>
          </w:p>
          <w:p w14:paraId="6E51208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r w:rsidRPr="004D23B6">
              <w:rPr>
                <w:rFonts w:ascii="Times New Roman" w:eastAsia="Times New Roman" w:hAnsi="Times New Roman"/>
                <w:sz w:val="28"/>
                <w:szCs w:val="28"/>
              </w:rPr>
              <w:t>Mục tiêu: </w:t>
            </w:r>
          </w:p>
          <w:p w14:paraId="395AB1C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Thực hành cộng, trừ, nhân, chia phân số, phép cộng, phép trừ số tự nhiên với phân số hoặc phép cộng, phép trừ phân số với ố tự nhiên; tìm phân số của một số. </w:t>
            </w:r>
          </w:p>
          <w:p w14:paraId="67627F7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Phát triển năng lực tư duy và lập luận toán học; năng lực mô hình hóa; năng lực giao tiếp, giải quyết vấn đề toán học.</w:t>
            </w:r>
          </w:p>
          <w:p w14:paraId="48C0310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r w:rsidRPr="004D23B6">
              <w:rPr>
                <w:rFonts w:ascii="Times New Roman" w:eastAsia="Times New Roman" w:hAnsi="Times New Roman"/>
                <w:sz w:val="28"/>
                <w:szCs w:val="28"/>
              </w:rPr>
              <w:t>Cách tiến hành:</w:t>
            </w:r>
          </w:p>
        </w:tc>
      </w:tr>
      <w:tr w:rsidR="004D23B6" w:rsidRPr="004D23B6" w14:paraId="4C925663"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7DFF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48223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Bài 1</w:t>
            </w:r>
            <w:r w:rsidRPr="004D23B6">
              <w:rPr>
                <w:rFonts w:ascii="Times New Roman" w:eastAsia="Times New Roman" w:hAnsi="Times New Roman"/>
                <w:b/>
                <w:bCs/>
                <w:sz w:val="28"/>
                <w:szCs w:val="28"/>
              </w:rPr>
              <w:t>: GV cho học sinh đọc yêu cầu của bài tập</w:t>
            </w:r>
          </w:p>
          <w:p w14:paraId="7155216B" w14:textId="5C9C63A3"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noProof/>
                <w:sz w:val="28"/>
                <w:szCs w:val="28"/>
              </w:rPr>
              <w:drawing>
                <wp:inline distT="0" distB="0" distL="0" distR="0" wp14:anchorId="5EC64AE4" wp14:editId="3942D440">
                  <wp:extent cx="3200400" cy="1653540"/>
                  <wp:effectExtent l="0" t="0" r="0" b="3810"/>
                  <wp:docPr id="1186540712" name="Picture 3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40712" name="Picture 30" descr="A group of children sitting at a tab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1653540"/>
                          </a:xfrm>
                          <a:prstGeom prst="rect">
                            <a:avLst/>
                          </a:prstGeom>
                          <a:noFill/>
                          <a:ln>
                            <a:noFill/>
                          </a:ln>
                        </pic:spPr>
                      </pic:pic>
                    </a:graphicData>
                  </a:graphic>
                </wp:inline>
              </w:drawing>
            </w:r>
          </w:p>
          <w:p w14:paraId="69F001B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giao nhiệm vụ cho các nhóm: </w:t>
            </w:r>
          </w:p>
          <w:p w14:paraId="377F202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Thảo luận, vẽ sơ đồ tư duy thể hiện ý tưởng của nhóm tổng kết lại những điều đã được học dựa theo yêu cầu của GV.</w:t>
            </w:r>
          </w:p>
          <w:p w14:paraId="23013B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0141701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Lưu ý: GV hướng dẫn HS lấy các bài tập trong sách làm ví dụ dẫn chứng hoặc dùng để làm câu hỏi tương tác giữa các nhóm.</w:t>
            </w:r>
          </w:p>
          <w:p w14:paraId="46766E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tuyên dương, khen thưởng, chốt lại kiến thức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67376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đọc yêu cầu bài tập.</w:t>
            </w:r>
          </w:p>
          <w:p w14:paraId="3AC4D58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2C3FE8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lắng nghe, thực hiện</w:t>
            </w:r>
          </w:p>
          <w:p w14:paraId="2AD2844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cử đại diện lên trình bày sơ đồ tư duy của nhóm </w:t>
            </w:r>
            <w:r w:rsidRPr="004D23B6">
              <w:rPr>
                <w:rFonts w:ascii="Times New Roman" w:eastAsia="Times New Roman" w:hAnsi="Times New Roman"/>
                <w:sz w:val="28"/>
                <w:szCs w:val="28"/>
              </w:rPr>
              <w:lastRenderedPageBreak/>
              <w:t>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692A1533" w14:textId="77777777" w:rsidR="004D23B6" w:rsidRPr="004D23B6" w:rsidRDefault="004D23B6" w:rsidP="004D23B6">
            <w:pPr>
              <w:spacing w:after="0" w:line="276" w:lineRule="auto"/>
              <w:rPr>
                <w:rFonts w:ascii="Times New Roman" w:eastAsia="Times New Roman" w:hAnsi="Times New Roman"/>
                <w:sz w:val="28"/>
                <w:szCs w:val="28"/>
              </w:rPr>
            </w:pPr>
          </w:p>
          <w:p w14:paraId="0E7C2B3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Lắng nghe.</w:t>
            </w:r>
          </w:p>
        </w:tc>
      </w:tr>
      <w:tr w:rsidR="004D23B6" w:rsidRPr="004D23B6" w14:paraId="1A1310D5"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08EE68"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AEC87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Hỏi: Qua bài 1 rèn luyện những kĩ năng gì?</w:t>
            </w:r>
          </w:p>
          <w:p w14:paraId="664DA8B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Chốt, chuyển sang BT2:</w:t>
            </w:r>
            <w:r w:rsidRPr="004D23B6">
              <w:rPr>
                <w:rFonts w:ascii="Times New Roman" w:eastAsia="Times New Roman" w:hAnsi="Times New Roman"/>
                <w:sz w:val="28"/>
                <w:szCs w:val="28"/>
              </w:rPr>
              <w:t xml:space="preserve"> </w:t>
            </w:r>
            <w:r w:rsidRPr="004D23B6">
              <w:rPr>
                <w:rFonts w:ascii="Times New Roman" w:eastAsia="Times New Roman" w:hAnsi="Times New Roman"/>
                <w:i/>
                <w:iCs/>
                <w:sz w:val="28"/>
                <w:szCs w:val="28"/>
              </w:rPr>
              <w:t>Ở BT1 các con đã rèn được kỹ năng thuyết trình, bản biện.... rất tốt. Vậy để thực hành thực hiện các phép tính cộng, trừ, nhân, chia phân số chúng mình cùng nhau chuyển sang BT2.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4F523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trả lời.</w:t>
            </w:r>
          </w:p>
        </w:tc>
      </w:tr>
      <w:tr w:rsidR="004D23B6" w:rsidRPr="004D23B6" w14:paraId="56F689E7"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797BF7"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95A29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Bài 2:</w:t>
            </w:r>
            <w:r w:rsidRPr="004D23B6">
              <w:rPr>
                <w:rFonts w:ascii="Times New Roman" w:eastAsia="Times New Roman" w:hAnsi="Times New Roman"/>
                <w:b/>
                <w:bCs/>
                <w:sz w:val="28"/>
                <w:szCs w:val="28"/>
              </w:rPr>
              <w:t>Tính</w:t>
            </w:r>
          </w:p>
          <w:p w14:paraId="628BA8B0" w14:textId="3D204108"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noProof/>
                <w:sz w:val="28"/>
                <w:szCs w:val="28"/>
              </w:rPr>
              <w:drawing>
                <wp:inline distT="0" distB="0" distL="0" distR="0" wp14:anchorId="7833EA8F" wp14:editId="4500C97D">
                  <wp:extent cx="3055620" cy="1272540"/>
                  <wp:effectExtent l="0" t="0" r="0" b="3810"/>
                  <wp:docPr id="855441995" name="Picture 29"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1995" name="Picture 29" descr="A math problem with numbe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5620" cy="1272540"/>
                          </a:xfrm>
                          <a:prstGeom prst="rect">
                            <a:avLst/>
                          </a:prstGeom>
                          <a:noFill/>
                          <a:ln>
                            <a:noFill/>
                          </a:ln>
                        </pic:spPr>
                      </pic:pic>
                    </a:graphicData>
                  </a:graphic>
                </wp:inline>
              </w:drawing>
            </w:r>
          </w:p>
          <w:p w14:paraId="22D3515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Mời HS nêu yêu cầu bài tập 2.</w:t>
            </w:r>
          </w:p>
          <w:p w14:paraId="1FE5261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Gọi một số HS nêu lại kiến thức liên quan đến bài tập.</w:t>
            </w:r>
          </w:p>
          <w:p w14:paraId="34F2266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48B726A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Tổ chức làm bài cá nhân vào vở.</w:t>
            </w:r>
          </w:p>
          <w:p w14:paraId="35530FE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tổ chức cho HS đổi vở, nhận xét, đối chiếu kết quả trên màn hình.</w:t>
            </w:r>
          </w:p>
          <w:p w14:paraId="4E965A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lastRenderedPageBreak/>
              <w:br/>
            </w:r>
            <w:r w:rsidRPr="004D23B6">
              <w:rPr>
                <w:rFonts w:ascii="Times New Roman" w:eastAsia="Times New Roman" w:hAnsi="Times New Roman"/>
                <w:sz w:val="28"/>
                <w:szCs w:val="28"/>
              </w:rPr>
              <w:br/>
            </w:r>
          </w:p>
          <w:p w14:paraId="792544C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Nhận xét, tuyên dương.</w:t>
            </w:r>
          </w:p>
          <w:p w14:paraId="25CD7BB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Lưu ý: GV cùng HS nêu một số lưu ý khi thực hiện cộng, trừ, nhân, chia phân số để tránh những sai lầm thường gặp.</w:t>
            </w:r>
          </w:p>
          <w:p w14:paraId="5710C08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Hỏi: Qua bài 1 rèn luyện kĩ năng gì?</w:t>
            </w:r>
          </w:p>
          <w:p w14:paraId="38B6BDB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sz w:val="28"/>
                <w:szCs w:val="28"/>
              </w:rPr>
              <w:t xml:space="preserve">Chốt: BT2 đã giúp chúng mình ôn tập lại các kiến thức về </w:t>
            </w:r>
            <w:r w:rsidRPr="004D23B6">
              <w:rPr>
                <w:rFonts w:ascii="Times New Roman" w:eastAsia="Times New Roman" w:hAnsi="Times New Roman"/>
                <w:sz w:val="28"/>
                <w:szCs w:val="28"/>
              </w:rPr>
              <w:t>cộng, trừ, nhân, chia phân số... Vậy để tìm phân số của một số trong các tình huống thực tiễn như thế nào? Chúng ta cùng chuyển sang BT3. </w:t>
            </w:r>
          </w:p>
          <w:p w14:paraId="55997BB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Bài 3:</w:t>
            </w:r>
          </w:p>
          <w:p w14:paraId="7C2CBC1A" w14:textId="6545FF1E"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i/>
                <w:iCs/>
                <w:noProof/>
                <w:sz w:val="28"/>
                <w:szCs w:val="28"/>
              </w:rPr>
              <w:drawing>
                <wp:inline distT="0" distB="0" distL="0" distR="0" wp14:anchorId="7ABA7911" wp14:editId="44535D3C">
                  <wp:extent cx="3977640" cy="1394460"/>
                  <wp:effectExtent l="0" t="0" r="3810" b="0"/>
                  <wp:docPr id="863442554" name="Picture 2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42554" name="Picture 28" descr="A close-up of a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640" cy="1394460"/>
                          </a:xfrm>
                          <a:prstGeom prst="rect">
                            <a:avLst/>
                          </a:prstGeom>
                          <a:noFill/>
                          <a:ln>
                            <a:noFill/>
                          </a:ln>
                        </pic:spPr>
                      </pic:pic>
                    </a:graphicData>
                  </a:graphic>
                </wp:inline>
              </w:drawing>
            </w:r>
          </w:p>
          <w:p w14:paraId="5B39255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Mời HS đọc yêu cầu bài tập 3.</w:t>
            </w:r>
          </w:p>
          <w:p w14:paraId="3A5B144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gợi ý để HS phân tích đề toán.</w:t>
            </w:r>
          </w:p>
          <w:p w14:paraId="5325200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hướng dẫn bài toán này có thể coi là bài toan vận dụng tìm phân số của một số, ta có thể thực hiện theo hai cách. Chẳng hạn: Muốn tìm phân số của một số thì lấy số đó nhân với phân số. </w:t>
            </w:r>
          </w:p>
          <w:p w14:paraId="5249EC7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Ví dụ:   23 của 60 là 60 X 23 . Để tìm kết quả  60 X 23 ta có thể làm thực hiện theo hai cách.</w:t>
            </w:r>
          </w:p>
          <w:p w14:paraId="7901F8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Cách 1: 60 X 23=60 X 23= 1203=40</w:t>
            </w:r>
          </w:p>
          <w:p w14:paraId="5BB6CE6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Cách 2: 60 X 23=60 :3 X 2= 20 X 2 =40</w:t>
            </w:r>
          </w:p>
          <w:p w14:paraId="0F18EB1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Từ ví dụ hướng dẫn HS áp dụng giải bài toán.</w:t>
            </w:r>
          </w:p>
          <w:p w14:paraId="4A0052A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Gọi 1 HS lên bảng thực hiện, HS cả lớp viết bài vào vở.</w:t>
            </w:r>
          </w:p>
          <w:p w14:paraId="096FEDC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26025AC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Chấm vở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60D8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7568763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- 1 HS nêu YC.</w:t>
            </w:r>
          </w:p>
          <w:p w14:paraId="438C4A3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7806F96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thực hiện cá nhân vào vở.</w:t>
            </w:r>
          </w:p>
          <w:p w14:paraId="3E9B398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đổi vở nhận xét, đối chiếu kết quả:</w:t>
            </w:r>
          </w:p>
          <w:p w14:paraId="63FA46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a) 23+43=63 ;              98-18=88=1</w:t>
            </w:r>
          </w:p>
          <w:p w14:paraId="137F16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16+23= 16+46=56 ;     34-716= 1216-716=516</w:t>
            </w:r>
          </w:p>
          <w:p w14:paraId="0D9BE07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b) 23X43=89 ;               711X 112=7722</w:t>
            </w:r>
          </w:p>
          <w:p w14:paraId="2FFE1A9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37: 49= 37X94=  2728 ;      98: 34: =98X 43 = 4524</w:t>
            </w:r>
          </w:p>
          <w:p w14:paraId="424E7D3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c) 8x37=81X  37=247; 310X 6=310X  61=1810</w:t>
            </w:r>
          </w:p>
          <w:p w14:paraId="5825FA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6:  524= 61X 245=1445 ; 187:3=187X 13= 1821</w:t>
            </w:r>
          </w:p>
          <w:p w14:paraId="4412515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Lắng nghe.</w:t>
            </w:r>
          </w:p>
          <w:p w14:paraId="0DC6BD5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Cùng GV chia sẻ.</w:t>
            </w:r>
          </w:p>
          <w:p w14:paraId="1C5B54F5" w14:textId="77777777" w:rsidR="004D23B6" w:rsidRPr="004D23B6" w:rsidRDefault="004D23B6" w:rsidP="004D23B6">
            <w:pPr>
              <w:spacing w:after="0" w:line="276" w:lineRule="auto"/>
              <w:rPr>
                <w:rFonts w:ascii="Times New Roman" w:eastAsia="Times New Roman" w:hAnsi="Times New Roman"/>
                <w:sz w:val="28"/>
                <w:szCs w:val="28"/>
              </w:rPr>
            </w:pPr>
          </w:p>
          <w:p w14:paraId="76D6E9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 ý kiến: Rèn luyện kĩ năng cộng, trừ, nhân, chia phân số...</w:t>
            </w:r>
          </w:p>
          <w:p w14:paraId="2DB5DFC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Lắng nghe.</w:t>
            </w:r>
          </w:p>
          <w:p w14:paraId="3557688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7550FD1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- 1, 2 HS đọc bài.</w:t>
            </w:r>
          </w:p>
          <w:p w14:paraId="3F097E1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xml:space="preserve">- HS cùng bạn nêu: Bài toán cho biết gì? Bài toán hỏi gì, thảo luận với bạn bên cạnh </w:t>
            </w:r>
            <w:r w:rsidRPr="004D23B6">
              <w:rPr>
                <w:rFonts w:ascii="Times New Roman" w:eastAsia="Times New Roman" w:hAnsi="Times New Roman"/>
                <w:sz w:val="28"/>
                <w:szCs w:val="28"/>
              </w:rPr>
              <w:lastRenderedPageBreak/>
              <w:t>hoặc cùng bàn để tìm phép tính phù hợp với bài toán.</w:t>
            </w:r>
          </w:p>
          <w:p w14:paraId="6A364CFB" w14:textId="77777777" w:rsidR="004D23B6" w:rsidRPr="004D23B6" w:rsidRDefault="004D23B6" w:rsidP="004D23B6">
            <w:pPr>
              <w:spacing w:after="0" w:line="276" w:lineRule="auto"/>
              <w:rPr>
                <w:rFonts w:ascii="Times New Roman" w:eastAsia="Times New Roman" w:hAnsi="Times New Roman"/>
                <w:sz w:val="28"/>
                <w:szCs w:val="28"/>
              </w:rPr>
            </w:pPr>
          </w:p>
          <w:p w14:paraId="40342E3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Quan sát</w:t>
            </w:r>
          </w:p>
          <w:p w14:paraId="2CDE0FE8"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5E1510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- 1 HS lên bảng giải bài toán.</w:t>
            </w:r>
          </w:p>
          <w:p w14:paraId="6936045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u w:val="single"/>
              </w:rPr>
              <w:t>Bài giải</w:t>
            </w:r>
          </w:p>
          <w:p w14:paraId="5850A38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Số ki-lô-gam hoa quả cửa hàng bán trong ngày thứ hai là:</w:t>
            </w:r>
          </w:p>
          <w:p w14:paraId="289ED89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120: 5 X 2  = 48 (kg)</w:t>
            </w:r>
          </w:p>
          <w:p w14:paraId="70E83BE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Số ki-lô-gam hoa quả cửa hàng bán trong ngày thứ ba là:                                        </w:t>
            </w:r>
          </w:p>
          <w:p w14:paraId="184EC9F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120x 2 = 240 (kg)</w:t>
            </w:r>
          </w:p>
          <w:p w14:paraId="21A7A3E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Trung bình mỗi ngày cửa hàng đó bán được là:</w:t>
            </w:r>
          </w:p>
          <w:p w14:paraId="3746FF0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(120 + 48 + 240) : 3 = 136 (kg)</w:t>
            </w:r>
          </w:p>
          <w:p w14:paraId="39B3696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Đáp số: 136 kg hoa quả.</w:t>
            </w:r>
          </w:p>
          <w:p w14:paraId="32E003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Lắng nghe, nhận xét bài bạn trên bảng.</w:t>
            </w:r>
          </w:p>
        </w:tc>
      </w:tr>
      <w:tr w:rsidR="004D23B6" w:rsidRPr="004D23B6" w14:paraId="622860A4"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1538C9"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05702"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868EFD" w14:textId="77777777" w:rsidR="004D23B6" w:rsidRPr="004D23B6" w:rsidRDefault="004D23B6" w:rsidP="004D23B6">
            <w:pPr>
              <w:spacing w:after="0" w:line="276" w:lineRule="auto"/>
              <w:rPr>
                <w:rFonts w:ascii="Times New Roman" w:eastAsia="Times New Roman" w:hAnsi="Times New Roman"/>
                <w:sz w:val="28"/>
                <w:szCs w:val="28"/>
              </w:rPr>
            </w:pPr>
          </w:p>
        </w:tc>
      </w:tr>
      <w:tr w:rsidR="004D23B6" w:rsidRPr="004D23B6" w14:paraId="108ADD7F" w14:textId="77777777" w:rsidTr="004D23B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06086"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53D29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t>Bài 4</w:t>
            </w:r>
          </w:p>
          <w:p w14:paraId="6FC1CF01" w14:textId="3CC55102"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noProof/>
                <w:sz w:val="28"/>
                <w:szCs w:val="28"/>
              </w:rPr>
              <w:lastRenderedPageBreak/>
              <w:drawing>
                <wp:inline distT="0" distB="0" distL="0" distR="0" wp14:anchorId="5EC36A99" wp14:editId="4D2CA821">
                  <wp:extent cx="3771900" cy="1706880"/>
                  <wp:effectExtent l="0" t="0" r="0" b="7620"/>
                  <wp:docPr id="1977390944" name="Picture 27" descr="A chart with a diagram of a child'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0944" name="Picture 27" descr="A chart with a diagram of a child's body&#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1900" cy="1706880"/>
                          </a:xfrm>
                          <a:prstGeom prst="rect">
                            <a:avLst/>
                          </a:prstGeom>
                          <a:noFill/>
                          <a:ln>
                            <a:noFill/>
                          </a:ln>
                        </pic:spPr>
                      </pic:pic>
                    </a:graphicData>
                  </a:graphic>
                </wp:inline>
              </w:drawing>
            </w:r>
          </w:p>
          <w:p w14:paraId="792F3A6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 GV chiếu bảng số liệu thống kê về Thành tích bật xa của đội 1 và đội 2, yêu cầu HS thảo luận theo cặp phân loại và kiểm đếm hoàn thành bảng thống kê theo yêu cầu.</w:t>
            </w:r>
          </w:p>
          <w:p w14:paraId="23E0173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hướng dẫn HS quan sát theo các gợi ý: </w:t>
            </w:r>
          </w:p>
          <w:p w14:paraId="66E7BA2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Bảng trên thống kê về việc gì?</w:t>
            </w:r>
          </w:p>
          <w:p w14:paraId="62DD38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Thành tích bật xa của đội 1 và đội 2 được được thống kê theo tiêu chí nào? </w:t>
            </w:r>
          </w:p>
          <w:p w14:paraId="5BDA85A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Có bao nhiêu HS có thành tích bật xa từ 164 cm trở lên? </w:t>
            </w:r>
          </w:p>
          <w:p w14:paraId="6946CAB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Có tất cả bao nhiêu HS tham gia?</w:t>
            </w:r>
          </w:p>
          <w:p w14:paraId="5BDC71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w:t>
            </w:r>
          </w:p>
          <w:p w14:paraId="32F8485A"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FC71CB"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 HS quan sát số liệu và thống kê vào bảng theo gợi ý:</w:t>
            </w:r>
          </w:p>
          <w:p w14:paraId="64A6756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60F3BA0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Hoàn thành bảng</w:t>
            </w:r>
          </w:p>
          <w:tbl>
            <w:tblPr>
              <w:tblW w:w="0" w:type="auto"/>
              <w:tblCellMar>
                <w:top w:w="15" w:type="dxa"/>
                <w:left w:w="15" w:type="dxa"/>
                <w:bottom w:w="15" w:type="dxa"/>
                <w:right w:w="15" w:type="dxa"/>
              </w:tblCellMar>
              <w:tblLook w:val="04A0" w:firstRow="1" w:lastRow="0" w:firstColumn="1" w:lastColumn="0" w:noHBand="0" w:noVBand="1"/>
            </w:tblPr>
            <w:tblGrid>
              <w:gridCol w:w="787"/>
              <w:gridCol w:w="775"/>
              <w:gridCol w:w="552"/>
              <w:gridCol w:w="552"/>
              <w:gridCol w:w="552"/>
            </w:tblGrid>
            <w:tr w:rsidR="004D23B6" w:rsidRPr="004D23B6" w14:paraId="7F9FA03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479CF"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lastRenderedPageBreak/>
                    <w:t>Thành tích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1B6D1"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136 cm trở xuống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F47B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137 cm đến 152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024D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153 cm đến 163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1CCEE"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164 cm trở lên</w:t>
                  </w:r>
                </w:p>
              </w:tc>
            </w:tr>
            <w:tr w:rsidR="004D23B6" w:rsidRPr="004D23B6" w14:paraId="043556F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29BC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Đội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ED88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514C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ABB1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7F59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3</w:t>
                  </w:r>
                </w:p>
              </w:tc>
            </w:tr>
            <w:tr w:rsidR="004D23B6" w:rsidRPr="004D23B6" w14:paraId="57B53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6ACC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Đội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F471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69C9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2FE69"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6F80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2</w:t>
                  </w:r>
                </w:p>
              </w:tc>
            </w:tr>
          </w:tbl>
          <w:p w14:paraId="5D9304D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6C2D935B" w14:textId="77777777" w:rsidR="004D23B6" w:rsidRPr="004D23B6" w:rsidRDefault="004D23B6" w:rsidP="004D23B6">
            <w:pPr>
              <w:numPr>
                <w:ilvl w:val="0"/>
                <w:numId w:val="14"/>
              </w:num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Nêu nhận xét: Đội 1 có nhiều bạn co thành tích  bật xa cao hơn đội 2....</w:t>
            </w:r>
          </w:p>
          <w:p w14:paraId="2B7AEF70"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p>
          <w:p w14:paraId="26406C6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Lắng nghe.</w:t>
            </w:r>
          </w:p>
        </w:tc>
      </w:tr>
      <w:tr w:rsidR="004D23B6" w:rsidRPr="004D23B6" w14:paraId="675D348C" w14:textId="77777777" w:rsidTr="004D23B6">
        <w:trPr>
          <w:jc w:val="center"/>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00836" w14:textId="77777777" w:rsidR="004D23B6" w:rsidRPr="004D23B6" w:rsidRDefault="004D23B6" w:rsidP="004D23B6">
            <w:pPr>
              <w:spacing w:after="0" w:line="276" w:lineRule="auto"/>
              <w:rPr>
                <w:rFonts w:ascii="Times New Roman" w:eastAsia="Times New Roman" w:hAnsi="Times New Roman"/>
                <w:sz w:val="28"/>
                <w:szCs w:val="28"/>
              </w:rPr>
            </w:pP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7C681" w14:textId="77777777" w:rsidR="004D23B6" w:rsidRPr="004D23B6" w:rsidRDefault="004D23B6" w:rsidP="004D23B6">
            <w:pPr>
              <w:spacing w:after="0" w:line="276" w:lineRule="auto"/>
              <w:rPr>
                <w:rFonts w:ascii="Times New Roman" w:eastAsia="Times New Roman"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71"/>
              <w:gridCol w:w="2250"/>
              <w:gridCol w:w="36"/>
            </w:tblGrid>
            <w:tr w:rsidR="004D23B6" w:rsidRPr="004D23B6" w14:paraId="4BAD6DAB" w14:textId="77777777">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F6EFE5"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3. Hoạt động vận dụng</w:t>
                  </w:r>
                </w:p>
                <w:p w14:paraId="455E046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r w:rsidRPr="004D23B6">
                    <w:rPr>
                      <w:rFonts w:ascii="Times New Roman" w:eastAsia="Times New Roman" w:hAnsi="Times New Roman"/>
                      <w:sz w:val="28"/>
                      <w:szCs w:val="28"/>
                    </w:rPr>
                    <w:t>Mục tiêu: </w:t>
                  </w:r>
                </w:p>
                <w:p w14:paraId="42DB9F9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Đọc và nêu được một số nhận xét đơn giản từ thông tin trên dãy số liệu thống kê, biểu đồ cột. </w:t>
                  </w:r>
                </w:p>
                <w:p w14:paraId="7E8611D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Phát triển năng lực tư duy và lập luận toán học; năng lực mô hình hóa; năng lực giao tiếp, giải quyết vấn đề toán học.</w:t>
                  </w:r>
                </w:p>
                <w:p w14:paraId="786812F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xml:space="preserve">- </w:t>
                  </w:r>
                  <w:r w:rsidRPr="004D23B6">
                    <w:rPr>
                      <w:rFonts w:ascii="Times New Roman" w:eastAsia="Times New Roman" w:hAnsi="Times New Roman"/>
                      <w:sz w:val="28"/>
                      <w:szCs w:val="28"/>
                    </w:rPr>
                    <w:t>Cách tiến hành:</w:t>
                  </w:r>
                </w:p>
              </w:tc>
            </w:tr>
            <w:tr w:rsidR="004D23B6" w:rsidRPr="004D23B6" w14:paraId="082F1D7A"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55196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u w:val="single"/>
                    </w:rPr>
                    <w:lastRenderedPageBreak/>
                    <w:t>Bài 5</w:t>
                  </w:r>
                </w:p>
                <w:p w14:paraId="76BC6DEA" w14:textId="77777777" w:rsidR="004D23B6" w:rsidRPr="004D23B6" w:rsidRDefault="004D23B6" w:rsidP="004D23B6">
                  <w:pPr>
                    <w:spacing w:after="0" w:line="276" w:lineRule="auto"/>
                    <w:rPr>
                      <w:rFonts w:ascii="Times New Roman" w:eastAsia="Times New Roman" w:hAnsi="Times New Roman"/>
                      <w:sz w:val="28"/>
                      <w:szCs w:val="28"/>
                    </w:rPr>
                  </w:pPr>
                </w:p>
                <w:p w14:paraId="35D1A09F" w14:textId="78A0E665"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noProof/>
                      <w:sz w:val="28"/>
                      <w:szCs w:val="28"/>
                    </w:rPr>
                    <w:drawing>
                      <wp:inline distT="0" distB="0" distL="0" distR="0" wp14:anchorId="09DD5F4E" wp14:editId="453AD1F4">
                        <wp:extent cx="3307080" cy="1409700"/>
                        <wp:effectExtent l="0" t="0" r="7620" b="0"/>
                        <wp:docPr id="1301327189" name="Picture 26" descr="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27189" name="Picture 26" descr="A graph with numbers and a char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7080" cy="1409700"/>
                                </a:xfrm>
                                <a:prstGeom prst="rect">
                                  <a:avLst/>
                                </a:prstGeom>
                                <a:noFill/>
                                <a:ln>
                                  <a:noFill/>
                                </a:ln>
                              </pic:spPr>
                            </pic:pic>
                          </a:graphicData>
                        </a:graphic>
                      </wp:inline>
                    </w:drawing>
                  </w:r>
                </w:p>
                <w:p w14:paraId="460BBBEB" w14:textId="77777777" w:rsidR="004D23B6" w:rsidRPr="004D23B6" w:rsidRDefault="004D23B6" w:rsidP="004D23B6">
                  <w:pPr>
                    <w:spacing w:after="0" w:line="276" w:lineRule="auto"/>
                    <w:rPr>
                      <w:rFonts w:ascii="Times New Roman" w:eastAsia="Times New Roman" w:hAnsi="Times New Roman"/>
                      <w:sz w:val="28"/>
                      <w:szCs w:val="28"/>
                    </w:rPr>
                  </w:pPr>
                </w:p>
                <w:p w14:paraId="4B34FD23"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chiếu biểu đồ cho HS quan sát, Hướng dẫn HS phân tích biểu đồ.</w:t>
                  </w:r>
                </w:p>
                <w:p w14:paraId="4AE00E9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09C9F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GV chốt lại: Gợi ý cho HS hiểu được ý nghĩa thống kê của việc sử dụng biểu đồ trong cuộc sống. </w:t>
                  </w:r>
                </w:p>
                <w:p w14:paraId="63A99457" w14:textId="77777777" w:rsidR="004D23B6" w:rsidRPr="004D23B6" w:rsidRDefault="004D23B6" w:rsidP="004D23B6">
                  <w:pPr>
                    <w:spacing w:after="0" w:line="276" w:lineRule="auto"/>
                    <w:rPr>
                      <w:rFonts w:ascii="Times New Roman" w:eastAsia="Times New Roman" w:hAnsi="Times New Roman"/>
                      <w:sz w:val="28"/>
                      <w:szCs w:val="28"/>
                    </w:rPr>
                  </w:pPr>
                </w:p>
                <w:p w14:paraId="7BACB6A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b/>
                      <w:bCs/>
                      <w:sz w:val="28"/>
                      <w:szCs w:val="28"/>
                    </w:rPr>
                    <w:t>* Củng cố, dặn dò: </w:t>
                  </w:r>
                </w:p>
                <w:p w14:paraId="2BE817D6"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Qua bài học hôm nay em biết thêm được điều gì?</w:t>
                  </w:r>
                </w:p>
                <w:p w14:paraId="01E7274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Những điều đó giúp ích được cho em những gì trong cuộc sống hằng ngày?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DA09D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r w:rsidRPr="004D23B6">
                    <w:rPr>
                      <w:rFonts w:ascii="Times New Roman" w:eastAsia="Times New Roman" w:hAnsi="Times New Roman"/>
                      <w:sz w:val="28"/>
                      <w:szCs w:val="28"/>
                    </w:rPr>
                    <w:br/>
                  </w:r>
                </w:p>
                <w:p w14:paraId="16B9129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quan sát, chia sẻ những gì mình quan sát được:</w:t>
                  </w:r>
                </w:p>
                <w:p w14:paraId="550A26C2"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Đây là biểu đồ cột.</w:t>
                  </w:r>
                </w:p>
                <w:p w14:paraId="017DB167"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Tên biểu đồ: Nhiệt độ trung bình các tháng ở một thành phố.</w:t>
                  </w:r>
                </w:p>
                <w:p w14:paraId="4E0B767D"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Tháng 6, tháng 7 có nhiệt độ cao nhất là 29 ...</w:t>
                  </w:r>
                </w:p>
                <w:p w14:paraId="28CD6A7C"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nêu thêm một số ví dụ có sử dụng các lạo biểu đồ để thống kê trong thực tế đời sống.</w:t>
                  </w:r>
                </w:p>
                <w:p w14:paraId="6B7AEA84" w14:textId="77777777" w:rsidR="004D23B6" w:rsidRPr="004D23B6" w:rsidRDefault="004D23B6" w:rsidP="004D23B6">
                  <w:pPr>
                    <w:spacing w:after="0" w:line="276" w:lineRule="auto"/>
                    <w:rPr>
                      <w:rFonts w:ascii="Times New Roman" w:eastAsia="Times New Roman" w:hAnsi="Times New Roman"/>
                      <w:sz w:val="28"/>
                      <w:szCs w:val="28"/>
                    </w:rPr>
                  </w:pPr>
                  <w:r w:rsidRPr="004D23B6">
                    <w:rPr>
                      <w:rFonts w:ascii="Times New Roman" w:eastAsia="Times New Roman" w:hAnsi="Times New Roman"/>
                      <w:sz w:val="28"/>
                      <w:szCs w:val="28"/>
                    </w:rPr>
                    <w:t>- HS chia sẻ sau tiết học.</w:t>
                  </w:r>
                </w:p>
              </w:tc>
              <w:tc>
                <w:tcPr>
                  <w:tcW w:w="0" w:type="auto"/>
                  <w:vAlign w:val="center"/>
                  <w:hideMark/>
                </w:tcPr>
                <w:p w14:paraId="6583B121" w14:textId="77777777" w:rsidR="004D23B6" w:rsidRPr="004D23B6" w:rsidRDefault="004D23B6" w:rsidP="004D23B6">
                  <w:pPr>
                    <w:spacing w:after="0" w:line="276" w:lineRule="auto"/>
                    <w:rPr>
                      <w:rFonts w:ascii="Times New Roman" w:eastAsia="Times New Roman" w:hAnsi="Times New Roman"/>
                      <w:sz w:val="28"/>
                      <w:szCs w:val="28"/>
                    </w:rPr>
                  </w:pPr>
                </w:p>
              </w:tc>
            </w:tr>
          </w:tbl>
          <w:p w14:paraId="128A86AC" w14:textId="77777777" w:rsidR="004D23B6" w:rsidRPr="004D23B6" w:rsidRDefault="004D23B6" w:rsidP="004D23B6">
            <w:pPr>
              <w:spacing w:after="0" w:line="276" w:lineRule="auto"/>
              <w:rPr>
                <w:rFonts w:ascii="Times New Roman" w:eastAsia="Times New Roman" w:hAnsi="Times New Roman"/>
                <w:sz w:val="28"/>
                <w:szCs w:val="28"/>
              </w:rPr>
            </w:pPr>
          </w:p>
        </w:tc>
      </w:tr>
    </w:tbl>
    <w:p w14:paraId="7C068F0C" w14:textId="0C2E24EF" w:rsidR="004D23B6" w:rsidRPr="00B26648" w:rsidRDefault="00B26648">
      <w:pPr>
        <w:spacing w:after="0" w:line="276" w:lineRule="auto"/>
        <w:rPr>
          <w:rFonts w:ascii="Times New Roman" w:eastAsia="Times New Roman" w:hAnsi="Times New Roman"/>
          <w:b/>
          <w:bCs/>
          <w:sz w:val="28"/>
          <w:szCs w:val="28"/>
        </w:rPr>
      </w:pPr>
      <w:r w:rsidRPr="00B26648">
        <w:rPr>
          <w:rFonts w:ascii="Times New Roman" w:eastAsia="Times New Roman" w:hAnsi="Times New Roman"/>
          <w:b/>
          <w:bCs/>
          <w:sz w:val="28"/>
          <w:szCs w:val="28"/>
        </w:rPr>
        <w:lastRenderedPageBreak/>
        <w:t>VI.ĐIỀU CHỈNH SAU BÀI DẠY</w:t>
      </w:r>
    </w:p>
    <w:p w14:paraId="2C6C3027" w14:textId="701E6755" w:rsidR="00B26648" w:rsidRDefault="00B26648">
      <w:pPr>
        <w:spacing w:after="0" w:line="276" w:lineRule="auto"/>
        <w:rPr>
          <w:rFonts w:ascii="Times New Roman" w:eastAsia="Times New Roman" w:hAnsi="Times New Roman"/>
          <w:sz w:val="28"/>
          <w:szCs w:val="28"/>
        </w:rPr>
      </w:pPr>
      <w:r>
        <w:rPr>
          <w:rFonts w:ascii="Times New Roman" w:eastAsia="Times New Roman" w:hAnsi="Times New Roman"/>
          <w:sz w:val="28"/>
          <w:szCs w:val="28"/>
        </w:rPr>
        <w:t>………………………………………………………………………………………………………………………………………………………………………………………………………………………………………………………………………</w:t>
      </w:r>
    </w:p>
    <w:p w14:paraId="4DB9D112" w14:textId="77777777" w:rsidR="00A923F8" w:rsidRDefault="00A923F8">
      <w:pPr>
        <w:spacing w:after="0" w:line="276" w:lineRule="auto"/>
        <w:rPr>
          <w:rFonts w:ascii="Times New Roman" w:eastAsia="Times New Roman" w:hAnsi="Times New Roman"/>
          <w:sz w:val="28"/>
          <w:szCs w:val="28"/>
        </w:rPr>
      </w:pPr>
    </w:p>
    <w:p w14:paraId="6C968D75" w14:textId="77777777" w:rsidR="00A923F8" w:rsidRDefault="00A923F8">
      <w:pPr>
        <w:spacing w:after="0" w:line="276" w:lineRule="auto"/>
        <w:rPr>
          <w:rFonts w:ascii="Times New Roman" w:eastAsia="Times New Roman" w:hAnsi="Times New Roman"/>
          <w:sz w:val="28"/>
          <w:szCs w:val="28"/>
        </w:rPr>
      </w:pPr>
    </w:p>
    <w:p w14:paraId="66BDAD40" w14:textId="77777777" w:rsidR="00A923F8" w:rsidRDefault="00A923F8">
      <w:pPr>
        <w:spacing w:after="0" w:line="288" w:lineRule="auto"/>
        <w:ind w:left="720" w:hanging="720"/>
        <w:jc w:val="center"/>
        <w:rPr>
          <w:rFonts w:ascii="Times New Roman" w:eastAsia="Times New Roman" w:hAnsi="Times New Roman"/>
          <w:b/>
          <w:sz w:val="28"/>
          <w:szCs w:val="28"/>
        </w:rPr>
      </w:pPr>
    </w:p>
    <w:p w14:paraId="15AC51E2" w14:textId="77777777" w:rsidR="00A923F8" w:rsidRDefault="00A923F8">
      <w:pPr>
        <w:rPr>
          <w:rFonts w:ascii="Times New Roman" w:eastAsia="Times New Roman" w:hAnsi="Times New Roman"/>
          <w:sz w:val="28"/>
          <w:szCs w:val="28"/>
        </w:rPr>
      </w:pPr>
    </w:p>
    <w:sectPr w:rsidR="00A923F8">
      <w:headerReference w:type="default" r:id="rId50"/>
      <w:footerReference w:type="default" r:id="rId5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D8A6" w14:textId="77777777" w:rsidR="00E53B42" w:rsidRDefault="00E53B42">
      <w:pPr>
        <w:spacing w:line="240" w:lineRule="auto"/>
      </w:pPr>
      <w:r>
        <w:separator/>
      </w:r>
    </w:p>
  </w:endnote>
  <w:endnote w:type="continuationSeparator" w:id="0">
    <w:p w14:paraId="53602BE6" w14:textId="77777777" w:rsidR="00E53B42" w:rsidRDefault="00E53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 time">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ungsuh">
    <w:altName w:val="Segoe Print"/>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D6D4F" w14:textId="360C9B35" w:rsidR="00A923F8" w:rsidRPr="006756F8" w:rsidRDefault="00710CB2" w:rsidP="006756F8">
    <w:pPr>
      <w:pBdr>
        <w:top w:val="single" w:sz="4" w:space="1" w:color="auto"/>
      </w:pBdr>
      <w:tabs>
        <w:tab w:val="center" w:pos="4680"/>
        <w:tab w:val="right" w:pos="9360"/>
      </w:tabs>
      <w:spacing w:after="0" w:line="240" w:lineRule="auto"/>
      <w:rPr>
        <w:rFonts w:cs="Calibri"/>
        <w:i/>
        <w:iCs/>
        <w:color w:val="000000"/>
      </w:rPr>
    </w:pPr>
    <w:r>
      <w:rPr>
        <w:rFonts w:ascii="Times New Roman" w:eastAsia="Times New Roman" w:hAnsi="Times New Roman"/>
        <w:i/>
        <w:iCs/>
        <w:color w:val="000000"/>
        <w:sz w:val="28"/>
        <w:szCs w:val="28"/>
      </w:rPr>
      <w:t>Nguyễn</w:t>
    </w:r>
    <w:r w:rsidR="006756F8" w:rsidRPr="006756F8">
      <w:rPr>
        <w:rFonts w:ascii="Times New Roman" w:eastAsia="Times New Roman" w:hAnsi="Times New Roman"/>
        <w:i/>
        <w:iCs/>
        <w:color w:val="000000"/>
        <w:sz w:val="28"/>
        <w:szCs w:val="28"/>
      </w:rPr>
      <w:t xml:space="preserve"> Thị </w:t>
    </w:r>
    <w:r>
      <w:rPr>
        <w:rFonts w:ascii="Times New Roman" w:eastAsia="Times New Roman" w:hAnsi="Times New Roman"/>
        <w:i/>
        <w:iCs/>
        <w:color w:val="000000"/>
        <w:sz w:val="28"/>
        <w:szCs w:val="28"/>
      </w:rPr>
      <w:t>Kim Oanh</w:t>
    </w:r>
    <w:r w:rsidR="006756F8" w:rsidRPr="006756F8">
      <w:rPr>
        <w:rFonts w:ascii="Times New Roman" w:eastAsia="Times New Roman" w:hAnsi="Times New Roman"/>
        <w:i/>
        <w:iCs/>
        <w:color w:val="000000"/>
        <w:sz w:val="28"/>
        <w:szCs w:val="28"/>
      </w:rPr>
      <w:t xml:space="preserve">                                                                                   Lớp </w:t>
    </w:r>
    <w:r>
      <w:rPr>
        <w:rFonts w:ascii="Times New Roman" w:eastAsia="Times New Roman" w:hAnsi="Times New Roman"/>
        <w:i/>
        <w:iCs/>
        <w:color w:val="000000"/>
        <w:sz w:val="28"/>
        <w:szCs w:val="28"/>
      </w:rPr>
      <w:t>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63FFC" w14:textId="77777777" w:rsidR="00E53B42" w:rsidRDefault="00E53B42">
      <w:pPr>
        <w:spacing w:after="0"/>
      </w:pPr>
      <w:r>
        <w:separator/>
      </w:r>
    </w:p>
  </w:footnote>
  <w:footnote w:type="continuationSeparator" w:id="0">
    <w:p w14:paraId="2C2F8D16" w14:textId="77777777" w:rsidR="00E53B42" w:rsidRDefault="00E53B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49F3" w14:textId="30A9F17E" w:rsidR="00A923F8" w:rsidRDefault="00000000" w:rsidP="006756F8">
    <w:pPr>
      <w:pBdr>
        <w:bottom w:val="single" w:sz="4" w:space="1" w:color="auto"/>
      </w:pBdr>
      <w:tabs>
        <w:tab w:val="center" w:pos="4680"/>
        <w:tab w:val="right" w:pos="9360"/>
      </w:tabs>
      <w:spacing w:after="0" w:line="240" w:lineRule="auto"/>
      <w:rPr>
        <w:rFonts w:cs="Calibri"/>
        <w:color w:val="000000"/>
      </w:rPr>
    </w:pPr>
    <w:r>
      <w:rPr>
        <w:rFonts w:ascii="Times New Roman" w:eastAsia="Times New Roman" w:hAnsi="Times New Roman"/>
        <w:i/>
        <w:color w:val="000000"/>
        <w:sz w:val="28"/>
        <w:szCs w:val="28"/>
      </w:rPr>
      <w:t xml:space="preserve">Trường Tiểu học </w:t>
    </w:r>
    <w:r>
      <w:rPr>
        <w:rFonts w:ascii="Times New Roman" w:eastAsia="Times New Roman" w:hAnsi="Times New Roman"/>
        <w:i/>
        <w:sz w:val="28"/>
        <w:szCs w:val="28"/>
      </w:rPr>
      <w:t>Hòa</w:t>
    </w:r>
    <w:r>
      <w:rPr>
        <w:rFonts w:ascii="Times New Roman" w:eastAsia="Times New Roman" w:hAnsi="Times New Roman"/>
        <w:i/>
        <w:color w:val="000000"/>
        <w:sz w:val="28"/>
        <w:szCs w:val="28"/>
      </w:rPr>
      <w:t xml:space="preserve"> Định Tây                                            Năm học 202</w:t>
    </w:r>
    <w:r w:rsidR="006756F8">
      <w:rPr>
        <w:rFonts w:ascii="Times New Roman" w:eastAsia="Times New Roman" w:hAnsi="Times New Roman"/>
        <w:i/>
        <w:color w:val="000000"/>
        <w:sz w:val="28"/>
        <w:szCs w:val="28"/>
      </w:rPr>
      <w:t>4</w:t>
    </w:r>
    <w:r>
      <w:rPr>
        <w:rFonts w:ascii="Times New Roman" w:eastAsia="Times New Roman" w:hAnsi="Times New Roman"/>
        <w:i/>
        <w:color w:val="000000"/>
        <w:sz w:val="28"/>
        <w:szCs w:val="28"/>
      </w:rPr>
      <w:t>-202</w:t>
    </w:r>
    <w:r w:rsidR="006756F8">
      <w:rPr>
        <w:rFonts w:ascii="Times New Roman" w:eastAsia="Times New Roman" w:hAnsi="Times New Roman"/>
        <w:i/>
        <w:color w:val="000000"/>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9341B"/>
    <w:multiLevelType w:val="multilevel"/>
    <w:tmpl w:val="9239341B"/>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5E306ED"/>
    <w:multiLevelType w:val="multilevel"/>
    <w:tmpl w:val="B5E306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BF205925"/>
    <w:multiLevelType w:val="multilevel"/>
    <w:tmpl w:val="BF2059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CF092B84"/>
    <w:multiLevelType w:val="multilevel"/>
    <w:tmpl w:val="CF092B8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D699EDF8"/>
    <w:multiLevelType w:val="multilevel"/>
    <w:tmpl w:val="D699ED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53208E"/>
    <w:multiLevelType w:val="multilevel"/>
    <w:tmpl w:val="0053208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48C179"/>
    <w:multiLevelType w:val="multilevel"/>
    <w:tmpl w:val="0248C179"/>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3980B98"/>
    <w:multiLevelType w:val="multilevel"/>
    <w:tmpl w:val="CED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D62ECE"/>
    <w:multiLevelType w:val="multilevel"/>
    <w:tmpl w:val="03D62E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E976C9"/>
    <w:multiLevelType w:val="multilevel"/>
    <w:tmpl w:val="8BCA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654F3"/>
    <w:multiLevelType w:val="multilevel"/>
    <w:tmpl w:val="25B654F3"/>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9ADCABA"/>
    <w:multiLevelType w:val="multilevel"/>
    <w:tmpl w:val="59ADC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183CF9"/>
    <w:multiLevelType w:val="multilevel"/>
    <w:tmpl w:val="72183CF9"/>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8704585"/>
    <w:multiLevelType w:val="multilevel"/>
    <w:tmpl w:val="689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955849">
    <w:abstractNumId w:val="5"/>
  </w:num>
  <w:num w:numId="2" w16cid:durableId="1885673460">
    <w:abstractNumId w:val="3"/>
  </w:num>
  <w:num w:numId="3" w16cid:durableId="266156622">
    <w:abstractNumId w:val="11"/>
  </w:num>
  <w:num w:numId="4" w16cid:durableId="1513297567">
    <w:abstractNumId w:val="2"/>
  </w:num>
  <w:num w:numId="5" w16cid:durableId="347566604">
    <w:abstractNumId w:val="1"/>
  </w:num>
  <w:num w:numId="6" w16cid:durableId="481233357">
    <w:abstractNumId w:val="8"/>
  </w:num>
  <w:num w:numId="7" w16cid:durableId="1467818531">
    <w:abstractNumId w:val="10"/>
  </w:num>
  <w:num w:numId="8" w16cid:durableId="329479719">
    <w:abstractNumId w:val="12"/>
  </w:num>
  <w:num w:numId="9" w16cid:durableId="1504393350">
    <w:abstractNumId w:val="6"/>
  </w:num>
  <w:num w:numId="10" w16cid:durableId="808329908">
    <w:abstractNumId w:val="0"/>
  </w:num>
  <w:num w:numId="11" w16cid:durableId="1136340180">
    <w:abstractNumId w:val="4"/>
  </w:num>
  <w:num w:numId="12" w16cid:durableId="1512063200">
    <w:abstractNumId w:val="13"/>
  </w:num>
  <w:num w:numId="13" w16cid:durableId="1132594330">
    <w:abstractNumId w:val="7"/>
  </w:num>
  <w:num w:numId="14" w16cid:durableId="1293755606">
    <w:abstractNumId w:val="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3F8"/>
    <w:rsid w:val="000D057D"/>
    <w:rsid w:val="000E788C"/>
    <w:rsid w:val="001C7611"/>
    <w:rsid w:val="001F0A1D"/>
    <w:rsid w:val="002548ED"/>
    <w:rsid w:val="003E7A65"/>
    <w:rsid w:val="003F74CA"/>
    <w:rsid w:val="004318C0"/>
    <w:rsid w:val="004D23B6"/>
    <w:rsid w:val="004D6138"/>
    <w:rsid w:val="004F2E53"/>
    <w:rsid w:val="004F39A5"/>
    <w:rsid w:val="006351AC"/>
    <w:rsid w:val="006363A4"/>
    <w:rsid w:val="006619BD"/>
    <w:rsid w:val="006756F8"/>
    <w:rsid w:val="00710CB2"/>
    <w:rsid w:val="00743F3E"/>
    <w:rsid w:val="00780B0E"/>
    <w:rsid w:val="007C74A8"/>
    <w:rsid w:val="008E536B"/>
    <w:rsid w:val="009031C7"/>
    <w:rsid w:val="00970D96"/>
    <w:rsid w:val="00A74724"/>
    <w:rsid w:val="00A923F8"/>
    <w:rsid w:val="00AC1D7C"/>
    <w:rsid w:val="00B26648"/>
    <w:rsid w:val="00D43001"/>
    <w:rsid w:val="00D532E5"/>
    <w:rsid w:val="00E53B42"/>
    <w:rsid w:val="00E819AB"/>
    <w:rsid w:val="00ED47DB"/>
    <w:rsid w:val="00F00770"/>
    <w:rsid w:val="00F248CC"/>
    <w:rsid w:val="00FF2833"/>
    <w:rsid w:val="40910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AB52EB"/>
  <w15:docId w15:val="{46C6724D-5B3A-44A0-8B45-BE196ACB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Default Paragraph Font" w:semiHidden="1" w:uiPriority="1"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cs="Times New Roman"/>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Times New Roman"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59"/>
    <w:rPr>
      <w:rFonts w:ascii="Vn time"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erChar">
    <w:name w:val="Header Char"/>
    <w:basedOn w:val="DefaultParagraphFont"/>
    <w:link w:val="Header"/>
    <w:uiPriority w:val="99"/>
    <w:rPr>
      <w:rFonts w:ascii="Calibri" w:eastAsia="Calibri" w:hAnsi="Calibri" w:cs="Times New Roman"/>
    </w:rPr>
  </w:style>
  <w:style w:type="character" w:customStyle="1" w:styleId="FooterChar">
    <w:name w:val="Footer Char"/>
    <w:basedOn w:val="DefaultParagraphFont"/>
    <w:link w:val="Footer"/>
    <w:uiPriority w:val="99"/>
    <w:rPr>
      <w:rFonts w:ascii="Calibri" w:eastAsia="Calibri" w:hAnsi="Calibri" w:cs="Times New Roman"/>
    </w:rPr>
  </w:style>
  <w:style w:type="paragraph" w:styleId="ListParagraph">
    <w:name w:val="List Paragraph"/>
    <w:basedOn w:val="Normal"/>
    <w:link w:val="ListParagraphChar"/>
    <w:uiPriority w:val="34"/>
    <w:qFormat/>
    <w:pPr>
      <w:spacing w:after="0" w:line="240" w:lineRule="auto"/>
      <w:ind w:left="720"/>
      <w:contextualSpacing/>
    </w:pPr>
    <w:rPr>
      <w:rFonts w:ascii="Times New Roman" w:hAnsi="Times New Roman"/>
      <w:sz w:val="28"/>
      <w:szCs w:val="24"/>
    </w:rPr>
  </w:style>
  <w:style w:type="character" w:customStyle="1" w:styleId="ListParagraphChar">
    <w:name w:val="List Paragraph Char"/>
    <w:link w:val="ListParagraph"/>
    <w:uiPriority w:val="34"/>
    <w:rPr>
      <w:rFonts w:ascii="Times New Roman" w:eastAsia="Calibri" w:hAnsi="Times New Roman" w:cs="Times New Roman"/>
      <w:sz w:val="28"/>
      <w:szCs w:val="24"/>
    </w:rPr>
  </w:style>
  <w:style w:type="character" w:customStyle="1" w:styleId="FooterChar1">
    <w:name w:val="Footer Char1"/>
    <w:uiPriority w:val="99"/>
    <w:semiHidden/>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customStyle="1" w:styleId="TableGrid1">
    <w:name w:val="Table Grid1"/>
    <w:basedOn w:val="TableNormal1"/>
    <w:uiPriority w:val="39"/>
    <w:pPr>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1"/>
    <w:uiPriority w:val="39"/>
    <w:unhideWhenUsed/>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1"/>
    <w:uiPriority w:val="39"/>
    <w:unhideWhenUsed/>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1"/>
    <w:uiPriority w:val="39"/>
    <w:pPr>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1"/>
    <w:uiPriority w:val="39"/>
    <w:pPr>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1"/>
    <w:uiPriority w:val="59"/>
    <w:rPr>
      <w:rFonts w:ascii="Times New Roman" w:hAnsi="Times New Roman"/>
      <w:sz w:val="2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4">
    <w:name w:val="_Style 34"/>
    <w:basedOn w:val="TableNormal1"/>
    <w:tblPr>
      <w:tblCellMar>
        <w:left w:w="115" w:type="dxa"/>
        <w:right w:w="115" w:type="dxa"/>
      </w:tblCellMar>
    </w:tblPr>
  </w:style>
  <w:style w:type="table" w:customStyle="1" w:styleId="Style35">
    <w:name w:val="_Style 35"/>
    <w:basedOn w:val="TableNormal1"/>
    <w:tblPr>
      <w:tblCellMar>
        <w:left w:w="115" w:type="dxa"/>
        <w:right w:w="115" w:type="dxa"/>
      </w:tblCellMar>
    </w:tblPr>
  </w:style>
  <w:style w:type="table" w:customStyle="1" w:styleId="Style36">
    <w:name w:val="_Style 36"/>
    <w:basedOn w:val="TableNormal1"/>
    <w:tblPr/>
  </w:style>
  <w:style w:type="table" w:customStyle="1" w:styleId="Style37">
    <w:name w:val="_Style 37"/>
    <w:basedOn w:val="TableNormal1"/>
    <w:tblPr>
      <w:tblCellMar>
        <w:left w:w="115" w:type="dxa"/>
        <w:right w:w="115" w:type="dxa"/>
      </w:tblCellMar>
    </w:tblPr>
  </w:style>
  <w:style w:type="table" w:customStyle="1" w:styleId="Style38">
    <w:name w:val="_Style 38"/>
    <w:basedOn w:val="TableNormal1"/>
    <w:tblPr>
      <w:tblCellMar>
        <w:left w:w="115" w:type="dxa"/>
        <w:right w:w="115" w:type="dxa"/>
      </w:tblCellMar>
    </w:tblPr>
  </w:style>
  <w:style w:type="table" w:customStyle="1" w:styleId="Style39">
    <w:name w:val="_Style 39"/>
    <w:basedOn w:val="TableNormal1"/>
    <w:tblPr/>
  </w:style>
  <w:style w:type="table" w:customStyle="1" w:styleId="Style40">
    <w:name w:val="_Style 40"/>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1">
    <w:name w:val="_Style 41"/>
    <w:basedOn w:val="TableNormal1"/>
    <w:tblPr>
      <w:tblCellMar>
        <w:left w:w="115" w:type="dxa"/>
        <w:right w:w="115" w:type="dxa"/>
      </w:tblCellMar>
    </w:tblPr>
  </w:style>
  <w:style w:type="table" w:customStyle="1" w:styleId="Style42">
    <w:name w:val="_Style 42"/>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3">
    <w:name w:val="_Style 43"/>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4">
    <w:name w:val="_Style 44"/>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5">
    <w:name w:val="_Style 45"/>
    <w:basedOn w:val="TableNormal1"/>
    <w:tblPr>
      <w:tblCellMar>
        <w:left w:w="115" w:type="dxa"/>
        <w:right w:w="115" w:type="dxa"/>
      </w:tblCellMar>
    </w:tblPr>
  </w:style>
  <w:style w:type="table" w:customStyle="1" w:styleId="Style46">
    <w:name w:val="_Style 46"/>
    <w:basedOn w:val="TableNormal1"/>
    <w:tblPr/>
  </w:style>
  <w:style w:type="table" w:customStyle="1" w:styleId="Style47">
    <w:name w:val="_Style 47"/>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8">
    <w:name w:val="_Style 48"/>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49">
    <w:name w:val="_Style 49"/>
    <w:basedOn w:val="TableNormal1"/>
    <w:tblPr>
      <w:tblCellMar>
        <w:left w:w="115" w:type="dxa"/>
        <w:right w:w="115" w:type="dxa"/>
      </w:tblCellMar>
    </w:tblPr>
  </w:style>
  <w:style w:type="table" w:customStyle="1" w:styleId="Style50">
    <w:name w:val="_Style 50"/>
    <w:basedOn w:val="TableNormal1"/>
    <w:tblPr>
      <w:tblCellMar>
        <w:left w:w="115" w:type="dxa"/>
        <w:right w:w="115" w:type="dxa"/>
      </w:tblCellMar>
    </w:tblPr>
  </w:style>
  <w:style w:type="table" w:customStyle="1" w:styleId="Style51">
    <w:name w:val="_Style 51"/>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2">
    <w:name w:val="_Style 52"/>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3">
    <w:name w:val="_Style 53"/>
    <w:basedOn w:val="TableNormal1"/>
    <w:tblPr>
      <w:tblCellMar>
        <w:left w:w="115" w:type="dxa"/>
        <w:right w:w="115" w:type="dxa"/>
      </w:tblCellMar>
    </w:tblPr>
  </w:style>
  <w:style w:type="table" w:customStyle="1" w:styleId="Style54">
    <w:name w:val="_Style 54"/>
    <w:basedOn w:val="TableNormal1"/>
    <w:tblPr>
      <w:tblCellMar>
        <w:left w:w="115" w:type="dxa"/>
        <w:right w:w="115" w:type="dxa"/>
      </w:tblCellMar>
    </w:tblPr>
  </w:style>
  <w:style w:type="table" w:customStyle="1" w:styleId="Style55">
    <w:name w:val="_Style 55"/>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6">
    <w:name w:val="_Style 56"/>
    <w:basedOn w:val="TableNormal1"/>
    <w:tblPr>
      <w:tblCellMar>
        <w:left w:w="115" w:type="dxa"/>
        <w:right w:w="115" w:type="dxa"/>
      </w:tblCellMar>
    </w:tblPr>
  </w:style>
  <w:style w:type="table" w:customStyle="1" w:styleId="Style57">
    <w:name w:val="_Style 57"/>
    <w:basedOn w:val="TableNormal1"/>
    <w:pPr>
      <w:widowControl w:val="0"/>
      <w:ind w:firstLine="720"/>
      <w:jc w:val="both"/>
    </w:pPr>
    <w:rPr>
      <w:rFonts w:ascii="Times New Roman" w:eastAsia="Times New Roman" w:hAnsi="Times New Roman" w:cs="Times New Roman"/>
      <w:sz w:val="28"/>
      <w:szCs w:val="28"/>
    </w:rPr>
    <w:tblPr>
      <w:tblCellMar>
        <w:left w:w="108" w:type="dxa"/>
        <w:right w:w="108" w:type="dxa"/>
      </w:tblCellMar>
    </w:tblPr>
  </w:style>
  <w:style w:type="table" w:customStyle="1" w:styleId="Style58">
    <w:name w:val="_Style 58"/>
    <w:basedOn w:val="TableNormal1"/>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13971">
      <w:bodyDiv w:val="1"/>
      <w:marLeft w:val="0"/>
      <w:marRight w:val="0"/>
      <w:marTop w:val="0"/>
      <w:marBottom w:val="0"/>
      <w:divBdr>
        <w:top w:val="none" w:sz="0" w:space="0" w:color="auto"/>
        <w:left w:val="none" w:sz="0" w:space="0" w:color="auto"/>
        <w:bottom w:val="none" w:sz="0" w:space="0" w:color="auto"/>
        <w:right w:val="none" w:sz="0" w:space="0" w:color="auto"/>
      </w:divBdr>
      <w:divsChild>
        <w:div w:id="1677460402">
          <w:marLeft w:val="534"/>
          <w:marRight w:val="0"/>
          <w:marTop w:val="0"/>
          <w:marBottom w:val="0"/>
          <w:divBdr>
            <w:top w:val="none" w:sz="0" w:space="0" w:color="auto"/>
            <w:left w:val="none" w:sz="0" w:space="0" w:color="auto"/>
            <w:bottom w:val="none" w:sz="0" w:space="0" w:color="auto"/>
            <w:right w:val="none" w:sz="0" w:space="0" w:color="auto"/>
          </w:divBdr>
        </w:div>
      </w:divsChild>
    </w:div>
    <w:div w:id="401025672">
      <w:bodyDiv w:val="1"/>
      <w:marLeft w:val="0"/>
      <w:marRight w:val="0"/>
      <w:marTop w:val="0"/>
      <w:marBottom w:val="0"/>
      <w:divBdr>
        <w:top w:val="none" w:sz="0" w:space="0" w:color="auto"/>
        <w:left w:val="none" w:sz="0" w:space="0" w:color="auto"/>
        <w:bottom w:val="none" w:sz="0" w:space="0" w:color="auto"/>
        <w:right w:val="none" w:sz="0" w:space="0" w:color="auto"/>
      </w:divBdr>
      <w:divsChild>
        <w:div w:id="75632028">
          <w:marLeft w:val="53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ndoc.com/goto?q=aHR0cHM6Ly93d3cueW91dHViZS5jb20vd2F0Y2g/dj10MWtEdlFmYWtmVQ==" TargetMode="External"/><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hyperlink" Target="https://vndoc.com/goto?q=aHR0cHM6Ly93d3cueW91dHViZS5jb20vd2F0Y2g/dj10MWtEdlFmYWtmVQ==" TargetMode="External"/><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vndoc.com/goto?q=aHR0cHM6Ly93d3cueW91dHViZS5jb20vd2F0Y2g/dj1MSERjVzJCQmtScw=="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youtu.be/GHv5MBaPKXA"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vndoc.com/goto?q=aHR0cHM6Ly93d3cueW91dHViZS5jb20vd2F0Y2g/dj1MSERjVzJCQmtScw=="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vuanem.com/blog/di-tich-lich-su-tp-ho-chi-minh.html" TargetMode="External"/><Relationship Id="rId36" Type="http://schemas.openxmlformats.org/officeDocument/2006/relationships/image" Target="media/image22.png"/><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youtube.com/watch?v=WiGVTYYoN1U&amp;feature=share" TargetMode="External"/><Relationship Id="rId44" Type="http://schemas.openxmlformats.org/officeDocument/2006/relationships/hyperlink" Target="https://vuanem.com/blog/di-tich-lich-su-tp-ho-chi-minh.html"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3KDtWI2-cwY" TargetMode="External"/><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hyperlink" Target="https://www.youtube.com/watch?v=3KDtWI2-cwY" TargetMode="External"/><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fTcRAjQRWY5a0qpoo6vottKuQ==">CgMxLjAaJQoBMBIgCh4IB0IaCg9UaW1lcyBOZXcgUm9tYW4SB0d1bmdzdWgyCmlkLjMwajB6bGwyCWlkLmdqZGd4czIJaC4xZm9iOXRlMgloLjN6bnlzaDcyCWguMmV0OTJwMDgAciExX2JfY1Rrdk5nSzIzcWFpU1NhcU1hTVZ0ZmYtZVJ3N08=</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25918</Words>
  <Characters>147735</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2025-04-30T03:44:00Z</dcterms:created>
  <dcterms:modified xsi:type="dcterms:W3CDTF">2025-04-30T03:45:00Z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F8A6412DFAAE4CEDA45DDCC67A2FBCCE_13</vt:lpwstr>
  </property>
</Properties>
</file>