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F435EC" w14:textId="292C1F3A" w:rsidR="00A923F8" w:rsidRPr="006756F8" w:rsidRDefault="003F74CA" w:rsidP="003F74CA">
      <w:pPr>
        <w:rPr>
          <w:rFonts w:ascii="Times New Roman" w:eastAsia="Times New Roman" w:hAnsi="Times New Roman"/>
          <w:sz w:val="32"/>
          <w:szCs w:val="32"/>
          <w:u w:val="single"/>
        </w:rPr>
      </w:pPr>
      <w:r>
        <w:t xml:space="preserve">                                                                                </w:t>
      </w:r>
      <w:r w:rsidR="00000000" w:rsidRPr="006756F8">
        <w:rPr>
          <w:rFonts w:ascii="Times New Roman" w:eastAsia="Times New Roman" w:hAnsi="Times New Roman"/>
          <w:b/>
          <w:sz w:val="32"/>
          <w:szCs w:val="32"/>
          <w:u w:val="single"/>
        </w:rPr>
        <w:t>T</w:t>
      </w:r>
      <w:r w:rsidR="006756F8" w:rsidRPr="006756F8">
        <w:rPr>
          <w:rFonts w:ascii="Times New Roman" w:eastAsia="Times New Roman" w:hAnsi="Times New Roman"/>
          <w:b/>
          <w:sz w:val="32"/>
          <w:szCs w:val="32"/>
          <w:u w:val="single"/>
        </w:rPr>
        <w:t>UẦN</w:t>
      </w:r>
      <w:r w:rsidR="00000000" w:rsidRPr="006756F8">
        <w:rPr>
          <w:rFonts w:ascii="Times New Roman" w:eastAsia="Times New Roman" w:hAnsi="Times New Roman"/>
          <w:b/>
          <w:sz w:val="32"/>
          <w:szCs w:val="32"/>
          <w:u w:val="single"/>
        </w:rPr>
        <w:t xml:space="preserve"> 32</w:t>
      </w:r>
    </w:p>
    <w:p w14:paraId="47C56FBB" w14:textId="7E4AB2AF" w:rsidR="00A923F8" w:rsidRPr="006756F8" w:rsidRDefault="00000000" w:rsidP="006756F8">
      <w:pPr>
        <w:jc w:val="center"/>
        <w:rPr>
          <w:rFonts w:ascii="Times New Roman" w:eastAsia="Times New Roman" w:hAnsi="Times New Roman"/>
          <w:sz w:val="28"/>
          <w:szCs w:val="28"/>
        </w:rPr>
      </w:pPr>
      <w:proofErr w:type="spellStart"/>
      <w:r w:rsidRPr="006756F8">
        <w:rPr>
          <w:rFonts w:ascii="Times New Roman" w:eastAsia="Times New Roman" w:hAnsi="Times New Roman"/>
          <w:sz w:val="28"/>
          <w:szCs w:val="28"/>
        </w:rPr>
        <w:t>Thứ</w:t>
      </w:r>
      <w:proofErr w:type="spellEnd"/>
      <w:r w:rsidRPr="006756F8">
        <w:rPr>
          <w:rFonts w:ascii="Times New Roman" w:eastAsia="Times New Roman" w:hAnsi="Times New Roman"/>
          <w:sz w:val="28"/>
          <w:szCs w:val="28"/>
        </w:rPr>
        <w:t xml:space="preserve"> Hai </w:t>
      </w:r>
      <w:proofErr w:type="spellStart"/>
      <w:r w:rsidRPr="006756F8">
        <w:rPr>
          <w:rFonts w:ascii="Times New Roman" w:eastAsia="Times New Roman" w:hAnsi="Times New Roman"/>
          <w:sz w:val="28"/>
          <w:szCs w:val="28"/>
        </w:rPr>
        <w:t>ngày</w:t>
      </w:r>
      <w:proofErr w:type="spellEnd"/>
      <w:r w:rsidRPr="006756F8">
        <w:rPr>
          <w:rFonts w:ascii="Times New Roman" w:eastAsia="Times New Roman" w:hAnsi="Times New Roman"/>
          <w:sz w:val="28"/>
          <w:szCs w:val="28"/>
        </w:rPr>
        <w:t xml:space="preserve"> 2</w:t>
      </w:r>
      <w:r w:rsidR="006756F8">
        <w:rPr>
          <w:rFonts w:ascii="Times New Roman" w:eastAsia="Times New Roman" w:hAnsi="Times New Roman"/>
          <w:sz w:val="28"/>
          <w:szCs w:val="28"/>
        </w:rPr>
        <w:t>1</w:t>
      </w:r>
      <w:r w:rsidRPr="006756F8">
        <w:rPr>
          <w:rFonts w:ascii="Times New Roman" w:eastAsia="Times New Roman" w:hAnsi="Times New Roman"/>
          <w:sz w:val="28"/>
          <w:szCs w:val="28"/>
        </w:rPr>
        <w:t xml:space="preserve"> </w:t>
      </w:r>
      <w:proofErr w:type="spellStart"/>
      <w:r w:rsidRPr="006756F8">
        <w:rPr>
          <w:rFonts w:ascii="Times New Roman" w:eastAsia="Times New Roman" w:hAnsi="Times New Roman"/>
          <w:sz w:val="28"/>
          <w:szCs w:val="28"/>
        </w:rPr>
        <w:t>tháng</w:t>
      </w:r>
      <w:proofErr w:type="spellEnd"/>
      <w:r w:rsidRPr="006756F8">
        <w:rPr>
          <w:rFonts w:ascii="Times New Roman" w:eastAsia="Times New Roman" w:hAnsi="Times New Roman"/>
          <w:sz w:val="28"/>
          <w:szCs w:val="28"/>
        </w:rPr>
        <w:t xml:space="preserve"> 4 </w:t>
      </w:r>
      <w:proofErr w:type="spellStart"/>
      <w:r w:rsidRPr="006756F8">
        <w:rPr>
          <w:rFonts w:ascii="Times New Roman" w:eastAsia="Times New Roman" w:hAnsi="Times New Roman"/>
          <w:sz w:val="28"/>
          <w:szCs w:val="28"/>
        </w:rPr>
        <w:t>năm</w:t>
      </w:r>
      <w:proofErr w:type="spellEnd"/>
      <w:r w:rsidRPr="006756F8">
        <w:rPr>
          <w:rFonts w:ascii="Times New Roman" w:eastAsia="Times New Roman" w:hAnsi="Times New Roman"/>
          <w:sz w:val="28"/>
          <w:szCs w:val="28"/>
        </w:rPr>
        <w:t xml:space="preserve"> 202</w:t>
      </w:r>
      <w:r w:rsidR="006756F8">
        <w:rPr>
          <w:rFonts w:ascii="Times New Roman" w:eastAsia="Times New Roman" w:hAnsi="Times New Roman"/>
          <w:sz w:val="28"/>
          <w:szCs w:val="28"/>
        </w:rPr>
        <w:t>5</w:t>
      </w:r>
    </w:p>
    <w:p w14:paraId="7C5C4055" w14:textId="76616BE0" w:rsidR="00A923F8" w:rsidRPr="006756F8" w:rsidRDefault="006756F8" w:rsidP="006756F8">
      <w:pPr>
        <w:spacing w:after="0" w:line="276" w:lineRule="auto"/>
        <w:ind w:left="720" w:hanging="720"/>
        <w:rPr>
          <w:rFonts w:ascii="Times New Roman" w:eastAsia="Times New Roman" w:hAnsi="Times New Roman"/>
          <w:b/>
          <w:sz w:val="28"/>
          <w:szCs w:val="28"/>
        </w:rPr>
      </w:pPr>
      <w:proofErr w:type="spellStart"/>
      <w:r w:rsidRPr="006756F8">
        <w:rPr>
          <w:rFonts w:ascii="Times New Roman" w:eastAsia="Times New Roman" w:hAnsi="Times New Roman"/>
          <w:b/>
          <w:sz w:val="28"/>
          <w:szCs w:val="28"/>
          <w:u w:val="single"/>
        </w:rPr>
        <w:t>Hoạt</w:t>
      </w:r>
      <w:proofErr w:type="spellEnd"/>
      <w:r w:rsidRPr="006756F8">
        <w:rPr>
          <w:rFonts w:ascii="Times New Roman" w:eastAsia="Times New Roman" w:hAnsi="Times New Roman"/>
          <w:b/>
          <w:sz w:val="28"/>
          <w:szCs w:val="28"/>
          <w:u w:val="single"/>
        </w:rPr>
        <w:t xml:space="preserve"> </w:t>
      </w:r>
      <w:proofErr w:type="spellStart"/>
      <w:r w:rsidRPr="006756F8">
        <w:rPr>
          <w:rFonts w:ascii="Times New Roman" w:eastAsia="Times New Roman" w:hAnsi="Times New Roman"/>
          <w:b/>
          <w:sz w:val="28"/>
          <w:szCs w:val="28"/>
          <w:u w:val="single"/>
        </w:rPr>
        <w:t>động</w:t>
      </w:r>
      <w:proofErr w:type="spellEnd"/>
      <w:r w:rsidRPr="006756F8">
        <w:rPr>
          <w:rFonts w:ascii="Times New Roman" w:eastAsia="Times New Roman" w:hAnsi="Times New Roman"/>
          <w:b/>
          <w:sz w:val="28"/>
          <w:szCs w:val="28"/>
          <w:u w:val="single"/>
        </w:rPr>
        <w:t xml:space="preserve"> </w:t>
      </w:r>
      <w:proofErr w:type="spellStart"/>
      <w:r w:rsidRPr="006756F8">
        <w:rPr>
          <w:rFonts w:ascii="Times New Roman" w:eastAsia="Times New Roman" w:hAnsi="Times New Roman"/>
          <w:b/>
          <w:sz w:val="28"/>
          <w:szCs w:val="28"/>
          <w:u w:val="single"/>
        </w:rPr>
        <w:t>trải</w:t>
      </w:r>
      <w:proofErr w:type="spellEnd"/>
      <w:r w:rsidRPr="006756F8">
        <w:rPr>
          <w:rFonts w:ascii="Times New Roman" w:eastAsia="Times New Roman" w:hAnsi="Times New Roman"/>
          <w:b/>
          <w:sz w:val="28"/>
          <w:szCs w:val="28"/>
          <w:u w:val="single"/>
        </w:rPr>
        <w:t xml:space="preserve"> </w:t>
      </w:r>
      <w:proofErr w:type="spellStart"/>
      <w:r w:rsidRPr="006756F8">
        <w:rPr>
          <w:rFonts w:ascii="Times New Roman" w:eastAsia="Times New Roman" w:hAnsi="Times New Roman"/>
          <w:b/>
          <w:sz w:val="28"/>
          <w:szCs w:val="28"/>
          <w:u w:val="single"/>
        </w:rPr>
        <w:t>nghiệm</w:t>
      </w:r>
      <w:proofErr w:type="spellEnd"/>
      <w:r>
        <w:rPr>
          <w:rFonts w:ascii="Times New Roman" w:eastAsia="Times New Roman" w:hAnsi="Times New Roman"/>
          <w:b/>
          <w:sz w:val="28"/>
          <w:szCs w:val="28"/>
        </w:rPr>
        <w:t xml:space="preserve">   </w:t>
      </w:r>
      <w:r w:rsidRPr="006756F8">
        <w:rPr>
          <w:rFonts w:ascii="Times New Roman" w:eastAsia="Times New Roman" w:hAnsi="Times New Roman"/>
          <w:b/>
          <w:sz w:val="28"/>
          <w:szCs w:val="28"/>
        </w:rPr>
        <w:t>CHỦ ĐỀ 8: QUAN HỆ BẠN BÈ</w:t>
      </w:r>
    </w:p>
    <w:p w14:paraId="7A1CF031" w14:textId="77777777" w:rsidR="00A923F8" w:rsidRPr="006756F8" w:rsidRDefault="00000000">
      <w:pPr>
        <w:spacing w:after="0" w:line="276" w:lineRule="auto"/>
        <w:ind w:left="720" w:hanging="720"/>
        <w:jc w:val="center"/>
        <w:rPr>
          <w:rFonts w:ascii="Times New Roman" w:eastAsia="Times New Roman" w:hAnsi="Times New Roman"/>
          <w:b/>
          <w:sz w:val="28"/>
          <w:szCs w:val="28"/>
        </w:rPr>
      </w:pPr>
      <w:r w:rsidRPr="006756F8">
        <w:rPr>
          <w:rFonts w:ascii="Times New Roman" w:eastAsia="Times New Roman" w:hAnsi="Times New Roman"/>
          <w:b/>
          <w:sz w:val="28"/>
          <w:szCs w:val="28"/>
        </w:rPr>
        <w:t xml:space="preserve">Sinh </w:t>
      </w:r>
      <w:proofErr w:type="spellStart"/>
      <w:r w:rsidRPr="006756F8">
        <w:rPr>
          <w:rFonts w:ascii="Times New Roman" w:eastAsia="Times New Roman" w:hAnsi="Times New Roman"/>
          <w:b/>
          <w:sz w:val="28"/>
          <w:szCs w:val="28"/>
        </w:rPr>
        <w:t>hoạt</w:t>
      </w:r>
      <w:proofErr w:type="spellEnd"/>
      <w:r w:rsidRPr="006756F8">
        <w:rPr>
          <w:rFonts w:ascii="Times New Roman" w:eastAsia="Times New Roman" w:hAnsi="Times New Roman"/>
          <w:b/>
          <w:sz w:val="28"/>
          <w:szCs w:val="28"/>
        </w:rPr>
        <w:t xml:space="preserve"> </w:t>
      </w:r>
      <w:proofErr w:type="spellStart"/>
      <w:r w:rsidRPr="006756F8">
        <w:rPr>
          <w:rFonts w:ascii="Times New Roman" w:eastAsia="Times New Roman" w:hAnsi="Times New Roman"/>
          <w:b/>
          <w:sz w:val="28"/>
          <w:szCs w:val="28"/>
        </w:rPr>
        <w:t>dưới</w:t>
      </w:r>
      <w:proofErr w:type="spellEnd"/>
      <w:r w:rsidRPr="006756F8">
        <w:rPr>
          <w:rFonts w:ascii="Times New Roman" w:eastAsia="Times New Roman" w:hAnsi="Times New Roman"/>
          <w:b/>
          <w:sz w:val="28"/>
          <w:szCs w:val="28"/>
        </w:rPr>
        <w:t xml:space="preserve"> </w:t>
      </w:r>
      <w:proofErr w:type="spellStart"/>
      <w:r w:rsidRPr="006756F8">
        <w:rPr>
          <w:rFonts w:ascii="Times New Roman" w:eastAsia="Times New Roman" w:hAnsi="Times New Roman"/>
          <w:b/>
          <w:sz w:val="28"/>
          <w:szCs w:val="28"/>
        </w:rPr>
        <w:t>cờ</w:t>
      </w:r>
      <w:proofErr w:type="spellEnd"/>
      <w:r w:rsidRPr="006756F8">
        <w:rPr>
          <w:rFonts w:ascii="Times New Roman" w:eastAsia="Times New Roman" w:hAnsi="Times New Roman"/>
          <w:b/>
          <w:sz w:val="28"/>
          <w:szCs w:val="28"/>
        </w:rPr>
        <w:t>: TRIỂN LÃM TRANH VỀ</w:t>
      </w:r>
    </w:p>
    <w:p w14:paraId="4337769F" w14:textId="77777777" w:rsidR="00A923F8" w:rsidRPr="006756F8" w:rsidRDefault="00000000">
      <w:pPr>
        <w:spacing w:after="0" w:line="276" w:lineRule="auto"/>
        <w:ind w:left="720" w:hanging="720"/>
        <w:jc w:val="center"/>
        <w:rPr>
          <w:rFonts w:ascii="Times New Roman" w:eastAsia="Times New Roman" w:hAnsi="Times New Roman"/>
          <w:b/>
          <w:sz w:val="28"/>
          <w:szCs w:val="28"/>
        </w:rPr>
      </w:pPr>
      <w:r w:rsidRPr="006756F8">
        <w:rPr>
          <w:rFonts w:ascii="Times New Roman" w:eastAsia="Times New Roman" w:hAnsi="Times New Roman"/>
          <w:b/>
          <w:sz w:val="28"/>
          <w:szCs w:val="28"/>
        </w:rPr>
        <w:t>CHỦ ĐỀ TÌNH BẠN</w:t>
      </w:r>
    </w:p>
    <w:p w14:paraId="41CE7E1D" w14:textId="77777777" w:rsidR="00A923F8" w:rsidRDefault="00000000">
      <w:pPr>
        <w:spacing w:after="0" w:line="276" w:lineRule="auto"/>
        <w:ind w:firstLine="360"/>
        <w:rPr>
          <w:rFonts w:ascii="Times New Roman" w:eastAsia="Times New Roman" w:hAnsi="Times New Roman"/>
          <w:b/>
          <w:sz w:val="28"/>
          <w:szCs w:val="28"/>
        </w:rPr>
      </w:pPr>
      <w:r>
        <w:rPr>
          <w:rFonts w:ascii="Times New Roman" w:eastAsia="Times New Roman" w:hAnsi="Times New Roman"/>
          <w:b/>
          <w:sz w:val="28"/>
          <w:szCs w:val="28"/>
        </w:rPr>
        <w:t>I. YÊU CẦU CẦN ĐẠT</w:t>
      </w:r>
    </w:p>
    <w:p w14:paraId="29C8FBE6" w14:textId="77777777" w:rsidR="00A923F8" w:rsidRDefault="00000000">
      <w:pPr>
        <w:spacing w:after="0" w:line="276" w:lineRule="auto"/>
        <w:ind w:firstLine="360"/>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1. </w:t>
      </w:r>
      <w:proofErr w:type="spellStart"/>
      <w:r>
        <w:rPr>
          <w:rFonts w:ascii="Times New Roman" w:eastAsia="Times New Roman" w:hAnsi="Times New Roman"/>
          <w:b/>
          <w:color w:val="000000"/>
          <w:sz w:val="28"/>
          <w:szCs w:val="28"/>
        </w:rPr>
        <w:t>Kiến</w:t>
      </w:r>
      <w:proofErr w:type="spellEnd"/>
      <w:r>
        <w:rPr>
          <w:rFonts w:ascii="Times New Roman" w:eastAsia="Times New Roman" w:hAnsi="Times New Roman"/>
          <w:b/>
          <w:color w:val="000000"/>
          <w:sz w:val="28"/>
          <w:szCs w:val="28"/>
        </w:rPr>
        <w:t xml:space="preserve"> </w:t>
      </w:r>
      <w:proofErr w:type="spellStart"/>
      <w:r>
        <w:rPr>
          <w:rFonts w:ascii="Times New Roman" w:eastAsia="Times New Roman" w:hAnsi="Times New Roman"/>
          <w:b/>
          <w:color w:val="000000"/>
          <w:sz w:val="28"/>
          <w:szCs w:val="28"/>
        </w:rPr>
        <w:t>thức</w:t>
      </w:r>
      <w:proofErr w:type="spellEnd"/>
      <w:r>
        <w:rPr>
          <w:rFonts w:ascii="Times New Roman" w:eastAsia="Times New Roman" w:hAnsi="Times New Roman"/>
          <w:b/>
          <w:color w:val="000000"/>
          <w:sz w:val="28"/>
          <w:szCs w:val="28"/>
        </w:rPr>
        <w:t xml:space="preserve"> </w:t>
      </w:r>
      <w:proofErr w:type="spellStart"/>
      <w:r>
        <w:rPr>
          <w:rFonts w:ascii="Times New Roman" w:eastAsia="Times New Roman" w:hAnsi="Times New Roman"/>
          <w:b/>
          <w:color w:val="000000"/>
          <w:sz w:val="28"/>
          <w:szCs w:val="28"/>
        </w:rPr>
        <w:t>kĩ</w:t>
      </w:r>
      <w:proofErr w:type="spellEnd"/>
      <w:r>
        <w:rPr>
          <w:rFonts w:ascii="Times New Roman" w:eastAsia="Times New Roman" w:hAnsi="Times New Roman"/>
          <w:b/>
          <w:color w:val="000000"/>
          <w:sz w:val="28"/>
          <w:szCs w:val="28"/>
        </w:rPr>
        <w:t xml:space="preserve"> </w:t>
      </w:r>
      <w:proofErr w:type="spellStart"/>
      <w:r>
        <w:rPr>
          <w:rFonts w:ascii="Times New Roman" w:eastAsia="Times New Roman" w:hAnsi="Times New Roman"/>
          <w:b/>
          <w:color w:val="000000"/>
          <w:sz w:val="28"/>
          <w:szCs w:val="28"/>
        </w:rPr>
        <w:t>năng</w:t>
      </w:r>
      <w:proofErr w:type="spellEnd"/>
    </w:p>
    <w:p w14:paraId="1E746679" w14:textId="77777777" w:rsidR="00A923F8" w:rsidRDefault="00000000">
      <w:pPr>
        <w:widowControl w:val="0"/>
        <w:spacing w:after="0" w:line="276" w:lineRule="auto"/>
        <w:ind w:firstLine="360"/>
        <w:jc w:val="both"/>
        <w:rPr>
          <w:rFonts w:ascii="Times New Roman" w:eastAsia="Times New Roman" w:hAnsi="Times New Roman"/>
          <w:color w:val="231F20"/>
          <w:sz w:val="28"/>
          <w:szCs w:val="28"/>
        </w:rPr>
      </w:pPr>
      <w:r>
        <w:rPr>
          <w:rFonts w:ascii="Times New Roman" w:eastAsia="Times New Roman" w:hAnsi="Times New Roman"/>
          <w:color w:val="231F20"/>
          <w:sz w:val="28"/>
          <w:szCs w:val="28"/>
        </w:rPr>
        <w:t xml:space="preserve">- Nghe </w:t>
      </w:r>
      <w:proofErr w:type="spellStart"/>
      <w:r>
        <w:rPr>
          <w:rFonts w:ascii="Times New Roman" w:eastAsia="Times New Roman" w:hAnsi="Times New Roman"/>
          <w:color w:val="231F20"/>
          <w:sz w:val="28"/>
          <w:szCs w:val="28"/>
        </w:rPr>
        <w:t>đánh</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giá</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nhận</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xét</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tuần</w:t>
      </w:r>
      <w:proofErr w:type="spellEnd"/>
      <w:r>
        <w:rPr>
          <w:rFonts w:ascii="Times New Roman" w:eastAsia="Times New Roman" w:hAnsi="Times New Roman"/>
          <w:color w:val="231F20"/>
          <w:sz w:val="28"/>
          <w:szCs w:val="28"/>
        </w:rPr>
        <w:t xml:space="preserve"> qua </w:t>
      </w:r>
      <w:proofErr w:type="spellStart"/>
      <w:r>
        <w:rPr>
          <w:rFonts w:ascii="Times New Roman" w:eastAsia="Times New Roman" w:hAnsi="Times New Roman"/>
          <w:color w:val="231F20"/>
          <w:sz w:val="28"/>
          <w:szCs w:val="28"/>
        </w:rPr>
        <w:t>và</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phương</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hướng</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tuần</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tới</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nhận</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biết</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những</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ưu</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điểm</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cần</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phát</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huy</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và</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nhược</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điểm</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cần</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khắc</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phục</w:t>
      </w:r>
      <w:proofErr w:type="spellEnd"/>
      <w:r>
        <w:rPr>
          <w:rFonts w:ascii="Times New Roman" w:eastAsia="Times New Roman" w:hAnsi="Times New Roman"/>
          <w:color w:val="231F20"/>
          <w:sz w:val="28"/>
          <w:szCs w:val="28"/>
        </w:rPr>
        <w:t xml:space="preserve">. </w:t>
      </w:r>
    </w:p>
    <w:p w14:paraId="728BE11B" w14:textId="77777777" w:rsidR="00A923F8" w:rsidRDefault="00000000">
      <w:pPr>
        <w:spacing w:after="0" w:line="276" w:lineRule="auto"/>
        <w:ind w:firstLine="36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Biết</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thể</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hiện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tình</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cảm</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yêu</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quý</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bạn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bè</w:t>
      </w:r>
      <w:proofErr w:type="spellEnd"/>
      <w:r>
        <w:rPr>
          <w:rFonts w:ascii="Times New Roman" w:eastAsia="Times New Roman" w:hAnsi="Times New Roman"/>
          <w:color w:val="000000"/>
          <w:sz w:val="28"/>
          <w:szCs w:val="28"/>
        </w:rPr>
        <w:t xml:space="preserve">. </w:t>
      </w:r>
    </w:p>
    <w:p w14:paraId="7B47CF00" w14:textId="77777777" w:rsidR="00A923F8" w:rsidRDefault="00000000">
      <w:pPr>
        <w:widowControl w:val="0"/>
        <w:spacing w:after="0" w:line="276" w:lineRule="auto"/>
        <w:ind w:firstLine="360"/>
        <w:jc w:val="both"/>
        <w:rPr>
          <w:rFonts w:ascii="Times New Roman" w:eastAsia="Times New Roman" w:hAnsi="Times New Roman"/>
          <w:color w:val="231F20"/>
          <w:sz w:val="28"/>
          <w:szCs w:val="28"/>
        </w:rPr>
      </w:pPr>
      <w:r>
        <w:rPr>
          <w:rFonts w:ascii="Times New Roman" w:eastAsia="Times New Roman" w:hAnsi="Times New Roman"/>
          <w:color w:val="231F20"/>
          <w:sz w:val="28"/>
          <w:szCs w:val="28"/>
        </w:rPr>
        <w:t xml:space="preserve">- Rèn </w:t>
      </w:r>
      <w:proofErr w:type="spellStart"/>
      <w:r>
        <w:rPr>
          <w:rFonts w:ascii="Times New Roman" w:eastAsia="Times New Roman" w:hAnsi="Times New Roman"/>
          <w:color w:val="231F20"/>
          <w:sz w:val="28"/>
          <w:szCs w:val="28"/>
        </w:rPr>
        <w:t>kĩ</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năng</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chú</w:t>
      </w:r>
      <w:proofErr w:type="spellEnd"/>
      <w:r>
        <w:rPr>
          <w:rFonts w:ascii="Times New Roman" w:eastAsia="Times New Roman" w:hAnsi="Times New Roman"/>
          <w:color w:val="231F20"/>
          <w:sz w:val="28"/>
          <w:szCs w:val="28"/>
        </w:rPr>
        <w:t xml:space="preserve"> ý </w:t>
      </w:r>
      <w:proofErr w:type="spellStart"/>
      <w:r>
        <w:rPr>
          <w:rFonts w:ascii="Times New Roman" w:eastAsia="Times New Roman" w:hAnsi="Times New Roman"/>
          <w:color w:val="231F20"/>
          <w:sz w:val="28"/>
          <w:szCs w:val="28"/>
        </w:rPr>
        <w:t>lắng</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nghe</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tích</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cực</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tự</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giác</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tham</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gia</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các</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hoạt</w:t>
      </w:r>
      <w:proofErr w:type="spellEnd"/>
      <w:r>
        <w:rPr>
          <w:rFonts w:ascii="Times New Roman" w:eastAsia="Times New Roman" w:hAnsi="Times New Roman"/>
          <w:color w:val="231F20"/>
          <w:sz w:val="28"/>
          <w:szCs w:val="28"/>
        </w:rPr>
        <w:t xml:space="preserve"> </w:t>
      </w:r>
      <w:proofErr w:type="spellStart"/>
      <w:proofErr w:type="gramStart"/>
      <w:r>
        <w:rPr>
          <w:rFonts w:ascii="Times New Roman" w:eastAsia="Times New Roman" w:hAnsi="Times New Roman"/>
          <w:color w:val="231F20"/>
          <w:sz w:val="28"/>
          <w:szCs w:val="28"/>
        </w:rPr>
        <w:t>động</w:t>
      </w:r>
      <w:proofErr w:type="spellEnd"/>
      <w:r>
        <w:rPr>
          <w:rFonts w:ascii="Times New Roman" w:eastAsia="Times New Roman" w:hAnsi="Times New Roman"/>
          <w:color w:val="231F20"/>
          <w:sz w:val="28"/>
          <w:szCs w:val="28"/>
        </w:rPr>
        <w:t>,...</w:t>
      </w:r>
      <w:proofErr w:type="gramEnd"/>
    </w:p>
    <w:p w14:paraId="0CDD3F7E" w14:textId="77777777" w:rsidR="00A923F8" w:rsidRDefault="00000000">
      <w:pPr>
        <w:spacing w:after="0" w:line="276" w:lineRule="auto"/>
        <w:ind w:right="142" w:firstLine="360"/>
        <w:jc w:val="both"/>
        <w:rPr>
          <w:rFonts w:ascii="Times New Roman" w:eastAsia="Times New Roman" w:hAnsi="Times New Roman"/>
          <w:b/>
          <w:sz w:val="28"/>
          <w:szCs w:val="28"/>
        </w:rPr>
      </w:pPr>
      <w:r>
        <w:rPr>
          <w:rFonts w:ascii="Times New Roman" w:eastAsia="Times New Roman" w:hAnsi="Times New Roman"/>
          <w:sz w:val="28"/>
          <w:szCs w:val="28"/>
        </w:rPr>
        <w:t xml:space="preserve">- Thông qua </w:t>
      </w:r>
      <w:proofErr w:type="spellStart"/>
      <w:r>
        <w:rPr>
          <w:rFonts w:ascii="Times New Roman" w:eastAsia="Times New Roman" w:hAnsi="Times New Roman"/>
          <w:sz w:val="28"/>
          <w:szCs w:val="28"/>
        </w:rPr>
        <w:t>buổi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cờ</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giúp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rèn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thói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quen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buổi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w:t>
      </w:r>
    </w:p>
    <w:p w14:paraId="1ED98E6E" w14:textId="77777777" w:rsidR="00A923F8" w:rsidRDefault="00000000">
      <w:pPr>
        <w:shd w:val="clear" w:color="auto" w:fill="FFFFFF"/>
        <w:spacing w:after="0" w:line="276" w:lineRule="auto"/>
        <w:ind w:firstLine="360"/>
        <w:rPr>
          <w:rFonts w:ascii="Times New Roman" w:eastAsia="Times New Roman" w:hAnsi="Times New Roman"/>
          <w:color w:val="000000"/>
          <w:sz w:val="28"/>
          <w:szCs w:val="28"/>
        </w:rPr>
      </w:pPr>
      <w:r>
        <w:rPr>
          <w:rFonts w:ascii="Times New Roman" w:eastAsia="Times New Roman" w:hAnsi="Times New Roman"/>
          <w:b/>
          <w:sz w:val="28"/>
          <w:szCs w:val="28"/>
        </w:rPr>
        <w:t xml:space="preserve">2. </w:t>
      </w:r>
      <w:proofErr w:type="spellStart"/>
      <w:r>
        <w:rPr>
          <w:rFonts w:ascii="Times New Roman" w:eastAsia="Times New Roman" w:hAnsi="Times New Roman"/>
          <w:b/>
          <w:sz w:val="28"/>
          <w:szCs w:val="28"/>
        </w:rPr>
        <w:t>Năng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lực</w:t>
      </w:r>
      <w:proofErr w:type="spellEnd"/>
      <w:r>
        <w:rPr>
          <w:rFonts w:ascii="Times New Roman" w:eastAsia="Times New Roman" w:hAnsi="Times New Roman"/>
          <w:b/>
          <w:sz w:val="28"/>
          <w:szCs w:val="28"/>
        </w:rPr>
        <w:tab/>
      </w:r>
    </w:p>
    <w:p w14:paraId="1B39DAA5" w14:textId="77777777" w:rsidR="00A923F8" w:rsidRDefault="00000000">
      <w:pPr>
        <w:spacing w:after="0" w:line="276" w:lineRule="auto"/>
        <w:ind w:firstLine="36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Nâng</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cao</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nhận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thức</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về</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tình</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cảm</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bạn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bè</w:t>
      </w:r>
      <w:proofErr w:type="spellEnd"/>
      <w:r>
        <w:rPr>
          <w:rFonts w:ascii="Times New Roman" w:eastAsia="Times New Roman" w:hAnsi="Times New Roman"/>
          <w:color w:val="000000"/>
          <w:sz w:val="28"/>
          <w:szCs w:val="28"/>
        </w:rPr>
        <w:t>.</w:t>
      </w:r>
    </w:p>
    <w:p w14:paraId="1585A6C3" w14:textId="77777777" w:rsidR="00A923F8" w:rsidRDefault="00000000">
      <w:pPr>
        <w:spacing w:after="0" w:line="276" w:lineRule="auto"/>
        <w:ind w:firstLine="360"/>
        <w:jc w:val="both"/>
        <w:rPr>
          <w:rFonts w:ascii="Times New Roman" w:eastAsia="Times New Roman" w:hAnsi="Times New Roman"/>
          <w:b/>
          <w:color w:val="000000"/>
          <w:sz w:val="28"/>
          <w:szCs w:val="28"/>
        </w:rPr>
      </w:pPr>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Biết</w:t>
      </w:r>
      <w:proofErr w:type="spellEnd"/>
      <w:r>
        <w:rPr>
          <w:rFonts w:ascii="Times New Roman" w:eastAsia="Times New Roman" w:hAnsi="Times New Roman"/>
          <w:b/>
          <w:color w:val="000000"/>
          <w:sz w:val="28"/>
          <w:szCs w:val="28"/>
        </w:rPr>
        <w:t xml:space="preserve"> </w:t>
      </w:r>
      <w:proofErr w:type="spellStart"/>
      <w:r>
        <w:rPr>
          <w:rFonts w:ascii="Times New Roman" w:eastAsia="Times New Roman" w:hAnsi="Times New Roman"/>
          <w:color w:val="000000"/>
          <w:sz w:val="28"/>
          <w:szCs w:val="28"/>
        </w:rPr>
        <w:t>giao</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tiếp</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hợp</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tác</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tự</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chủ</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tự</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học</w:t>
      </w:r>
      <w:proofErr w:type="spellEnd"/>
      <w:r>
        <w:rPr>
          <w:rFonts w:ascii="Times New Roman" w:eastAsia="Times New Roman" w:hAnsi="Times New Roman"/>
          <w:color w:val="000000"/>
          <w:sz w:val="28"/>
          <w:szCs w:val="28"/>
        </w:rPr>
        <w:t xml:space="preserve">. </w:t>
      </w:r>
    </w:p>
    <w:p w14:paraId="435B50DE" w14:textId="77777777" w:rsidR="00A923F8" w:rsidRDefault="00000000">
      <w:pPr>
        <w:spacing w:after="0" w:line="276" w:lineRule="auto"/>
        <w:ind w:firstLine="360"/>
        <w:rPr>
          <w:rFonts w:ascii="Times New Roman" w:eastAsia="Times New Roman" w:hAnsi="Times New Roman"/>
          <w:b/>
          <w:sz w:val="28"/>
          <w:szCs w:val="28"/>
        </w:rPr>
      </w:pPr>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Góp</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phần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phát</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triển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năng</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lực</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giao</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tiếp</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và</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hợp</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tác</w:t>
      </w:r>
      <w:proofErr w:type="spellEnd"/>
      <w:r>
        <w:rPr>
          <w:rFonts w:ascii="Times New Roman" w:eastAsia="Times New Roman" w:hAnsi="Times New Roman"/>
          <w:color w:val="000000"/>
          <w:sz w:val="28"/>
          <w:szCs w:val="28"/>
        </w:rPr>
        <w:t xml:space="preserve"> qua </w:t>
      </w:r>
      <w:proofErr w:type="spellStart"/>
      <w:r>
        <w:rPr>
          <w:rFonts w:ascii="Times New Roman" w:eastAsia="Times New Roman" w:hAnsi="Times New Roman"/>
          <w:sz w:val="28"/>
          <w:szCs w:val="28"/>
        </w:rPr>
        <w:t>buổi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w:t>
      </w:r>
    </w:p>
    <w:p w14:paraId="213A402C" w14:textId="77777777" w:rsidR="00A923F8" w:rsidRDefault="00000000">
      <w:pPr>
        <w:spacing w:after="0" w:line="276" w:lineRule="auto"/>
        <w:ind w:firstLine="360"/>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 xml:space="preserve">3. </w:t>
      </w:r>
      <w:proofErr w:type="spellStart"/>
      <w:r>
        <w:rPr>
          <w:rFonts w:ascii="Times New Roman" w:eastAsia="Times New Roman" w:hAnsi="Times New Roman"/>
          <w:b/>
          <w:color w:val="000000"/>
          <w:sz w:val="28"/>
          <w:szCs w:val="28"/>
        </w:rPr>
        <w:t>Phẩm</w:t>
      </w:r>
      <w:proofErr w:type="spellEnd"/>
      <w:r>
        <w:rPr>
          <w:rFonts w:ascii="Times New Roman" w:eastAsia="Times New Roman" w:hAnsi="Times New Roman"/>
          <w:b/>
          <w:color w:val="000000"/>
          <w:sz w:val="28"/>
          <w:szCs w:val="28"/>
        </w:rPr>
        <w:t xml:space="preserve"> </w:t>
      </w:r>
      <w:proofErr w:type="spellStart"/>
      <w:r>
        <w:rPr>
          <w:rFonts w:ascii="Times New Roman" w:eastAsia="Times New Roman" w:hAnsi="Times New Roman"/>
          <w:b/>
          <w:color w:val="000000"/>
          <w:sz w:val="28"/>
          <w:szCs w:val="28"/>
        </w:rPr>
        <w:t>chất</w:t>
      </w:r>
      <w:proofErr w:type="spellEnd"/>
    </w:p>
    <w:p w14:paraId="52BCA48F" w14:textId="77777777" w:rsidR="00A923F8" w:rsidRDefault="00000000">
      <w:pPr>
        <w:spacing w:after="0" w:line="276" w:lineRule="auto"/>
        <w:ind w:firstLine="36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Phát</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triển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cảm</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xúc</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tích</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cực</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thân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thiện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với</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bạn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bè</w:t>
      </w:r>
      <w:proofErr w:type="spellEnd"/>
      <w:r>
        <w:rPr>
          <w:rFonts w:ascii="Times New Roman" w:eastAsia="Times New Roman" w:hAnsi="Times New Roman"/>
          <w:color w:val="000000"/>
          <w:sz w:val="28"/>
          <w:szCs w:val="28"/>
        </w:rPr>
        <w:t xml:space="preserve">. </w:t>
      </w:r>
    </w:p>
    <w:p w14:paraId="2A01F437" w14:textId="77777777" w:rsidR="00A923F8" w:rsidRDefault="00000000">
      <w:pPr>
        <w:spacing w:after="0" w:line="276" w:lineRule="auto"/>
        <w:ind w:firstLine="360"/>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 xml:space="preserve">- </w:t>
      </w:r>
      <w:proofErr w:type="spellStart"/>
      <w:r>
        <w:rPr>
          <w:rFonts w:ascii="Times New Roman" w:eastAsia="Times New Roman" w:hAnsi="Times New Roman"/>
          <w:color w:val="000000"/>
          <w:sz w:val="28"/>
          <w:szCs w:val="28"/>
        </w:rPr>
        <w:t>Bồi</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dưỡng</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phẩm</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chất</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nhân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ái</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trung</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thực</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trách</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nhiệm</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Biết</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lắng</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nghe</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tích</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cực</w:t>
      </w:r>
      <w:proofErr w:type="spellEnd"/>
      <w:r>
        <w:rPr>
          <w:rFonts w:ascii="Times New Roman" w:eastAsia="Times New Roman" w:hAnsi="Times New Roman"/>
          <w:color w:val="000000"/>
          <w:sz w:val="28"/>
          <w:szCs w:val="28"/>
        </w:rPr>
        <w:t>.</w:t>
      </w:r>
    </w:p>
    <w:p w14:paraId="2802BBE5" w14:textId="77777777" w:rsidR="00A923F8" w:rsidRDefault="00000000">
      <w:pPr>
        <w:spacing w:after="0" w:line="276" w:lineRule="auto"/>
        <w:ind w:firstLine="36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Có</w:t>
      </w:r>
      <w:proofErr w:type="spellEnd"/>
      <w:r>
        <w:rPr>
          <w:rFonts w:ascii="Times New Roman" w:eastAsia="Times New Roman" w:hAnsi="Times New Roman"/>
          <w:color w:val="000000"/>
          <w:sz w:val="28"/>
          <w:szCs w:val="28"/>
        </w:rPr>
        <w:t xml:space="preserve"> ý </w:t>
      </w:r>
      <w:proofErr w:type="spellStart"/>
      <w:r>
        <w:rPr>
          <w:rFonts w:ascii="Times New Roman" w:eastAsia="Times New Roman" w:hAnsi="Times New Roman"/>
          <w:color w:val="000000"/>
          <w:sz w:val="28"/>
          <w:szCs w:val="28"/>
        </w:rPr>
        <w:t>thức</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nghiêm</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túc</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khi</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tham</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gia</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sinh</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hoạt</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dưới</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cờ</w:t>
      </w:r>
      <w:proofErr w:type="spellEnd"/>
      <w:r>
        <w:rPr>
          <w:rFonts w:ascii="Times New Roman" w:eastAsia="Times New Roman" w:hAnsi="Times New Roman"/>
          <w:color w:val="000000"/>
          <w:sz w:val="28"/>
          <w:szCs w:val="28"/>
        </w:rPr>
        <w:t xml:space="preserve">. </w:t>
      </w:r>
    </w:p>
    <w:p w14:paraId="0BEF18D6" w14:textId="611F6E09" w:rsidR="00A923F8" w:rsidRDefault="00000000">
      <w:pPr>
        <w:spacing w:after="0" w:line="276" w:lineRule="auto"/>
        <w:ind w:firstLine="360"/>
        <w:jc w:val="both"/>
        <w:rPr>
          <w:rFonts w:ascii="Times New Roman" w:eastAsia="Times New Roman" w:hAnsi="Times New Roman"/>
          <w:b/>
          <w:sz w:val="28"/>
          <w:szCs w:val="28"/>
        </w:rPr>
      </w:pPr>
      <w:r>
        <w:rPr>
          <w:rFonts w:ascii="Times New Roman" w:eastAsia="Times New Roman" w:hAnsi="Times New Roman"/>
          <w:b/>
          <w:sz w:val="28"/>
          <w:szCs w:val="28"/>
        </w:rPr>
        <w:t xml:space="preserve">II. ĐỒ DÙNG DẠY HỌC </w:t>
      </w:r>
    </w:p>
    <w:p w14:paraId="6E9878A5" w14:textId="77777777" w:rsidR="00A923F8" w:rsidRDefault="00000000">
      <w:pPr>
        <w:widowControl w:val="0"/>
        <w:tabs>
          <w:tab w:val="left" w:pos="626"/>
        </w:tabs>
        <w:spacing w:after="0" w:line="276" w:lineRule="auto"/>
        <w:jc w:val="both"/>
        <w:rPr>
          <w:rFonts w:ascii="Times New Roman" w:eastAsia="Times New Roman" w:hAnsi="Times New Roman"/>
          <w:color w:val="231F20"/>
          <w:sz w:val="28"/>
          <w:szCs w:val="28"/>
        </w:rPr>
      </w:pPr>
      <w:r>
        <w:rPr>
          <w:rFonts w:ascii="Times New Roman" w:eastAsia="Times New Roman" w:hAnsi="Times New Roman"/>
          <w:color w:val="231F20"/>
          <w:sz w:val="28"/>
          <w:szCs w:val="28"/>
        </w:rPr>
        <w:tab/>
        <w:t xml:space="preserve">1.  </w:t>
      </w:r>
      <w:proofErr w:type="spellStart"/>
      <w:r>
        <w:rPr>
          <w:rFonts w:ascii="Times New Roman" w:eastAsia="Times New Roman" w:hAnsi="Times New Roman"/>
          <w:color w:val="231F20"/>
          <w:sz w:val="28"/>
          <w:szCs w:val="28"/>
        </w:rPr>
        <w:t>Nhà</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trường</w:t>
      </w:r>
      <w:proofErr w:type="spellEnd"/>
      <w:r>
        <w:rPr>
          <w:rFonts w:ascii="Times New Roman" w:eastAsia="Times New Roman" w:hAnsi="Times New Roman"/>
          <w:color w:val="231F20"/>
          <w:sz w:val="28"/>
          <w:szCs w:val="28"/>
        </w:rPr>
        <w:t>:</w:t>
      </w:r>
    </w:p>
    <w:p w14:paraId="6A5946E7" w14:textId="77777777" w:rsidR="00A923F8" w:rsidRDefault="00000000">
      <w:pPr>
        <w:widowControl w:val="0"/>
        <w:tabs>
          <w:tab w:val="left" w:pos="626"/>
        </w:tabs>
        <w:spacing w:after="0" w:line="276" w:lineRule="auto"/>
        <w:jc w:val="both"/>
        <w:rPr>
          <w:rFonts w:ascii="Times New Roman" w:eastAsia="Times New Roman" w:hAnsi="Times New Roman"/>
          <w:color w:val="231F20"/>
          <w:sz w:val="28"/>
          <w:szCs w:val="28"/>
        </w:rPr>
      </w:pPr>
      <w:r>
        <w:rPr>
          <w:rFonts w:ascii="Times New Roman" w:eastAsia="Times New Roman" w:hAnsi="Times New Roman"/>
          <w:b/>
          <w:color w:val="231F20"/>
          <w:sz w:val="28"/>
          <w:szCs w:val="28"/>
        </w:rPr>
        <w:tab/>
        <w:t xml:space="preserve">-  </w:t>
      </w:r>
      <w:r>
        <w:rPr>
          <w:rFonts w:ascii="Times New Roman" w:eastAsia="Times New Roman" w:hAnsi="Times New Roman"/>
          <w:color w:val="231F20"/>
          <w:sz w:val="28"/>
          <w:szCs w:val="28"/>
        </w:rPr>
        <w:t xml:space="preserve">Loa, </w:t>
      </w:r>
      <w:proofErr w:type="spellStart"/>
      <w:r>
        <w:rPr>
          <w:rFonts w:ascii="Times New Roman" w:eastAsia="Times New Roman" w:hAnsi="Times New Roman"/>
          <w:color w:val="231F20"/>
          <w:sz w:val="28"/>
          <w:szCs w:val="28"/>
        </w:rPr>
        <w:t>míc</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máy</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tính</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có</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kết</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nối</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mạng</w:t>
      </w:r>
      <w:proofErr w:type="spellEnd"/>
      <w:r>
        <w:rPr>
          <w:rFonts w:ascii="Times New Roman" w:eastAsia="Times New Roman" w:hAnsi="Times New Roman"/>
          <w:color w:val="231F20"/>
          <w:sz w:val="28"/>
          <w:szCs w:val="28"/>
        </w:rPr>
        <w:t xml:space="preserve"> </w:t>
      </w:r>
      <w:proofErr w:type="gramStart"/>
      <w:r>
        <w:rPr>
          <w:rFonts w:ascii="Times New Roman" w:eastAsia="Times New Roman" w:hAnsi="Times New Roman"/>
          <w:color w:val="231F20"/>
          <w:sz w:val="28"/>
          <w:szCs w:val="28"/>
        </w:rPr>
        <w:t>Internet,...</w:t>
      </w:r>
      <w:proofErr w:type="gramEnd"/>
    </w:p>
    <w:p w14:paraId="7E01FA95" w14:textId="77777777" w:rsidR="00A923F8" w:rsidRDefault="00000000">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cờ</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định</w:t>
      </w:r>
      <w:proofErr w:type="spellEnd"/>
      <w:r>
        <w:rPr>
          <w:rFonts w:ascii="Times New Roman" w:eastAsia="Times New Roman" w:hAnsi="Times New Roman"/>
          <w:sz w:val="28"/>
          <w:szCs w:val="28"/>
        </w:rPr>
        <w:t>.</w:t>
      </w:r>
    </w:p>
    <w:p w14:paraId="2CF73133" w14:textId="77777777" w:rsidR="00A923F8" w:rsidRDefault="00000000">
      <w:pPr>
        <w:widowControl w:val="0"/>
        <w:tabs>
          <w:tab w:val="left" w:pos="626"/>
        </w:tabs>
        <w:spacing w:after="0" w:line="276" w:lineRule="auto"/>
        <w:jc w:val="both"/>
        <w:rPr>
          <w:rFonts w:ascii="Times New Roman" w:eastAsia="Times New Roman" w:hAnsi="Times New Roman"/>
          <w:b/>
          <w:color w:val="231F20"/>
          <w:sz w:val="28"/>
          <w:szCs w:val="28"/>
        </w:rPr>
      </w:pPr>
      <w:bookmarkStart w:id="0" w:name="bookmark=id.30j0zll" w:colFirst="0" w:colLast="0"/>
      <w:bookmarkStart w:id="1" w:name="bookmark=id.gjdgxs" w:colFirst="0" w:colLast="0"/>
      <w:bookmarkEnd w:id="0"/>
      <w:bookmarkEnd w:id="1"/>
      <w:r>
        <w:rPr>
          <w:rFonts w:ascii="Times New Roman" w:eastAsia="Times New Roman" w:hAnsi="Times New Roman"/>
          <w:color w:val="231F20"/>
          <w:sz w:val="28"/>
          <w:szCs w:val="28"/>
        </w:rPr>
        <w:tab/>
        <w:t xml:space="preserve">2. Học </w:t>
      </w:r>
      <w:proofErr w:type="spellStart"/>
      <w:r>
        <w:rPr>
          <w:rFonts w:ascii="Times New Roman" w:eastAsia="Times New Roman" w:hAnsi="Times New Roman"/>
          <w:color w:val="231F20"/>
          <w:sz w:val="28"/>
          <w:szCs w:val="28"/>
        </w:rPr>
        <w:t>sinh</w:t>
      </w:r>
      <w:proofErr w:type="spellEnd"/>
      <w:r>
        <w:rPr>
          <w:rFonts w:ascii="Times New Roman" w:eastAsia="Times New Roman" w:hAnsi="Times New Roman"/>
          <w:color w:val="231F20"/>
          <w:sz w:val="28"/>
          <w:szCs w:val="28"/>
        </w:rPr>
        <w:t>:</w:t>
      </w:r>
      <w:r>
        <w:rPr>
          <w:rFonts w:ascii="Times New Roman" w:eastAsia="Times New Roman" w:hAnsi="Times New Roman"/>
          <w:b/>
          <w:color w:val="231F20"/>
          <w:sz w:val="28"/>
          <w:szCs w:val="28"/>
        </w:rPr>
        <w:t xml:space="preserve"> </w:t>
      </w:r>
    </w:p>
    <w:p w14:paraId="222729CD" w14:textId="77777777" w:rsidR="00A923F8" w:rsidRDefault="00000000">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Ghế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cờ</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chỉnh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tề</w:t>
      </w:r>
      <w:proofErr w:type="spellEnd"/>
      <w:r>
        <w:rPr>
          <w:rFonts w:ascii="Times New Roman" w:eastAsia="Times New Roman" w:hAnsi="Times New Roman"/>
          <w:sz w:val="28"/>
          <w:szCs w:val="28"/>
        </w:rPr>
        <w:t>.</w:t>
      </w:r>
    </w:p>
    <w:p w14:paraId="537B60C2" w14:textId="13CE5BEA" w:rsidR="00A923F8" w:rsidRDefault="00000000">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b/>
          <w:sz w:val="28"/>
          <w:szCs w:val="28"/>
        </w:rPr>
        <w:t>III. HOẠT ĐỘNG DẠY</w:t>
      </w:r>
      <w:r w:rsidR="006756F8">
        <w:rPr>
          <w:rFonts w:ascii="Times New Roman" w:eastAsia="Times New Roman" w:hAnsi="Times New Roman"/>
          <w:b/>
          <w:sz w:val="28"/>
          <w:szCs w:val="28"/>
        </w:rPr>
        <w:t>-</w:t>
      </w:r>
      <w:r>
        <w:rPr>
          <w:rFonts w:ascii="Times New Roman" w:eastAsia="Times New Roman" w:hAnsi="Times New Roman"/>
          <w:b/>
          <w:sz w:val="28"/>
          <w:szCs w:val="28"/>
        </w:rPr>
        <w:t>HỌC</w:t>
      </w:r>
      <w:r>
        <w:rPr>
          <w:rFonts w:ascii="Times New Roman" w:eastAsia="Times New Roman" w:hAnsi="Times New Roman"/>
          <w:sz w:val="28"/>
          <w:szCs w:val="28"/>
        </w:rPr>
        <w:t xml:space="preserve"> </w:t>
      </w:r>
    </w:p>
    <w:tbl>
      <w:tblPr>
        <w:tblStyle w:val="Style34"/>
        <w:tblW w:w="102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5"/>
        <w:gridCol w:w="283"/>
        <w:gridCol w:w="4500"/>
      </w:tblGrid>
      <w:tr w:rsidR="00A923F8" w14:paraId="2302C322" w14:textId="77777777">
        <w:tc>
          <w:tcPr>
            <w:tcW w:w="5778" w:type="dxa"/>
            <w:gridSpan w:val="2"/>
            <w:tcBorders>
              <w:bottom w:val="dashed" w:sz="4" w:space="0" w:color="000000"/>
            </w:tcBorders>
          </w:tcPr>
          <w:p w14:paraId="3F3BD0A9" w14:textId="77777777" w:rsidR="00A923F8" w:rsidRDefault="00000000">
            <w:pPr>
              <w:spacing w:after="0" w:line="276" w:lineRule="auto"/>
              <w:jc w:val="center"/>
              <w:rPr>
                <w:rFonts w:ascii="Times New Roman" w:eastAsia="Times New Roman" w:hAnsi="Times New Roman"/>
                <w:b/>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của</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giáo</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viên</w:t>
            </w:r>
            <w:proofErr w:type="spellEnd"/>
          </w:p>
        </w:tc>
        <w:tc>
          <w:tcPr>
            <w:tcW w:w="4500" w:type="dxa"/>
            <w:tcBorders>
              <w:bottom w:val="dashed" w:sz="4" w:space="0" w:color="000000"/>
            </w:tcBorders>
          </w:tcPr>
          <w:p w14:paraId="74C0C998" w14:textId="77777777" w:rsidR="00A923F8" w:rsidRDefault="00000000">
            <w:pPr>
              <w:spacing w:after="0" w:line="276" w:lineRule="auto"/>
              <w:jc w:val="center"/>
              <w:rPr>
                <w:rFonts w:ascii="Times New Roman" w:eastAsia="Times New Roman" w:hAnsi="Times New Roman"/>
                <w:b/>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của</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học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sinh</w:t>
            </w:r>
            <w:proofErr w:type="spellEnd"/>
          </w:p>
        </w:tc>
      </w:tr>
      <w:tr w:rsidR="00A923F8" w14:paraId="06C0A552" w14:textId="77777777">
        <w:tc>
          <w:tcPr>
            <w:tcW w:w="10278" w:type="dxa"/>
            <w:gridSpan w:val="3"/>
            <w:tcBorders>
              <w:bottom w:val="dashed" w:sz="4" w:space="0" w:color="000000"/>
            </w:tcBorders>
          </w:tcPr>
          <w:p w14:paraId="3C04AD05" w14:textId="77777777" w:rsidR="00A923F8" w:rsidRDefault="00000000">
            <w:pPr>
              <w:spacing w:after="0" w:line="276" w:lineRule="auto"/>
              <w:jc w:val="both"/>
              <w:rPr>
                <w:rFonts w:ascii="Times New Roman" w:eastAsia="Times New Roman" w:hAnsi="Times New Roman"/>
                <w:i/>
                <w:sz w:val="28"/>
                <w:szCs w:val="28"/>
              </w:rPr>
            </w:pPr>
            <w:r>
              <w:rPr>
                <w:rFonts w:ascii="Times New Roman" w:eastAsia="Times New Roman" w:hAnsi="Times New Roman"/>
                <w:b/>
                <w:sz w:val="28"/>
                <w:szCs w:val="28"/>
              </w:rPr>
              <w:t xml:space="preserve">1. </w:t>
            </w:r>
            <w:proofErr w:type="spellStart"/>
            <w:r>
              <w:rPr>
                <w:rFonts w:ascii="Times New Roman" w:eastAsia="Times New Roman" w:hAnsi="Times New Roman"/>
                <w:b/>
                <w:sz w:val="28"/>
                <w:szCs w:val="28"/>
              </w:rPr>
              <w:t>Khởi</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w:t>
            </w:r>
          </w:p>
          <w:p w14:paraId="1A6E5F1A"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tiêu</w:t>
            </w:r>
            <w:proofErr w:type="spellEnd"/>
            <w:r>
              <w:rPr>
                <w:rFonts w:ascii="Times New Roman" w:eastAsia="Times New Roman" w:hAnsi="Times New Roman"/>
                <w:sz w:val="28"/>
                <w:szCs w:val="28"/>
              </w:rPr>
              <w:t xml:space="preserve">: Học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vui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khởi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cờ</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tuần</w:t>
            </w:r>
            <w:proofErr w:type="spellEnd"/>
            <w:r>
              <w:rPr>
                <w:rFonts w:ascii="Times New Roman" w:eastAsia="Times New Roman" w:hAnsi="Times New Roman"/>
                <w:sz w:val="28"/>
                <w:szCs w:val="28"/>
              </w:rPr>
              <w:t>.</w:t>
            </w:r>
          </w:p>
          <w:p w14:paraId="17432A76" w14:textId="488BE932"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tiến</w:t>
            </w:r>
            <w:proofErr w:type="spellEnd"/>
            <w:r>
              <w:rPr>
                <w:rFonts w:ascii="Times New Roman" w:eastAsia="Times New Roman" w:hAnsi="Times New Roman"/>
                <w:sz w:val="28"/>
                <w:szCs w:val="28"/>
              </w:rPr>
              <w:t xml:space="preserve"> </w:t>
            </w:r>
            <w:r w:rsidR="006756F8">
              <w:rPr>
                <w:rFonts w:ascii="Times New Roman" w:eastAsia="Times New Roman" w:hAnsi="Times New Roman"/>
                <w:sz w:val="28"/>
                <w:szCs w:val="28"/>
              </w:rPr>
              <w:t>Hanh</w:t>
            </w:r>
            <w:r>
              <w:rPr>
                <w:rFonts w:ascii="Times New Roman" w:eastAsia="Times New Roman" w:hAnsi="Times New Roman"/>
                <w:sz w:val="28"/>
                <w:szCs w:val="28"/>
              </w:rPr>
              <w:t>:</w:t>
            </w:r>
          </w:p>
        </w:tc>
      </w:tr>
      <w:tr w:rsidR="00A923F8" w14:paraId="4F662042" w14:textId="77777777">
        <w:tc>
          <w:tcPr>
            <w:tcW w:w="5778" w:type="dxa"/>
            <w:gridSpan w:val="2"/>
            <w:tcBorders>
              <w:bottom w:val="dashed" w:sz="4" w:space="0" w:color="000000"/>
            </w:tcBorders>
          </w:tcPr>
          <w:p w14:paraId="2792F3F6" w14:textId="77777777" w:rsidR="00A923F8" w:rsidRDefault="00000000">
            <w:pPr>
              <w:tabs>
                <w:tab w:val="left" w:pos="567"/>
                <w:tab w:val="left" w:pos="1134"/>
              </w:tabs>
              <w:spacing w:after="0"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Tạo</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tâm</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thế</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hứng</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thú</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cho</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học</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sinh</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bước</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vào</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các</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hoạt</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động</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chào</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cờ</w:t>
            </w:r>
            <w:proofErr w:type="spellEnd"/>
            <w:r>
              <w:rPr>
                <w:rFonts w:ascii="Times New Roman" w:eastAsia="Times New Roman" w:hAnsi="Times New Roman"/>
                <w:color w:val="000000"/>
                <w:sz w:val="28"/>
                <w:szCs w:val="28"/>
              </w:rPr>
              <w:t>.</w:t>
            </w:r>
          </w:p>
          <w:p w14:paraId="4BA5EE8C" w14:textId="77777777" w:rsidR="00A923F8" w:rsidRDefault="00000000">
            <w:pPr>
              <w:tabs>
                <w:tab w:val="left" w:pos="567"/>
                <w:tab w:val="left" w:pos="1134"/>
              </w:tabs>
              <w:spacing w:after="0"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 GV </w:t>
            </w:r>
            <w:proofErr w:type="spellStart"/>
            <w:r>
              <w:rPr>
                <w:rFonts w:ascii="Times New Roman" w:eastAsia="Times New Roman" w:hAnsi="Times New Roman"/>
                <w:color w:val="000000"/>
                <w:sz w:val="28"/>
                <w:szCs w:val="28"/>
              </w:rPr>
              <w:t>cho</w:t>
            </w:r>
            <w:proofErr w:type="spellEnd"/>
            <w:r>
              <w:rPr>
                <w:rFonts w:ascii="Times New Roman" w:eastAsia="Times New Roman" w:hAnsi="Times New Roman"/>
                <w:color w:val="000000"/>
                <w:sz w:val="28"/>
                <w:szCs w:val="28"/>
              </w:rPr>
              <w:t xml:space="preserve"> HS </w:t>
            </w:r>
            <w:proofErr w:type="spellStart"/>
            <w:r>
              <w:rPr>
                <w:rFonts w:ascii="Times New Roman" w:eastAsia="Times New Roman" w:hAnsi="Times New Roman"/>
                <w:color w:val="000000"/>
                <w:sz w:val="28"/>
                <w:szCs w:val="28"/>
              </w:rPr>
              <w:t>ổn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định</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tổ</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chức</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nhắc</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nhở</w:t>
            </w:r>
            <w:proofErr w:type="spellEnd"/>
            <w:r>
              <w:rPr>
                <w:rFonts w:ascii="Times New Roman" w:eastAsia="Times New Roman" w:hAnsi="Times New Roman"/>
                <w:color w:val="000000"/>
                <w:sz w:val="28"/>
                <w:szCs w:val="28"/>
              </w:rPr>
              <w:t xml:space="preserve"> HS </w:t>
            </w:r>
            <w:proofErr w:type="spellStart"/>
            <w:r>
              <w:rPr>
                <w:rFonts w:ascii="Times New Roman" w:eastAsia="Times New Roman" w:hAnsi="Times New Roman"/>
                <w:color w:val="000000"/>
                <w:sz w:val="28"/>
                <w:szCs w:val="28"/>
              </w:rPr>
              <w:t>chỉnh</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đốn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hàng</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ngũ</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trang</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phục</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để</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thực</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hiện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nghi</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lễ</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chào</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cờ</w:t>
            </w:r>
            <w:proofErr w:type="spellEnd"/>
            <w:r>
              <w:rPr>
                <w:rFonts w:ascii="Times New Roman" w:eastAsia="Times New Roman" w:hAnsi="Times New Roman"/>
                <w:color w:val="000000"/>
                <w:sz w:val="28"/>
                <w:szCs w:val="28"/>
              </w:rPr>
              <w:t xml:space="preserve">. </w:t>
            </w:r>
          </w:p>
        </w:tc>
        <w:tc>
          <w:tcPr>
            <w:tcW w:w="4500" w:type="dxa"/>
            <w:tcBorders>
              <w:bottom w:val="dashed" w:sz="4" w:space="0" w:color="000000"/>
            </w:tcBorders>
          </w:tcPr>
          <w:p w14:paraId="37BD43F5" w14:textId="77777777" w:rsidR="00A923F8" w:rsidRDefault="00000000">
            <w:pPr>
              <w:widowControl w:val="0"/>
              <w:tabs>
                <w:tab w:val="left" w:pos="698"/>
              </w:tabs>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HS </w:t>
            </w:r>
            <w:proofErr w:type="spellStart"/>
            <w:r>
              <w:rPr>
                <w:rFonts w:ascii="Times New Roman" w:eastAsia="Times New Roman" w:hAnsi="Times New Roman"/>
                <w:sz w:val="28"/>
                <w:szCs w:val="28"/>
              </w:rPr>
              <w:t>nghiêm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túc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dõi</w:t>
            </w:r>
            <w:proofErr w:type="spellEnd"/>
            <w:r>
              <w:rPr>
                <w:rFonts w:ascii="Times New Roman" w:eastAsia="Times New Roman" w:hAnsi="Times New Roman"/>
                <w:sz w:val="28"/>
                <w:szCs w:val="28"/>
              </w:rPr>
              <w:t>.</w:t>
            </w:r>
          </w:p>
          <w:p w14:paraId="72E4D256" w14:textId="77777777" w:rsidR="00A923F8" w:rsidRDefault="00A923F8">
            <w:pPr>
              <w:spacing w:after="0" w:line="276" w:lineRule="auto"/>
              <w:jc w:val="both"/>
              <w:rPr>
                <w:rFonts w:ascii="Times New Roman" w:eastAsia="Times New Roman" w:hAnsi="Times New Roman"/>
                <w:sz w:val="28"/>
                <w:szCs w:val="28"/>
              </w:rPr>
            </w:pPr>
          </w:p>
        </w:tc>
      </w:tr>
      <w:tr w:rsidR="00A923F8" w14:paraId="7E25773F" w14:textId="77777777">
        <w:tc>
          <w:tcPr>
            <w:tcW w:w="10278" w:type="dxa"/>
            <w:gridSpan w:val="3"/>
            <w:tcBorders>
              <w:top w:val="dashed" w:sz="4" w:space="0" w:color="000000"/>
              <w:bottom w:val="dashed" w:sz="4" w:space="0" w:color="000000"/>
            </w:tcBorders>
          </w:tcPr>
          <w:p w14:paraId="1BF056ED" w14:textId="77777777" w:rsidR="00A923F8" w:rsidRDefault="00000000">
            <w:pPr>
              <w:spacing w:after="0" w:line="276"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2. </w:t>
            </w:r>
            <w:proofErr w:type="spellStart"/>
            <w:r>
              <w:rPr>
                <w:rFonts w:ascii="Times New Roman" w:eastAsia="Times New Roman" w:hAnsi="Times New Roman"/>
                <w:b/>
                <w:sz w:val="28"/>
                <w:szCs w:val="28"/>
              </w:rPr>
              <w:t>Chào</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cờ</w:t>
            </w:r>
            <w:proofErr w:type="spellEnd"/>
          </w:p>
          <w:p w14:paraId="6E43787E"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proofErr w:type="spellStart"/>
            <w:r>
              <w:rPr>
                <w:rFonts w:ascii="Times New Roman" w:eastAsia="Times New Roman" w:hAnsi="Times New Roman"/>
                <w:sz w:val="28"/>
                <w:szCs w:val="28"/>
              </w:rPr>
              <w:t>Mục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tiêu</w:t>
            </w:r>
            <w:proofErr w:type="spellEnd"/>
            <w:r>
              <w:rPr>
                <w:rFonts w:ascii="Times New Roman" w:eastAsia="Times New Roman" w:hAnsi="Times New Roman"/>
                <w:sz w:val="28"/>
                <w:szCs w:val="28"/>
              </w:rPr>
              <w:t xml:space="preserve">: </w:t>
            </w:r>
          </w:p>
          <w:p w14:paraId="2D727508"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Học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vui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khởi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cở</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tuần</w:t>
            </w:r>
            <w:proofErr w:type="spellEnd"/>
            <w:r>
              <w:rPr>
                <w:rFonts w:ascii="Times New Roman" w:eastAsia="Times New Roman" w:hAnsi="Times New Roman"/>
                <w:sz w:val="28"/>
                <w:szCs w:val="28"/>
              </w:rPr>
              <w:t>.</w:t>
            </w:r>
          </w:p>
          <w:p w14:paraId="1B00861B"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w:t>
            </w:r>
          </w:p>
        </w:tc>
      </w:tr>
      <w:tr w:rsidR="00A923F8" w14:paraId="015AA703" w14:textId="77777777">
        <w:tc>
          <w:tcPr>
            <w:tcW w:w="5495" w:type="dxa"/>
            <w:tcBorders>
              <w:top w:val="dashed" w:sz="4" w:space="0" w:color="000000"/>
              <w:bottom w:val="dashed" w:sz="4" w:space="0" w:color="000000"/>
            </w:tcBorders>
          </w:tcPr>
          <w:p w14:paraId="7E5CA9FD"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trung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trường</w:t>
            </w:r>
            <w:proofErr w:type="spellEnd"/>
            <w:r>
              <w:rPr>
                <w:rFonts w:ascii="Times New Roman" w:eastAsia="Times New Roman" w:hAnsi="Times New Roman"/>
                <w:sz w:val="28"/>
                <w:szCs w:val="28"/>
              </w:rPr>
              <w:t>.</w:t>
            </w:r>
          </w:p>
          <w:p w14:paraId="43F243B9" w14:textId="77777777" w:rsidR="00A923F8" w:rsidRDefault="00A923F8">
            <w:pPr>
              <w:spacing w:after="0" w:line="276" w:lineRule="auto"/>
              <w:jc w:val="both"/>
              <w:rPr>
                <w:rFonts w:ascii="Times New Roman" w:eastAsia="Times New Roman" w:hAnsi="Times New Roman"/>
                <w:sz w:val="28"/>
                <w:szCs w:val="28"/>
              </w:rPr>
            </w:pPr>
          </w:p>
          <w:p w14:paraId="401CF0F1"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cờ</w:t>
            </w:r>
            <w:proofErr w:type="spellEnd"/>
            <w:r>
              <w:rPr>
                <w:rFonts w:ascii="Times New Roman" w:eastAsia="Times New Roman" w:hAnsi="Times New Roman"/>
                <w:sz w:val="28"/>
                <w:szCs w:val="28"/>
              </w:rPr>
              <w:t>.</w:t>
            </w:r>
          </w:p>
          <w:p w14:paraId="31541422" w14:textId="77777777" w:rsidR="00A923F8" w:rsidRDefault="00A923F8">
            <w:pPr>
              <w:spacing w:after="0" w:line="276" w:lineRule="auto"/>
              <w:jc w:val="both"/>
              <w:rPr>
                <w:rFonts w:ascii="Times New Roman" w:eastAsia="Times New Roman" w:hAnsi="Times New Roman"/>
                <w:sz w:val="28"/>
                <w:szCs w:val="28"/>
              </w:rPr>
            </w:pPr>
          </w:p>
          <w:p w14:paraId="01953A3E" w14:textId="77777777" w:rsidR="00A923F8" w:rsidRDefault="00000000">
            <w:pPr>
              <w:widowControl w:val="0"/>
              <w:tabs>
                <w:tab w:val="left" w:pos="606"/>
              </w:tabs>
              <w:spacing w:after="0" w:line="276" w:lineRule="auto"/>
              <w:jc w:val="both"/>
              <w:rPr>
                <w:rFonts w:ascii="Times New Roman" w:eastAsia="Times New Roman" w:hAnsi="Times New Roman"/>
                <w:color w:val="231F20"/>
                <w:sz w:val="28"/>
                <w:szCs w:val="28"/>
              </w:rPr>
            </w:pPr>
            <w:r>
              <w:rPr>
                <w:rFonts w:ascii="Times New Roman" w:eastAsia="Times New Roman" w:hAnsi="Times New Roman"/>
                <w:color w:val="231F20"/>
                <w:sz w:val="28"/>
                <w:szCs w:val="28"/>
              </w:rPr>
              <w:t xml:space="preserve">- GV </w:t>
            </w:r>
            <w:proofErr w:type="spellStart"/>
            <w:r>
              <w:rPr>
                <w:rFonts w:ascii="Times New Roman" w:eastAsia="Times New Roman" w:hAnsi="Times New Roman"/>
                <w:color w:val="231F20"/>
                <w:sz w:val="28"/>
                <w:szCs w:val="28"/>
              </w:rPr>
              <w:t>trực</w:t>
            </w:r>
            <w:proofErr w:type="spellEnd"/>
            <w:r>
              <w:rPr>
                <w:rFonts w:ascii="Times New Roman" w:eastAsia="Times New Roman" w:hAnsi="Times New Roman"/>
                <w:color w:val="231F20"/>
                <w:sz w:val="28"/>
                <w:szCs w:val="28"/>
              </w:rPr>
              <w:t xml:space="preserve"> ban </w:t>
            </w:r>
            <w:proofErr w:type="spellStart"/>
            <w:r>
              <w:rPr>
                <w:rFonts w:ascii="Times New Roman" w:eastAsia="Times New Roman" w:hAnsi="Times New Roman"/>
                <w:color w:val="231F20"/>
                <w:sz w:val="28"/>
                <w:szCs w:val="28"/>
              </w:rPr>
              <w:t>tuần</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lên</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nhận</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xét</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thi</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đua</w:t>
            </w:r>
            <w:proofErr w:type="spellEnd"/>
            <w:r>
              <w:rPr>
                <w:rFonts w:ascii="Times New Roman" w:eastAsia="Times New Roman" w:hAnsi="Times New Roman"/>
                <w:color w:val="231F20"/>
                <w:sz w:val="28"/>
                <w:szCs w:val="28"/>
              </w:rPr>
              <w:t>.</w:t>
            </w:r>
          </w:p>
          <w:p w14:paraId="54E8007D" w14:textId="77777777" w:rsidR="00A923F8" w:rsidRDefault="00A923F8">
            <w:pPr>
              <w:widowControl w:val="0"/>
              <w:tabs>
                <w:tab w:val="left" w:pos="606"/>
              </w:tabs>
              <w:spacing w:after="0" w:line="276" w:lineRule="auto"/>
              <w:jc w:val="both"/>
              <w:rPr>
                <w:rFonts w:ascii="Times New Roman" w:eastAsia="Times New Roman" w:hAnsi="Times New Roman"/>
                <w:color w:val="231F20"/>
                <w:sz w:val="28"/>
                <w:szCs w:val="28"/>
              </w:rPr>
            </w:pPr>
          </w:p>
          <w:p w14:paraId="63679C71" w14:textId="77777777" w:rsidR="00A923F8" w:rsidRDefault="00000000">
            <w:pPr>
              <w:widowControl w:val="0"/>
              <w:tabs>
                <w:tab w:val="left" w:pos="606"/>
              </w:tabs>
              <w:spacing w:after="0" w:line="276" w:lineRule="auto"/>
              <w:jc w:val="both"/>
              <w:rPr>
                <w:rFonts w:ascii="Times New Roman" w:eastAsia="Times New Roman" w:hAnsi="Times New Roman"/>
                <w:color w:val="231F20"/>
                <w:sz w:val="28"/>
                <w:szCs w:val="28"/>
              </w:rPr>
            </w:pPr>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Đại</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diện</w:t>
            </w:r>
            <w:proofErr w:type="spellEnd"/>
            <w:r>
              <w:rPr>
                <w:rFonts w:ascii="Times New Roman" w:eastAsia="Times New Roman" w:hAnsi="Times New Roman"/>
                <w:color w:val="231F20"/>
                <w:sz w:val="28"/>
                <w:szCs w:val="28"/>
              </w:rPr>
              <w:t xml:space="preserve"> BGH </w:t>
            </w:r>
            <w:proofErr w:type="spellStart"/>
            <w:r>
              <w:rPr>
                <w:rFonts w:ascii="Times New Roman" w:eastAsia="Times New Roman" w:hAnsi="Times New Roman"/>
                <w:color w:val="231F20"/>
                <w:sz w:val="28"/>
                <w:szCs w:val="28"/>
              </w:rPr>
              <w:t>nhận</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xét</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bổ</w:t>
            </w:r>
            <w:proofErr w:type="spellEnd"/>
            <w:r>
              <w:rPr>
                <w:rFonts w:ascii="Times New Roman" w:eastAsia="Times New Roman" w:hAnsi="Times New Roman"/>
                <w:color w:val="231F20"/>
                <w:sz w:val="28"/>
                <w:szCs w:val="28"/>
              </w:rPr>
              <w:t xml:space="preserve"> sung </w:t>
            </w:r>
            <w:proofErr w:type="spellStart"/>
            <w:r>
              <w:rPr>
                <w:rFonts w:ascii="Times New Roman" w:eastAsia="Times New Roman" w:hAnsi="Times New Roman"/>
                <w:color w:val="231F20"/>
                <w:sz w:val="28"/>
                <w:szCs w:val="28"/>
              </w:rPr>
              <w:t>và</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triển</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khai</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các</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công</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việc</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tuần</w:t>
            </w:r>
            <w:proofErr w:type="spellEnd"/>
            <w:r>
              <w:rPr>
                <w:rFonts w:ascii="Times New Roman" w:eastAsia="Times New Roman" w:hAnsi="Times New Roman"/>
                <w:color w:val="231F20"/>
                <w:sz w:val="28"/>
                <w:szCs w:val="28"/>
              </w:rPr>
              <w:t xml:space="preserve"> </w:t>
            </w:r>
            <w:proofErr w:type="spellStart"/>
            <w:r>
              <w:rPr>
                <w:rFonts w:ascii="Times New Roman" w:eastAsia="Times New Roman" w:hAnsi="Times New Roman"/>
                <w:color w:val="231F20"/>
                <w:sz w:val="28"/>
                <w:szCs w:val="28"/>
              </w:rPr>
              <w:t>mới</w:t>
            </w:r>
            <w:proofErr w:type="spellEnd"/>
            <w:r>
              <w:rPr>
                <w:rFonts w:ascii="Times New Roman" w:eastAsia="Times New Roman" w:hAnsi="Times New Roman"/>
                <w:color w:val="231F20"/>
                <w:sz w:val="28"/>
                <w:szCs w:val="28"/>
              </w:rPr>
              <w:t>.</w:t>
            </w:r>
          </w:p>
        </w:tc>
        <w:tc>
          <w:tcPr>
            <w:tcW w:w="4783" w:type="dxa"/>
            <w:gridSpan w:val="2"/>
            <w:tcBorders>
              <w:top w:val="dashed" w:sz="4" w:space="0" w:color="000000"/>
              <w:bottom w:val="dashed" w:sz="4" w:space="0" w:color="000000"/>
            </w:tcBorders>
          </w:tcPr>
          <w:p w14:paraId="18E988F9" w14:textId="77777777" w:rsidR="00A923F8" w:rsidRDefault="00000000">
            <w:pPr>
              <w:spacing w:after="0" w:line="276"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Ổn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định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Chỉnh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đốn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ngũ</w:t>
            </w:r>
            <w:proofErr w:type="spellEnd"/>
            <w:r>
              <w:rPr>
                <w:rFonts w:ascii="Times New Roman" w:eastAsia="Times New Roman" w:hAnsi="Times New Roman"/>
                <w:sz w:val="28"/>
                <w:szCs w:val="28"/>
              </w:rPr>
              <w:t>.</w:t>
            </w:r>
          </w:p>
          <w:p w14:paraId="52387DD7" w14:textId="77777777" w:rsidR="00A923F8" w:rsidRDefault="00000000">
            <w:pPr>
              <w:spacing w:after="0" w:line="276"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nghiêm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cờ</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hát</w:t>
            </w:r>
            <w:proofErr w:type="spellEnd"/>
            <w:r>
              <w:rPr>
                <w:rFonts w:ascii="Times New Roman" w:eastAsia="Times New Roman" w:hAnsi="Times New Roman"/>
                <w:sz w:val="28"/>
                <w:szCs w:val="28"/>
              </w:rPr>
              <w:t xml:space="preserve"> Quốc ca.</w:t>
            </w:r>
          </w:p>
          <w:p w14:paraId="5C408296" w14:textId="77777777" w:rsidR="00A923F8" w:rsidRDefault="00000000">
            <w:pPr>
              <w:spacing w:after="0" w:line="276"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HS </w:t>
            </w:r>
            <w:proofErr w:type="spellStart"/>
            <w:r>
              <w:rPr>
                <w:rFonts w:ascii="Times New Roman" w:eastAsia="Times New Roman" w:hAnsi="Times New Roman"/>
                <w:color w:val="000000"/>
                <w:sz w:val="28"/>
                <w:szCs w:val="28"/>
              </w:rPr>
              <w:t>toàn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trường</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lắng</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nghe</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rút</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kinh</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nghiệm</w:t>
            </w:r>
            <w:proofErr w:type="spellEnd"/>
            <w:r>
              <w:rPr>
                <w:rFonts w:ascii="Times New Roman" w:eastAsia="Times New Roman" w:hAnsi="Times New Roman"/>
                <w:color w:val="000000"/>
                <w:sz w:val="28"/>
                <w:szCs w:val="28"/>
              </w:rPr>
              <w:t>.</w:t>
            </w:r>
          </w:p>
          <w:p w14:paraId="31DE9A65" w14:textId="77777777" w:rsidR="00A923F8" w:rsidRDefault="00000000">
            <w:pPr>
              <w:spacing w:after="0" w:line="276"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GV </w:t>
            </w:r>
            <w:proofErr w:type="spellStart"/>
            <w:r>
              <w:rPr>
                <w:rFonts w:ascii="Times New Roman" w:eastAsia="Times New Roman" w:hAnsi="Times New Roman"/>
                <w:color w:val="000000"/>
                <w:sz w:val="28"/>
                <w:szCs w:val="28"/>
              </w:rPr>
              <w:t>và</w:t>
            </w:r>
            <w:proofErr w:type="spellEnd"/>
            <w:r>
              <w:rPr>
                <w:rFonts w:ascii="Times New Roman" w:eastAsia="Times New Roman" w:hAnsi="Times New Roman"/>
                <w:color w:val="000000"/>
                <w:sz w:val="28"/>
                <w:szCs w:val="28"/>
              </w:rPr>
              <w:t xml:space="preserve"> HS </w:t>
            </w:r>
            <w:proofErr w:type="spellStart"/>
            <w:r>
              <w:rPr>
                <w:rFonts w:ascii="Times New Roman" w:eastAsia="Times New Roman" w:hAnsi="Times New Roman"/>
                <w:color w:val="000000"/>
                <w:sz w:val="28"/>
                <w:szCs w:val="28"/>
              </w:rPr>
              <w:t>chú</w:t>
            </w:r>
            <w:proofErr w:type="spellEnd"/>
            <w:r>
              <w:rPr>
                <w:rFonts w:ascii="Times New Roman" w:eastAsia="Times New Roman" w:hAnsi="Times New Roman"/>
                <w:color w:val="000000"/>
                <w:sz w:val="28"/>
                <w:szCs w:val="28"/>
              </w:rPr>
              <w:t xml:space="preserve"> ý </w:t>
            </w:r>
            <w:proofErr w:type="spellStart"/>
            <w:r>
              <w:rPr>
                <w:rFonts w:ascii="Times New Roman" w:eastAsia="Times New Roman" w:hAnsi="Times New Roman"/>
                <w:color w:val="000000"/>
                <w:sz w:val="28"/>
                <w:szCs w:val="28"/>
              </w:rPr>
              <w:t>lắng</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nghe</w:t>
            </w:r>
            <w:proofErr w:type="spellEnd"/>
          </w:p>
          <w:p w14:paraId="43D5EFBB" w14:textId="77777777" w:rsidR="00A923F8" w:rsidRDefault="00A923F8">
            <w:pPr>
              <w:spacing w:after="0" w:line="276" w:lineRule="auto"/>
              <w:jc w:val="both"/>
              <w:rPr>
                <w:rFonts w:ascii="Times New Roman" w:eastAsia="Times New Roman" w:hAnsi="Times New Roman"/>
                <w:sz w:val="28"/>
                <w:szCs w:val="28"/>
              </w:rPr>
            </w:pPr>
          </w:p>
        </w:tc>
      </w:tr>
      <w:tr w:rsidR="00A923F8" w14:paraId="0BBF3B72" w14:textId="77777777">
        <w:tc>
          <w:tcPr>
            <w:tcW w:w="10278" w:type="dxa"/>
            <w:gridSpan w:val="3"/>
            <w:tcBorders>
              <w:top w:val="dashed" w:sz="4" w:space="0" w:color="000000"/>
              <w:bottom w:val="dashed" w:sz="4" w:space="0" w:color="000000"/>
            </w:tcBorders>
          </w:tcPr>
          <w:p w14:paraId="0DC5DBE9" w14:textId="77777777" w:rsidR="00A923F8" w:rsidRDefault="00000000">
            <w:pPr>
              <w:spacing w:after="0" w:line="276" w:lineRule="auto"/>
              <w:ind w:left="720" w:hanging="720"/>
              <w:rPr>
                <w:rFonts w:ascii="Times New Roman" w:eastAsia="Times New Roman" w:hAnsi="Times New Roman"/>
                <w:b/>
                <w:sz w:val="28"/>
                <w:szCs w:val="28"/>
              </w:rPr>
            </w:pPr>
            <w:r>
              <w:rPr>
                <w:rFonts w:ascii="Times New Roman" w:eastAsia="Times New Roman" w:hAnsi="Times New Roman"/>
                <w:b/>
                <w:sz w:val="28"/>
                <w:szCs w:val="28"/>
              </w:rPr>
              <w:t xml:space="preserve">3. Sinh </w:t>
            </w: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dưới</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cờ</w:t>
            </w:r>
            <w:proofErr w:type="spellEnd"/>
            <w:r>
              <w:rPr>
                <w:rFonts w:ascii="Times New Roman" w:eastAsia="Times New Roman" w:hAnsi="Times New Roman"/>
                <w:b/>
                <w:sz w:val="28"/>
                <w:szCs w:val="28"/>
              </w:rPr>
              <w:t xml:space="preserve">: TRIỂN LÃM TRANH VỀ CHỦ ĐỀ TÌNH BẠN </w:t>
            </w:r>
          </w:p>
          <w:p w14:paraId="7A922780"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proofErr w:type="spellStart"/>
            <w:r>
              <w:rPr>
                <w:rFonts w:ascii="Times New Roman" w:eastAsia="Times New Roman" w:hAnsi="Times New Roman"/>
                <w:sz w:val="28"/>
                <w:szCs w:val="28"/>
              </w:rPr>
              <w:t>Mục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tiêu</w:t>
            </w:r>
            <w:proofErr w:type="spellEnd"/>
            <w:r>
              <w:rPr>
                <w:rFonts w:ascii="Times New Roman" w:eastAsia="Times New Roman" w:hAnsi="Times New Roman"/>
                <w:sz w:val="28"/>
                <w:szCs w:val="28"/>
              </w:rPr>
              <w:t xml:space="preserve">: </w:t>
            </w:r>
          </w:p>
          <w:p w14:paraId="54024522" w14:textId="77777777" w:rsidR="00A923F8" w:rsidRDefault="00000000">
            <w:pPr>
              <w:spacing w:after="0" w:line="276" w:lineRule="auto"/>
              <w:jc w:val="both"/>
              <w:rPr>
                <w:rFonts w:ascii="Times New Roman" w:eastAsia="Times New Roman" w:hAnsi="Times New Roman"/>
                <w:color w:val="000000"/>
                <w:sz w:val="28"/>
                <w:szCs w:val="28"/>
              </w:rPr>
            </w:pPr>
            <w:r>
              <w:rPr>
                <w:rFonts w:ascii="Times New Roman" w:eastAsia="Times New Roman" w:hAnsi="Times New Roman"/>
                <w:sz w:val="28"/>
                <w:szCs w:val="28"/>
              </w:rPr>
              <w:t xml:space="preserve">+ Học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nhiệt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color w:val="000000"/>
                <w:sz w:val="28"/>
                <w:szCs w:val="28"/>
              </w:rPr>
              <w:t>thể</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hiện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tình</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cảm</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yêu</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quý</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bạn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bè</w:t>
            </w:r>
            <w:proofErr w:type="spellEnd"/>
            <w:r>
              <w:rPr>
                <w:rFonts w:ascii="Times New Roman" w:eastAsia="Times New Roman" w:hAnsi="Times New Roman"/>
                <w:color w:val="000000"/>
                <w:sz w:val="28"/>
                <w:szCs w:val="28"/>
              </w:rPr>
              <w:t>.</w:t>
            </w:r>
          </w:p>
          <w:p w14:paraId="762313AC" w14:textId="77777777" w:rsidR="00A923F8" w:rsidRDefault="00000000">
            <w:pPr>
              <w:spacing w:after="0" w:line="276" w:lineRule="auto"/>
              <w:jc w:val="both"/>
              <w:rPr>
                <w:rFonts w:ascii="Times New Roman" w:eastAsia="Times New Roman" w:hAnsi="Times New Roman"/>
                <w:color w:val="000000"/>
                <w:sz w:val="28"/>
                <w:szCs w:val="28"/>
              </w:rPr>
            </w:pPr>
            <w:r>
              <w:rPr>
                <w:rFonts w:ascii="Times New Roman" w:eastAsia="Times New Roman" w:hAnsi="Times New Roman"/>
                <w:sz w:val="28"/>
                <w:szCs w:val="28"/>
              </w:rPr>
              <w:t xml:space="preserve">+ Học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color w:val="000000"/>
                <w:sz w:val="28"/>
                <w:szCs w:val="28"/>
              </w:rPr>
              <w:t>phát</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triển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cảm</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xúc</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tích</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cực</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thân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thiện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với</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bạn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bè</w:t>
            </w:r>
            <w:proofErr w:type="spellEnd"/>
            <w:r>
              <w:rPr>
                <w:rFonts w:ascii="Times New Roman" w:eastAsia="Times New Roman" w:hAnsi="Times New Roman"/>
                <w:color w:val="000000"/>
                <w:sz w:val="28"/>
                <w:szCs w:val="28"/>
              </w:rPr>
              <w:t xml:space="preserve">. </w:t>
            </w:r>
          </w:p>
          <w:p w14:paraId="3AB6A406"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w:t>
            </w:r>
          </w:p>
        </w:tc>
      </w:tr>
      <w:tr w:rsidR="00A923F8" w14:paraId="5E33FB7C" w14:textId="77777777">
        <w:tc>
          <w:tcPr>
            <w:tcW w:w="5778" w:type="dxa"/>
            <w:gridSpan w:val="2"/>
            <w:tcBorders>
              <w:top w:val="dashed" w:sz="4" w:space="0" w:color="000000"/>
              <w:bottom w:val="dashed" w:sz="4" w:space="0" w:color="000000"/>
            </w:tcBorders>
          </w:tcPr>
          <w:p w14:paraId="42583FE8" w14:textId="77777777" w:rsidR="00A923F8" w:rsidRDefault="00000000">
            <w:pPr>
              <w:tabs>
                <w:tab w:val="center" w:pos="4977"/>
                <w:tab w:val="left" w:pos="9040"/>
              </w:tabs>
              <w:spacing w:after="0" w:line="276"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GV </w:t>
            </w:r>
            <w:proofErr w:type="spellStart"/>
            <w:r>
              <w:rPr>
                <w:rFonts w:ascii="Times New Roman" w:eastAsia="Times New Roman" w:hAnsi="Times New Roman"/>
                <w:color w:val="000000"/>
                <w:sz w:val="28"/>
                <w:szCs w:val="28"/>
              </w:rPr>
              <w:t>Tổng</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phụ</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trách</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Đội</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giới</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thiệu</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nội</w:t>
            </w:r>
            <w:proofErr w:type="spellEnd"/>
            <w:r>
              <w:rPr>
                <w:rFonts w:ascii="Times New Roman" w:eastAsia="Times New Roman" w:hAnsi="Times New Roman"/>
                <w:color w:val="000000"/>
                <w:sz w:val="28"/>
                <w:szCs w:val="28"/>
              </w:rPr>
              <w:t xml:space="preserve"> dung </w:t>
            </w:r>
            <w:proofErr w:type="spellStart"/>
            <w:r>
              <w:rPr>
                <w:rFonts w:ascii="Times New Roman" w:eastAsia="Times New Roman" w:hAnsi="Times New Roman"/>
                <w:color w:val="000000"/>
                <w:sz w:val="28"/>
                <w:szCs w:val="28"/>
              </w:rPr>
              <w:t>buổi</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triển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lãm</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tranh</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về</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chủ</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đề</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i/>
                <w:color w:val="000000"/>
                <w:sz w:val="28"/>
                <w:szCs w:val="28"/>
              </w:rPr>
              <w:t>Tình</w:t>
            </w:r>
            <w:proofErr w:type="spellEnd"/>
            <w:r>
              <w:rPr>
                <w:rFonts w:ascii="Times New Roman" w:eastAsia="Times New Roman" w:hAnsi="Times New Roman"/>
                <w:i/>
                <w:color w:val="000000"/>
                <w:sz w:val="28"/>
                <w:szCs w:val="28"/>
              </w:rPr>
              <w:t xml:space="preserve"> </w:t>
            </w:r>
            <w:proofErr w:type="spellStart"/>
            <w:r>
              <w:rPr>
                <w:rFonts w:ascii="Times New Roman" w:eastAsia="Times New Roman" w:hAnsi="Times New Roman"/>
                <w:i/>
                <w:color w:val="000000"/>
                <w:sz w:val="28"/>
                <w:szCs w:val="28"/>
              </w:rPr>
              <w:t>bạn</w:t>
            </w:r>
            <w:proofErr w:type="spellEnd"/>
            <w:r>
              <w:rPr>
                <w:rFonts w:ascii="Times New Roman" w:eastAsia="Times New Roman" w:hAnsi="Times New Roman"/>
                <w:color w:val="000000"/>
                <w:sz w:val="28"/>
                <w:szCs w:val="28"/>
              </w:rPr>
              <w:t>.</w:t>
            </w:r>
          </w:p>
          <w:p w14:paraId="4E9889A9" w14:textId="77777777" w:rsidR="00A923F8" w:rsidRDefault="00000000">
            <w:pPr>
              <w:spacing w:after="0" w:line="276" w:lineRule="auto"/>
              <w:jc w:val="center"/>
              <w:rPr>
                <w:rFonts w:ascii="Times New Roman" w:eastAsia="Times New Roman" w:hAnsi="Times New Roman"/>
                <w:color w:val="000000"/>
                <w:sz w:val="28"/>
                <w:szCs w:val="28"/>
              </w:rPr>
            </w:pPr>
            <w:r>
              <w:rPr>
                <w:rFonts w:ascii="Times New Roman" w:eastAsia="Times New Roman" w:hAnsi="Times New Roman"/>
                <w:noProof/>
                <w:sz w:val="28"/>
                <w:szCs w:val="28"/>
              </w:rPr>
              <w:drawing>
                <wp:inline distT="0" distB="0" distL="0" distR="0" wp14:anchorId="0ECE1895" wp14:editId="1391B890">
                  <wp:extent cx="2641600" cy="1117600"/>
                  <wp:effectExtent l="0" t="0" r="0" b="0"/>
                  <wp:docPr id="93" name="image28.png"/>
                  <wp:cNvGraphicFramePr/>
                  <a:graphic xmlns:a="http://schemas.openxmlformats.org/drawingml/2006/main">
                    <a:graphicData uri="http://schemas.openxmlformats.org/drawingml/2006/picture">
                      <pic:pic xmlns:pic="http://schemas.openxmlformats.org/drawingml/2006/picture">
                        <pic:nvPicPr>
                          <pic:cNvPr id="93" name="image28.png"/>
                          <pic:cNvPicPr preferRelativeResize="0"/>
                        </pic:nvPicPr>
                        <pic:blipFill>
                          <a:blip r:embed="rId9"/>
                          <a:srcRect l="22354" t="46861" r="21726" b="7750"/>
                          <a:stretch>
                            <a:fillRect/>
                          </a:stretch>
                        </pic:blipFill>
                        <pic:spPr>
                          <a:xfrm>
                            <a:off x="0" y="0"/>
                            <a:ext cx="2641600" cy="1117600"/>
                          </a:xfrm>
                          <a:prstGeom prst="rect">
                            <a:avLst/>
                          </a:prstGeom>
                        </pic:spPr>
                      </pic:pic>
                    </a:graphicData>
                  </a:graphic>
                </wp:inline>
              </w:drawing>
            </w:r>
          </w:p>
          <w:p w14:paraId="4CE60531" w14:textId="77777777" w:rsidR="00A923F8" w:rsidRDefault="00000000">
            <w:pPr>
              <w:spacing w:before="120"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diện</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chuẩn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bị</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góc</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sân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trường</w:t>
            </w:r>
            <w:proofErr w:type="spellEnd"/>
            <w:r>
              <w:rPr>
                <w:rFonts w:ascii="Times New Roman" w:eastAsia="Times New Roman" w:hAnsi="Times New Roman"/>
                <w:sz w:val="28"/>
                <w:szCs w:val="28"/>
              </w:rPr>
              <w:t>.</w:t>
            </w:r>
          </w:p>
          <w:p w14:paraId="2F61F8C0"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color w:val="000000"/>
                <w:sz w:val="28"/>
                <w:szCs w:val="28"/>
              </w:rPr>
              <w:t>về</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chủ</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đề</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i/>
                <w:color w:val="000000"/>
                <w:sz w:val="28"/>
                <w:szCs w:val="28"/>
              </w:rPr>
              <w:t>Tình</w:t>
            </w:r>
            <w:proofErr w:type="spellEnd"/>
            <w:r>
              <w:rPr>
                <w:rFonts w:ascii="Times New Roman" w:eastAsia="Times New Roman" w:hAnsi="Times New Roman"/>
                <w:i/>
                <w:color w:val="000000"/>
                <w:sz w:val="28"/>
                <w:szCs w:val="28"/>
              </w:rPr>
              <w:t xml:space="preserve"> </w:t>
            </w:r>
            <w:proofErr w:type="spellStart"/>
            <w:r>
              <w:rPr>
                <w:rFonts w:ascii="Times New Roman" w:eastAsia="Times New Roman" w:hAnsi="Times New Roman"/>
                <w:i/>
                <w:color w:val="000000"/>
                <w:sz w:val="28"/>
                <w:szCs w:val="28"/>
              </w:rPr>
              <w:t>bạn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đã</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được</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trưng</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bày</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trong</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triển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lãm</w:t>
            </w:r>
            <w:proofErr w:type="spellEnd"/>
            <w:r>
              <w:rPr>
                <w:rFonts w:ascii="Times New Roman" w:eastAsia="Times New Roman" w:hAnsi="Times New Roman"/>
                <w:color w:val="000000"/>
                <w:sz w:val="28"/>
                <w:szCs w:val="28"/>
              </w:rPr>
              <w:t>.</w:t>
            </w:r>
          </w:p>
          <w:p w14:paraId="5C90B052"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khen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w:t>
            </w:r>
          </w:p>
          <w:p w14:paraId="35C91A13" w14:textId="77777777" w:rsidR="00A923F8" w:rsidRDefault="00000000">
            <w:pPr>
              <w:spacing w:after="0" w:line="276" w:lineRule="auto"/>
              <w:ind w:right="52"/>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GV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tranh</w:t>
            </w:r>
            <w:proofErr w:type="spellEnd"/>
            <w:r>
              <w:rPr>
                <w:rFonts w:ascii="Times New Roman" w:eastAsia="Times New Roman" w:hAnsi="Times New Roman"/>
                <w:sz w:val="28"/>
                <w:szCs w:val="28"/>
              </w:rPr>
              <w:t>.</w:t>
            </w:r>
          </w:p>
          <w:p w14:paraId="7EFA0E09" w14:textId="77777777" w:rsidR="00A923F8" w:rsidRDefault="00000000">
            <w:pPr>
              <w:spacing w:after="0" w:line="276" w:lineRule="auto"/>
              <w:ind w:right="52"/>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khen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dương</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nhấn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mạnh</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nghĩa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vai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w:t>
            </w:r>
          </w:p>
          <w:p w14:paraId="59F965E1" w14:textId="77777777" w:rsidR="00A923F8" w:rsidRDefault="00000000">
            <w:pPr>
              <w:spacing w:after="0" w:line="276" w:lineRule="auto"/>
              <w:ind w:right="52"/>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dặn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dò</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chuẩn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bị</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HĐGD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chủ</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i/>
                <w:color w:val="000000"/>
                <w:sz w:val="28"/>
                <w:szCs w:val="28"/>
              </w:rPr>
              <w:t>Ứng</w:t>
            </w:r>
            <w:proofErr w:type="spellEnd"/>
            <w:r>
              <w:rPr>
                <w:rFonts w:ascii="Times New Roman" w:eastAsia="Times New Roman" w:hAnsi="Times New Roman"/>
                <w:i/>
                <w:color w:val="000000"/>
                <w:sz w:val="28"/>
                <w:szCs w:val="28"/>
              </w:rPr>
              <w:t xml:space="preserve"> </w:t>
            </w:r>
            <w:proofErr w:type="spellStart"/>
            <w:r>
              <w:rPr>
                <w:rFonts w:ascii="Times New Roman" w:eastAsia="Times New Roman" w:hAnsi="Times New Roman"/>
                <w:i/>
                <w:color w:val="000000"/>
                <w:sz w:val="28"/>
                <w:szCs w:val="28"/>
              </w:rPr>
              <w:t>xử</w:t>
            </w:r>
            <w:proofErr w:type="spellEnd"/>
            <w:r>
              <w:rPr>
                <w:rFonts w:ascii="Times New Roman" w:eastAsia="Times New Roman" w:hAnsi="Times New Roman"/>
                <w:i/>
                <w:color w:val="000000"/>
                <w:sz w:val="28"/>
                <w:szCs w:val="28"/>
              </w:rPr>
              <w:t xml:space="preserve"> </w:t>
            </w:r>
            <w:proofErr w:type="spellStart"/>
            <w:r>
              <w:rPr>
                <w:rFonts w:ascii="Times New Roman" w:eastAsia="Times New Roman" w:hAnsi="Times New Roman"/>
                <w:i/>
                <w:color w:val="000000"/>
                <w:sz w:val="28"/>
                <w:szCs w:val="28"/>
              </w:rPr>
              <w:t>trong</w:t>
            </w:r>
            <w:proofErr w:type="spellEnd"/>
            <w:r>
              <w:rPr>
                <w:rFonts w:ascii="Times New Roman" w:eastAsia="Times New Roman" w:hAnsi="Times New Roman"/>
                <w:i/>
                <w:color w:val="000000"/>
                <w:sz w:val="28"/>
                <w:szCs w:val="28"/>
              </w:rPr>
              <w:t xml:space="preserve"> </w:t>
            </w:r>
            <w:proofErr w:type="spellStart"/>
            <w:r>
              <w:rPr>
                <w:rFonts w:ascii="Times New Roman" w:eastAsia="Times New Roman" w:hAnsi="Times New Roman"/>
                <w:i/>
                <w:color w:val="000000"/>
                <w:sz w:val="28"/>
                <w:szCs w:val="28"/>
              </w:rPr>
              <w:t>quan</w:t>
            </w:r>
            <w:proofErr w:type="spellEnd"/>
            <w:r>
              <w:rPr>
                <w:rFonts w:ascii="Times New Roman" w:eastAsia="Times New Roman" w:hAnsi="Times New Roman"/>
                <w:i/>
                <w:color w:val="000000"/>
                <w:sz w:val="28"/>
                <w:szCs w:val="28"/>
              </w:rPr>
              <w:t xml:space="preserve"> </w:t>
            </w:r>
            <w:proofErr w:type="spellStart"/>
            <w:r>
              <w:rPr>
                <w:rFonts w:ascii="Times New Roman" w:eastAsia="Times New Roman" w:hAnsi="Times New Roman"/>
                <w:i/>
                <w:color w:val="000000"/>
                <w:sz w:val="28"/>
                <w:szCs w:val="28"/>
              </w:rPr>
              <w:t>hệ</w:t>
            </w:r>
            <w:proofErr w:type="spellEnd"/>
            <w:r>
              <w:rPr>
                <w:rFonts w:ascii="Times New Roman" w:eastAsia="Times New Roman" w:hAnsi="Times New Roman"/>
                <w:i/>
                <w:color w:val="000000"/>
                <w:sz w:val="28"/>
                <w:szCs w:val="28"/>
              </w:rPr>
              <w:t xml:space="preserve"> </w:t>
            </w:r>
            <w:proofErr w:type="spellStart"/>
            <w:r>
              <w:rPr>
                <w:rFonts w:ascii="Times New Roman" w:eastAsia="Times New Roman" w:hAnsi="Times New Roman"/>
                <w:i/>
                <w:color w:val="000000"/>
                <w:sz w:val="28"/>
                <w:szCs w:val="28"/>
              </w:rPr>
              <w:t>bạn</w:t>
            </w:r>
            <w:proofErr w:type="spellEnd"/>
            <w:r>
              <w:rPr>
                <w:rFonts w:ascii="Times New Roman" w:eastAsia="Times New Roman" w:hAnsi="Times New Roman"/>
                <w:i/>
                <w:color w:val="000000"/>
                <w:sz w:val="28"/>
                <w:szCs w:val="28"/>
              </w:rPr>
              <w:t xml:space="preserve"> </w:t>
            </w:r>
            <w:proofErr w:type="spellStart"/>
            <w:proofErr w:type="gramStart"/>
            <w:r>
              <w:rPr>
                <w:rFonts w:ascii="Times New Roman" w:eastAsia="Times New Roman" w:hAnsi="Times New Roman"/>
                <w:i/>
                <w:color w:val="000000"/>
                <w:sz w:val="28"/>
                <w:szCs w:val="28"/>
              </w:rPr>
              <w:t>bè</w:t>
            </w:r>
            <w:proofErr w:type="spellEnd"/>
            <w:r>
              <w:rPr>
                <w:rFonts w:ascii="Times New Roman" w:eastAsia="Times New Roman" w:hAnsi="Times New Roman"/>
                <w:i/>
                <w:color w:val="000000"/>
                <w:sz w:val="28"/>
                <w:szCs w:val="28"/>
              </w:rPr>
              <w:t>..</w:t>
            </w:r>
            <w:proofErr w:type="gramEnd"/>
          </w:p>
        </w:tc>
        <w:tc>
          <w:tcPr>
            <w:tcW w:w="4500" w:type="dxa"/>
            <w:tcBorders>
              <w:top w:val="dashed" w:sz="4" w:space="0" w:color="000000"/>
              <w:bottom w:val="dashed" w:sz="4" w:space="0" w:color="000000"/>
            </w:tcBorders>
          </w:tcPr>
          <w:p w14:paraId="4FC65742" w14:textId="77777777" w:rsidR="00A923F8" w:rsidRDefault="00000000">
            <w:pPr>
              <w:shd w:val="clear" w:color="auto" w:fill="FFFFFF"/>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p>
          <w:p w14:paraId="070E55BF" w14:textId="77777777" w:rsidR="00A923F8" w:rsidRDefault="00A923F8">
            <w:pPr>
              <w:shd w:val="clear" w:color="auto" w:fill="FFFFFF"/>
              <w:spacing w:after="0" w:line="276" w:lineRule="auto"/>
              <w:jc w:val="both"/>
              <w:rPr>
                <w:rFonts w:ascii="Times New Roman" w:eastAsia="Times New Roman" w:hAnsi="Times New Roman"/>
                <w:sz w:val="28"/>
                <w:szCs w:val="28"/>
              </w:rPr>
            </w:pPr>
          </w:p>
          <w:p w14:paraId="4BFC40E6" w14:textId="77777777" w:rsidR="00A923F8" w:rsidRDefault="00A923F8">
            <w:pPr>
              <w:shd w:val="clear" w:color="auto" w:fill="FFFFFF"/>
              <w:spacing w:after="0" w:line="276" w:lineRule="auto"/>
              <w:jc w:val="both"/>
              <w:rPr>
                <w:rFonts w:ascii="Times New Roman" w:eastAsia="Times New Roman" w:hAnsi="Times New Roman"/>
                <w:sz w:val="28"/>
                <w:szCs w:val="28"/>
              </w:rPr>
            </w:pPr>
          </w:p>
          <w:p w14:paraId="2752A075" w14:textId="77777777" w:rsidR="00A923F8" w:rsidRDefault="00A923F8">
            <w:pPr>
              <w:shd w:val="clear" w:color="auto" w:fill="FFFFFF"/>
              <w:spacing w:after="0" w:line="276" w:lineRule="auto"/>
              <w:jc w:val="both"/>
              <w:rPr>
                <w:rFonts w:ascii="Times New Roman" w:eastAsia="Times New Roman" w:hAnsi="Times New Roman"/>
                <w:sz w:val="28"/>
                <w:szCs w:val="28"/>
              </w:rPr>
            </w:pPr>
          </w:p>
          <w:p w14:paraId="27E2675F" w14:textId="77777777" w:rsidR="00A923F8" w:rsidRDefault="00A923F8">
            <w:pPr>
              <w:shd w:val="clear" w:color="auto" w:fill="FFFFFF"/>
              <w:spacing w:after="0" w:line="276" w:lineRule="auto"/>
              <w:jc w:val="both"/>
              <w:rPr>
                <w:rFonts w:ascii="Times New Roman" w:eastAsia="Times New Roman" w:hAnsi="Times New Roman"/>
                <w:sz w:val="28"/>
                <w:szCs w:val="28"/>
              </w:rPr>
            </w:pPr>
          </w:p>
          <w:p w14:paraId="33A46A33" w14:textId="77777777" w:rsidR="00A923F8" w:rsidRDefault="00A923F8">
            <w:pPr>
              <w:shd w:val="clear" w:color="auto" w:fill="FFFFFF"/>
              <w:spacing w:after="0" w:line="276" w:lineRule="auto"/>
              <w:jc w:val="both"/>
              <w:rPr>
                <w:rFonts w:ascii="Times New Roman" w:eastAsia="Times New Roman" w:hAnsi="Times New Roman"/>
                <w:sz w:val="28"/>
                <w:szCs w:val="28"/>
              </w:rPr>
            </w:pPr>
          </w:p>
          <w:p w14:paraId="458AF354" w14:textId="77777777" w:rsidR="00A923F8" w:rsidRDefault="00A923F8">
            <w:pPr>
              <w:shd w:val="clear" w:color="auto" w:fill="FFFFFF"/>
              <w:spacing w:after="0" w:line="276" w:lineRule="auto"/>
              <w:jc w:val="both"/>
              <w:rPr>
                <w:rFonts w:ascii="Times New Roman" w:eastAsia="Times New Roman" w:hAnsi="Times New Roman"/>
                <w:sz w:val="28"/>
                <w:szCs w:val="28"/>
              </w:rPr>
            </w:pPr>
          </w:p>
          <w:p w14:paraId="7EA5BE52" w14:textId="77777777" w:rsidR="00A923F8" w:rsidRDefault="00000000">
            <w:pPr>
              <w:shd w:val="clear" w:color="auto" w:fill="FFFFFF"/>
              <w:spacing w:before="120"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trưng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góc</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sân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trường</w:t>
            </w:r>
            <w:proofErr w:type="spellEnd"/>
            <w:r>
              <w:rPr>
                <w:rFonts w:ascii="Times New Roman" w:eastAsia="Times New Roman" w:hAnsi="Times New Roman"/>
                <w:sz w:val="28"/>
                <w:szCs w:val="28"/>
              </w:rPr>
              <w:t>.</w:t>
            </w:r>
          </w:p>
          <w:p w14:paraId="378343B4" w14:textId="77777777" w:rsidR="00A923F8" w:rsidRDefault="00000000">
            <w:pPr>
              <w:shd w:val="clear" w:color="auto" w:fill="FFFFFF"/>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trường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buổi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triển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hướng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dẫn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thầy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giáo</w:t>
            </w:r>
            <w:proofErr w:type="spellEnd"/>
            <w:r>
              <w:rPr>
                <w:rFonts w:ascii="Times New Roman" w:eastAsia="Times New Roman" w:hAnsi="Times New Roman"/>
                <w:sz w:val="28"/>
                <w:szCs w:val="28"/>
              </w:rPr>
              <w:t>.</w:t>
            </w:r>
          </w:p>
          <w:p w14:paraId="41C92A3B" w14:textId="77777777" w:rsidR="00A923F8" w:rsidRDefault="00000000">
            <w:pPr>
              <w:shd w:val="clear" w:color="auto" w:fill="FFFFFF"/>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rút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nghiệm</w:t>
            </w:r>
            <w:proofErr w:type="spellEnd"/>
          </w:p>
          <w:p w14:paraId="5D65EB1B" w14:textId="77777777" w:rsidR="00A923F8" w:rsidRDefault="00A923F8">
            <w:pPr>
              <w:shd w:val="clear" w:color="auto" w:fill="FFFFFF"/>
              <w:spacing w:after="0" w:line="276" w:lineRule="auto"/>
              <w:jc w:val="both"/>
              <w:rPr>
                <w:rFonts w:ascii="Times New Roman" w:eastAsia="Times New Roman" w:hAnsi="Times New Roman"/>
                <w:sz w:val="28"/>
                <w:szCs w:val="28"/>
              </w:rPr>
            </w:pPr>
          </w:p>
          <w:p w14:paraId="29F94433" w14:textId="77777777" w:rsidR="00A923F8" w:rsidRDefault="00000000">
            <w:pPr>
              <w:spacing w:after="0" w:line="276" w:lineRule="auto"/>
              <w:jc w:val="both"/>
              <w:rPr>
                <w:rFonts w:ascii="Times New Roman" w:eastAsia="Times New Roman" w:hAnsi="Times New Roman"/>
                <w:color w:val="000000"/>
                <w:sz w:val="28"/>
                <w:szCs w:val="28"/>
              </w:rPr>
            </w:pPr>
            <w:r>
              <w:rPr>
                <w:rFonts w:ascii="Times New Roman" w:eastAsia="Times New Roman" w:hAnsi="Times New Roman"/>
                <w:sz w:val="28"/>
                <w:szCs w:val="28"/>
              </w:rPr>
              <w:lastRenderedPageBreak/>
              <w:t xml:space="preserve">-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r>
              <w:rPr>
                <w:rFonts w:ascii="Times New Roman" w:eastAsia="Times New Roman" w:hAnsi="Times New Roman"/>
                <w:color w:val="000000"/>
                <w:sz w:val="28"/>
                <w:szCs w:val="28"/>
              </w:rPr>
              <w:t xml:space="preserve"> </w:t>
            </w:r>
          </w:p>
          <w:p w14:paraId="5ABA26C0" w14:textId="77777777" w:rsidR="00A923F8" w:rsidRDefault="00A923F8">
            <w:pPr>
              <w:spacing w:after="0" w:line="276" w:lineRule="auto"/>
              <w:jc w:val="both"/>
              <w:rPr>
                <w:rFonts w:ascii="Times New Roman" w:eastAsia="Times New Roman" w:hAnsi="Times New Roman"/>
                <w:color w:val="000000"/>
                <w:sz w:val="28"/>
                <w:szCs w:val="28"/>
              </w:rPr>
            </w:pPr>
          </w:p>
          <w:p w14:paraId="326D85DE" w14:textId="77777777" w:rsidR="00A923F8" w:rsidRDefault="00000000">
            <w:pPr>
              <w:spacing w:after="0" w:line="276"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HS </w:t>
            </w:r>
            <w:proofErr w:type="spellStart"/>
            <w:r>
              <w:rPr>
                <w:rFonts w:ascii="Times New Roman" w:eastAsia="Times New Roman" w:hAnsi="Times New Roman"/>
                <w:color w:val="000000"/>
                <w:sz w:val="28"/>
                <w:szCs w:val="28"/>
              </w:rPr>
              <w:t>lắng</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nghe</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ghi</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nhớ</w:t>
            </w:r>
            <w:proofErr w:type="spellEnd"/>
            <w:r>
              <w:rPr>
                <w:rFonts w:ascii="Times New Roman" w:eastAsia="Times New Roman" w:hAnsi="Times New Roman"/>
                <w:color w:val="000000"/>
                <w:sz w:val="28"/>
                <w:szCs w:val="28"/>
              </w:rPr>
              <w:t>.</w:t>
            </w:r>
          </w:p>
          <w:p w14:paraId="2EB561A1" w14:textId="77777777" w:rsidR="00A923F8" w:rsidRDefault="00A923F8">
            <w:pPr>
              <w:spacing w:after="0" w:line="276" w:lineRule="auto"/>
              <w:jc w:val="both"/>
              <w:rPr>
                <w:rFonts w:ascii="Times New Roman" w:eastAsia="Times New Roman" w:hAnsi="Times New Roman"/>
                <w:color w:val="000000"/>
                <w:sz w:val="28"/>
                <w:szCs w:val="28"/>
              </w:rPr>
            </w:pPr>
          </w:p>
          <w:p w14:paraId="7F6F1801" w14:textId="77777777" w:rsidR="00A923F8" w:rsidRDefault="00A923F8">
            <w:pPr>
              <w:spacing w:after="0" w:line="276" w:lineRule="auto"/>
              <w:jc w:val="both"/>
              <w:rPr>
                <w:rFonts w:ascii="Times New Roman" w:eastAsia="Times New Roman" w:hAnsi="Times New Roman"/>
                <w:color w:val="000000"/>
                <w:sz w:val="28"/>
                <w:szCs w:val="28"/>
              </w:rPr>
            </w:pPr>
          </w:p>
          <w:p w14:paraId="63F8D93E" w14:textId="77777777" w:rsidR="00A923F8" w:rsidRDefault="00000000">
            <w:pPr>
              <w:spacing w:after="0" w:line="276"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HS </w:t>
            </w:r>
            <w:proofErr w:type="spellStart"/>
            <w:r>
              <w:rPr>
                <w:rFonts w:ascii="Times New Roman" w:eastAsia="Times New Roman" w:hAnsi="Times New Roman"/>
                <w:color w:val="000000"/>
                <w:sz w:val="28"/>
                <w:szCs w:val="28"/>
              </w:rPr>
              <w:t>lắng</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nghe</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thực</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hiện</w:t>
            </w:r>
            <w:proofErr w:type="spellEnd"/>
            <w:r>
              <w:rPr>
                <w:rFonts w:ascii="Times New Roman" w:eastAsia="Times New Roman" w:hAnsi="Times New Roman"/>
                <w:color w:val="000000"/>
                <w:sz w:val="28"/>
                <w:szCs w:val="28"/>
              </w:rPr>
              <w:t>.</w:t>
            </w:r>
          </w:p>
          <w:p w14:paraId="5CB31B87" w14:textId="77777777" w:rsidR="00A923F8" w:rsidRDefault="00A923F8">
            <w:pPr>
              <w:spacing w:after="0" w:line="276" w:lineRule="auto"/>
              <w:jc w:val="both"/>
              <w:rPr>
                <w:rFonts w:ascii="Times New Roman" w:eastAsia="Times New Roman" w:hAnsi="Times New Roman"/>
                <w:sz w:val="28"/>
                <w:szCs w:val="28"/>
              </w:rPr>
            </w:pPr>
          </w:p>
        </w:tc>
      </w:tr>
      <w:tr w:rsidR="00A923F8" w14:paraId="76FE59F8" w14:textId="77777777">
        <w:tc>
          <w:tcPr>
            <w:tcW w:w="10278" w:type="dxa"/>
            <w:gridSpan w:val="3"/>
            <w:tcBorders>
              <w:top w:val="dashed" w:sz="4" w:space="0" w:color="000000"/>
            </w:tcBorders>
          </w:tcPr>
          <w:p w14:paraId="0B439E0A" w14:textId="5F303D6C" w:rsidR="00A923F8" w:rsidRDefault="00000000">
            <w:pPr>
              <w:spacing w:after="0" w:line="276" w:lineRule="auto"/>
              <w:rPr>
                <w:rFonts w:ascii="Times New Roman" w:eastAsia="Times New Roman" w:hAnsi="Times New Roman"/>
                <w:b/>
                <w:sz w:val="28"/>
                <w:szCs w:val="28"/>
              </w:rPr>
            </w:pPr>
            <w:r>
              <w:rPr>
                <w:rFonts w:ascii="Times New Roman" w:eastAsia="Times New Roman" w:hAnsi="Times New Roman"/>
                <w:b/>
                <w:sz w:val="28"/>
                <w:szCs w:val="28"/>
              </w:rPr>
              <w:lastRenderedPageBreak/>
              <w:t>IV</w:t>
            </w:r>
            <w:r w:rsidR="006756F8">
              <w:rPr>
                <w:rFonts w:ascii="Times New Roman" w:eastAsia="Times New Roman" w:hAnsi="Times New Roman"/>
                <w:b/>
                <w:sz w:val="28"/>
                <w:szCs w:val="28"/>
              </w:rPr>
              <w:t>.</w:t>
            </w:r>
            <w:r>
              <w:rPr>
                <w:rFonts w:ascii="Times New Roman" w:eastAsia="Times New Roman" w:hAnsi="Times New Roman"/>
                <w:b/>
                <w:sz w:val="28"/>
                <w:szCs w:val="28"/>
              </w:rPr>
              <w:t xml:space="preserve"> ĐIỀU CHỈNH BỔ SUNG</w:t>
            </w:r>
          </w:p>
          <w:p w14:paraId="3C129EE1" w14:textId="77777777" w:rsidR="00A923F8" w:rsidRDefault="00000000">
            <w:pPr>
              <w:spacing w:after="0" w:line="276" w:lineRule="auto"/>
              <w:rPr>
                <w:rFonts w:ascii="Times New Roman" w:eastAsia="Times New Roman" w:hAnsi="Times New Roman"/>
                <w:sz w:val="28"/>
                <w:szCs w:val="28"/>
              </w:rPr>
            </w:pPr>
            <w:r>
              <w:rPr>
                <w:rFonts w:ascii="Times New Roman" w:eastAsia="Times New Roman" w:hAnsi="Times New Roman"/>
                <w:sz w:val="28"/>
                <w:szCs w:val="28"/>
              </w:rPr>
              <w:t>...............................................................................................................................</w:t>
            </w:r>
          </w:p>
          <w:p w14:paraId="3165EEE3" w14:textId="77777777" w:rsidR="00A923F8" w:rsidRDefault="00000000">
            <w:pPr>
              <w:spacing w:after="0" w:line="276" w:lineRule="auto"/>
              <w:rPr>
                <w:rFonts w:ascii="Times New Roman" w:eastAsia="Times New Roman" w:hAnsi="Times New Roman"/>
                <w:sz w:val="28"/>
                <w:szCs w:val="28"/>
              </w:rPr>
            </w:pPr>
            <w:r>
              <w:rPr>
                <w:rFonts w:ascii="Times New Roman" w:eastAsia="Times New Roman" w:hAnsi="Times New Roman"/>
                <w:sz w:val="28"/>
                <w:szCs w:val="28"/>
              </w:rPr>
              <w:t>...............................................................................................................................</w:t>
            </w:r>
          </w:p>
          <w:p w14:paraId="2E8A4971" w14:textId="77777777" w:rsidR="00A923F8" w:rsidRDefault="00000000">
            <w:pPr>
              <w:spacing w:after="0" w:line="276" w:lineRule="auto"/>
              <w:rPr>
                <w:rFonts w:ascii="Times New Roman" w:eastAsia="Times New Roman" w:hAnsi="Times New Roman"/>
                <w:sz w:val="28"/>
                <w:szCs w:val="28"/>
              </w:rPr>
            </w:pPr>
            <w:r>
              <w:rPr>
                <w:rFonts w:ascii="Times New Roman" w:eastAsia="Times New Roman" w:hAnsi="Times New Roman"/>
                <w:sz w:val="28"/>
                <w:szCs w:val="28"/>
              </w:rPr>
              <w:t>................................................................................................................................</w:t>
            </w:r>
          </w:p>
          <w:p w14:paraId="0A3038C3" w14:textId="77777777" w:rsidR="00A923F8" w:rsidRDefault="00000000">
            <w:pPr>
              <w:spacing w:after="0" w:line="276" w:lineRule="auto"/>
              <w:rPr>
                <w:rFonts w:ascii="Times New Roman" w:eastAsia="Times New Roman" w:hAnsi="Times New Roman"/>
                <w:sz w:val="28"/>
                <w:szCs w:val="28"/>
              </w:rPr>
            </w:pPr>
            <w:r>
              <w:rPr>
                <w:rFonts w:ascii="Times New Roman" w:eastAsia="Times New Roman" w:hAnsi="Times New Roman"/>
                <w:sz w:val="28"/>
                <w:szCs w:val="28"/>
              </w:rPr>
              <w:t>.................................................................................................................................</w:t>
            </w:r>
          </w:p>
        </w:tc>
      </w:tr>
    </w:tbl>
    <w:p w14:paraId="16CE63BA" w14:textId="77777777" w:rsidR="00A923F8" w:rsidRDefault="00A923F8">
      <w:pPr>
        <w:jc w:val="center"/>
        <w:rPr>
          <w:rFonts w:ascii="Times New Roman" w:eastAsia="Times New Roman" w:hAnsi="Times New Roman"/>
          <w:sz w:val="28"/>
          <w:szCs w:val="28"/>
        </w:rPr>
      </w:pPr>
    </w:p>
    <w:p w14:paraId="06D487F4" w14:textId="77777777" w:rsidR="00A923F8" w:rsidRDefault="00A923F8">
      <w:pPr>
        <w:jc w:val="center"/>
        <w:rPr>
          <w:rFonts w:ascii="Times New Roman" w:eastAsia="Times New Roman" w:hAnsi="Times New Roman"/>
          <w:sz w:val="28"/>
          <w:szCs w:val="28"/>
        </w:rPr>
      </w:pPr>
    </w:p>
    <w:p w14:paraId="227043A8" w14:textId="77777777" w:rsidR="00A923F8" w:rsidRDefault="00A923F8">
      <w:pPr>
        <w:jc w:val="center"/>
        <w:rPr>
          <w:rFonts w:ascii="Times New Roman" w:eastAsia="Times New Roman" w:hAnsi="Times New Roman"/>
          <w:sz w:val="28"/>
          <w:szCs w:val="28"/>
        </w:rPr>
      </w:pPr>
    </w:p>
    <w:p w14:paraId="47E0375B" w14:textId="77777777" w:rsidR="00A923F8" w:rsidRDefault="00A923F8">
      <w:pPr>
        <w:jc w:val="center"/>
        <w:rPr>
          <w:rFonts w:ascii="Times New Roman" w:eastAsia="Times New Roman" w:hAnsi="Times New Roman"/>
          <w:sz w:val="28"/>
          <w:szCs w:val="28"/>
        </w:rPr>
      </w:pPr>
    </w:p>
    <w:p w14:paraId="7FB88827" w14:textId="77777777" w:rsidR="00A923F8" w:rsidRDefault="00A923F8">
      <w:pPr>
        <w:jc w:val="center"/>
        <w:rPr>
          <w:rFonts w:ascii="Times New Roman" w:eastAsia="Times New Roman" w:hAnsi="Times New Roman"/>
          <w:sz w:val="28"/>
          <w:szCs w:val="28"/>
        </w:rPr>
      </w:pPr>
    </w:p>
    <w:p w14:paraId="654C4829" w14:textId="77777777" w:rsidR="00A923F8" w:rsidRDefault="00A923F8">
      <w:pPr>
        <w:jc w:val="center"/>
        <w:rPr>
          <w:rFonts w:ascii="Times New Roman" w:eastAsia="Times New Roman" w:hAnsi="Times New Roman"/>
          <w:sz w:val="28"/>
          <w:szCs w:val="28"/>
        </w:rPr>
      </w:pPr>
    </w:p>
    <w:p w14:paraId="3A7940CF" w14:textId="77777777" w:rsidR="00A923F8" w:rsidRDefault="00A923F8">
      <w:pPr>
        <w:jc w:val="center"/>
        <w:rPr>
          <w:rFonts w:ascii="Times New Roman" w:eastAsia="Times New Roman" w:hAnsi="Times New Roman"/>
          <w:sz w:val="28"/>
          <w:szCs w:val="28"/>
        </w:rPr>
      </w:pPr>
    </w:p>
    <w:p w14:paraId="58B81EF6" w14:textId="77777777" w:rsidR="00A923F8" w:rsidRDefault="00A923F8">
      <w:pPr>
        <w:jc w:val="center"/>
        <w:rPr>
          <w:rFonts w:ascii="Times New Roman" w:eastAsia="Times New Roman" w:hAnsi="Times New Roman"/>
          <w:sz w:val="28"/>
          <w:szCs w:val="28"/>
        </w:rPr>
      </w:pPr>
    </w:p>
    <w:p w14:paraId="2A88B470" w14:textId="77777777" w:rsidR="00A923F8" w:rsidRDefault="00A923F8">
      <w:pPr>
        <w:jc w:val="center"/>
        <w:rPr>
          <w:rFonts w:ascii="Times New Roman" w:eastAsia="Times New Roman" w:hAnsi="Times New Roman"/>
          <w:sz w:val="28"/>
          <w:szCs w:val="28"/>
        </w:rPr>
      </w:pPr>
    </w:p>
    <w:p w14:paraId="597EE3D5" w14:textId="77777777" w:rsidR="00A923F8" w:rsidRDefault="00A923F8">
      <w:pPr>
        <w:jc w:val="center"/>
        <w:rPr>
          <w:rFonts w:ascii="Times New Roman" w:eastAsia="Times New Roman" w:hAnsi="Times New Roman"/>
          <w:sz w:val="28"/>
          <w:szCs w:val="28"/>
        </w:rPr>
      </w:pPr>
    </w:p>
    <w:p w14:paraId="73F75697" w14:textId="77777777" w:rsidR="00A923F8" w:rsidRDefault="00A923F8">
      <w:pPr>
        <w:widowControl w:val="0"/>
        <w:spacing w:after="0" w:line="360" w:lineRule="auto"/>
        <w:jc w:val="center"/>
        <w:rPr>
          <w:rFonts w:ascii="Times New Roman" w:eastAsia="Times New Roman" w:hAnsi="Times New Roman"/>
          <w:sz w:val="28"/>
          <w:szCs w:val="28"/>
        </w:rPr>
      </w:pPr>
    </w:p>
    <w:p w14:paraId="72C1D47D" w14:textId="77777777" w:rsidR="00A923F8" w:rsidRDefault="00A923F8">
      <w:pPr>
        <w:widowControl w:val="0"/>
        <w:spacing w:after="0" w:line="360" w:lineRule="auto"/>
        <w:rPr>
          <w:rFonts w:ascii="Times New Roman" w:eastAsia="Times New Roman" w:hAnsi="Times New Roman"/>
          <w:b/>
          <w:sz w:val="28"/>
          <w:szCs w:val="28"/>
        </w:rPr>
      </w:pPr>
    </w:p>
    <w:p w14:paraId="1101C682" w14:textId="0B1AC9FD" w:rsidR="00A923F8" w:rsidRPr="006756F8" w:rsidRDefault="006756F8" w:rsidP="006756F8">
      <w:pPr>
        <w:widowControl w:val="0"/>
        <w:spacing w:after="0" w:line="360" w:lineRule="auto"/>
        <w:rPr>
          <w:rFonts w:ascii="Times New Roman" w:eastAsia="Times New Roman" w:hAnsi="Times New Roman"/>
          <w:b/>
          <w:sz w:val="28"/>
          <w:szCs w:val="28"/>
        </w:rPr>
      </w:pPr>
      <w:proofErr w:type="spellStart"/>
      <w:r w:rsidRPr="006756F8">
        <w:rPr>
          <w:rFonts w:ascii="Times New Roman" w:eastAsia="Times New Roman" w:hAnsi="Times New Roman"/>
          <w:b/>
          <w:sz w:val="28"/>
          <w:szCs w:val="28"/>
          <w:u w:val="single"/>
        </w:rPr>
        <w:t>Tiếng</w:t>
      </w:r>
      <w:proofErr w:type="spellEnd"/>
      <w:r w:rsidRPr="006756F8">
        <w:rPr>
          <w:rFonts w:ascii="Times New Roman" w:eastAsia="Times New Roman" w:hAnsi="Times New Roman"/>
          <w:b/>
          <w:sz w:val="28"/>
          <w:szCs w:val="28"/>
          <w:u w:val="single"/>
        </w:rPr>
        <w:t xml:space="preserve"> Việt</w:t>
      </w:r>
      <w:r w:rsidRPr="006756F8">
        <w:rPr>
          <w:rFonts w:ascii="Times New Roman" w:eastAsia="Times New Roman" w:hAnsi="Times New Roman"/>
          <w:b/>
          <w:sz w:val="28"/>
          <w:szCs w:val="28"/>
        </w:rPr>
        <w:t xml:space="preserve">                    BÀI 18: VÌ CUỘC SỐNG CON NGƯỜI</w:t>
      </w:r>
    </w:p>
    <w:p w14:paraId="0C292FE3" w14:textId="77777777" w:rsidR="00A923F8" w:rsidRPr="006756F8" w:rsidRDefault="00000000">
      <w:pPr>
        <w:widowControl w:val="0"/>
        <w:spacing w:after="0" w:line="360" w:lineRule="auto"/>
        <w:ind w:firstLine="720"/>
        <w:jc w:val="center"/>
        <w:rPr>
          <w:rFonts w:ascii="Times New Roman" w:eastAsia="Times New Roman" w:hAnsi="Times New Roman"/>
          <w:sz w:val="28"/>
          <w:szCs w:val="28"/>
        </w:rPr>
      </w:pPr>
      <w:r w:rsidRPr="006756F8">
        <w:rPr>
          <w:rFonts w:ascii="Times New Roman" w:eastAsia="Times New Roman" w:hAnsi="Times New Roman"/>
          <w:b/>
          <w:sz w:val="28"/>
          <w:szCs w:val="28"/>
        </w:rPr>
        <w:t xml:space="preserve">CHUYỆN CỔ TÍCH VỀ LOÀI NGƯỜI (2 </w:t>
      </w:r>
      <w:proofErr w:type="spellStart"/>
      <w:r w:rsidRPr="006756F8">
        <w:rPr>
          <w:rFonts w:ascii="Times New Roman" w:eastAsia="Times New Roman" w:hAnsi="Times New Roman"/>
          <w:b/>
          <w:sz w:val="28"/>
          <w:szCs w:val="28"/>
        </w:rPr>
        <w:t>tiết</w:t>
      </w:r>
      <w:proofErr w:type="spellEnd"/>
      <w:r w:rsidRPr="006756F8">
        <w:rPr>
          <w:rFonts w:ascii="Times New Roman" w:eastAsia="Times New Roman" w:hAnsi="Times New Roman"/>
          <w:b/>
          <w:sz w:val="28"/>
          <w:szCs w:val="28"/>
        </w:rPr>
        <w:t>)</w:t>
      </w:r>
    </w:p>
    <w:p w14:paraId="231ED5F5"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 YÊU CẦU CẦN ĐẠT</w:t>
      </w:r>
    </w:p>
    <w:p w14:paraId="7102DE36"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1. </w:t>
      </w:r>
      <w:proofErr w:type="spellStart"/>
      <w:r>
        <w:rPr>
          <w:rFonts w:ascii="Times New Roman" w:eastAsia="Times New Roman" w:hAnsi="Times New Roman"/>
          <w:b/>
          <w:sz w:val="28"/>
          <w:szCs w:val="28"/>
        </w:rPr>
        <w:t>Năng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lực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đặc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thù</w:t>
      </w:r>
      <w:proofErr w:type="spellEnd"/>
    </w:p>
    <w:p w14:paraId="16139F07"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âm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đúng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âm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vần</w:t>
      </w:r>
      <w:proofErr w:type="spellEnd"/>
      <w:r>
        <w:rPr>
          <w:rFonts w:ascii="Times New Roman" w:eastAsia="Times New Roman" w:hAnsi="Times New Roman"/>
          <w:sz w:val="28"/>
          <w:szCs w:val="28"/>
        </w:rPr>
        <w:t xml:space="preserve">, thanh </w:t>
      </w:r>
      <w:proofErr w:type="spellStart"/>
      <w:r>
        <w:rPr>
          <w:rFonts w:ascii="Times New Roman" w:eastAsia="Times New Roman" w:hAnsi="Times New Roman"/>
          <w:sz w:val="28"/>
          <w:szCs w:val="28"/>
        </w:rPr>
        <w:t>mà</w:t>
      </w:r>
      <w:proofErr w:type="spellEnd"/>
      <w:r>
        <w:rPr>
          <w:rFonts w:ascii="Times New Roman" w:eastAsia="Times New Roman" w:hAnsi="Times New Roman"/>
          <w:sz w:val="28"/>
          <w:szCs w:val="28"/>
        </w:rPr>
        <w:t xml:space="preserve"> </w:t>
      </w:r>
      <w:r>
        <w:rPr>
          <w:rFonts w:ascii="Times New Roman" w:eastAsia="Times New Roman" w:hAnsi="Times New Roman"/>
          <w:sz w:val="28"/>
          <w:szCs w:val="28"/>
        </w:rPr>
        <w:lastRenderedPageBreak/>
        <w:t xml:space="preserve">HS </w:t>
      </w:r>
      <w:proofErr w:type="spellStart"/>
      <w:r>
        <w:rPr>
          <w:rFonts w:ascii="Times New Roman" w:eastAsia="Times New Roman" w:hAnsi="Times New Roman"/>
          <w:sz w:val="28"/>
          <w:szCs w:val="28"/>
        </w:rPr>
        <w:t>địa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ngắt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nghỉ</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đúng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xúc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phù</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Tốc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khoảng</w:t>
      </w:r>
      <w:proofErr w:type="spellEnd"/>
      <w:r>
        <w:rPr>
          <w:rFonts w:ascii="Times New Roman" w:eastAsia="Times New Roman" w:hAnsi="Times New Roman"/>
          <w:sz w:val="28"/>
          <w:szCs w:val="28"/>
        </w:rPr>
        <w:t xml:space="preserve"> 90 </w:t>
      </w:r>
      <w:proofErr w:type="spellStart"/>
      <w:r>
        <w:rPr>
          <w:rFonts w:ascii="Times New Roman" w:eastAsia="Times New Roman" w:hAnsi="Times New Roman"/>
          <w:sz w:val="28"/>
          <w:szCs w:val="28"/>
        </w:rPr>
        <w:t>tiếng</w:t>
      </w:r>
      <w:proofErr w:type="spellEnd"/>
      <w:r>
        <w:rPr>
          <w:rFonts w:ascii="Times New Roman" w:eastAsia="Times New Roman" w:hAnsi="Times New Roman"/>
          <w:sz w:val="28"/>
          <w:szCs w:val="28"/>
        </w:rPr>
        <w:t>/</w:t>
      </w:r>
      <w:proofErr w:type="spellStart"/>
      <w:r>
        <w:rPr>
          <w:rFonts w:ascii="Times New Roman" w:eastAsia="Times New Roman" w:hAnsi="Times New Roman"/>
          <w:sz w:val="28"/>
          <w:szCs w:val="28"/>
        </w:rPr>
        <w:t>phút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thầm</w:t>
      </w:r>
      <w:proofErr w:type="spellEnd"/>
    </w:p>
    <w:p w14:paraId="09C8881E" w14:textId="77777777" w:rsidR="00A923F8" w:rsidRDefault="00000000">
      <w:pPr>
        <w:widowControl w:val="0"/>
        <w:spacing w:after="0" w:line="36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nhanh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kì</w:t>
      </w:r>
      <w:proofErr w:type="spellEnd"/>
      <w:r>
        <w:rPr>
          <w:rFonts w:ascii="Times New Roman" w:eastAsia="Times New Roman" w:hAnsi="Times New Roman"/>
          <w:sz w:val="28"/>
          <w:szCs w:val="28"/>
        </w:rPr>
        <w:t xml:space="preserve"> II.</w:t>
      </w:r>
    </w:p>
    <w:p w14:paraId="6D1A9FB1" w14:textId="77777777" w:rsidR="00A923F8" w:rsidRDefault="00000000">
      <w:pPr>
        <w:widowControl w:val="0"/>
        <w:spacing w:after="0" w:line="360" w:lineRule="auto"/>
        <w:jc w:val="both"/>
        <w:rPr>
          <w:rFonts w:ascii="Times New Roman" w:eastAsia="Times New Roman" w:hAnsi="Times New Roman"/>
          <w:i/>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nghĩa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nghĩa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i/>
          <w:sz w:val="28"/>
          <w:szCs w:val="28"/>
        </w:rPr>
        <w:t>Trên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Trái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Đất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này</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mọi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vật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sinh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ra</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là</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vì</w:t>
      </w:r>
      <w:proofErr w:type="spellEnd"/>
      <w:r>
        <w:rPr>
          <w:rFonts w:ascii="Times New Roman" w:eastAsia="Times New Roman" w:hAnsi="Times New Roman"/>
          <w:i/>
          <w:sz w:val="28"/>
          <w:szCs w:val="28"/>
        </w:rPr>
        <w:t xml:space="preserve"> con </w:t>
      </w:r>
      <w:proofErr w:type="spellStart"/>
      <w:r>
        <w:rPr>
          <w:rFonts w:ascii="Times New Roman" w:eastAsia="Times New Roman" w:hAnsi="Times New Roman"/>
          <w:i/>
          <w:sz w:val="28"/>
          <w:szCs w:val="28"/>
        </w:rPr>
        <w:t>người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mọi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người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sinh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ra</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là</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vì</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trẻ</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em</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Hãy</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biết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ơn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những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người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đã</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góp</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phần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tạo</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nên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cuộc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sống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văn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minh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hạnh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phúc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hôm</w:t>
      </w:r>
      <w:proofErr w:type="spellEnd"/>
      <w:r>
        <w:rPr>
          <w:rFonts w:ascii="Times New Roman" w:eastAsia="Times New Roman" w:hAnsi="Times New Roman"/>
          <w:i/>
          <w:sz w:val="28"/>
          <w:szCs w:val="28"/>
        </w:rPr>
        <w:t xml:space="preserve"> nay </w:t>
      </w:r>
      <w:proofErr w:type="spellStart"/>
      <w:r>
        <w:rPr>
          <w:rFonts w:ascii="Times New Roman" w:eastAsia="Times New Roman" w:hAnsi="Times New Roman"/>
          <w:i/>
          <w:sz w:val="28"/>
          <w:szCs w:val="28"/>
        </w:rPr>
        <w:t>cho</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các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em</w:t>
      </w:r>
      <w:proofErr w:type="spellEnd"/>
      <w:r>
        <w:rPr>
          <w:rFonts w:ascii="Times New Roman" w:eastAsia="Times New Roman" w:hAnsi="Times New Roman"/>
          <w:i/>
          <w:sz w:val="28"/>
          <w:szCs w:val="28"/>
        </w:rPr>
        <w:t>.</w:t>
      </w:r>
    </w:p>
    <w:p w14:paraId="316D3D5E"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đẹp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w:t>
      </w:r>
    </w:p>
    <w:p w14:paraId="46D80090"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2. </w:t>
      </w:r>
      <w:proofErr w:type="spellStart"/>
      <w:r>
        <w:rPr>
          <w:rFonts w:ascii="Times New Roman" w:eastAsia="Times New Roman" w:hAnsi="Times New Roman"/>
          <w:b/>
          <w:sz w:val="28"/>
          <w:szCs w:val="28"/>
        </w:rPr>
        <w:t>Năng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lực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chung</w:t>
      </w:r>
      <w:proofErr w:type="spellEnd"/>
    </w:p>
    <w:p w14:paraId="679A5DB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NL </w:t>
      </w:r>
      <w:proofErr w:type="spellStart"/>
      <w:r>
        <w:rPr>
          <w:rFonts w:ascii="Times New Roman" w:eastAsia="Times New Roman" w:hAnsi="Times New Roman"/>
          <w:sz w:val="28"/>
          <w:szCs w:val="28"/>
        </w:rPr>
        <w:t>giao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tác</w:t>
      </w:r>
      <w:proofErr w:type="spellEnd"/>
      <w:r>
        <w:rPr>
          <w:rFonts w:ascii="Times New Roman" w:eastAsia="Times New Roman" w:hAnsi="Times New Roman"/>
          <w:sz w:val="28"/>
          <w:szCs w:val="28"/>
        </w:rPr>
        <w:t xml:space="preserve">: Tham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w:t>
      </w:r>
    </w:p>
    <w:p w14:paraId="280B1C2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NL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chủ</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đúng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CH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w:t>
      </w:r>
    </w:p>
    <w:p w14:paraId="4D443E7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Tham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dụng</w:t>
      </w:r>
      <w:proofErr w:type="spellEnd"/>
      <w:r>
        <w:rPr>
          <w:rFonts w:ascii="Times New Roman" w:eastAsia="Times New Roman" w:hAnsi="Times New Roman"/>
          <w:sz w:val="28"/>
          <w:szCs w:val="28"/>
        </w:rPr>
        <w:t>.</w:t>
      </w:r>
    </w:p>
    <w:p w14:paraId="4E1C3DF5"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 </w:t>
      </w:r>
      <w:proofErr w:type="spellStart"/>
      <w:r>
        <w:rPr>
          <w:rFonts w:ascii="Times New Roman" w:eastAsia="Times New Roman" w:hAnsi="Times New Roman"/>
          <w:b/>
          <w:sz w:val="28"/>
          <w:szCs w:val="28"/>
        </w:rPr>
        <w:t>Phẩm</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chất</w:t>
      </w:r>
      <w:proofErr w:type="spellEnd"/>
    </w:p>
    <w:p w14:paraId="2C81AFBB"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lịch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góp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phúc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hôm</w:t>
      </w:r>
      <w:proofErr w:type="spellEnd"/>
      <w:r>
        <w:rPr>
          <w:rFonts w:ascii="Times New Roman" w:eastAsia="Times New Roman" w:hAnsi="Times New Roman"/>
          <w:sz w:val="28"/>
          <w:szCs w:val="28"/>
        </w:rPr>
        <w:t xml:space="preserve"> nay. </w:t>
      </w:r>
    </w:p>
    <w:p w14:paraId="063F569A"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II. ĐỒ DÙNG DẠY- HỌC</w:t>
      </w:r>
    </w:p>
    <w:p w14:paraId="46EA183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dạy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giảng</w:t>
      </w:r>
      <w:proofErr w:type="spellEnd"/>
      <w:r>
        <w:rPr>
          <w:rFonts w:ascii="Times New Roman" w:eastAsia="Times New Roman" w:hAnsi="Times New Roman"/>
          <w:sz w:val="28"/>
          <w:szCs w:val="28"/>
        </w:rPr>
        <w:t xml:space="preserve"> Power point. SGK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bị</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vụ</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dạy</w:t>
      </w:r>
      <w:proofErr w:type="spellEnd"/>
      <w:r>
        <w:rPr>
          <w:rFonts w:ascii="Times New Roman" w:eastAsia="Times New Roman" w:hAnsi="Times New Roman"/>
          <w:sz w:val="28"/>
          <w:szCs w:val="28"/>
        </w:rPr>
        <w:t>.</w:t>
      </w:r>
    </w:p>
    <w:p w14:paraId="1DB05173" w14:textId="7346AFD8"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III. HOẠT ĐỘNG DẠY- HỌC </w:t>
      </w:r>
    </w:p>
    <w:tbl>
      <w:tblPr>
        <w:tblStyle w:val="Style35"/>
        <w:tblW w:w="9180" w:type="dxa"/>
        <w:tblInd w:w="0" w:type="dxa"/>
        <w:tblBorders>
          <w:insideV w:val="single" w:sz="4" w:space="0" w:color="000000"/>
        </w:tblBorders>
        <w:tblLayout w:type="fixed"/>
        <w:tblLook w:val="04A0" w:firstRow="1" w:lastRow="0" w:firstColumn="1" w:lastColumn="0" w:noHBand="0" w:noVBand="1"/>
      </w:tblPr>
      <w:tblGrid>
        <w:gridCol w:w="4878"/>
        <w:gridCol w:w="4302"/>
      </w:tblGrid>
      <w:tr w:rsidR="00A923F8" w14:paraId="30C4597D" w14:textId="77777777">
        <w:trPr>
          <w:trHeight w:val="239"/>
        </w:trPr>
        <w:tc>
          <w:tcPr>
            <w:tcW w:w="4878" w:type="dxa"/>
          </w:tcPr>
          <w:p w14:paraId="10315D3B" w14:textId="77777777" w:rsidR="00A923F8" w:rsidRDefault="00000000">
            <w:pPr>
              <w:widowControl w:val="0"/>
              <w:spacing w:after="0" w:line="360" w:lineRule="auto"/>
              <w:jc w:val="center"/>
              <w:rPr>
                <w:rFonts w:ascii="Times New Roman" w:eastAsia="Times New Roman" w:hAnsi="Times New Roman"/>
                <w:b/>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của</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giáo</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viên</w:t>
            </w:r>
            <w:proofErr w:type="spellEnd"/>
          </w:p>
        </w:tc>
        <w:tc>
          <w:tcPr>
            <w:tcW w:w="4302" w:type="dxa"/>
          </w:tcPr>
          <w:p w14:paraId="50D2599A" w14:textId="77777777" w:rsidR="00A923F8" w:rsidRDefault="00000000">
            <w:pPr>
              <w:spacing w:after="0" w:line="360" w:lineRule="auto"/>
              <w:jc w:val="center"/>
              <w:rPr>
                <w:rFonts w:ascii="Times New Roman" w:eastAsia="Times New Roman" w:hAnsi="Times New Roman"/>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của</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học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sinh</w:t>
            </w:r>
            <w:proofErr w:type="spellEnd"/>
          </w:p>
        </w:tc>
      </w:tr>
      <w:tr w:rsidR="00A923F8" w14:paraId="34402E60" w14:textId="77777777">
        <w:trPr>
          <w:trHeight w:val="239"/>
        </w:trPr>
        <w:tc>
          <w:tcPr>
            <w:tcW w:w="9180" w:type="dxa"/>
            <w:gridSpan w:val="2"/>
          </w:tcPr>
          <w:p w14:paraId="77A9E381" w14:textId="77777777" w:rsidR="00A923F8" w:rsidRDefault="00000000">
            <w:pPr>
              <w:pBdr>
                <w:right w:val="single" w:sz="4" w:space="4" w:color="000000"/>
              </w:pBd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A. KHỞI ĐỘNG - CHIA SẺ </w:t>
            </w:r>
          </w:p>
          <w:p w14:paraId="4B89B690" w14:textId="77777777" w:rsidR="00A923F8" w:rsidRDefault="00000000">
            <w:pPr>
              <w:pBdr>
                <w:right w:val="single" w:sz="4" w:space="4" w:color="000000"/>
              </w:pBd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Mục</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tiêu</w:t>
            </w:r>
            <w:proofErr w:type="spellEnd"/>
            <w:r>
              <w:rPr>
                <w:rFonts w:ascii="Times New Roman" w:eastAsia="Times New Roman" w:hAnsi="Times New Roman"/>
                <w:b/>
                <w:i/>
                <w:sz w:val="28"/>
                <w:szCs w:val="28"/>
              </w:rPr>
              <w:t>:</w:t>
            </w:r>
          </w:p>
          <w:p w14:paraId="7D2D7EF6" w14:textId="77777777" w:rsidR="00A923F8" w:rsidRDefault="00000000">
            <w:pPr>
              <w:pBdr>
                <w:right w:val="single" w:sz="4" w:space="4" w:color="000000"/>
              </w:pBd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vui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khởi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giờ</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w:t>
            </w:r>
          </w:p>
          <w:p w14:paraId="556C9C9A" w14:textId="77777777" w:rsidR="00A923F8" w:rsidRDefault="00000000">
            <w:pPr>
              <w:pBdr>
                <w:right w:val="single" w:sz="4" w:space="4" w:color="000000"/>
              </w:pBd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nắm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chủ</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w:t>
            </w:r>
          </w:p>
          <w:p w14:paraId="42C095E3" w14:textId="77777777" w:rsidR="00A923F8" w:rsidRDefault="00000000">
            <w:pPr>
              <w:pBdr>
                <w:right w:val="single" w:sz="4" w:space="4" w:color="000000"/>
              </w:pBd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góp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phúc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hôm</w:t>
            </w:r>
            <w:proofErr w:type="spellEnd"/>
            <w:r>
              <w:rPr>
                <w:rFonts w:ascii="Times New Roman" w:eastAsia="Times New Roman" w:hAnsi="Times New Roman"/>
                <w:sz w:val="28"/>
                <w:szCs w:val="28"/>
              </w:rPr>
              <w:t xml:space="preserve"> nay.</w:t>
            </w:r>
          </w:p>
          <w:p w14:paraId="71430C6A" w14:textId="77777777" w:rsidR="00A923F8" w:rsidRDefault="00000000">
            <w:pPr>
              <w:pBdr>
                <w:right w:val="single" w:sz="4" w:space="4" w:color="000000"/>
              </w:pBd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lastRenderedPageBreak/>
              <w:t xml:space="preserve">* </w:t>
            </w:r>
            <w:proofErr w:type="spellStart"/>
            <w:r>
              <w:rPr>
                <w:rFonts w:ascii="Times New Roman" w:eastAsia="Times New Roman" w:hAnsi="Times New Roman"/>
                <w:b/>
                <w:i/>
                <w:sz w:val="28"/>
                <w:szCs w:val="28"/>
              </w:rPr>
              <w:t>Cách</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tiến</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hành</w:t>
            </w:r>
            <w:proofErr w:type="spellEnd"/>
            <w:r>
              <w:rPr>
                <w:rFonts w:ascii="Times New Roman" w:eastAsia="Times New Roman" w:hAnsi="Times New Roman"/>
                <w:b/>
                <w:i/>
                <w:sz w:val="28"/>
                <w:szCs w:val="28"/>
              </w:rPr>
              <w:t>:</w:t>
            </w:r>
          </w:p>
        </w:tc>
      </w:tr>
      <w:tr w:rsidR="00A923F8" w14:paraId="63B8C2D7" w14:textId="77777777">
        <w:trPr>
          <w:trHeight w:val="239"/>
        </w:trPr>
        <w:tc>
          <w:tcPr>
            <w:tcW w:w="4878" w:type="dxa"/>
          </w:tcPr>
          <w:p w14:paraId="1D3FFA0F" w14:textId="77777777" w:rsidR="00A923F8" w:rsidRDefault="00000000">
            <w:pPr>
              <w:widowControl w:val="0"/>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 </w:t>
            </w: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1: </w:t>
            </w:r>
            <w:proofErr w:type="spellStart"/>
            <w:r>
              <w:rPr>
                <w:rFonts w:ascii="Times New Roman" w:eastAsia="Times New Roman" w:hAnsi="Times New Roman"/>
                <w:b/>
                <w:sz w:val="28"/>
                <w:szCs w:val="28"/>
              </w:rPr>
              <w:t>Trò</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chơi</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Lật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mảnh</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ghép</w:t>
            </w:r>
            <w:proofErr w:type="spellEnd"/>
          </w:p>
        </w:tc>
        <w:tc>
          <w:tcPr>
            <w:tcW w:w="4302" w:type="dxa"/>
          </w:tcPr>
          <w:p w14:paraId="3A68DB7B" w14:textId="77777777" w:rsidR="00A923F8" w:rsidRDefault="00A923F8">
            <w:pPr>
              <w:spacing w:after="0" w:line="360" w:lineRule="auto"/>
              <w:jc w:val="both"/>
              <w:rPr>
                <w:rFonts w:ascii="Times New Roman" w:eastAsia="Times New Roman" w:hAnsi="Times New Roman"/>
                <w:sz w:val="28"/>
                <w:szCs w:val="28"/>
              </w:rPr>
            </w:pPr>
          </w:p>
        </w:tc>
      </w:tr>
      <w:tr w:rsidR="00A923F8" w14:paraId="074AFB42" w14:textId="77777777">
        <w:trPr>
          <w:trHeight w:val="2047"/>
        </w:trPr>
        <w:tc>
          <w:tcPr>
            <w:tcW w:w="4878" w:type="dxa"/>
          </w:tcPr>
          <w:p w14:paraId="4217A50C"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ghép</w:t>
            </w:r>
            <w:proofErr w:type="spellEnd"/>
            <w:r>
              <w:rPr>
                <w:rFonts w:ascii="Times New Roman" w:eastAsia="Times New Roman" w:hAnsi="Times New Roman"/>
                <w:sz w:val="28"/>
                <w:szCs w:val="28"/>
              </w:rPr>
              <w:t>.</w:t>
            </w:r>
          </w:p>
          <w:p w14:paraId="20238944"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Sau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ghép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1 </w:t>
            </w:r>
            <w:proofErr w:type="spellStart"/>
            <w:r>
              <w:rPr>
                <w:rFonts w:ascii="Times New Roman" w:eastAsia="Times New Roman" w:hAnsi="Times New Roman"/>
                <w:sz w:val="28"/>
                <w:szCs w:val="28"/>
              </w:rPr>
              <w:t>bức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Nhiệm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vụ</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nói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Cụm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khóa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cụm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đến</w:t>
            </w:r>
            <w:proofErr w:type="spellEnd"/>
            <w:r>
              <w:rPr>
                <w:rFonts w:ascii="Times New Roman" w:eastAsia="Times New Roman" w:hAnsi="Times New Roman"/>
                <w:sz w:val="28"/>
                <w:szCs w:val="28"/>
              </w:rPr>
              <w:t xml:space="preserve"> 4 </w:t>
            </w:r>
            <w:proofErr w:type="spellStart"/>
            <w:r>
              <w:rPr>
                <w:rFonts w:ascii="Times New Roman" w:eastAsia="Times New Roman" w:hAnsi="Times New Roman"/>
                <w:sz w:val="28"/>
                <w:szCs w:val="28"/>
              </w:rPr>
              <w:t>bức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ghép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w:t>
            </w:r>
            <w:proofErr w:type="spellEnd"/>
            <w:r>
              <w:rPr>
                <w:rFonts w:ascii="Times New Roman" w:eastAsia="Times New Roman" w:hAnsi="Times New Roman"/>
                <w:sz w:val="28"/>
                <w:szCs w:val="28"/>
              </w:rPr>
              <w:t xml:space="preserve"> 3, HS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quyền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cụm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khóa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w:t>
            </w:r>
          </w:p>
        </w:tc>
        <w:tc>
          <w:tcPr>
            <w:tcW w:w="4302" w:type="dxa"/>
          </w:tcPr>
          <w:p w14:paraId="0E55A94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w:t>
            </w:r>
          </w:p>
        </w:tc>
      </w:tr>
      <w:tr w:rsidR="00A923F8" w14:paraId="5EB5C69F" w14:textId="77777777">
        <w:trPr>
          <w:trHeight w:val="238"/>
        </w:trPr>
        <w:tc>
          <w:tcPr>
            <w:tcW w:w="4878" w:type="dxa"/>
          </w:tcPr>
          <w:p w14:paraId="6295C1E1"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chiếu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lên</w:t>
            </w:r>
            <w:proofErr w:type="spellEnd"/>
            <w:r>
              <w:rPr>
                <w:rFonts w:ascii="Times New Roman" w:eastAsia="Times New Roman" w:hAnsi="Times New Roman"/>
                <w:sz w:val="28"/>
                <w:szCs w:val="28"/>
              </w:rPr>
              <w:t xml:space="preserve"> 4 </w:t>
            </w:r>
            <w:proofErr w:type="spellStart"/>
            <w:r>
              <w:rPr>
                <w:rFonts w:ascii="Times New Roman" w:eastAsia="Times New Roman" w:hAnsi="Times New Roman"/>
                <w:sz w:val="28"/>
                <w:szCs w:val="28"/>
              </w:rPr>
              <w:t>mảnh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ghép</w:t>
            </w:r>
            <w:proofErr w:type="spellEnd"/>
            <w:r>
              <w:rPr>
                <w:rFonts w:ascii="Times New Roman" w:eastAsia="Times New Roman" w:hAnsi="Times New Roman"/>
                <w:sz w:val="28"/>
                <w:szCs w:val="28"/>
              </w:rPr>
              <w:t xml:space="preserve">. </w:t>
            </w:r>
          </w:p>
        </w:tc>
        <w:tc>
          <w:tcPr>
            <w:tcW w:w="4302" w:type="dxa"/>
          </w:tcPr>
          <w:p w14:paraId="263BC9B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w:t>
            </w:r>
          </w:p>
        </w:tc>
      </w:tr>
      <w:tr w:rsidR="00A923F8" w14:paraId="363BED41" w14:textId="77777777">
        <w:trPr>
          <w:trHeight w:val="211"/>
        </w:trPr>
        <w:tc>
          <w:tcPr>
            <w:tcW w:w="4878" w:type="dxa"/>
          </w:tcPr>
          <w:p w14:paraId="7E919F7E"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gọi</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ghép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tùy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thích</w:t>
            </w:r>
            <w:proofErr w:type="spellEnd"/>
            <w:r>
              <w:rPr>
                <w:rFonts w:ascii="Times New Roman" w:eastAsia="Times New Roman" w:hAnsi="Times New Roman"/>
                <w:sz w:val="28"/>
                <w:szCs w:val="28"/>
              </w:rPr>
              <w:t>.</w:t>
            </w:r>
          </w:p>
        </w:tc>
        <w:tc>
          <w:tcPr>
            <w:tcW w:w="4302" w:type="dxa"/>
          </w:tcPr>
          <w:p w14:paraId="33A0ADE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ghép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tùy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thích</w:t>
            </w:r>
            <w:proofErr w:type="spellEnd"/>
            <w:r>
              <w:rPr>
                <w:rFonts w:ascii="Times New Roman" w:eastAsia="Times New Roman" w:hAnsi="Times New Roman"/>
                <w:sz w:val="28"/>
                <w:szCs w:val="28"/>
              </w:rPr>
              <w:t>.</w:t>
            </w:r>
          </w:p>
        </w:tc>
      </w:tr>
      <w:tr w:rsidR="00A923F8" w14:paraId="1078521E" w14:textId="77777777">
        <w:trPr>
          <w:trHeight w:val="249"/>
        </w:trPr>
        <w:tc>
          <w:tcPr>
            <w:tcW w:w="4878" w:type="dxa"/>
          </w:tcPr>
          <w:p w14:paraId="34099FE5" w14:textId="77777777" w:rsidR="00A923F8" w:rsidRDefault="00A923F8">
            <w:pPr>
              <w:spacing w:after="0" w:line="360" w:lineRule="auto"/>
              <w:jc w:val="both"/>
              <w:rPr>
                <w:rFonts w:ascii="Times New Roman" w:eastAsia="Times New Roman" w:hAnsi="Times New Roman"/>
                <w:sz w:val="28"/>
                <w:szCs w:val="28"/>
              </w:rPr>
            </w:pPr>
          </w:p>
        </w:tc>
        <w:tc>
          <w:tcPr>
            <w:tcW w:w="4302" w:type="dxa"/>
          </w:tcPr>
          <w:p w14:paraId="7047E06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Các HS </w:t>
            </w:r>
            <w:proofErr w:type="spellStart"/>
            <w:r>
              <w:rPr>
                <w:rFonts w:ascii="Times New Roman" w:eastAsia="Times New Roman" w:hAnsi="Times New Roman"/>
                <w:sz w:val="28"/>
                <w:szCs w:val="28"/>
              </w:rPr>
              <w:t>khác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w:t>
            </w:r>
            <w:proofErr w:type="spellEnd"/>
            <w:r>
              <w:rPr>
                <w:rFonts w:ascii="Times New Roman" w:eastAsia="Times New Roman" w:hAnsi="Times New Roman"/>
                <w:sz w:val="28"/>
                <w:szCs w:val="28"/>
              </w:rPr>
              <w:t xml:space="preserve"> sung.</w:t>
            </w:r>
          </w:p>
        </w:tc>
      </w:tr>
      <w:tr w:rsidR="00A923F8" w14:paraId="7A36DE90" w14:textId="77777777">
        <w:trPr>
          <w:trHeight w:val="249"/>
        </w:trPr>
        <w:tc>
          <w:tcPr>
            <w:tcW w:w="9180" w:type="dxa"/>
            <w:gridSpan w:val="2"/>
          </w:tcPr>
          <w:p w14:paraId="72F3110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1: Trong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tượng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nguyên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thuỷ</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hang. </w:t>
            </w:r>
          </w:p>
          <w:p w14:paraId="71E21CD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chụp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tầng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w:t>
            </w:r>
          </w:p>
          <w:p w14:paraId="0A79BE3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3: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chụp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máy</w:t>
            </w:r>
            <w:proofErr w:type="spellEnd"/>
            <w:r>
              <w:rPr>
                <w:rFonts w:ascii="Times New Roman" w:eastAsia="Times New Roman" w:hAnsi="Times New Roman"/>
                <w:sz w:val="28"/>
                <w:szCs w:val="28"/>
              </w:rPr>
              <w:t xml:space="preserve"> bay.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như</w:t>
            </w:r>
            <w:proofErr w:type="spellEnd"/>
            <w:r>
              <w:rPr>
                <w:rFonts w:ascii="Times New Roman" w:eastAsia="Times New Roman" w:hAnsi="Times New Roman"/>
                <w:sz w:val="28"/>
                <w:szCs w:val="28"/>
              </w:rPr>
              <w:t xml:space="preserve"> ô </w:t>
            </w:r>
            <w:proofErr w:type="spellStart"/>
            <w:r>
              <w:rPr>
                <w:rFonts w:ascii="Times New Roman" w:eastAsia="Times New Roman" w:hAnsi="Times New Roman"/>
                <w:sz w:val="28"/>
                <w:szCs w:val="28"/>
              </w:rPr>
              <w:t>tô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tàu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thuỷ</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tàu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máy</w:t>
            </w:r>
            <w:proofErr w:type="spellEnd"/>
            <w:r>
              <w:rPr>
                <w:rFonts w:ascii="Times New Roman" w:eastAsia="Times New Roman" w:hAnsi="Times New Roman"/>
                <w:sz w:val="28"/>
                <w:szCs w:val="28"/>
              </w:rPr>
              <w:t xml:space="preserve"> </w:t>
            </w:r>
            <w:proofErr w:type="gramStart"/>
            <w:r>
              <w:rPr>
                <w:rFonts w:ascii="Times New Roman" w:eastAsia="Times New Roman" w:hAnsi="Times New Roman"/>
                <w:sz w:val="28"/>
                <w:szCs w:val="28"/>
              </w:rPr>
              <w:t>bay,...</w:t>
            </w:r>
            <w:proofErr w:type="gramEnd"/>
            <w:r>
              <w:rPr>
                <w:rFonts w:ascii="Times New Roman" w:eastAsia="Times New Roman" w:hAnsi="Times New Roman"/>
                <w:sz w:val="28"/>
                <w:szCs w:val="28"/>
              </w:rPr>
              <w:t xml:space="preserve"> </w:t>
            </w:r>
          </w:p>
          <w:p w14:paraId="7B83614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4: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chụp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tàu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trụ</w:t>
            </w:r>
            <w:proofErr w:type="spellEnd"/>
            <w:r>
              <w:rPr>
                <w:rFonts w:ascii="Times New Roman" w:eastAsia="Times New Roman" w:hAnsi="Times New Roman"/>
                <w:sz w:val="28"/>
                <w:szCs w:val="28"/>
              </w:rPr>
              <w:t>.</w:t>
            </w:r>
          </w:p>
        </w:tc>
      </w:tr>
      <w:tr w:rsidR="00A923F8" w14:paraId="34A400E4" w14:textId="77777777">
        <w:trPr>
          <w:trHeight w:val="115"/>
        </w:trPr>
        <w:tc>
          <w:tcPr>
            <w:tcW w:w="4878" w:type="dxa"/>
          </w:tcPr>
          <w:p w14:paraId="26054681"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Sau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HS,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w:t>
            </w:r>
            <w:proofErr w:type="spellEnd"/>
            <w:r>
              <w:rPr>
                <w:rFonts w:ascii="Times New Roman" w:eastAsia="Times New Roman" w:hAnsi="Times New Roman"/>
                <w:sz w:val="28"/>
                <w:szCs w:val="28"/>
              </w:rPr>
              <w:t xml:space="preserve"> sung.</w:t>
            </w:r>
          </w:p>
        </w:tc>
        <w:tc>
          <w:tcPr>
            <w:tcW w:w="4302" w:type="dxa"/>
          </w:tcPr>
          <w:p w14:paraId="336E970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w:t>
            </w:r>
          </w:p>
        </w:tc>
      </w:tr>
      <w:tr w:rsidR="00A923F8" w14:paraId="776EB99B" w14:textId="77777777">
        <w:trPr>
          <w:trHeight w:val="115"/>
        </w:trPr>
        <w:tc>
          <w:tcPr>
            <w:tcW w:w="4878" w:type="dxa"/>
          </w:tcPr>
          <w:p w14:paraId="12C30A84"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Nếu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vẫn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cụm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khóa</w:t>
            </w:r>
            <w:proofErr w:type="spellEnd"/>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đưa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w:t>
            </w:r>
          </w:p>
        </w:tc>
        <w:tc>
          <w:tcPr>
            <w:tcW w:w="4302" w:type="dxa"/>
          </w:tcPr>
          <w:p w14:paraId="5F771BB4" w14:textId="77777777" w:rsidR="00A923F8" w:rsidRDefault="00A923F8">
            <w:pPr>
              <w:spacing w:after="0" w:line="360" w:lineRule="auto"/>
              <w:jc w:val="both"/>
              <w:rPr>
                <w:rFonts w:ascii="Times New Roman" w:eastAsia="Times New Roman" w:hAnsi="Times New Roman"/>
                <w:sz w:val="28"/>
                <w:szCs w:val="28"/>
              </w:rPr>
            </w:pPr>
          </w:p>
        </w:tc>
      </w:tr>
      <w:tr w:rsidR="00A923F8" w14:paraId="0262ACA6" w14:textId="77777777">
        <w:trPr>
          <w:trHeight w:val="115"/>
        </w:trPr>
        <w:tc>
          <w:tcPr>
            <w:tcW w:w="4878" w:type="dxa"/>
          </w:tcPr>
          <w:p w14:paraId="6DD35AC1"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Qua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lastRenderedPageBreak/>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loài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gian</w:t>
            </w:r>
            <w:proofErr w:type="spellEnd"/>
            <w:r>
              <w:rPr>
                <w:rFonts w:ascii="Times New Roman" w:eastAsia="Times New Roman" w:hAnsi="Times New Roman"/>
                <w:sz w:val="28"/>
                <w:szCs w:val="28"/>
              </w:rPr>
              <w:t>?</w:t>
            </w:r>
          </w:p>
          <w:p w14:paraId="604D8A3C"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xem</w:t>
            </w:r>
            <w:proofErr w:type="spellEnd"/>
            <w:r>
              <w:rPr>
                <w:rFonts w:ascii="Times New Roman" w:eastAsia="Times New Roman" w:hAnsi="Times New Roman"/>
                <w:sz w:val="28"/>
                <w:szCs w:val="28"/>
              </w:rPr>
              <w:t xml:space="preserve"> video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địa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
        </w:tc>
        <w:tc>
          <w:tcPr>
            <w:tcW w:w="4302" w:type="dxa"/>
          </w:tcPr>
          <w:p w14:paraId="19BCFDD6"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Các </w:t>
            </w:r>
            <w:proofErr w:type="spellStart"/>
            <w:r>
              <w:rPr>
                <w:rFonts w:ascii="Times New Roman" w:eastAsia="Times New Roman" w:hAnsi="Times New Roman"/>
                <w:sz w:val="28"/>
                <w:szCs w:val="28"/>
              </w:rPr>
              <w:t>tranh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lastRenderedPageBreak/>
              <w:t>rõ</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rệt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dần</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tốt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hơn</w:t>
            </w:r>
            <w:proofErr w:type="spellEnd"/>
            <w:r>
              <w:rPr>
                <w:rFonts w:ascii="Times New Roman" w:eastAsia="Times New Roman" w:hAnsi="Times New Roman"/>
                <w:sz w:val="28"/>
                <w:szCs w:val="28"/>
              </w:rPr>
              <w:t>.</w:t>
            </w:r>
          </w:p>
        </w:tc>
      </w:tr>
      <w:tr w:rsidR="00A923F8" w14:paraId="6D1BE570" w14:textId="77777777">
        <w:trPr>
          <w:trHeight w:val="115"/>
        </w:trPr>
        <w:tc>
          <w:tcPr>
            <w:tcW w:w="4878" w:type="dxa"/>
          </w:tcPr>
          <w:p w14:paraId="1E860EBC"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vì</w:t>
            </w:r>
            <w:proofErr w:type="spellEnd"/>
            <w:r>
              <w:rPr>
                <w:rFonts w:ascii="Times New Roman" w:eastAsia="Times New Roman" w:hAnsi="Times New Roman"/>
                <w:sz w:val="28"/>
                <w:szCs w:val="28"/>
              </w:rPr>
              <w:t xml:space="preserve"> ai?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tc>
        <w:tc>
          <w:tcPr>
            <w:tcW w:w="4302" w:type="dxa"/>
          </w:tcPr>
          <w:p w14:paraId="17EFFF25"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Vì</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càng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tốt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đẹp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hơn</w:t>
            </w:r>
            <w:proofErr w:type="spellEnd"/>
            <w:r>
              <w:rPr>
                <w:rFonts w:ascii="Times New Roman" w:eastAsia="Times New Roman" w:hAnsi="Times New Roman"/>
                <w:sz w:val="28"/>
                <w:szCs w:val="28"/>
              </w:rPr>
              <w:t>.</w:t>
            </w:r>
          </w:p>
        </w:tc>
      </w:tr>
      <w:tr w:rsidR="00A923F8" w14:paraId="4CAB40C9" w14:textId="77777777">
        <w:trPr>
          <w:trHeight w:val="480"/>
        </w:trPr>
        <w:tc>
          <w:tcPr>
            <w:tcW w:w="4878" w:type="dxa"/>
          </w:tcPr>
          <w:p w14:paraId="623DDFF6"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Mời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cụm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khóa</w:t>
            </w:r>
            <w:proofErr w:type="spellEnd"/>
            <w:r>
              <w:rPr>
                <w:rFonts w:ascii="Times New Roman" w:eastAsia="Times New Roman" w:hAnsi="Times New Roman"/>
                <w:sz w:val="28"/>
                <w:szCs w:val="28"/>
              </w:rPr>
              <w:t>.</w:t>
            </w:r>
          </w:p>
          <w:p w14:paraId="7AC5DE52" w14:textId="77777777" w:rsidR="00A923F8" w:rsidRDefault="00A923F8">
            <w:pPr>
              <w:widowControl w:val="0"/>
              <w:spacing w:after="0" w:line="360" w:lineRule="auto"/>
              <w:jc w:val="both"/>
              <w:rPr>
                <w:rFonts w:ascii="Times New Roman" w:eastAsia="Times New Roman" w:hAnsi="Times New Roman"/>
                <w:sz w:val="28"/>
                <w:szCs w:val="28"/>
              </w:rPr>
            </w:pPr>
          </w:p>
        </w:tc>
        <w:tc>
          <w:tcPr>
            <w:tcW w:w="4302" w:type="dxa"/>
          </w:tcPr>
          <w:p w14:paraId="13EED698"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loài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con </w:t>
            </w:r>
            <w:proofErr w:type="spellStart"/>
            <w:proofErr w:type="gramStart"/>
            <w:r>
              <w:rPr>
                <w:rFonts w:ascii="Times New Roman" w:eastAsia="Times New Roman" w:hAnsi="Times New Roman"/>
                <w:sz w:val="28"/>
                <w:szCs w:val="28"/>
              </w:rPr>
              <w:t>người</w:t>
            </w:r>
            <w:proofErr w:type="spellEnd"/>
            <w:r>
              <w:rPr>
                <w:rFonts w:ascii="Times New Roman" w:eastAsia="Times New Roman" w:hAnsi="Times New Roman"/>
                <w:sz w:val="28"/>
                <w:szCs w:val="28"/>
              </w:rPr>
              <w:t>,...</w:t>
            </w:r>
            <w:proofErr w:type="gramEnd"/>
            <w:r>
              <w:rPr>
                <w:rFonts w:ascii="Times New Roman" w:eastAsia="Times New Roman" w:hAnsi="Times New Roman"/>
                <w:sz w:val="28"/>
                <w:szCs w:val="28"/>
              </w:rPr>
              <w:t>).</w:t>
            </w:r>
          </w:p>
        </w:tc>
      </w:tr>
      <w:tr w:rsidR="00A923F8" w14:paraId="5BA263B0" w14:textId="77777777">
        <w:trPr>
          <w:trHeight w:val="1083"/>
        </w:trPr>
        <w:tc>
          <w:tcPr>
            <w:tcW w:w="4878" w:type="dxa"/>
          </w:tcPr>
          <w:p w14:paraId="60E1485E"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đầy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đủ</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nhưng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đúng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thì</w:t>
            </w:r>
            <w:proofErr w:type="spellEnd"/>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vẫn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chấp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chỉnh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chốt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đáp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đúng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nhất</w:t>
            </w:r>
            <w:proofErr w:type="spellEnd"/>
            <w:r>
              <w:rPr>
                <w:rFonts w:ascii="Times New Roman" w:eastAsia="Times New Roman" w:hAnsi="Times New Roman"/>
                <w:sz w:val="28"/>
                <w:szCs w:val="28"/>
              </w:rPr>
              <w:t xml:space="preserve">: VÌ CUỘC SỐNG CON NGƯỜI. </w:t>
            </w:r>
          </w:p>
        </w:tc>
        <w:tc>
          <w:tcPr>
            <w:tcW w:w="4302" w:type="dxa"/>
          </w:tcPr>
          <w:p w14:paraId="3DA226D3" w14:textId="77777777" w:rsidR="00A923F8" w:rsidRDefault="00A923F8">
            <w:pPr>
              <w:widowControl w:val="0"/>
              <w:spacing w:after="0" w:line="360" w:lineRule="auto"/>
              <w:jc w:val="both"/>
              <w:rPr>
                <w:rFonts w:ascii="Times New Roman" w:eastAsia="Times New Roman" w:hAnsi="Times New Roman"/>
                <w:sz w:val="28"/>
                <w:szCs w:val="28"/>
              </w:rPr>
            </w:pPr>
          </w:p>
          <w:p w14:paraId="10B83CFB" w14:textId="77777777" w:rsidR="00A923F8" w:rsidRDefault="00A923F8">
            <w:pPr>
              <w:widowControl w:val="0"/>
              <w:spacing w:after="0" w:line="360" w:lineRule="auto"/>
              <w:jc w:val="both"/>
              <w:rPr>
                <w:rFonts w:ascii="Times New Roman" w:eastAsia="Times New Roman" w:hAnsi="Times New Roman"/>
                <w:sz w:val="28"/>
                <w:szCs w:val="28"/>
              </w:rPr>
            </w:pPr>
          </w:p>
          <w:p w14:paraId="070811E0" w14:textId="77777777" w:rsidR="00A923F8" w:rsidRDefault="00A923F8">
            <w:pPr>
              <w:widowControl w:val="0"/>
              <w:spacing w:after="0" w:line="360" w:lineRule="auto"/>
              <w:jc w:val="both"/>
              <w:rPr>
                <w:rFonts w:ascii="Times New Roman" w:eastAsia="Times New Roman" w:hAnsi="Times New Roman"/>
                <w:sz w:val="28"/>
                <w:szCs w:val="28"/>
              </w:rPr>
            </w:pPr>
          </w:p>
        </w:tc>
      </w:tr>
      <w:tr w:rsidR="00A923F8" w14:paraId="28A28E89" w14:textId="77777777">
        <w:trPr>
          <w:trHeight w:val="517"/>
        </w:trPr>
        <w:tc>
          <w:tcPr>
            <w:tcW w:w="4878" w:type="dxa"/>
          </w:tcPr>
          <w:p w14:paraId="7FD7424E"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giới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chủ</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tuần</w:t>
            </w:r>
            <w:proofErr w:type="spellEnd"/>
            <w:r>
              <w:rPr>
                <w:rFonts w:ascii="Times New Roman" w:eastAsia="Times New Roman" w:hAnsi="Times New Roman"/>
                <w:sz w:val="28"/>
                <w:szCs w:val="28"/>
              </w:rPr>
              <w:t xml:space="preserve"> 32. </w:t>
            </w:r>
            <w:proofErr w:type="spellStart"/>
            <w:r>
              <w:rPr>
                <w:rFonts w:ascii="Times New Roman" w:eastAsia="Times New Roman" w:hAnsi="Times New Roman"/>
                <w:sz w:val="28"/>
                <w:szCs w:val="28"/>
              </w:rPr>
              <w:t>Đây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chủ</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hcoj</w:t>
            </w:r>
            <w:proofErr w:type="spellEnd"/>
            <w:r>
              <w:rPr>
                <w:rFonts w:ascii="Times New Roman" w:eastAsia="Times New Roman" w:hAnsi="Times New Roman"/>
                <w:sz w:val="28"/>
                <w:szCs w:val="28"/>
              </w:rPr>
              <w:t xml:space="preserve"> 33,34.</w:t>
            </w:r>
          </w:p>
        </w:tc>
        <w:tc>
          <w:tcPr>
            <w:tcW w:w="4302" w:type="dxa"/>
          </w:tcPr>
          <w:p w14:paraId="0017B5B5"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nắm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chủ</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tuần</w:t>
            </w:r>
            <w:proofErr w:type="spellEnd"/>
            <w:r>
              <w:rPr>
                <w:rFonts w:ascii="Times New Roman" w:eastAsia="Times New Roman" w:hAnsi="Times New Roman"/>
                <w:sz w:val="28"/>
                <w:szCs w:val="28"/>
              </w:rPr>
              <w:t xml:space="preserve"> 32.</w:t>
            </w:r>
          </w:p>
        </w:tc>
      </w:tr>
      <w:tr w:rsidR="00A923F8" w14:paraId="1D2C91E2" w14:textId="77777777">
        <w:trPr>
          <w:trHeight w:val="115"/>
        </w:trPr>
        <w:tc>
          <w:tcPr>
            <w:tcW w:w="4878" w:type="dxa"/>
          </w:tcPr>
          <w:p w14:paraId="7F42F6E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2: Thảo </w:t>
            </w:r>
            <w:proofErr w:type="spellStart"/>
            <w:r>
              <w:rPr>
                <w:rFonts w:ascii="Times New Roman" w:eastAsia="Times New Roman" w:hAnsi="Times New Roman"/>
                <w:b/>
                <w:sz w:val="28"/>
                <w:szCs w:val="28"/>
              </w:rPr>
              <w:t>luận</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về</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những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người</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sáng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tạo</w:t>
            </w:r>
            <w:proofErr w:type="spellEnd"/>
          </w:p>
        </w:tc>
        <w:tc>
          <w:tcPr>
            <w:tcW w:w="4302" w:type="dxa"/>
          </w:tcPr>
          <w:p w14:paraId="47081C25" w14:textId="77777777" w:rsidR="00A923F8" w:rsidRDefault="00A923F8">
            <w:pPr>
              <w:widowControl w:val="0"/>
              <w:spacing w:after="0" w:line="360" w:lineRule="auto"/>
              <w:jc w:val="both"/>
              <w:rPr>
                <w:rFonts w:ascii="Times New Roman" w:eastAsia="Times New Roman" w:hAnsi="Times New Roman"/>
                <w:sz w:val="28"/>
                <w:szCs w:val="28"/>
              </w:rPr>
            </w:pPr>
          </w:p>
        </w:tc>
      </w:tr>
      <w:tr w:rsidR="00A923F8" w14:paraId="64716BFC" w14:textId="77777777">
        <w:trPr>
          <w:trHeight w:val="115"/>
        </w:trPr>
        <w:tc>
          <w:tcPr>
            <w:tcW w:w="4878" w:type="dxa"/>
          </w:tcPr>
          <w:p w14:paraId="51E547CB"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Y/C HS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w:t>
            </w:r>
          </w:p>
          <w:p w14:paraId="64001587" w14:textId="77777777" w:rsidR="00A923F8" w:rsidRDefault="00000000">
            <w:pPr>
              <w:widowControl w:val="0"/>
              <w:spacing w:after="0" w:line="360" w:lineRule="auto"/>
              <w:jc w:val="both"/>
              <w:rPr>
                <w:rFonts w:ascii="Times New Roman" w:eastAsia="Times New Roman" w:hAnsi="Times New Roman"/>
                <w:b/>
                <w:sz w:val="28"/>
                <w:szCs w:val="28"/>
              </w:rPr>
            </w:pPr>
            <w:r>
              <w:rPr>
                <w:rFonts w:ascii="Times New Roman" w:eastAsia="Times New Roman" w:hAnsi="Times New Roman"/>
                <w:sz w:val="28"/>
                <w:szCs w:val="28"/>
              </w:rPr>
              <w:t xml:space="preserve">+ Theo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ai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w:t>
            </w:r>
          </w:p>
        </w:tc>
        <w:tc>
          <w:tcPr>
            <w:tcW w:w="4302" w:type="dxa"/>
          </w:tcPr>
          <w:p w14:paraId="7246D3A0"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đôi</w:t>
            </w:r>
            <w:proofErr w:type="spellEnd"/>
            <w:r>
              <w:rPr>
                <w:rFonts w:ascii="Times New Roman" w:eastAsia="Times New Roman" w:hAnsi="Times New Roman"/>
                <w:sz w:val="28"/>
                <w:szCs w:val="28"/>
              </w:rPr>
              <w:t>.</w:t>
            </w:r>
          </w:p>
          <w:p w14:paraId="22319D6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w:t>
            </w:r>
          </w:p>
        </w:tc>
      </w:tr>
      <w:tr w:rsidR="00A923F8" w14:paraId="61E2615D" w14:textId="77777777">
        <w:trPr>
          <w:trHeight w:val="355"/>
        </w:trPr>
        <w:tc>
          <w:tcPr>
            <w:tcW w:w="4878" w:type="dxa"/>
          </w:tcPr>
          <w:p w14:paraId="6E489961" w14:textId="77777777" w:rsidR="00A923F8" w:rsidRDefault="00A923F8">
            <w:pPr>
              <w:widowControl w:val="0"/>
              <w:spacing w:after="0" w:line="360" w:lineRule="auto"/>
              <w:jc w:val="both"/>
              <w:rPr>
                <w:rFonts w:ascii="Times New Roman" w:eastAsia="Times New Roman" w:hAnsi="Times New Roman"/>
                <w:sz w:val="28"/>
                <w:szCs w:val="28"/>
              </w:rPr>
            </w:pPr>
          </w:p>
        </w:tc>
        <w:tc>
          <w:tcPr>
            <w:tcW w:w="4302" w:type="dxa"/>
          </w:tcPr>
          <w:p w14:paraId="72312196"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VD: Các </w:t>
            </w:r>
            <w:proofErr w:type="spellStart"/>
            <w:r>
              <w:rPr>
                <w:rFonts w:ascii="Times New Roman" w:eastAsia="Times New Roman" w:hAnsi="Times New Roman"/>
                <w:sz w:val="28"/>
                <w:szCs w:val="28"/>
              </w:rPr>
              <w:t>nhà</w:t>
            </w:r>
            <w:proofErr w:type="spellEnd"/>
            <w:r>
              <w:rPr>
                <w:rFonts w:ascii="Times New Roman" w:eastAsia="Times New Roman" w:hAnsi="Times New Roman"/>
                <w:sz w:val="28"/>
                <w:szCs w:val="28"/>
              </w:rPr>
              <w:t xml:space="preserve"> khoa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thợ</w:t>
            </w:r>
            <w:proofErr w:type="spellEnd"/>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dân</w:t>
            </w:r>
            <w:proofErr w:type="spellEnd"/>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loài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 Các </w:t>
            </w:r>
            <w:proofErr w:type="spellStart"/>
            <w:r>
              <w:rPr>
                <w:rFonts w:ascii="Times New Roman" w:eastAsia="Times New Roman" w:hAnsi="Times New Roman"/>
                <w:sz w:val="28"/>
                <w:szCs w:val="28"/>
              </w:rPr>
              <w:t>thế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hệ</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đó</w:t>
            </w:r>
            <w:proofErr w:type="spellEnd"/>
            <w:r>
              <w:rPr>
                <w:rFonts w:ascii="Times New Roman" w:eastAsia="Times New Roman" w:hAnsi="Times New Roman"/>
                <w:sz w:val="28"/>
                <w:szCs w:val="28"/>
              </w:rPr>
              <w:t>,...</w:t>
            </w:r>
            <w:proofErr w:type="gramEnd"/>
          </w:p>
        </w:tc>
      </w:tr>
      <w:tr w:rsidR="00A923F8" w14:paraId="4443AF8B" w14:textId="77777777">
        <w:trPr>
          <w:trHeight w:val="310"/>
        </w:trPr>
        <w:tc>
          <w:tcPr>
            <w:tcW w:w="4878" w:type="dxa"/>
          </w:tcPr>
          <w:p w14:paraId="44BE1FF3"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w:t>
            </w:r>
            <w:proofErr w:type="spellEnd"/>
            <w:r>
              <w:rPr>
                <w:rFonts w:ascii="Times New Roman" w:eastAsia="Times New Roman" w:hAnsi="Times New Roman"/>
                <w:sz w:val="28"/>
                <w:szCs w:val="28"/>
              </w:rPr>
              <w:t xml:space="preserve"> sung (</w:t>
            </w:r>
            <w:proofErr w:type="spellStart"/>
            <w:r>
              <w:rPr>
                <w:rFonts w:ascii="Times New Roman" w:eastAsia="Times New Roman" w:hAnsi="Times New Roman"/>
                <w:sz w:val="28"/>
                <w:szCs w:val="28"/>
              </w:rPr>
              <w:t>nếu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w:t>
            </w:r>
          </w:p>
        </w:tc>
        <w:tc>
          <w:tcPr>
            <w:tcW w:w="4302" w:type="dxa"/>
          </w:tcPr>
          <w:p w14:paraId="4CDC8E16"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Các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w:t>
            </w:r>
            <w:proofErr w:type="spellEnd"/>
            <w:r>
              <w:rPr>
                <w:rFonts w:ascii="Times New Roman" w:eastAsia="Times New Roman" w:hAnsi="Times New Roman"/>
                <w:sz w:val="28"/>
                <w:szCs w:val="28"/>
              </w:rPr>
              <w:t xml:space="preserve"> sung.</w:t>
            </w:r>
          </w:p>
        </w:tc>
      </w:tr>
      <w:tr w:rsidR="00A923F8" w14:paraId="2BC8F4F0" w14:textId="77777777">
        <w:trPr>
          <w:trHeight w:val="4080"/>
        </w:trPr>
        <w:tc>
          <w:tcPr>
            <w:tcW w:w="4878" w:type="dxa"/>
          </w:tcPr>
          <w:p w14:paraId="73B24142"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GV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Qua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r>
              <w:rPr>
                <w:rFonts w:ascii="Times New Roman" w:eastAsia="Times New Roman" w:hAnsi="Times New Roman"/>
                <w:i/>
                <w:sz w:val="28"/>
                <w:szCs w:val="28"/>
              </w:rPr>
              <w:t xml:space="preserve">Chia </w:t>
            </w:r>
            <w:proofErr w:type="spellStart"/>
            <w:r>
              <w:rPr>
                <w:rFonts w:ascii="Times New Roman" w:eastAsia="Times New Roman" w:hAnsi="Times New Roman"/>
                <w:i/>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to </w:t>
            </w:r>
            <w:proofErr w:type="spellStart"/>
            <w:r>
              <w:rPr>
                <w:rFonts w:ascii="Times New Roman" w:eastAsia="Times New Roman" w:hAnsi="Times New Roman"/>
                <w:sz w:val="28"/>
                <w:szCs w:val="28"/>
              </w:rPr>
              <w:t>lớn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loài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nhờ</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hệ</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triển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hữu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góp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lịch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loài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18 </w:t>
            </w:r>
            <w:proofErr w:type="spellStart"/>
            <w:r>
              <w:rPr>
                <w:rFonts w:ascii="Times New Roman" w:eastAsia="Times New Roman" w:hAnsi="Times New Roman"/>
                <w:sz w:val="28"/>
                <w:szCs w:val="28"/>
              </w:rPr>
              <w:t>này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sẽ</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giúp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đầy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đủ</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hôm</w:t>
            </w:r>
            <w:proofErr w:type="spellEnd"/>
            <w:r>
              <w:rPr>
                <w:rFonts w:ascii="Times New Roman" w:eastAsia="Times New Roman" w:hAnsi="Times New Roman"/>
                <w:sz w:val="28"/>
                <w:szCs w:val="28"/>
              </w:rPr>
              <w:t xml:space="preserve"> nay, </w:t>
            </w:r>
            <w:proofErr w:type="spellStart"/>
            <w:r>
              <w:rPr>
                <w:rFonts w:ascii="Times New Roman" w:eastAsia="Times New Roman" w:hAnsi="Times New Roman"/>
                <w:sz w:val="28"/>
                <w:szCs w:val="28"/>
              </w:rPr>
              <w:t>cô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sẽ</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thú</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vị</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 xml:space="preserve"> Xuân Quỳnh.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nhìn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ngộ</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nghĩnh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lịch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loài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w:t>
            </w:r>
          </w:p>
        </w:tc>
        <w:tc>
          <w:tcPr>
            <w:tcW w:w="4302" w:type="dxa"/>
          </w:tcPr>
          <w:p w14:paraId="187E720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nghe.</w:t>
            </w:r>
          </w:p>
          <w:p w14:paraId="45E9ED95" w14:textId="77777777" w:rsidR="00A923F8" w:rsidRDefault="00A923F8">
            <w:pPr>
              <w:spacing w:after="0" w:line="360" w:lineRule="auto"/>
              <w:jc w:val="both"/>
              <w:rPr>
                <w:rFonts w:ascii="Times New Roman" w:eastAsia="Times New Roman" w:hAnsi="Times New Roman"/>
                <w:sz w:val="28"/>
                <w:szCs w:val="28"/>
              </w:rPr>
            </w:pPr>
          </w:p>
          <w:p w14:paraId="3A4C41F3" w14:textId="77777777" w:rsidR="00A923F8" w:rsidRDefault="00A923F8">
            <w:pPr>
              <w:spacing w:after="0" w:line="360" w:lineRule="auto"/>
              <w:jc w:val="both"/>
              <w:rPr>
                <w:rFonts w:ascii="Times New Roman" w:eastAsia="Times New Roman" w:hAnsi="Times New Roman"/>
                <w:sz w:val="28"/>
                <w:szCs w:val="28"/>
              </w:rPr>
            </w:pPr>
          </w:p>
          <w:p w14:paraId="1A8AD26F" w14:textId="77777777" w:rsidR="00A923F8" w:rsidRDefault="00A923F8">
            <w:pPr>
              <w:spacing w:after="0" w:line="360" w:lineRule="auto"/>
              <w:jc w:val="both"/>
              <w:rPr>
                <w:rFonts w:ascii="Times New Roman" w:eastAsia="Times New Roman" w:hAnsi="Times New Roman"/>
                <w:sz w:val="28"/>
                <w:szCs w:val="28"/>
              </w:rPr>
            </w:pPr>
          </w:p>
          <w:p w14:paraId="5AB7A6EB" w14:textId="77777777" w:rsidR="00A923F8" w:rsidRDefault="00A923F8">
            <w:pPr>
              <w:spacing w:after="0" w:line="360" w:lineRule="auto"/>
              <w:jc w:val="both"/>
              <w:rPr>
                <w:rFonts w:ascii="Times New Roman" w:eastAsia="Times New Roman" w:hAnsi="Times New Roman"/>
                <w:sz w:val="28"/>
                <w:szCs w:val="28"/>
              </w:rPr>
            </w:pPr>
          </w:p>
          <w:p w14:paraId="528B60DC" w14:textId="77777777" w:rsidR="00A923F8" w:rsidRDefault="00A923F8">
            <w:pPr>
              <w:spacing w:after="0" w:line="360" w:lineRule="auto"/>
              <w:jc w:val="both"/>
              <w:rPr>
                <w:rFonts w:ascii="Times New Roman" w:eastAsia="Times New Roman" w:hAnsi="Times New Roman"/>
                <w:sz w:val="28"/>
                <w:szCs w:val="28"/>
              </w:rPr>
            </w:pPr>
          </w:p>
          <w:p w14:paraId="480FA972" w14:textId="77777777" w:rsidR="00A923F8" w:rsidRDefault="00A923F8">
            <w:pPr>
              <w:spacing w:after="0" w:line="360" w:lineRule="auto"/>
              <w:jc w:val="both"/>
              <w:rPr>
                <w:rFonts w:ascii="Times New Roman" w:eastAsia="Times New Roman" w:hAnsi="Times New Roman"/>
                <w:sz w:val="28"/>
                <w:szCs w:val="28"/>
              </w:rPr>
            </w:pPr>
          </w:p>
          <w:p w14:paraId="1BE445DF" w14:textId="77777777" w:rsidR="00A923F8" w:rsidRDefault="00A923F8">
            <w:pPr>
              <w:spacing w:after="0" w:line="360" w:lineRule="auto"/>
              <w:jc w:val="both"/>
              <w:rPr>
                <w:rFonts w:ascii="Times New Roman" w:eastAsia="Times New Roman" w:hAnsi="Times New Roman"/>
                <w:sz w:val="28"/>
                <w:szCs w:val="28"/>
              </w:rPr>
            </w:pPr>
          </w:p>
          <w:p w14:paraId="1F592C1E" w14:textId="77777777" w:rsidR="00A923F8" w:rsidRDefault="00A923F8">
            <w:pPr>
              <w:spacing w:after="0" w:line="360" w:lineRule="auto"/>
              <w:jc w:val="both"/>
              <w:rPr>
                <w:rFonts w:ascii="Times New Roman" w:eastAsia="Times New Roman" w:hAnsi="Times New Roman"/>
                <w:sz w:val="28"/>
                <w:szCs w:val="28"/>
              </w:rPr>
            </w:pPr>
          </w:p>
          <w:p w14:paraId="3AFE45E7" w14:textId="77777777" w:rsidR="00A923F8" w:rsidRDefault="00A923F8">
            <w:pPr>
              <w:spacing w:after="0" w:line="360" w:lineRule="auto"/>
              <w:jc w:val="both"/>
              <w:rPr>
                <w:rFonts w:ascii="Times New Roman" w:eastAsia="Times New Roman" w:hAnsi="Times New Roman"/>
                <w:sz w:val="28"/>
                <w:szCs w:val="28"/>
              </w:rPr>
            </w:pPr>
          </w:p>
          <w:p w14:paraId="47CC81F0" w14:textId="77777777" w:rsidR="00A923F8" w:rsidRDefault="00A923F8">
            <w:pPr>
              <w:spacing w:after="0" w:line="360" w:lineRule="auto"/>
              <w:jc w:val="both"/>
              <w:rPr>
                <w:rFonts w:ascii="Times New Roman" w:eastAsia="Times New Roman" w:hAnsi="Times New Roman"/>
                <w:sz w:val="28"/>
                <w:szCs w:val="28"/>
              </w:rPr>
            </w:pPr>
          </w:p>
          <w:p w14:paraId="0BA1B7EC" w14:textId="77777777" w:rsidR="00A923F8" w:rsidRDefault="00A923F8">
            <w:pPr>
              <w:spacing w:after="0" w:line="360" w:lineRule="auto"/>
              <w:jc w:val="both"/>
              <w:rPr>
                <w:rFonts w:ascii="Times New Roman" w:eastAsia="Times New Roman" w:hAnsi="Times New Roman"/>
                <w:sz w:val="28"/>
                <w:szCs w:val="28"/>
              </w:rPr>
            </w:pPr>
          </w:p>
          <w:p w14:paraId="56198325" w14:textId="77777777" w:rsidR="00A923F8" w:rsidRDefault="00A923F8">
            <w:pPr>
              <w:spacing w:after="0" w:line="360" w:lineRule="auto"/>
              <w:jc w:val="both"/>
              <w:rPr>
                <w:rFonts w:ascii="Times New Roman" w:eastAsia="Times New Roman" w:hAnsi="Times New Roman"/>
                <w:sz w:val="28"/>
                <w:szCs w:val="28"/>
              </w:rPr>
            </w:pPr>
          </w:p>
        </w:tc>
      </w:tr>
      <w:tr w:rsidR="00A923F8" w14:paraId="2058CB52" w14:textId="77777777">
        <w:trPr>
          <w:trHeight w:val="445"/>
        </w:trPr>
        <w:tc>
          <w:tcPr>
            <w:tcW w:w="4878" w:type="dxa"/>
          </w:tcPr>
          <w:p w14:paraId="57697480"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Mời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w:t>
            </w:r>
          </w:p>
          <w:p w14:paraId="03A74020"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tc>
        <w:tc>
          <w:tcPr>
            <w:tcW w:w="4302" w:type="dxa"/>
          </w:tcPr>
          <w:p w14:paraId="4253B52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- 3 HS </w:t>
            </w:r>
            <w:proofErr w:type="spellStart"/>
            <w:r>
              <w:rPr>
                <w:rFonts w:ascii="Times New Roman" w:eastAsia="Times New Roman" w:hAnsi="Times New Roman"/>
                <w:sz w:val="28"/>
                <w:szCs w:val="28"/>
              </w:rPr>
              <w:t>nối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nhắc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mở</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vở</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tc>
      </w:tr>
      <w:tr w:rsidR="00A923F8" w14:paraId="0DCA40EA" w14:textId="77777777">
        <w:trPr>
          <w:trHeight w:val="142"/>
        </w:trPr>
        <w:tc>
          <w:tcPr>
            <w:tcW w:w="9180" w:type="dxa"/>
            <w:gridSpan w:val="2"/>
          </w:tcPr>
          <w:p w14:paraId="097CC6D5"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B. KHÁM PHÁ</w:t>
            </w:r>
          </w:p>
          <w:p w14:paraId="12E49C25"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Mục</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tiêu</w:t>
            </w:r>
            <w:proofErr w:type="spellEnd"/>
            <w:r>
              <w:rPr>
                <w:rFonts w:ascii="Times New Roman" w:eastAsia="Times New Roman" w:hAnsi="Times New Roman"/>
                <w:b/>
                <w:i/>
                <w:sz w:val="28"/>
                <w:szCs w:val="28"/>
              </w:rPr>
              <w:t>:</w:t>
            </w:r>
          </w:p>
          <w:p w14:paraId="6746E4D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
          <w:p w14:paraId="25C6358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âm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đúng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âm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vần</w:t>
            </w:r>
            <w:proofErr w:type="spellEnd"/>
            <w:r>
              <w:rPr>
                <w:rFonts w:ascii="Times New Roman" w:eastAsia="Times New Roman" w:hAnsi="Times New Roman"/>
                <w:sz w:val="28"/>
                <w:szCs w:val="28"/>
              </w:rPr>
              <w:t xml:space="preserve">, thanh </w:t>
            </w:r>
            <w:proofErr w:type="spellStart"/>
            <w:r>
              <w:rPr>
                <w:rFonts w:ascii="Times New Roman" w:eastAsia="Times New Roman" w:hAnsi="Times New Roman"/>
                <w:sz w:val="28"/>
                <w:szCs w:val="28"/>
              </w:rPr>
              <w:t>mà</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địa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sai</w:t>
            </w:r>
            <w:proofErr w:type="spellEnd"/>
            <w:r>
              <w:rPr>
                <w:rFonts w:ascii="Times New Roman" w:eastAsia="Times New Roman" w:hAnsi="Times New Roman"/>
                <w:sz w:val="28"/>
                <w:szCs w:val="28"/>
              </w:rPr>
              <w:t xml:space="preserve">. </w:t>
            </w:r>
          </w:p>
          <w:p w14:paraId="3FFFFD3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nghĩa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w:t>
            </w:r>
          </w:p>
          <w:p w14:paraId="5AA309C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p w14:paraId="3BBA80AA"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đẹp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w:t>
            </w:r>
          </w:p>
          <w:p w14:paraId="7CE6D92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nghĩa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w:t>
            </w:r>
          </w:p>
          <w:p w14:paraId="3F251CA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Cách</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tiến</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hành</w:t>
            </w:r>
            <w:proofErr w:type="spellEnd"/>
            <w:r>
              <w:rPr>
                <w:rFonts w:ascii="Times New Roman" w:eastAsia="Times New Roman" w:hAnsi="Times New Roman"/>
                <w:b/>
                <w:i/>
                <w:sz w:val="28"/>
                <w:szCs w:val="28"/>
              </w:rPr>
              <w:t>:</w:t>
            </w:r>
          </w:p>
        </w:tc>
      </w:tr>
      <w:tr w:rsidR="00A923F8" w14:paraId="1AFF8CBA" w14:textId="77777777">
        <w:trPr>
          <w:trHeight w:val="268"/>
        </w:trPr>
        <w:tc>
          <w:tcPr>
            <w:tcW w:w="4878" w:type="dxa"/>
          </w:tcPr>
          <w:p w14:paraId="23291498" w14:textId="77777777" w:rsidR="00A923F8" w:rsidRDefault="00000000">
            <w:pPr>
              <w:spacing w:after="0" w:line="360" w:lineRule="auto"/>
              <w:jc w:val="both"/>
              <w:rPr>
                <w:rFonts w:ascii="Times New Roman" w:eastAsia="Times New Roman" w:hAnsi="Times New Roman"/>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1: </w:t>
            </w:r>
            <w:proofErr w:type="spellStart"/>
            <w:r>
              <w:rPr>
                <w:rFonts w:ascii="Times New Roman" w:eastAsia="Times New Roman" w:hAnsi="Times New Roman"/>
                <w:b/>
                <w:sz w:val="28"/>
                <w:szCs w:val="28"/>
              </w:rPr>
              <w:t>Đọc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thành</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tiếng</w:t>
            </w:r>
            <w:proofErr w:type="spellEnd"/>
          </w:p>
        </w:tc>
        <w:tc>
          <w:tcPr>
            <w:tcW w:w="4302" w:type="dxa"/>
          </w:tcPr>
          <w:p w14:paraId="7A07DEE9" w14:textId="77777777" w:rsidR="00A923F8" w:rsidRDefault="00A923F8">
            <w:pPr>
              <w:spacing w:after="0" w:line="360" w:lineRule="auto"/>
              <w:jc w:val="both"/>
              <w:rPr>
                <w:rFonts w:ascii="Times New Roman" w:eastAsia="Times New Roman" w:hAnsi="Times New Roman"/>
                <w:sz w:val="28"/>
                <w:szCs w:val="28"/>
              </w:rPr>
            </w:pPr>
          </w:p>
        </w:tc>
      </w:tr>
      <w:tr w:rsidR="00A923F8" w14:paraId="5FCA5CAF" w14:textId="77777777">
        <w:trPr>
          <w:trHeight w:val="268"/>
        </w:trPr>
        <w:tc>
          <w:tcPr>
            <w:tcW w:w="4878" w:type="dxa"/>
          </w:tcPr>
          <w:p w14:paraId="58C68D9E"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GVHD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Giọng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giọng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lastRenderedPageBreak/>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khoan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nhẹ</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nhàng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chút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hỉnh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Nghỉ</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ngắn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dòng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nghỉ</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w:t>
            </w:r>
          </w:p>
        </w:tc>
        <w:tc>
          <w:tcPr>
            <w:tcW w:w="4302" w:type="dxa"/>
          </w:tcPr>
          <w:p w14:paraId="5433BC4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GVHD.</w:t>
            </w:r>
          </w:p>
        </w:tc>
      </w:tr>
      <w:tr w:rsidR="00A923F8" w14:paraId="2FC03505" w14:textId="77777777">
        <w:trPr>
          <w:trHeight w:val="217"/>
        </w:trPr>
        <w:tc>
          <w:tcPr>
            <w:tcW w:w="4878" w:type="dxa"/>
          </w:tcPr>
          <w:p w14:paraId="7152998F" w14:textId="77777777" w:rsidR="00A923F8" w:rsidRDefault="00000000">
            <w:pPr>
              <w:spacing w:after="0" w:line="360" w:lineRule="auto"/>
              <w:ind w:right="57"/>
              <w:jc w:val="both"/>
              <w:rPr>
                <w:rFonts w:ascii="Times New Roman" w:eastAsia="Times New Roman" w:hAnsi="Times New Roman"/>
                <w:b/>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Gọi</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w:t>
            </w:r>
          </w:p>
        </w:tc>
        <w:tc>
          <w:tcPr>
            <w:tcW w:w="4302" w:type="dxa"/>
          </w:tcPr>
          <w:p w14:paraId="08DA0A0C" w14:textId="77777777" w:rsidR="00A923F8" w:rsidRDefault="00000000">
            <w:pPr>
              <w:spacing w:after="0" w:line="360" w:lineRule="auto"/>
              <w:ind w:right="57"/>
              <w:jc w:val="both"/>
              <w:rPr>
                <w:rFonts w:ascii="Times New Roman" w:eastAsia="Times New Roman" w:hAnsi="Times New Roman"/>
                <w:sz w:val="28"/>
                <w:szCs w:val="28"/>
              </w:rPr>
            </w:pPr>
            <w:r>
              <w:rPr>
                <w:rFonts w:ascii="Times New Roman" w:eastAsia="Times New Roman" w:hAnsi="Times New Roman"/>
                <w:sz w:val="28"/>
                <w:szCs w:val="28"/>
              </w:rPr>
              <w:t xml:space="preserve">- 1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w:t>
            </w:r>
          </w:p>
        </w:tc>
      </w:tr>
      <w:tr w:rsidR="00A923F8" w14:paraId="170F48C4" w14:textId="77777777">
        <w:trPr>
          <w:trHeight w:val="190"/>
        </w:trPr>
        <w:tc>
          <w:tcPr>
            <w:tcW w:w="4878" w:type="dxa"/>
          </w:tcPr>
          <w:p w14:paraId="7BBEBF4E" w14:textId="77777777" w:rsidR="00A923F8" w:rsidRDefault="00000000">
            <w:pPr>
              <w:spacing w:after="0" w:line="360" w:lineRule="auto"/>
              <w:ind w:right="57"/>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khổ</w:t>
            </w:r>
            <w:proofErr w:type="spellEnd"/>
            <w:r>
              <w:rPr>
                <w:rFonts w:ascii="Times New Roman" w:eastAsia="Times New Roman" w:hAnsi="Times New Roman"/>
                <w:sz w:val="28"/>
                <w:szCs w:val="28"/>
              </w:rPr>
              <w:t>?</w:t>
            </w:r>
          </w:p>
        </w:tc>
        <w:tc>
          <w:tcPr>
            <w:tcW w:w="4302" w:type="dxa"/>
          </w:tcPr>
          <w:p w14:paraId="5FBDFFE8" w14:textId="77777777" w:rsidR="00A923F8" w:rsidRDefault="00000000">
            <w:pPr>
              <w:spacing w:after="0" w:line="360" w:lineRule="auto"/>
              <w:ind w:right="57"/>
              <w:jc w:val="both"/>
              <w:rPr>
                <w:rFonts w:ascii="Times New Roman" w:eastAsia="Times New Roman" w:hAnsi="Times New Roman"/>
                <w:sz w:val="28"/>
                <w:szCs w:val="28"/>
              </w:rPr>
            </w:pPr>
            <w:r>
              <w:rPr>
                <w:rFonts w:ascii="Times New Roman" w:eastAsia="Times New Roman" w:hAnsi="Times New Roman"/>
                <w:sz w:val="28"/>
                <w:szCs w:val="28"/>
              </w:rPr>
              <w:t xml:space="preserve">- 7 </w:t>
            </w:r>
            <w:proofErr w:type="spellStart"/>
            <w:r>
              <w:rPr>
                <w:rFonts w:ascii="Times New Roman" w:eastAsia="Times New Roman" w:hAnsi="Times New Roman"/>
                <w:sz w:val="28"/>
                <w:szCs w:val="28"/>
              </w:rPr>
              <w:t>khổ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w:t>
            </w:r>
          </w:p>
        </w:tc>
      </w:tr>
      <w:tr w:rsidR="00A923F8" w14:paraId="254EADE4" w14:textId="77777777">
        <w:trPr>
          <w:trHeight w:val="557"/>
        </w:trPr>
        <w:tc>
          <w:tcPr>
            <w:tcW w:w="4878" w:type="dxa"/>
          </w:tcPr>
          <w:p w14:paraId="406746BE" w14:textId="77777777" w:rsidR="00A923F8" w:rsidRDefault="00000000">
            <w:pPr>
              <w:spacing w:after="0" w:line="360" w:lineRule="auto"/>
              <w:ind w:right="57"/>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Gọi</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lần</w:t>
            </w:r>
            <w:proofErr w:type="spellEnd"/>
            <w:r>
              <w:rPr>
                <w:rFonts w:ascii="Times New Roman" w:eastAsia="Times New Roman" w:hAnsi="Times New Roman"/>
                <w:sz w:val="28"/>
                <w:szCs w:val="28"/>
              </w:rPr>
              <w:t xml:space="preserve"> 1,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khó</w:t>
            </w:r>
            <w:proofErr w:type="spellEnd"/>
            <w:r>
              <w:rPr>
                <w:rFonts w:ascii="Times New Roman" w:eastAsia="Times New Roman" w:hAnsi="Times New Roman"/>
                <w:sz w:val="28"/>
                <w:szCs w:val="28"/>
              </w:rPr>
              <w:t>.</w:t>
            </w:r>
          </w:p>
        </w:tc>
        <w:tc>
          <w:tcPr>
            <w:tcW w:w="4302" w:type="dxa"/>
          </w:tcPr>
          <w:p w14:paraId="5511C20F" w14:textId="77777777" w:rsidR="00A923F8" w:rsidRDefault="00000000">
            <w:pPr>
              <w:spacing w:after="0" w:line="360" w:lineRule="auto"/>
              <w:ind w:right="57"/>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trụi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loài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w:t>
            </w:r>
          </w:p>
        </w:tc>
      </w:tr>
      <w:tr w:rsidR="00A923F8" w14:paraId="64992407" w14:textId="77777777">
        <w:trPr>
          <w:trHeight w:val="570"/>
        </w:trPr>
        <w:tc>
          <w:tcPr>
            <w:tcW w:w="4878" w:type="dxa"/>
          </w:tcPr>
          <w:p w14:paraId="5671C1A5" w14:textId="77777777" w:rsidR="00A923F8" w:rsidRDefault="00000000">
            <w:pPr>
              <w:spacing w:after="0" w:line="360" w:lineRule="auto"/>
              <w:ind w:right="57"/>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Gọi</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lần</w:t>
            </w:r>
            <w:proofErr w:type="spellEnd"/>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nghĩa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w:t>
            </w:r>
          </w:p>
        </w:tc>
        <w:tc>
          <w:tcPr>
            <w:tcW w:w="4302" w:type="dxa"/>
          </w:tcPr>
          <w:p w14:paraId="651EAB29" w14:textId="77777777" w:rsidR="00A923F8" w:rsidRDefault="00000000">
            <w:pPr>
              <w:spacing w:after="0" w:line="360" w:lineRule="auto"/>
              <w:ind w:right="57"/>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nghĩa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trụi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trần</w:t>
            </w:r>
            <w:proofErr w:type="spellEnd"/>
          </w:p>
        </w:tc>
      </w:tr>
      <w:tr w:rsidR="00A923F8" w14:paraId="5364014E" w14:textId="77777777">
        <w:trPr>
          <w:trHeight w:val="244"/>
        </w:trPr>
        <w:tc>
          <w:tcPr>
            <w:tcW w:w="4878" w:type="dxa"/>
          </w:tcPr>
          <w:p w14:paraId="6207FC1B" w14:textId="77777777" w:rsidR="00A923F8" w:rsidRDefault="00000000">
            <w:pPr>
              <w:spacing w:after="0" w:line="360" w:lineRule="auto"/>
              <w:ind w:right="57"/>
              <w:jc w:val="both"/>
              <w:rPr>
                <w:rFonts w:ascii="Times New Roman" w:eastAsia="Times New Roman" w:hAnsi="Times New Roman"/>
                <w:sz w:val="28"/>
                <w:szCs w:val="28"/>
              </w:rPr>
            </w:pPr>
            <w:r>
              <w:rPr>
                <w:rFonts w:ascii="Times New Roman" w:eastAsia="Times New Roman" w:hAnsi="Times New Roman"/>
                <w:sz w:val="28"/>
                <w:szCs w:val="28"/>
              </w:rPr>
              <w:t xml:space="preserve">- Cho HS </w:t>
            </w:r>
            <w:proofErr w:type="spellStart"/>
            <w:r>
              <w:rPr>
                <w:rFonts w:ascii="Times New Roman" w:eastAsia="Times New Roman" w:hAnsi="Times New Roman"/>
                <w:sz w:val="28"/>
                <w:szCs w:val="28"/>
              </w:rPr>
              <w:t>luyện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đôi</w:t>
            </w:r>
            <w:proofErr w:type="spellEnd"/>
            <w:r>
              <w:rPr>
                <w:rFonts w:ascii="Times New Roman" w:eastAsia="Times New Roman" w:hAnsi="Times New Roman"/>
                <w:sz w:val="28"/>
                <w:szCs w:val="28"/>
              </w:rPr>
              <w:t>.</w:t>
            </w:r>
          </w:p>
        </w:tc>
        <w:tc>
          <w:tcPr>
            <w:tcW w:w="4302" w:type="dxa"/>
          </w:tcPr>
          <w:p w14:paraId="675F704C" w14:textId="77777777" w:rsidR="00A923F8" w:rsidRDefault="00000000">
            <w:pPr>
              <w:spacing w:after="0" w:line="360" w:lineRule="auto"/>
              <w:ind w:right="57"/>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w:t>
            </w:r>
          </w:p>
        </w:tc>
      </w:tr>
      <w:tr w:rsidR="00A923F8" w14:paraId="0C6ABC95" w14:textId="77777777">
        <w:trPr>
          <w:trHeight w:val="244"/>
        </w:trPr>
        <w:tc>
          <w:tcPr>
            <w:tcW w:w="4878" w:type="dxa"/>
          </w:tcPr>
          <w:p w14:paraId="3E92E42E" w14:textId="77777777" w:rsidR="00A923F8" w:rsidRDefault="00000000">
            <w:pPr>
              <w:spacing w:after="0" w:line="360" w:lineRule="auto"/>
              <w:ind w:right="57"/>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Gọi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tc>
        <w:tc>
          <w:tcPr>
            <w:tcW w:w="4302" w:type="dxa"/>
          </w:tcPr>
          <w:p w14:paraId="24488032" w14:textId="77777777" w:rsidR="00A923F8" w:rsidRDefault="00000000">
            <w:pPr>
              <w:spacing w:after="0" w:line="360" w:lineRule="auto"/>
              <w:ind w:right="57"/>
              <w:jc w:val="both"/>
              <w:rPr>
                <w:rFonts w:ascii="Times New Roman" w:eastAsia="Times New Roman" w:hAnsi="Times New Roman"/>
                <w:sz w:val="28"/>
                <w:szCs w:val="28"/>
              </w:rPr>
            </w:pPr>
            <w:r>
              <w:rPr>
                <w:rFonts w:ascii="Times New Roman" w:eastAsia="Times New Roman" w:hAnsi="Times New Roman"/>
                <w:sz w:val="28"/>
                <w:szCs w:val="28"/>
              </w:rPr>
              <w:t xml:space="preserve">- 2-3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tc>
      </w:tr>
      <w:tr w:rsidR="00A923F8" w14:paraId="6ABC917B" w14:textId="77777777">
        <w:trPr>
          <w:trHeight w:val="183"/>
        </w:trPr>
        <w:tc>
          <w:tcPr>
            <w:tcW w:w="4878" w:type="dxa"/>
          </w:tcPr>
          <w:p w14:paraId="75D15F5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mẫu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tc>
        <w:tc>
          <w:tcPr>
            <w:tcW w:w="4302" w:type="dxa"/>
          </w:tcPr>
          <w:p w14:paraId="7C447EA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w:t>
            </w:r>
          </w:p>
        </w:tc>
      </w:tr>
      <w:tr w:rsidR="00A923F8" w14:paraId="302FF1E8" w14:textId="77777777">
        <w:trPr>
          <w:trHeight w:val="183"/>
        </w:trPr>
        <w:tc>
          <w:tcPr>
            <w:tcW w:w="4878" w:type="dxa"/>
          </w:tcPr>
          <w:p w14:paraId="5F260568" w14:textId="77777777" w:rsidR="00A923F8" w:rsidRDefault="00000000">
            <w:pPr>
              <w:spacing w:after="0" w:line="360" w:lineRule="auto"/>
              <w:jc w:val="both"/>
              <w:rPr>
                <w:rFonts w:ascii="Times New Roman" w:eastAsia="Times New Roman" w:hAnsi="Times New Roman"/>
                <w:b/>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2: </w:t>
            </w:r>
            <w:proofErr w:type="spellStart"/>
            <w:r>
              <w:rPr>
                <w:rFonts w:ascii="Times New Roman" w:eastAsia="Times New Roman" w:hAnsi="Times New Roman"/>
                <w:b/>
                <w:sz w:val="28"/>
                <w:szCs w:val="28"/>
              </w:rPr>
              <w:t>Tìm</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hiểu</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bài</w:t>
            </w:r>
            <w:proofErr w:type="spellEnd"/>
          </w:p>
        </w:tc>
        <w:tc>
          <w:tcPr>
            <w:tcW w:w="4302" w:type="dxa"/>
          </w:tcPr>
          <w:p w14:paraId="50AA4BEF" w14:textId="77777777" w:rsidR="00A923F8" w:rsidRDefault="00A923F8">
            <w:pPr>
              <w:spacing w:after="0" w:line="360" w:lineRule="auto"/>
              <w:jc w:val="both"/>
              <w:rPr>
                <w:rFonts w:ascii="Times New Roman" w:eastAsia="Times New Roman" w:hAnsi="Times New Roman"/>
                <w:sz w:val="28"/>
                <w:szCs w:val="28"/>
              </w:rPr>
            </w:pPr>
          </w:p>
        </w:tc>
      </w:tr>
      <w:tr w:rsidR="00A923F8" w14:paraId="2F92123A" w14:textId="77777777">
        <w:trPr>
          <w:trHeight w:val="175"/>
        </w:trPr>
        <w:tc>
          <w:tcPr>
            <w:tcW w:w="4878" w:type="dxa"/>
          </w:tcPr>
          <w:p w14:paraId="3A602234"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4 HS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to, </w:t>
            </w:r>
            <w:proofErr w:type="spellStart"/>
            <w:r>
              <w:rPr>
                <w:rFonts w:ascii="Times New Roman" w:eastAsia="Times New Roman" w:hAnsi="Times New Roman"/>
                <w:sz w:val="28"/>
                <w:szCs w:val="28"/>
              </w:rPr>
              <w:t>rõ</w:t>
            </w:r>
            <w:proofErr w:type="spellEnd"/>
            <w:r>
              <w:rPr>
                <w:rFonts w:ascii="Times New Roman" w:eastAsia="Times New Roman" w:hAnsi="Times New Roman"/>
                <w:sz w:val="28"/>
                <w:szCs w:val="28"/>
              </w:rPr>
              <w:t xml:space="preserve"> 4 CH.</w:t>
            </w:r>
          </w:p>
        </w:tc>
        <w:tc>
          <w:tcPr>
            <w:tcW w:w="4302" w:type="dxa"/>
          </w:tcPr>
          <w:p w14:paraId="150D055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thầm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p>
        </w:tc>
      </w:tr>
      <w:tr w:rsidR="00A923F8" w14:paraId="0E978AD7" w14:textId="77777777">
        <w:trPr>
          <w:trHeight w:val="293"/>
        </w:trPr>
        <w:tc>
          <w:tcPr>
            <w:tcW w:w="4878" w:type="dxa"/>
          </w:tcPr>
          <w:p w14:paraId="11D2031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4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bằng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Phỏng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vấn</w:t>
            </w:r>
            <w:proofErr w:type="spellEnd"/>
            <w:r>
              <w:rPr>
                <w:rFonts w:ascii="Times New Roman" w:eastAsia="Times New Roman" w:hAnsi="Times New Roman"/>
                <w:sz w:val="28"/>
                <w:szCs w:val="28"/>
              </w:rPr>
              <w:t>.</w:t>
            </w:r>
          </w:p>
        </w:tc>
        <w:tc>
          <w:tcPr>
            <w:tcW w:w="4302" w:type="dxa"/>
          </w:tcPr>
          <w:p w14:paraId="40CCDF1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w:t>
            </w:r>
          </w:p>
        </w:tc>
      </w:tr>
      <w:tr w:rsidR="00A923F8" w14:paraId="348038FB" w14:textId="77777777">
        <w:trPr>
          <w:trHeight w:val="151"/>
        </w:trPr>
        <w:tc>
          <w:tcPr>
            <w:tcW w:w="4878" w:type="dxa"/>
          </w:tcPr>
          <w:p w14:paraId="66B61BE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Mời 1 HS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phỏng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đầu</w:t>
            </w:r>
            <w:proofErr w:type="spellEnd"/>
            <w:r>
              <w:rPr>
                <w:rFonts w:ascii="Times New Roman" w:eastAsia="Times New Roman" w:hAnsi="Times New Roman"/>
                <w:sz w:val="28"/>
                <w:szCs w:val="28"/>
              </w:rPr>
              <w:t>.</w:t>
            </w:r>
          </w:p>
        </w:tc>
        <w:tc>
          <w:tcPr>
            <w:tcW w:w="4302" w:type="dxa"/>
          </w:tcPr>
          <w:p w14:paraId="7358E61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xung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viên</w:t>
            </w:r>
            <w:proofErr w:type="spellEnd"/>
            <w:r>
              <w:rPr>
                <w:rFonts w:ascii="Times New Roman" w:eastAsia="Times New Roman" w:hAnsi="Times New Roman"/>
                <w:sz w:val="28"/>
                <w:szCs w:val="28"/>
              </w:rPr>
              <w:t>.</w:t>
            </w:r>
          </w:p>
        </w:tc>
      </w:tr>
      <w:tr w:rsidR="00A923F8" w14:paraId="3A71DF14" w14:textId="77777777">
        <w:trPr>
          <w:trHeight w:val="841"/>
        </w:trPr>
        <w:tc>
          <w:tcPr>
            <w:tcW w:w="4878" w:type="dxa"/>
          </w:tcPr>
          <w:p w14:paraId="3616BE3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u w:val="single"/>
              </w:rPr>
              <w:t xml:space="preserve">+ </w:t>
            </w:r>
            <w:proofErr w:type="spellStart"/>
            <w:r>
              <w:rPr>
                <w:rFonts w:ascii="Times New Roman" w:eastAsia="Times New Roman" w:hAnsi="Times New Roman"/>
                <w:sz w:val="28"/>
                <w:szCs w:val="28"/>
                <w:u w:val="single"/>
              </w:rPr>
              <w:t>Câu</w:t>
            </w:r>
            <w:proofErr w:type="spellEnd"/>
            <w:r>
              <w:rPr>
                <w:rFonts w:ascii="Times New Roman" w:eastAsia="Times New Roman" w:hAnsi="Times New Roman"/>
                <w:sz w:val="28"/>
                <w:szCs w:val="28"/>
                <w:u w:val="single"/>
              </w:rPr>
              <w:t xml:space="preserve"> 1.</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 xml:space="preserve"> 1,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quang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lúc</w:t>
            </w:r>
            <w:proofErr w:type="spellEnd"/>
            <w:r>
              <w:rPr>
                <w:rFonts w:ascii="Times New Roman" w:eastAsia="Times New Roman" w:hAnsi="Times New Roman"/>
                <w:sz w:val="28"/>
                <w:szCs w:val="28"/>
              </w:rPr>
              <w:t xml:space="preserve"> ban </w:t>
            </w:r>
            <w:proofErr w:type="spellStart"/>
            <w:r>
              <w:rPr>
                <w:rFonts w:ascii="Times New Roman" w:eastAsia="Times New Roman" w:hAnsi="Times New Roman"/>
                <w:sz w:val="28"/>
                <w:szCs w:val="28"/>
              </w:rPr>
              <w:t>đầu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w:t>
            </w:r>
          </w:p>
        </w:tc>
        <w:tc>
          <w:tcPr>
            <w:tcW w:w="4302" w:type="dxa"/>
          </w:tcPr>
          <w:p w14:paraId="218D07D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lúc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Xung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cỏ</w:t>
            </w:r>
            <w:proofErr w:type="spellEnd"/>
            <w:r>
              <w:rPr>
                <w:rFonts w:ascii="Times New Roman" w:eastAsia="Times New Roman" w:hAnsi="Times New Roman"/>
                <w:sz w:val="28"/>
                <w:szCs w:val="28"/>
              </w:rPr>
              <w:t>.</w:t>
            </w:r>
          </w:p>
        </w:tc>
      </w:tr>
      <w:tr w:rsidR="00A923F8" w14:paraId="131B7A85" w14:textId="77777777">
        <w:trPr>
          <w:trHeight w:val="151"/>
        </w:trPr>
        <w:tc>
          <w:tcPr>
            <w:tcW w:w="4878" w:type="dxa"/>
          </w:tcPr>
          <w:p w14:paraId="3D87C94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tc>
        <w:tc>
          <w:tcPr>
            <w:tcW w:w="4302" w:type="dxa"/>
          </w:tcPr>
          <w:p w14:paraId="1D4249F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Đất</w:t>
            </w:r>
            <w:proofErr w:type="spellEnd"/>
            <w:r>
              <w:rPr>
                <w:rFonts w:ascii="Times New Roman" w:eastAsia="Times New Roman" w:hAnsi="Times New Roman"/>
                <w:sz w:val="28"/>
                <w:szCs w:val="28"/>
              </w:rPr>
              <w:t>.</w:t>
            </w:r>
          </w:p>
        </w:tc>
      </w:tr>
      <w:tr w:rsidR="00A923F8" w14:paraId="2980AA27" w14:textId="77777777">
        <w:trPr>
          <w:trHeight w:val="383"/>
        </w:trPr>
        <w:tc>
          <w:tcPr>
            <w:tcW w:w="4878" w:type="dxa"/>
          </w:tcPr>
          <w:p w14:paraId="2037FD3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u w:val="single"/>
              </w:rPr>
              <w:lastRenderedPageBreak/>
              <w:t xml:space="preserve">+ </w:t>
            </w:r>
            <w:proofErr w:type="spellStart"/>
            <w:r>
              <w:rPr>
                <w:rFonts w:ascii="Times New Roman" w:eastAsia="Times New Roman" w:hAnsi="Times New Roman"/>
                <w:sz w:val="28"/>
                <w:szCs w:val="28"/>
                <w:u w:val="single"/>
              </w:rPr>
              <w:t>Câu</w:t>
            </w:r>
            <w:proofErr w:type="spellEnd"/>
            <w:r>
              <w:rPr>
                <w:rFonts w:ascii="Times New Roman" w:eastAsia="Times New Roman" w:hAnsi="Times New Roman"/>
                <w:sz w:val="28"/>
                <w:szCs w:val="28"/>
                <w:u w:val="single"/>
              </w:rPr>
              <w:t xml:space="preserve"> 2.</w:t>
            </w:r>
            <w:r>
              <w:rPr>
                <w:rFonts w:ascii="Times New Roman" w:eastAsia="Times New Roman" w:hAnsi="Times New Roman"/>
                <w:sz w:val="28"/>
                <w:szCs w:val="28"/>
              </w:rPr>
              <w:t xml:space="preserve"> Theo </w:t>
            </w:r>
            <w:proofErr w:type="spellStart"/>
            <w:r>
              <w:rPr>
                <w:rFonts w:ascii="Times New Roman" w:eastAsia="Times New Roman" w:hAnsi="Times New Roman"/>
                <w:sz w:val="28"/>
                <w:szCs w:val="28"/>
              </w:rPr>
              <w:t>giải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mọi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mọi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vì</w:t>
            </w:r>
            <w:proofErr w:type="spellEnd"/>
            <w:r>
              <w:rPr>
                <w:rFonts w:ascii="Times New Roman" w:eastAsia="Times New Roman" w:hAnsi="Times New Roman"/>
                <w:sz w:val="28"/>
                <w:szCs w:val="28"/>
              </w:rPr>
              <w:t xml:space="preserve"> ai?</w:t>
            </w:r>
          </w:p>
        </w:tc>
        <w:tc>
          <w:tcPr>
            <w:tcW w:w="4302" w:type="dxa"/>
          </w:tcPr>
          <w:p w14:paraId="1EFAB420"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Mọi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mọi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sóc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dạy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w:t>
            </w:r>
          </w:p>
          <w:p w14:paraId="12DCF47D"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Mặt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giúp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nhìn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rõ</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xung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quanh</w:t>
            </w:r>
            <w:proofErr w:type="spellEnd"/>
            <w:r>
              <w:rPr>
                <w:rFonts w:ascii="Times New Roman" w:eastAsia="Times New Roman" w:hAnsi="Times New Roman"/>
                <w:sz w:val="28"/>
                <w:szCs w:val="28"/>
              </w:rPr>
              <w:t>.</w:t>
            </w:r>
          </w:p>
          <w:p w14:paraId="419C101D"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mẹ</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mang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dạy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ngoan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ngoãn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
          <w:p w14:paraId="1B2304ED"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Trường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thầy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dạy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w:t>
            </w:r>
          </w:p>
        </w:tc>
      </w:tr>
      <w:tr w:rsidR="00A923F8" w14:paraId="3B3A799F" w14:textId="77777777">
        <w:trPr>
          <w:trHeight w:val="165"/>
        </w:trPr>
        <w:tc>
          <w:tcPr>
            <w:tcW w:w="4878" w:type="dxa"/>
          </w:tcPr>
          <w:p w14:paraId="480C5A8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Mời 1 HS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phỏng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cuối</w:t>
            </w:r>
            <w:proofErr w:type="spellEnd"/>
            <w:r>
              <w:rPr>
                <w:rFonts w:ascii="Times New Roman" w:eastAsia="Times New Roman" w:hAnsi="Times New Roman"/>
                <w:sz w:val="28"/>
                <w:szCs w:val="28"/>
              </w:rPr>
              <w:t>.</w:t>
            </w:r>
          </w:p>
        </w:tc>
        <w:tc>
          <w:tcPr>
            <w:tcW w:w="4302" w:type="dxa"/>
          </w:tcPr>
          <w:p w14:paraId="1CF9EE5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xung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viên</w:t>
            </w:r>
            <w:proofErr w:type="spellEnd"/>
            <w:r>
              <w:rPr>
                <w:rFonts w:ascii="Times New Roman" w:eastAsia="Times New Roman" w:hAnsi="Times New Roman"/>
                <w:sz w:val="28"/>
                <w:szCs w:val="28"/>
              </w:rPr>
              <w:t>.</w:t>
            </w:r>
          </w:p>
        </w:tc>
      </w:tr>
      <w:tr w:rsidR="00A923F8" w14:paraId="7ADA8FB7" w14:textId="77777777">
        <w:trPr>
          <w:trHeight w:val="253"/>
        </w:trPr>
        <w:tc>
          <w:tcPr>
            <w:tcW w:w="4878" w:type="dxa"/>
          </w:tcPr>
          <w:p w14:paraId="4D588AB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u w:val="single"/>
              </w:rPr>
              <w:t xml:space="preserve">+ </w:t>
            </w:r>
            <w:proofErr w:type="spellStart"/>
            <w:r>
              <w:rPr>
                <w:rFonts w:ascii="Times New Roman" w:eastAsia="Times New Roman" w:hAnsi="Times New Roman"/>
                <w:sz w:val="28"/>
                <w:szCs w:val="28"/>
                <w:u w:val="single"/>
              </w:rPr>
              <w:t>Câu</w:t>
            </w:r>
            <w:proofErr w:type="spellEnd"/>
            <w:r>
              <w:rPr>
                <w:rFonts w:ascii="Times New Roman" w:eastAsia="Times New Roman" w:hAnsi="Times New Roman"/>
                <w:sz w:val="28"/>
                <w:szCs w:val="28"/>
                <w:u w:val="single"/>
              </w:rPr>
              <w:t xml:space="preserve"> 3.</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sao</w:t>
            </w:r>
            <w:proofErr w:type="spellEnd"/>
            <w:r>
              <w:rPr>
                <w:rFonts w:ascii="Times New Roman" w:eastAsia="Times New Roman" w:hAnsi="Times New Roman"/>
                <w:sz w:val="28"/>
                <w:szCs w:val="28"/>
              </w:rPr>
              <w:t>?</w:t>
            </w:r>
          </w:p>
        </w:tc>
        <w:tc>
          <w:tcPr>
            <w:tcW w:w="4302" w:type="dxa"/>
          </w:tcPr>
          <w:p w14:paraId="58CDC8D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do,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
          <w:p w14:paraId="699FF6AA"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VD: </w:t>
            </w:r>
          </w:p>
          <w:p w14:paraId="38C6C7ED"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Mặt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nhìn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rõ</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đẹp</w:t>
            </w:r>
            <w:proofErr w:type="spellEnd"/>
            <w:r>
              <w:rPr>
                <w:rFonts w:ascii="Times New Roman" w:eastAsia="Times New Roman" w:hAnsi="Times New Roman"/>
                <w:sz w:val="28"/>
                <w:szCs w:val="28"/>
              </w:rPr>
              <w:t xml:space="preserve">. </w:t>
            </w:r>
          </w:p>
          <w:p w14:paraId="3CF0A5B7"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mẹ</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bồng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sóc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tưởng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mẹ</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
          <w:p w14:paraId="7712366B"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bảo</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ngoan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dạy</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thường</w:t>
            </w:r>
            <w:proofErr w:type="spellEnd"/>
            <w:r>
              <w:rPr>
                <w:rFonts w:ascii="Times New Roman" w:eastAsia="Times New Roman" w:hAnsi="Times New Roman"/>
                <w:sz w:val="28"/>
                <w:szCs w:val="28"/>
              </w:rPr>
              <w:t xml:space="preserve"> hay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vui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dạy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
          <w:p w14:paraId="10BE9804" w14:textId="77777777" w:rsidR="00A923F8" w:rsidRDefault="00000000">
            <w:pPr>
              <w:widowControl w:val="0"/>
              <w:spacing w:after="0" w:line="36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lastRenderedPageBreak/>
              <w:t>Tôi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bằng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chiếu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ngộ</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nghĩnh</w:t>
            </w:r>
            <w:proofErr w:type="spellEnd"/>
            <w:r>
              <w:rPr>
                <w:rFonts w:ascii="Times New Roman" w:eastAsia="Times New Roman" w:hAnsi="Times New Roman"/>
                <w:sz w:val="28"/>
                <w:szCs w:val="28"/>
              </w:rPr>
              <w:t>. - ....</w:t>
            </w:r>
          </w:p>
        </w:tc>
      </w:tr>
      <w:tr w:rsidR="00A923F8" w14:paraId="144BFC40" w14:textId="77777777">
        <w:trPr>
          <w:trHeight w:val="246"/>
        </w:trPr>
        <w:tc>
          <w:tcPr>
            <w:tcW w:w="4878" w:type="dxa"/>
          </w:tcPr>
          <w:p w14:paraId="2DC85D8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u w:val="single"/>
              </w:rPr>
              <w:lastRenderedPageBreak/>
              <w:t xml:space="preserve">+ </w:t>
            </w:r>
            <w:proofErr w:type="spellStart"/>
            <w:r>
              <w:rPr>
                <w:rFonts w:ascii="Times New Roman" w:eastAsia="Times New Roman" w:hAnsi="Times New Roman"/>
                <w:sz w:val="28"/>
                <w:szCs w:val="28"/>
                <w:u w:val="single"/>
              </w:rPr>
              <w:t>Câu</w:t>
            </w:r>
            <w:proofErr w:type="spellEnd"/>
            <w:r>
              <w:rPr>
                <w:rFonts w:ascii="Times New Roman" w:eastAsia="Times New Roman" w:hAnsi="Times New Roman"/>
                <w:sz w:val="28"/>
                <w:szCs w:val="28"/>
                <w:u w:val="single"/>
              </w:rPr>
              <w:t xml:space="preserve"> 4.</w:t>
            </w:r>
            <w:r>
              <w:rPr>
                <w:rFonts w:ascii="Times New Roman" w:eastAsia="Times New Roman" w:hAnsi="Times New Roman"/>
                <w:sz w:val="28"/>
                <w:szCs w:val="28"/>
              </w:rPr>
              <w:t xml:space="preserve"> Theo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muốn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nói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tc>
        <w:tc>
          <w:tcPr>
            <w:tcW w:w="4302" w:type="dxa"/>
          </w:tcPr>
          <w:p w14:paraId="7AB8322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mọi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vì</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mọi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w:t>
            </w:r>
          </w:p>
          <w:p w14:paraId="0768A13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sóc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tốt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đẹp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bởi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chính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lai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nước</w:t>
            </w:r>
            <w:proofErr w:type="spellEnd"/>
            <w:r>
              <w:rPr>
                <w:rFonts w:ascii="Times New Roman" w:eastAsia="Times New Roman" w:hAnsi="Times New Roman"/>
                <w:sz w:val="28"/>
                <w:szCs w:val="28"/>
              </w:rPr>
              <w:t>.</w:t>
            </w:r>
          </w:p>
          <w:p w14:paraId="53FC901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bởi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chúng</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tốt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đẹp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nhất</w:t>
            </w:r>
            <w:proofErr w:type="spellEnd"/>
            <w:r>
              <w:rPr>
                <w:rFonts w:ascii="Times New Roman" w:eastAsia="Times New Roman" w:hAnsi="Times New Roman"/>
                <w:sz w:val="28"/>
                <w:szCs w:val="28"/>
              </w:rPr>
              <w:t>.</w:t>
            </w:r>
          </w:p>
          <w:p w14:paraId="1B2FD004"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góp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phúc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hôm</w:t>
            </w:r>
            <w:proofErr w:type="spellEnd"/>
            <w:r>
              <w:rPr>
                <w:rFonts w:ascii="Times New Roman" w:eastAsia="Times New Roman" w:hAnsi="Times New Roman"/>
                <w:sz w:val="28"/>
                <w:szCs w:val="28"/>
              </w:rPr>
              <w:t xml:space="preserve"> nay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chúng</w:t>
            </w:r>
            <w:proofErr w:type="spellEnd"/>
            <w:r>
              <w:rPr>
                <w:rFonts w:ascii="Times New Roman" w:eastAsia="Times New Roman" w:hAnsi="Times New Roman"/>
                <w:sz w:val="28"/>
                <w:szCs w:val="28"/>
              </w:rPr>
              <w:t xml:space="preserve"> ta.</w:t>
            </w:r>
          </w:p>
        </w:tc>
      </w:tr>
      <w:tr w:rsidR="00A923F8" w14:paraId="520BA00A" w14:textId="77777777">
        <w:trPr>
          <w:trHeight w:val="291"/>
        </w:trPr>
        <w:tc>
          <w:tcPr>
            <w:tcW w:w="9180" w:type="dxa"/>
            <w:gridSpan w:val="2"/>
          </w:tcPr>
          <w:p w14:paraId="4218F21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Sau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w:t>
            </w:r>
            <w:proofErr w:type="spellEnd"/>
            <w:r>
              <w:rPr>
                <w:rFonts w:ascii="Times New Roman" w:eastAsia="Times New Roman" w:hAnsi="Times New Roman"/>
                <w:sz w:val="28"/>
                <w:szCs w:val="28"/>
              </w:rPr>
              <w:t xml:space="preserve"> sung (</w:t>
            </w:r>
            <w:proofErr w:type="spellStart"/>
            <w:r>
              <w:rPr>
                <w:rFonts w:ascii="Times New Roman" w:eastAsia="Times New Roman" w:hAnsi="Times New Roman"/>
                <w:sz w:val="28"/>
                <w:szCs w:val="28"/>
              </w:rPr>
              <w:t>nếu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w:t>
            </w:r>
          </w:p>
        </w:tc>
      </w:tr>
      <w:tr w:rsidR="00A923F8" w14:paraId="2C93843C" w14:textId="77777777">
        <w:trPr>
          <w:trHeight w:val="211"/>
        </w:trPr>
        <w:tc>
          <w:tcPr>
            <w:tcW w:w="4878" w:type="dxa"/>
          </w:tcPr>
          <w:p w14:paraId="23077102"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chốt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mọi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vì</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mọi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chính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nhắc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nhở</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góp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phúc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hôm</w:t>
            </w:r>
            <w:proofErr w:type="spellEnd"/>
            <w:r>
              <w:rPr>
                <w:rFonts w:ascii="Times New Roman" w:eastAsia="Times New Roman" w:hAnsi="Times New Roman"/>
                <w:sz w:val="28"/>
                <w:szCs w:val="28"/>
              </w:rPr>
              <w:t xml:space="preserve"> nay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chúng</w:t>
            </w:r>
            <w:proofErr w:type="spellEnd"/>
            <w:r>
              <w:rPr>
                <w:rFonts w:ascii="Times New Roman" w:eastAsia="Times New Roman" w:hAnsi="Times New Roman"/>
                <w:sz w:val="28"/>
                <w:szCs w:val="28"/>
              </w:rPr>
              <w:t xml:space="preserve"> ta.</w:t>
            </w:r>
          </w:p>
        </w:tc>
        <w:tc>
          <w:tcPr>
            <w:tcW w:w="4302" w:type="dxa"/>
          </w:tcPr>
          <w:p w14:paraId="6F87173D" w14:textId="77777777" w:rsidR="00A923F8" w:rsidRDefault="00A923F8">
            <w:pPr>
              <w:spacing w:after="0" w:line="360" w:lineRule="auto"/>
              <w:jc w:val="both"/>
              <w:rPr>
                <w:rFonts w:ascii="Times New Roman" w:eastAsia="Times New Roman" w:hAnsi="Times New Roman"/>
                <w:sz w:val="28"/>
                <w:szCs w:val="28"/>
              </w:rPr>
            </w:pPr>
          </w:p>
        </w:tc>
      </w:tr>
      <w:tr w:rsidR="00A923F8" w14:paraId="1C96BD99" w14:textId="77777777">
        <w:trPr>
          <w:trHeight w:val="229"/>
        </w:trPr>
        <w:tc>
          <w:tcPr>
            <w:tcW w:w="4878" w:type="dxa"/>
          </w:tcPr>
          <w:p w14:paraId="3244BC0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Mời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tc>
        <w:tc>
          <w:tcPr>
            <w:tcW w:w="4302" w:type="dxa"/>
          </w:tcPr>
          <w:p w14:paraId="11EF18C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(3-4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w:t>
            </w:r>
          </w:p>
        </w:tc>
      </w:tr>
      <w:tr w:rsidR="00A923F8" w14:paraId="654BD25E" w14:textId="77777777">
        <w:trPr>
          <w:trHeight w:val="256"/>
        </w:trPr>
        <w:tc>
          <w:tcPr>
            <w:tcW w:w="4878" w:type="dxa"/>
          </w:tcPr>
          <w:p w14:paraId="5DF4639B" w14:textId="77777777" w:rsidR="00A923F8" w:rsidRDefault="00A923F8">
            <w:pPr>
              <w:spacing w:after="0" w:line="360" w:lineRule="auto"/>
              <w:jc w:val="both"/>
              <w:rPr>
                <w:rFonts w:ascii="Times New Roman" w:eastAsia="Times New Roman" w:hAnsi="Times New Roman"/>
                <w:sz w:val="28"/>
                <w:szCs w:val="28"/>
              </w:rPr>
            </w:pPr>
          </w:p>
        </w:tc>
        <w:tc>
          <w:tcPr>
            <w:tcW w:w="4302" w:type="dxa"/>
          </w:tcPr>
          <w:p w14:paraId="039E270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vở</w:t>
            </w:r>
            <w:proofErr w:type="spellEnd"/>
            <w:r>
              <w:rPr>
                <w:rFonts w:ascii="Times New Roman" w:eastAsia="Times New Roman" w:hAnsi="Times New Roman"/>
                <w:sz w:val="28"/>
                <w:szCs w:val="28"/>
              </w:rPr>
              <w:t>.</w:t>
            </w:r>
          </w:p>
        </w:tc>
      </w:tr>
      <w:tr w:rsidR="00A923F8" w14:paraId="5C36386A" w14:textId="77777777">
        <w:tc>
          <w:tcPr>
            <w:tcW w:w="9180" w:type="dxa"/>
            <w:gridSpan w:val="2"/>
          </w:tcPr>
          <w:p w14:paraId="28D23B0A"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C. LUYỆN TẬP</w:t>
            </w:r>
          </w:p>
          <w:p w14:paraId="242FAEC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Mục</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tiêu</w:t>
            </w:r>
            <w:proofErr w:type="spellEnd"/>
            <w:r>
              <w:rPr>
                <w:rFonts w:ascii="Times New Roman" w:eastAsia="Times New Roman" w:hAnsi="Times New Roman"/>
                <w:b/>
                <w:i/>
                <w:sz w:val="28"/>
                <w:szCs w:val="28"/>
              </w:rPr>
              <w:t>:</w:t>
            </w:r>
            <w:r>
              <w:rPr>
                <w:rFonts w:ascii="Times New Roman" w:eastAsia="Times New Roman" w:hAnsi="Times New Roman"/>
                <w:b/>
                <w:sz w:val="28"/>
                <w:szCs w:val="28"/>
              </w:rPr>
              <w:t xml:space="preserve"> </w:t>
            </w:r>
            <w:r>
              <w:rPr>
                <w:rFonts w:ascii="Times New Roman" w:eastAsia="Times New Roman" w:hAnsi="Times New Roman"/>
                <w:sz w:val="28"/>
                <w:szCs w:val="28"/>
              </w:rPr>
              <w:t xml:space="preserve">Sau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nắm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
          <w:p w14:paraId="5450A7F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Ngắt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nghỉ</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đúng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giọng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trọng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xúc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phù</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w:t>
            </w:r>
          </w:p>
          <w:p w14:paraId="3549686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Cách</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tiến</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hành</w:t>
            </w:r>
            <w:proofErr w:type="spellEnd"/>
            <w:r>
              <w:rPr>
                <w:rFonts w:ascii="Times New Roman" w:eastAsia="Times New Roman" w:hAnsi="Times New Roman"/>
                <w:b/>
                <w:i/>
                <w:sz w:val="28"/>
                <w:szCs w:val="28"/>
              </w:rPr>
              <w:t>:</w:t>
            </w:r>
          </w:p>
        </w:tc>
      </w:tr>
      <w:tr w:rsidR="00A923F8" w14:paraId="1C3845DC" w14:textId="77777777">
        <w:trPr>
          <w:trHeight w:val="157"/>
        </w:trPr>
        <w:tc>
          <w:tcPr>
            <w:tcW w:w="4878" w:type="dxa"/>
          </w:tcPr>
          <w:p w14:paraId="271F18E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GV </w:t>
            </w:r>
            <w:proofErr w:type="spellStart"/>
            <w:r>
              <w:rPr>
                <w:rFonts w:ascii="Times New Roman" w:eastAsia="Times New Roman" w:hAnsi="Times New Roman"/>
                <w:sz w:val="28"/>
                <w:szCs w:val="28"/>
              </w:rPr>
              <w:t>hướng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dẫn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khổ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p w14:paraId="6F0BC41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đưa</w:t>
            </w:r>
            <w:proofErr w:type="spellEnd"/>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khổ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máy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chiếu</w:t>
            </w:r>
            <w:proofErr w:type="spellEnd"/>
            <w:r>
              <w:rPr>
                <w:rFonts w:ascii="Times New Roman" w:eastAsia="Times New Roman" w:hAnsi="Times New Roman"/>
                <w:sz w:val="28"/>
                <w:szCs w:val="28"/>
              </w:rPr>
              <w:t>:</w:t>
            </w:r>
          </w:p>
        </w:tc>
        <w:tc>
          <w:tcPr>
            <w:tcW w:w="4302" w:type="dxa"/>
          </w:tcPr>
          <w:p w14:paraId="316F771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sát.</w:t>
            </w:r>
          </w:p>
        </w:tc>
      </w:tr>
      <w:tr w:rsidR="00A923F8" w14:paraId="183C5745" w14:textId="77777777">
        <w:trPr>
          <w:trHeight w:val="157"/>
        </w:trPr>
        <w:tc>
          <w:tcPr>
            <w:tcW w:w="4878" w:type="dxa"/>
          </w:tcPr>
          <w:p w14:paraId="35DCCB9C" w14:textId="77777777" w:rsidR="00A923F8" w:rsidRDefault="00000000">
            <w:pPr>
              <w:widowControl w:val="0"/>
              <w:spacing w:after="0" w:line="360" w:lineRule="auto"/>
              <w:jc w:val="both"/>
              <w:rPr>
                <w:rFonts w:ascii="Times New Roman" w:eastAsia="Times New Roman" w:hAnsi="Times New Roman"/>
                <w:i/>
                <w:sz w:val="28"/>
                <w:szCs w:val="28"/>
              </w:rPr>
            </w:pPr>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Mắt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trẻ</w:t>
            </w:r>
            <w:proofErr w:type="spellEnd"/>
            <w:r>
              <w:rPr>
                <w:rFonts w:ascii="Times New Roman" w:eastAsia="Times New Roman" w:hAnsi="Times New Roman"/>
                <w:i/>
                <w:sz w:val="28"/>
                <w:szCs w:val="28"/>
              </w:rPr>
              <w:t xml:space="preserve"> con </w:t>
            </w:r>
            <w:proofErr w:type="spellStart"/>
            <w:r>
              <w:rPr>
                <w:rFonts w:ascii="Times New Roman" w:eastAsia="Times New Roman" w:hAnsi="Times New Roman"/>
                <w:b/>
                <w:i/>
                <w:sz w:val="28"/>
                <w:szCs w:val="28"/>
              </w:rPr>
              <w:t>sáng</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lắm</w:t>
            </w:r>
            <w:proofErr w:type="spellEnd"/>
            <w:r>
              <w:rPr>
                <w:rFonts w:ascii="Times New Roman" w:eastAsia="Times New Roman" w:hAnsi="Times New Roman"/>
                <w:i/>
                <w:sz w:val="28"/>
                <w:szCs w:val="28"/>
              </w:rPr>
              <w:t xml:space="preserve"> /</w:t>
            </w:r>
          </w:p>
          <w:p w14:paraId="727BEC78" w14:textId="77777777" w:rsidR="00A923F8" w:rsidRDefault="00000000">
            <w:pPr>
              <w:widowControl w:val="0"/>
              <w:spacing w:after="0" w:line="360" w:lineRule="auto"/>
              <w:jc w:val="both"/>
              <w:rPr>
                <w:rFonts w:ascii="Times New Roman" w:eastAsia="Times New Roman" w:hAnsi="Times New Roman"/>
                <w:i/>
                <w:sz w:val="28"/>
                <w:szCs w:val="28"/>
              </w:rPr>
            </w:pPr>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Nhưng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b/>
                <w:i/>
                <w:sz w:val="28"/>
                <w:szCs w:val="28"/>
              </w:rPr>
              <w:t>chưa</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thấy</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gì</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đâu</w:t>
            </w:r>
            <w:proofErr w:type="spellEnd"/>
            <w:r>
              <w:rPr>
                <w:rFonts w:ascii="Times New Roman" w:eastAsia="Times New Roman" w:hAnsi="Times New Roman"/>
                <w:i/>
                <w:sz w:val="28"/>
                <w:szCs w:val="28"/>
              </w:rPr>
              <w:t xml:space="preserve"> /</w:t>
            </w:r>
          </w:p>
          <w:p w14:paraId="172BBEC4" w14:textId="77777777" w:rsidR="00A923F8" w:rsidRDefault="00000000">
            <w:pPr>
              <w:widowControl w:val="0"/>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Mặt</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Trời</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i/>
                <w:sz w:val="28"/>
                <w:szCs w:val="28"/>
              </w:rPr>
              <w:t>mới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nhô</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cao</w:t>
            </w:r>
            <w:proofErr w:type="spellEnd"/>
            <w:r>
              <w:rPr>
                <w:rFonts w:ascii="Times New Roman" w:eastAsia="Times New Roman" w:hAnsi="Times New Roman"/>
                <w:b/>
                <w:i/>
                <w:sz w:val="28"/>
                <w:szCs w:val="28"/>
              </w:rPr>
              <w:t xml:space="preserve"> /</w:t>
            </w:r>
          </w:p>
          <w:p w14:paraId="044232C2" w14:textId="77777777" w:rsidR="00A923F8" w:rsidRDefault="00000000">
            <w:pPr>
              <w:widowControl w:val="0"/>
              <w:spacing w:after="0" w:line="360" w:lineRule="auto"/>
              <w:jc w:val="both"/>
              <w:rPr>
                <w:rFonts w:ascii="Times New Roman" w:eastAsia="Times New Roman" w:hAnsi="Times New Roman"/>
                <w:b/>
                <w:i/>
                <w:sz w:val="28"/>
                <w:szCs w:val="28"/>
              </w:rPr>
            </w:pPr>
            <w:r>
              <w:rPr>
                <w:rFonts w:ascii="Times New Roman" w:eastAsia="Times New Roman" w:hAnsi="Times New Roman"/>
                <w:i/>
                <w:sz w:val="28"/>
                <w:szCs w:val="28"/>
              </w:rPr>
              <w:t xml:space="preserve">              Cho </w:t>
            </w:r>
            <w:proofErr w:type="spellStart"/>
            <w:r>
              <w:rPr>
                <w:rFonts w:ascii="Times New Roman" w:eastAsia="Times New Roman" w:hAnsi="Times New Roman"/>
                <w:i/>
                <w:sz w:val="28"/>
                <w:szCs w:val="28"/>
              </w:rPr>
              <w:t>trẻ</w:t>
            </w:r>
            <w:proofErr w:type="spellEnd"/>
            <w:r>
              <w:rPr>
                <w:rFonts w:ascii="Times New Roman" w:eastAsia="Times New Roman" w:hAnsi="Times New Roman"/>
                <w:i/>
                <w:sz w:val="28"/>
                <w:szCs w:val="28"/>
              </w:rPr>
              <w:t xml:space="preserve"> con</w:t>
            </w: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nhìn</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rõ</w:t>
            </w:r>
            <w:proofErr w:type="spellEnd"/>
            <w:r>
              <w:rPr>
                <w:rFonts w:ascii="Times New Roman" w:eastAsia="Times New Roman" w:hAnsi="Times New Roman"/>
                <w:b/>
                <w:i/>
                <w:sz w:val="28"/>
                <w:szCs w:val="28"/>
              </w:rPr>
              <w:t>. //</w:t>
            </w:r>
          </w:p>
          <w:p w14:paraId="7AA1EFE0" w14:textId="77777777" w:rsidR="00A923F8" w:rsidRDefault="00000000">
            <w:pPr>
              <w:widowControl w:val="0"/>
              <w:spacing w:after="0" w:line="360" w:lineRule="auto"/>
              <w:jc w:val="both"/>
              <w:rPr>
                <w:rFonts w:ascii="Times New Roman" w:eastAsia="Times New Roman" w:hAnsi="Times New Roman"/>
                <w:i/>
                <w:sz w:val="28"/>
                <w:szCs w:val="28"/>
              </w:rPr>
            </w:pPr>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Nhưng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còn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b/>
                <w:i/>
                <w:sz w:val="28"/>
                <w:szCs w:val="28"/>
              </w:rPr>
              <w:t>cần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cho</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trẻ</w:t>
            </w:r>
            <w:proofErr w:type="spellEnd"/>
            <w:r>
              <w:rPr>
                <w:rFonts w:ascii="Times New Roman" w:eastAsia="Times New Roman" w:hAnsi="Times New Roman"/>
                <w:i/>
                <w:sz w:val="28"/>
                <w:szCs w:val="28"/>
              </w:rPr>
              <w:t xml:space="preserve"> /</w:t>
            </w:r>
          </w:p>
          <w:p w14:paraId="317C5571" w14:textId="77777777" w:rsidR="00A923F8" w:rsidRDefault="00000000">
            <w:pPr>
              <w:widowControl w:val="0"/>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Tình</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yêu</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i/>
                <w:sz w:val="28"/>
                <w:szCs w:val="28"/>
              </w:rPr>
              <w:t>và</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lời</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ru</w:t>
            </w:r>
            <w:proofErr w:type="spellEnd"/>
            <w:r>
              <w:rPr>
                <w:rFonts w:ascii="Times New Roman" w:eastAsia="Times New Roman" w:hAnsi="Times New Roman"/>
                <w:b/>
                <w:i/>
                <w:sz w:val="28"/>
                <w:szCs w:val="28"/>
              </w:rPr>
              <w:t xml:space="preserve"> /</w:t>
            </w:r>
          </w:p>
          <w:p w14:paraId="09E6ADA4" w14:textId="77777777" w:rsidR="00A923F8" w:rsidRDefault="00000000">
            <w:pPr>
              <w:widowControl w:val="0"/>
              <w:spacing w:after="0" w:line="360" w:lineRule="auto"/>
              <w:jc w:val="both"/>
              <w:rPr>
                <w:rFonts w:ascii="Times New Roman" w:eastAsia="Times New Roman" w:hAnsi="Times New Roman"/>
                <w:i/>
                <w:sz w:val="28"/>
                <w:szCs w:val="28"/>
              </w:rPr>
            </w:pPr>
            <w:r>
              <w:rPr>
                <w:rFonts w:ascii="Times New Roman" w:eastAsia="Times New Roman" w:hAnsi="Times New Roman"/>
                <w:b/>
                <w:i/>
                <w:sz w:val="28"/>
                <w:szCs w:val="28"/>
              </w:rPr>
              <w:t xml:space="preserve">                   Cho </w:t>
            </w:r>
            <w:proofErr w:type="spellStart"/>
            <w:r>
              <w:rPr>
                <w:rFonts w:ascii="Times New Roman" w:eastAsia="Times New Roman" w:hAnsi="Times New Roman"/>
                <w:b/>
                <w:i/>
                <w:sz w:val="28"/>
                <w:szCs w:val="28"/>
              </w:rPr>
              <w:t>nên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mẹ</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sinh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ra</w:t>
            </w:r>
            <w:proofErr w:type="spellEnd"/>
            <w:r>
              <w:rPr>
                <w:rFonts w:ascii="Times New Roman" w:eastAsia="Times New Roman" w:hAnsi="Times New Roman"/>
                <w:i/>
                <w:sz w:val="28"/>
                <w:szCs w:val="28"/>
              </w:rPr>
              <w:t xml:space="preserve"> /</w:t>
            </w:r>
          </w:p>
          <w:p w14:paraId="71A01B0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Để</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bế</w:t>
            </w:r>
            <w:proofErr w:type="spellEnd"/>
            <w:r>
              <w:rPr>
                <w:rFonts w:ascii="Times New Roman" w:eastAsia="Times New Roman" w:hAnsi="Times New Roman"/>
                <w:b/>
                <w:i/>
                <w:sz w:val="28"/>
                <w:szCs w:val="28"/>
              </w:rPr>
              <w:t xml:space="preserve"> </w:t>
            </w:r>
            <w:proofErr w:type="spellStart"/>
            <w:proofErr w:type="gramStart"/>
            <w:r>
              <w:rPr>
                <w:rFonts w:ascii="Times New Roman" w:eastAsia="Times New Roman" w:hAnsi="Times New Roman"/>
                <w:b/>
                <w:i/>
                <w:sz w:val="28"/>
                <w:szCs w:val="28"/>
              </w:rPr>
              <w:t>bồng</w:t>
            </w:r>
            <w:proofErr w:type="spellEnd"/>
            <w:r>
              <w:rPr>
                <w:rFonts w:ascii="Times New Roman" w:eastAsia="Times New Roman" w:hAnsi="Times New Roman"/>
                <w:b/>
                <w:i/>
                <w:sz w:val="28"/>
                <w:szCs w:val="28"/>
              </w:rPr>
              <w:t>,/</w:t>
            </w:r>
            <w:proofErr w:type="gram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chăm</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sóc</w:t>
            </w:r>
            <w:proofErr w:type="spellEnd"/>
            <w:r>
              <w:rPr>
                <w:rFonts w:ascii="Times New Roman" w:eastAsia="Times New Roman" w:hAnsi="Times New Roman"/>
                <w:b/>
                <w:i/>
                <w:sz w:val="28"/>
                <w:szCs w:val="28"/>
              </w:rPr>
              <w:t>.//</w:t>
            </w:r>
          </w:p>
        </w:tc>
        <w:tc>
          <w:tcPr>
            <w:tcW w:w="4302" w:type="dxa"/>
          </w:tcPr>
          <w:p w14:paraId="2639F36D" w14:textId="77777777" w:rsidR="00A923F8" w:rsidRDefault="00A923F8">
            <w:pPr>
              <w:spacing w:after="0" w:line="360" w:lineRule="auto"/>
              <w:jc w:val="both"/>
              <w:rPr>
                <w:rFonts w:ascii="Times New Roman" w:eastAsia="Times New Roman" w:hAnsi="Times New Roman"/>
                <w:sz w:val="28"/>
                <w:szCs w:val="28"/>
              </w:rPr>
            </w:pPr>
          </w:p>
        </w:tc>
      </w:tr>
      <w:tr w:rsidR="00A923F8" w14:paraId="0E30B771" w14:textId="77777777">
        <w:trPr>
          <w:trHeight w:val="157"/>
        </w:trPr>
        <w:tc>
          <w:tcPr>
            <w:tcW w:w="4878" w:type="dxa"/>
          </w:tcPr>
          <w:p w14:paraId="5DECAE28"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ngắt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nhịp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giọng</w:t>
            </w:r>
            <w:proofErr w:type="spellEnd"/>
            <w:r>
              <w:rPr>
                <w:rFonts w:ascii="Times New Roman" w:eastAsia="Times New Roman" w:hAnsi="Times New Roman"/>
                <w:sz w:val="28"/>
                <w:szCs w:val="28"/>
              </w:rPr>
              <w:t>.</w:t>
            </w:r>
          </w:p>
        </w:tc>
        <w:tc>
          <w:tcPr>
            <w:tcW w:w="4302" w:type="dxa"/>
          </w:tcPr>
          <w:p w14:paraId="5BE2284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ngắt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nhịp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giọng</w:t>
            </w:r>
            <w:proofErr w:type="spellEnd"/>
            <w:r>
              <w:rPr>
                <w:rFonts w:ascii="Times New Roman" w:eastAsia="Times New Roman" w:hAnsi="Times New Roman"/>
                <w:sz w:val="28"/>
                <w:szCs w:val="28"/>
              </w:rPr>
              <w:t>.</w:t>
            </w:r>
          </w:p>
        </w:tc>
      </w:tr>
      <w:tr w:rsidR="00A923F8" w14:paraId="706D5913" w14:textId="77777777">
        <w:trPr>
          <w:trHeight w:val="157"/>
        </w:trPr>
        <w:tc>
          <w:tcPr>
            <w:tcW w:w="4878" w:type="dxa"/>
          </w:tcPr>
          <w:p w14:paraId="7DFA16A1"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đưa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w:t>
            </w:r>
          </w:p>
        </w:tc>
        <w:tc>
          <w:tcPr>
            <w:tcW w:w="4302" w:type="dxa"/>
          </w:tcPr>
          <w:p w14:paraId="7E43219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w:t>
            </w:r>
          </w:p>
        </w:tc>
      </w:tr>
      <w:tr w:rsidR="00A923F8" w14:paraId="747C4DC2" w14:textId="77777777">
        <w:trPr>
          <w:trHeight w:val="341"/>
        </w:trPr>
        <w:tc>
          <w:tcPr>
            <w:tcW w:w="4878" w:type="dxa"/>
          </w:tcPr>
          <w:p w14:paraId="2DFF346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Mời 2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khổ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w:t>
            </w:r>
          </w:p>
        </w:tc>
        <w:tc>
          <w:tcPr>
            <w:tcW w:w="4302" w:type="dxa"/>
          </w:tcPr>
          <w:p w14:paraId="328A08B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- 2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khổ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w:t>
            </w:r>
          </w:p>
        </w:tc>
      </w:tr>
      <w:tr w:rsidR="00A923F8" w14:paraId="52012361" w14:textId="77777777">
        <w:trPr>
          <w:trHeight w:val="175"/>
        </w:trPr>
        <w:tc>
          <w:tcPr>
            <w:tcW w:w="4878" w:type="dxa"/>
          </w:tcPr>
          <w:p w14:paraId="5FBFF50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bàn</w:t>
            </w:r>
            <w:proofErr w:type="spellEnd"/>
            <w:r>
              <w:rPr>
                <w:rFonts w:ascii="Times New Roman" w:eastAsia="Times New Roman" w:hAnsi="Times New Roman"/>
                <w:sz w:val="28"/>
                <w:szCs w:val="28"/>
              </w:rPr>
              <w:t>.</w:t>
            </w:r>
          </w:p>
        </w:tc>
        <w:tc>
          <w:tcPr>
            <w:tcW w:w="4302" w:type="dxa"/>
          </w:tcPr>
          <w:p w14:paraId="6228CB0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bàn</w:t>
            </w:r>
            <w:proofErr w:type="spellEnd"/>
            <w:r>
              <w:rPr>
                <w:rFonts w:ascii="Times New Roman" w:eastAsia="Times New Roman" w:hAnsi="Times New Roman"/>
                <w:sz w:val="28"/>
                <w:szCs w:val="28"/>
              </w:rPr>
              <w:t>.</w:t>
            </w:r>
          </w:p>
        </w:tc>
      </w:tr>
      <w:tr w:rsidR="00A923F8" w14:paraId="46FC76B7" w14:textId="77777777">
        <w:trPr>
          <w:trHeight w:val="341"/>
        </w:trPr>
        <w:tc>
          <w:tcPr>
            <w:tcW w:w="4878" w:type="dxa"/>
          </w:tcPr>
          <w:p w14:paraId="10B732A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Gọi</w:t>
            </w:r>
            <w:proofErr w:type="spellEnd"/>
            <w:r>
              <w:rPr>
                <w:rFonts w:ascii="Times New Roman" w:eastAsia="Times New Roman" w:hAnsi="Times New Roman"/>
                <w:sz w:val="28"/>
                <w:szCs w:val="28"/>
              </w:rPr>
              <w:t xml:space="preserve"> 3 HS </w:t>
            </w:r>
            <w:proofErr w:type="spellStart"/>
            <w:r>
              <w:rPr>
                <w:rFonts w:ascii="Times New Roman" w:eastAsia="Times New Roman" w:hAnsi="Times New Roman"/>
                <w:sz w:val="28"/>
                <w:szCs w:val="28"/>
              </w:rPr>
              <w:t>thi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w:t>
            </w:r>
          </w:p>
        </w:tc>
        <w:tc>
          <w:tcPr>
            <w:tcW w:w="4302" w:type="dxa"/>
          </w:tcPr>
          <w:p w14:paraId="5F1F188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- 3 HS </w:t>
            </w:r>
            <w:proofErr w:type="spellStart"/>
            <w:r>
              <w:rPr>
                <w:rFonts w:ascii="Times New Roman" w:eastAsia="Times New Roman" w:hAnsi="Times New Roman"/>
                <w:sz w:val="28"/>
                <w:szCs w:val="28"/>
              </w:rPr>
              <w:t>thi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w:t>
            </w:r>
          </w:p>
        </w:tc>
      </w:tr>
      <w:tr w:rsidR="00A923F8" w14:paraId="5EA382D5" w14:textId="77777777">
        <w:trPr>
          <w:trHeight w:val="341"/>
        </w:trPr>
        <w:tc>
          <w:tcPr>
            <w:tcW w:w="4878" w:type="dxa"/>
          </w:tcPr>
          <w:p w14:paraId="5E63207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w:t>
            </w:r>
          </w:p>
        </w:tc>
        <w:tc>
          <w:tcPr>
            <w:tcW w:w="4302" w:type="dxa"/>
          </w:tcPr>
          <w:p w14:paraId="1BE2960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hay </w:t>
            </w:r>
            <w:proofErr w:type="spellStart"/>
            <w:r>
              <w:rPr>
                <w:rFonts w:ascii="Times New Roman" w:eastAsia="Times New Roman" w:hAnsi="Times New Roman"/>
                <w:sz w:val="28"/>
                <w:szCs w:val="28"/>
              </w:rPr>
              <w:t>nhất</w:t>
            </w:r>
            <w:proofErr w:type="spellEnd"/>
            <w:r>
              <w:rPr>
                <w:rFonts w:ascii="Times New Roman" w:eastAsia="Times New Roman" w:hAnsi="Times New Roman"/>
                <w:sz w:val="28"/>
                <w:szCs w:val="28"/>
              </w:rPr>
              <w:t>.</w:t>
            </w:r>
          </w:p>
        </w:tc>
      </w:tr>
      <w:tr w:rsidR="00A923F8" w14:paraId="232D78B1" w14:textId="77777777">
        <w:trPr>
          <w:trHeight w:val="341"/>
        </w:trPr>
        <w:tc>
          <w:tcPr>
            <w:tcW w:w="4878" w:type="dxa"/>
          </w:tcPr>
          <w:p w14:paraId="41DF06D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tuyên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dương</w:t>
            </w:r>
            <w:proofErr w:type="spellEnd"/>
            <w:r>
              <w:rPr>
                <w:rFonts w:ascii="Times New Roman" w:eastAsia="Times New Roman" w:hAnsi="Times New Roman"/>
                <w:sz w:val="28"/>
                <w:szCs w:val="28"/>
              </w:rPr>
              <w:t>.</w:t>
            </w:r>
          </w:p>
        </w:tc>
        <w:tc>
          <w:tcPr>
            <w:tcW w:w="4302" w:type="dxa"/>
          </w:tcPr>
          <w:p w14:paraId="24170BD4" w14:textId="77777777" w:rsidR="00A923F8" w:rsidRDefault="00A923F8">
            <w:pPr>
              <w:spacing w:after="0" w:line="360" w:lineRule="auto"/>
              <w:jc w:val="both"/>
              <w:rPr>
                <w:rFonts w:ascii="Times New Roman" w:eastAsia="Times New Roman" w:hAnsi="Times New Roman"/>
                <w:sz w:val="28"/>
                <w:szCs w:val="28"/>
              </w:rPr>
            </w:pPr>
          </w:p>
        </w:tc>
      </w:tr>
      <w:tr w:rsidR="00A923F8" w14:paraId="250A044F" w14:textId="77777777">
        <w:trPr>
          <w:trHeight w:val="341"/>
        </w:trPr>
        <w:tc>
          <w:tcPr>
            <w:tcW w:w="4878" w:type="dxa"/>
          </w:tcPr>
          <w:p w14:paraId="227BEC6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lòng</w:t>
            </w:r>
            <w:proofErr w:type="spellEnd"/>
            <w:r>
              <w:rPr>
                <w:rFonts w:ascii="Times New Roman" w:eastAsia="Times New Roman" w:hAnsi="Times New Roman"/>
                <w:sz w:val="28"/>
                <w:szCs w:val="28"/>
              </w:rPr>
              <w:t xml:space="preserve"> 4 </w:t>
            </w:r>
            <w:proofErr w:type="spellStart"/>
            <w:r>
              <w:rPr>
                <w:rFonts w:ascii="Times New Roman" w:eastAsia="Times New Roman" w:hAnsi="Times New Roman"/>
                <w:sz w:val="28"/>
                <w:szCs w:val="28"/>
              </w:rPr>
              <w:t>khổ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đầu</w:t>
            </w:r>
            <w:proofErr w:type="spellEnd"/>
            <w:r>
              <w:rPr>
                <w:rFonts w:ascii="Times New Roman" w:eastAsia="Times New Roman" w:hAnsi="Times New Roman"/>
                <w:sz w:val="28"/>
                <w:szCs w:val="28"/>
              </w:rPr>
              <w:t>.</w:t>
            </w:r>
          </w:p>
        </w:tc>
        <w:tc>
          <w:tcPr>
            <w:tcW w:w="4302" w:type="dxa"/>
          </w:tcPr>
          <w:p w14:paraId="0728030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thầm</w:t>
            </w:r>
            <w:proofErr w:type="spellEnd"/>
            <w:r>
              <w:rPr>
                <w:rFonts w:ascii="Times New Roman" w:eastAsia="Times New Roman" w:hAnsi="Times New Roman"/>
                <w:sz w:val="28"/>
                <w:szCs w:val="28"/>
              </w:rPr>
              <w:t xml:space="preserve"> 4 </w:t>
            </w:r>
            <w:proofErr w:type="spellStart"/>
            <w:r>
              <w:rPr>
                <w:rFonts w:ascii="Times New Roman" w:eastAsia="Times New Roman" w:hAnsi="Times New Roman"/>
                <w:sz w:val="28"/>
                <w:szCs w:val="28"/>
              </w:rPr>
              <w:t>khổ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đầu</w:t>
            </w:r>
            <w:proofErr w:type="spellEnd"/>
            <w:r>
              <w:rPr>
                <w:rFonts w:ascii="Times New Roman" w:eastAsia="Times New Roman" w:hAnsi="Times New Roman"/>
                <w:sz w:val="28"/>
                <w:szCs w:val="28"/>
              </w:rPr>
              <w:t>.</w:t>
            </w:r>
          </w:p>
        </w:tc>
      </w:tr>
      <w:tr w:rsidR="00A923F8" w14:paraId="3A1C1606" w14:textId="77777777">
        <w:trPr>
          <w:trHeight w:val="341"/>
        </w:trPr>
        <w:tc>
          <w:tcPr>
            <w:tcW w:w="4878" w:type="dxa"/>
          </w:tcPr>
          <w:p w14:paraId="0C54047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lòng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w:t>
            </w:r>
          </w:p>
        </w:tc>
        <w:tc>
          <w:tcPr>
            <w:tcW w:w="4302" w:type="dxa"/>
          </w:tcPr>
          <w:p w14:paraId="0E3C4B2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xung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lòng</w:t>
            </w:r>
            <w:proofErr w:type="spellEnd"/>
            <w:r>
              <w:rPr>
                <w:rFonts w:ascii="Times New Roman" w:eastAsia="Times New Roman" w:hAnsi="Times New Roman"/>
                <w:sz w:val="28"/>
                <w:szCs w:val="28"/>
              </w:rPr>
              <w:t xml:space="preserve"> 4 </w:t>
            </w:r>
            <w:proofErr w:type="spellStart"/>
            <w:r>
              <w:rPr>
                <w:rFonts w:ascii="Times New Roman" w:eastAsia="Times New Roman" w:hAnsi="Times New Roman"/>
                <w:sz w:val="28"/>
                <w:szCs w:val="28"/>
              </w:rPr>
              <w:t>khổ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
        </w:tc>
      </w:tr>
      <w:tr w:rsidR="00A923F8" w14:paraId="66EB44CE" w14:textId="77777777">
        <w:trPr>
          <w:trHeight w:val="341"/>
        </w:trPr>
        <w:tc>
          <w:tcPr>
            <w:tcW w:w="4878" w:type="dxa"/>
          </w:tcPr>
          <w:p w14:paraId="6285AB8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Khuyến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khích</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w:t>
            </w:r>
          </w:p>
        </w:tc>
        <w:tc>
          <w:tcPr>
            <w:tcW w:w="4302" w:type="dxa"/>
          </w:tcPr>
          <w:p w14:paraId="3D11976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lòng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w:t>
            </w:r>
          </w:p>
        </w:tc>
      </w:tr>
      <w:tr w:rsidR="00A923F8" w14:paraId="5C73FDBE" w14:textId="77777777">
        <w:trPr>
          <w:trHeight w:val="341"/>
        </w:trPr>
        <w:tc>
          <w:tcPr>
            <w:tcW w:w="4878" w:type="dxa"/>
          </w:tcPr>
          <w:p w14:paraId="6ABB779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tuyên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dương</w:t>
            </w:r>
            <w:proofErr w:type="spellEnd"/>
            <w:r>
              <w:rPr>
                <w:rFonts w:ascii="Times New Roman" w:eastAsia="Times New Roman" w:hAnsi="Times New Roman"/>
                <w:sz w:val="28"/>
                <w:szCs w:val="28"/>
              </w:rPr>
              <w:t>.</w:t>
            </w:r>
          </w:p>
        </w:tc>
        <w:tc>
          <w:tcPr>
            <w:tcW w:w="4302" w:type="dxa"/>
          </w:tcPr>
          <w:p w14:paraId="34E8A7A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rút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nghiệm</w:t>
            </w:r>
            <w:proofErr w:type="spellEnd"/>
            <w:r>
              <w:rPr>
                <w:rFonts w:ascii="Times New Roman" w:eastAsia="Times New Roman" w:hAnsi="Times New Roman"/>
                <w:sz w:val="28"/>
                <w:szCs w:val="28"/>
              </w:rPr>
              <w:t>.</w:t>
            </w:r>
          </w:p>
        </w:tc>
      </w:tr>
      <w:tr w:rsidR="00A923F8" w14:paraId="39B2BA8F" w14:textId="77777777">
        <w:trPr>
          <w:trHeight w:val="61"/>
        </w:trPr>
        <w:tc>
          <w:tcPr>
            <w:tcW w:w="9180" w:type="dxa"/>
            <w:gridSpan w:val="2"/>
          </w:tcPr>
          <w:p w14:paraId="68DA4095"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D. VẬN DỤNG:</w:t>
            </w:r>
          </w:p>
          <w:p w14:paraId="17EC76D0"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Mục</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tiêu</w:t>
            </w:r>
            <w:proofErr w:type="spellEnd"/>
            <w:r>
              <w:rPr>
                <w:rFonts w:ascii="Times New Roman" w:eastAsia="Times New Roman" w:hAnsi="Times New Roman"/>
                <w:b/>
                <w:i/>
                <w:sz w:val="28"/>
                <w:szCs w:val="28"/>
              </w:rPr>
              <w:t>:</w:t>
            </w:r>
          </w:p>
          <w:p w14:paraId="6596C58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ý </w:t>
            </w:r>
            <w:proofErr w:type="spellStart"/>
            <w:r>
              <w:rPr>
                <w:rFonts w:ascii="Times New Roman" w:eastAsia="Times New Roman" w:hAnsi="Times New Roman"/>
                <w:sz w:val="28"/>
                <w:szCs w:val="28"/>
              </w:rPr>
              <w:t>nghĩa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w:t>
            </w:r>
          </w:p>
          <w:p w14:paraId="6423CBB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lòng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chúng</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ấm</w:t>
            </w:r>
            <w:proofErr w:type="spellEnd"/>
            <w:r>
              <w:rPr>
                <w:rFonts w:ascii="Times New Roman" w:eastAsia="Times New Roman" w:hAnsi="Times New Roman"/>
                <w:sz w:val="28"/>
                <w:szCs w:val="28"/>
              </w:rPr>
              <w:t xml:space="preserve"> no, </w:t>
            </w:r>
            <w:proofErr w:type="spellStart"/>
            <w:r>
              <w:rPr>
                <w:rFonts w:ascii="Times New Roman" w:eastAsia="Times New Roman" w:hAnsi="Times New Roman"/>
                <w:sz w:val="28"/>
                <w:szCs w:val="28"/>
              </w:rPr>
              <w:t>hạnh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phúc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hôm</w:t>
            </w:r>
            <w:proofErr w:type="spellEnd"/>
            <w:r>
              <w:rPr>
                <w:rFonts w:ascii="Times New Roman" w:eastAsia="Times New Roman" w:hAnsi="Times New Roman"/>
                <w:sz w:val="28"/>
                <w:szCs w:val="28"/>
              </w:rPr>
              <w:t xml:space="preserve"> nay.</w:t>
            </w:r>
          </w:p>
          <w:p w14:paraId="4C4A195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tốt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nước</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w:t>
            </w:r>
          </w:p>
          <w:p w14:paraId="51BC23B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Cách</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tiến</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hành</w:t>
            </w:r>
            <w:proofErr w:type="spellEnd"/>
            <w:r>
              <w:rPr>
                <w:rFonts w:ascii="Times New Roman" w:eastAsia="Times New Roman" w:hAnsi="Times New Roman"/>
                <w:b/>
                <w:i/>
                <w:sz w:val="28"/>
                <w:szCs w:val="28"/>
              </w:rPr>
              <w:t>:</w:t>
            </w:r>
          </w:p>
        </w:tc>
      </w:tr>
      <w:tr w:rsidR="00A923F8" w14:paraId="748F1989" w14:textId="77777777">
        <w:trPr>
          <w:trHeight w:val="61"/>
        </w:trPr>
        <w:tc>
          <w:tcPr>
            <w:tcW w:w="4878" w:type="dxa"/>
          </w:tcPr>
          <w:p w14:paraId="18ABD7B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w:t>
            </w:r>
          </w:p>
        </w:tc>
        <w:tc>
          <w:tcPr>
            <w:tcW w:w="4302" w:type="dxa"/>
          </w:tcPr>
          <w:p w14:paraId="137E6FA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- 2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w:t>
            </w:r>
          </w:p>
        </w:tc>
      </w:tr>
      <w:tr w:rsidR="00A923F8" w14:paraId="4E819BA2" w14:textId="77777777">
        <w:trPr>
          <w:trHeight w:val="61"/>
        </w:trPr>
        <w:tc>
          <w:tcPr>
            <w:tcW w:w="4878" w:type="dxa"/>
          </w:tcPr>
          <w:p w14:paraId="30D386D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w:t>
            </w:r>
          </w:p>
        </w:tc>
        <w:tc>
          <w:tcPr>
            <w:tcW w:w="4302" w:type="dxa"/>
          </w:tcPr>
          <w:p w14:paraId="3DE9D44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lý</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lịch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loài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 xml:space="preserve"> Xuân Quỳnh </w:t>
            </w:r>
            <w:proofErr w:type="spellStart"/>
            <w:r>
              <w:rPr>
                <w:rFonts w:ascii="Times New Roman" w:eastAsia="Times New Roman" w:hAnsi="Times New Roman"/>
                <w:sz w:val="28"/>
                <w:szCs w:val="28"/>
              </w:rPr>
              <w:t>rất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ngộ</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nghĩnh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đáng</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yêu</w:t>
            </w:r>
            <w:proofErr w:type="spellEnd"/>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mọi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mọi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luôn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mọi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sóc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dạy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bảo</w:t>
            </w:r>
            <w:proofErr w:type="spellEnd"/>
            <w:r>
              <w:rPr>
                <w:rFonts w:ascii="Times New Roman" w:eastAsia="Times New Roman" w:hAnsi="Times New Roman"/>
                <w:sz w:val="28"/>
                <w:szCs w:val="28"/>
              </w:rPr>
              <w:t>/....</w:t>
            </w:r>
          </w:p>
        </w:tc>
      </w:tr>
      <w:tr w:rsidR="00A923F8" w14:paraId="3462EC1B" w14:textId="77777777">
        <w:trPr>
          <w:trHeight w:val="61"/>
        </w:trPr>
        <w:tc>
          <w:tcPr>
            <w:tcW w:w="4878" w:type="dxa"/>
          </w:tcPr>
          <w:p w14:paraId="5D3C68A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đùm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hội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lastRenderedPageBreak/>
              <w:t>lòng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hội</w:t>
            </w:r>
            <w:proofErr w:type="spellEnd"/>
            <w:r>
              <w:rPr>
                <w:rFonts w:ascii="Times New Roman" w:eastAsia="Times New Roman" w:hAnsi="Times New Roman"/>
                <w:sz w:val="28"/>
                <w:szCs w:val="28"/>
              </w:rPr>
              <w:t>?</w:t>
            </w:r>
          </w:p>
        </w:tc>
        <w:tc>
          <w:tcPr>
            <w:tcW w:w="4302" w:type="dxa"/>
          </w:tcPr>
          <w:p w14:paraId="7187772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w:t>
            </w:r>
          </w:p>
          <w:p w14:paraId="74F20A1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chỉ</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w:t>
            </w:r>
          </w:p>
          <w:p w14:paraId="047B3F1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kính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trọng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w:t>
            </w:r>
            <w:proofErr w:type="spellEnd"/>
            <w:r>
              <w:rPr>
                <w:rFonts w:ascii="Times New Roman" w:eastAsia="Times New Roman" w:hAnsi="Times New Roman"/>
                <w:sz w:val="28"/>
                <w:szCs w:val="28"/>
              </w:rPr>
              <w:t xml:space="preserve">, cha </w:t>
            </w:r>
            <w:proofErr w:type="spellStart"/>
            <w:r>
              <w:rPr>
                <w:rFonts w:ascii="Times New Roman" w:eastAsia="Times New Roman" w:hAnsi="Times New Roman"/>
                <w:sz w:val="28"/>
                <w:szCs w:val="28"/>
              </w:rPr>
              <w:t>mẹ</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thầy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cô</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giáo</w:t>
            </w:r>
            <w:proofErr w:type="spellEnd"/>
            <w:r>
              <w:rPr>
                <w:rFonts w:ascii="Times New Roman" w:eastAsia="Times New Roman" w:hAnsi="Times New Roman"/>
                <w:sz w:val="28"/>
                <w:szCs w:val="28"/>
              </w:rPr>
              <w:t>,...</w:t>
            </w:r>
            <w:proofErr w:type="gramEnd"/>
          </w:p>
          <w:p w14:paraId="072F807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Bảo </w:t>
            </w:r>
            <w:proofErr w:type="spellStart"/>
            <w:r>
              <w:rPr>
                <w:rFonts w:ascii="Times New Roman" w:eastAsia="Times New Roman" w:hAnsi="Times New Roman"/>
                <w:sz w:val="28"/>
                <w:szCs w:val="28"/>
              </w:rPr>
              <w:t>vệ</w:t>
            </w:r>
            <w:proofErr w:type="spellEnd"/>
            <w:r>
              <w:rPr>
                <w:rFonts w:ascii="Times New Roman" w:eastAsia="Times New Roman" w:hAnsi="Times New Roman"/>
                <w:sz w:val="28"/>
                <w:szCs w:val="28"/>
              </w:rPr>
              <w:t xml:space="preserve"> môi </w:t>
            </w:r>
            <w:proofErr w:type="spellStart"/>
            <w:r>
              <w:rPr>
                <w:rFonts w:ascii="Times New Roman" w:eastAsia="Times New Roman" w:hAnsi="Times New Roman"/>
                <w:sz w:val="28"/>
                <w:szCs w:val="28"/>
              </w:rPr>
              <w:t>trường</w:t>
            </w:r>
            <w:proofErr w:type="spellEnd"/>
            <w:r>
              <w:rPr>
                <w:rFonts w:ascii="Times New Roman" w:eastAsia="Times New Roman" w:hAnsi="Times New Roman"/>
                <w:sz w:val="28"/>
                <w:szCs w:val="28"/>
              </w:rPr>
              <w:t>.</w:t>
            </w:r>
          </w:p>
          <w:p w14:paraId="4460106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tc>
      </w:tr>
      <w:tr w:rsidR="00A923F8" w14:paraId="2A12E47A" w14:textId="77777777">
        <w:trPr>
          <w:trHeight w:val="61"/>
        </w:trPr>
        <w:tc>
          <w:tcPr>
            <w:tcW w:w="4878" w:type="dxa"/>
          </w:tcPr>
          <w:p w14:paraId="52089EB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GV </w:t>
            </w:r>
            <w:proofErr w:type="spellStart"/>
            <w:r>
              <w:rPr>
                <w:rFonts w:ascii="Times New Roman" w:eastAsia="Times New Roman" w:hAnsi="Times New Roman"/>
                <w:sz w:val="28"/>
                <w:szCs w:val="28"/>
              </w:rPr>
              <w:t>giáo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proofErr w:type="gram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lòng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chúng</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ấm</w:t>
            </w:r>
            <w:proofErr w:type="spellEnd"/>
            <w:r>
              <w:rPr>
                <w:rFonts w:ascii="Times New Roman" w:eastAsia="Times New Roman" w:hAnsi="Times New Roman"/>
                <w:sz w:val="28"/>
                <w:szCs w:val="28"/>
              </w:rPr>
              <w:t xml:space="preserve"> no, </w:t>
            </w:r>
            <w:proofErr w:type="spellStart"/>
            <w:r>
              <w:rPr>
                <w:rFonts w:ascii="Times New Roman" w:eastAsia="Times New Roman" w:hAnsi="Times New Roman"/>
                <w:sz w:val="28"/>
                <w:szCs w:val="28"/>
              </w:rPr>
              <w:t>hạnh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phúc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hôm</w:t>
            </w:r>
            <w:proofErr w:type="spellEnd"/>
            <w:r>
              <w:rPr>
                <w:rFonts w:ascii="Times New Roman" w:eastAsia="Times New Roman" w:hAnsi="Times New Roman"/>
                <w:sz w:val="28"/>
                <w:szCs w:val="28"/>
              </w:rPr>
              <w:t xml:space="preserve"> nay.</w:t>
            </w:r>
          </w:p>
        </w:tc>
        <w:tc>
          <w:tcPr>
            <w:tcW w:w="4302" w:type="dxa"/>
          </w:tcPr>
          <w:p w14:paraId="2FBE140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w:t>
            </w:r>
          </w:p>
        </w:tc>
      </w:tr>
      <w:tr w:rsidR="00A923F8" w14:paraId="234F5256" w14:textId="77777777">
        <w:trPr>
          <w:trHeight w:val="61"/>
        </w:trPr>
        <w:tc>
          <w:tcPr>
            <w:tcW w:w="4878" w:type="dxa"/>
          </w:tcPr>
          <w:p w14:paraId="31D3DBF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dặn</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ôn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lòng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chuẩn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bị</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w:t>
            </w:r>
          </w:p>
        </w:tc>
        <w:tc>
          <w:tcPr>
            <w:tcW w:w="4302" w:type="dxa"/>
          </w:tcPr>
          <w:p w14:paraId="27A941D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nhiệm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vụ</w:t>
            </w:r>
            <w:proofErr w:type="spellEnd"/>
            <w:r>
              <w:rPr>
                <w:rFonts w:ascii="Times New Roman" w:eastAsia="Times New Roman" w:hAnsi="Times New Roman"/>
                <w:sz w:val="28"/>
                <w:szCs w:val="28"/>
              </w:rPr>
              <w:t>.</w:t>
            </w:r>
          </w:p>
        </w:tc>
      </w:tr>
      <w:tr w:rsidR="00A923F8" w14:paraId="0A75AC31" w14:textId="77777777">
        <w:trPr>
          <w:trHeight w:val="74"/>
        </w:trPr>
        <w:tc>
          <w:tcPr>
            <w:tcW w:w="9180" w:type="dxa"/>
            <w:gridSpan w:val="2"/>
          </w:tcPr>
          <w:p w14:paraId="35166B6F"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IV. ĐIỀU CHỈNH SAU BÀI DẠY:</w:t>
            </w:r>
          </w:p>
          <w:p w14:paraId="38245206" w14:textId="168954B3"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w:t>
            </w:r>
          </w:p>
          <w:p w14:paraId="0E604618" w14:textId="77777777" w:rsidR="003E7A65" w:rsidRPr="00E819AB" w:rsidRDefault="003E7A65" w:rsidP="003E7A65">
            <w:pPr>
              <w:rPr>
                <w:rFonts w:ascii="Times New Roman" w:eastAsia="Times New Roman" w:hAnsi="Times New Roman"/>
                <w:b/>
                <w:sz w:val="28"/>
                <w:szCs w:val="28"/>
                <w:u w:val="single"/>
              </w:rPr>
            </w:pPr>
            <w:r w:rsidRPr="00E819AB">
              <w:rPr>
                <w:rFonts w:ascii="Times New Roman" w:eastAsia="Times New Roman" w:hAnsi="Times New Roman"/>
                <w:b/>
                <w:sz w:val="28"/>
                <w:szCs w:val="28"/>
                <w:u w:val="single"/>
              </w:rPr>
              <w:t>ĐẠO ĐỨC</w:t>
            </w:r>
          </w:p>
          <w:p w14:paraId="1E6DD279" w14:textId="77777777" w:rsidR="003E7A65" w:rsidRPr="00E819AB" w:rsidRDefault="003E7A65" w:rsidP="003E7A65">
            <w:pPr>
              <w:spacing w:after="0" w:line="360" w:lineRule="auto"/>
              <w:jc w:val="center"/>
              <w:rPr>
                <w:rFonts w:ascii="Times New Roman" w:eastAsia="Times New Roman" w:hAnsi="Times New Roman"/>
                <w:b/>
                <w:sz w:val="28"/>
                <w:szCs w:val="28"/>
              </w:rPr>
            </w:pPr>
            <w:r w:rsidRPr="00E819AB">
              <w:rPr>
                <w:rFonts w:ascii="Times New Roman" w:eastAsia="Times New Roman" w:hAnsi="Times New Roman"/>
                <w:b/>
                <w:sz w:val="28"/>
                <w:szCs w:val="28"/>
              </w:rPr>
              <w:t>BÀI 12: EM THỰC HIỆN QUYỀN VÀ BỔN PHẬN CỦA TRẺ EM (TIẾT 2)</w:t>
            </w:r>
          </w:p>
          <w:p w14:paraId="763037EE" w14:textId="77777777" w:rsidR="003E7A65" w:rsidRDefault="003E7A65" w:rsidP="003E7A65">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 YÊU CẦU CẦN ĐẠT:</w:t>
            </w:r>
          </w:p>
          <w:p w14:paraId="32DEACB5" w14:textId="77777777" w:rsidR="003E7A65" w:rsidRDefault="003E7A65" w:rsidP="003E7A65">
            <w:pPr>
              <w:spacing w:after="0" w:line="360" w:lineRule="auto"/>
              <w:jc w:val="both"/>
              <w:rPr>
                <w:rFonts w:ascii="Times New Roman" w:eastAsia="Times New Roman" w:hAnsi="Times New Roman"/>
                <w:i/>
                <w:sz w:val="28"/>
                <w:szCs w:val="28"/>
              </w:rPr>
            </w:pPr>
            <w:r>
              <w:rPr>
                <w:rFonts w:ascii="Times New Roman" w:eastAsia="Times New Roman" w:hAnsi="Times New Roman"/>
                <w:i/>
                <w:sz w:val="28"/>
                <w:szCs w:val="28"/>
              </w:rPr>
              <w:t xml:space="preserve">1. </w:t>
            </w:r>
            <w:proofErr w:type="spellStart"/>
            <w:r>
              <w:rPr>
                <w:rFonts w:ascii="Times New Roman" w:eastAsia="Times New Roman" w:hAnsi="Times New Roman"/>
                <w:i/>
                <w:sz w:val="28"/>
                <w:szCs w:val="28"/>
              </w:rPr>
              <w:t>Năng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lực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đặc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thù</w:t>
            </w:r>
            <w:proofErr w:type="spellEnd"/>
          </w:p>
          <w:p w14:paraId="2394705A" w14:textId="77777777" w:rsidR="003E7A65" w:rsidRDefault="003E7A65" w:rsidP="003E7A65">
            <w:pPr>
              <w:spacing w:after="0" w:line="360" w:lineRule="auto"/>
              <w:ind w:firstLine="720"/>
              <w:jc w:val="both"/>
              <w:rPr>
                <w:rFonts w:ascii="Times New Roman" w:eastAsia="Times New Roman" w:hAnsi="Times New Roman"/>
                <w:sz w:val="28"/>
                <w:szCs w:val="28"/>
              </w:rPr>
            </w:pPr>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Năng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lực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điều</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chỉnh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hành</w:t>
            </w:r>
            <w:proofErr w:type="spellEnd"/>
            <w:r>
              <w:rPr>
                <w:rFonts w:ascii="Times New Roman" w:eastAsia="Times New Roman" w:hAnsi="Times New Roman"/>
                <w:i/>
                <w:sz w:val="28"/>
                <w:szCs w:val="28"/>
              </w:rPr>
              <w:t xml:space="preserve"> </w:t>
            </w:r>
            <w:proofErr w:type="spellStart"/>
            <w:proofErr w:type="gramStart"/>
            <w:r>
              <w:rPr>
                <w:rFonts w:ascii="Times New Roman" w:eastAsia="Times New Roman" w:hAnsi="Times New Roman"/>
                <w:i/>
                <w:sz w:val="28"/>
                <w:szCs w:val="28"/>
              </w:rPr>
              <w:t>vi:</w:t>
            </w:r>
            <w:r>
              <w:rPr>
                <w:rFonts w:ascii="Times New Roman" w:eastAsia="Times New Roman" w:hAnsi="Times New Roman"/>
                <w:sz w:val="28"/>
                <w:szCs w:val="28"/>
              </w:rPr>
              <w:t>Kể</w:t>
            </w:r>
            <w:proofErr w:type="spellEnd"/>
            <w:proofErr w:type="gram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quyền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quyền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w:t>
            </w:r>
          </w:p>
          <w:p w14:paraId="10A6E2F2" w14:textId="77777777" w:rsidR="003E7A65" w:rsidRDefault="003E7A65" w:rsidP="003E7A65">
            <w:pPr>
              <w:spacing w:after="0" w:line="36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i/>
                <w:sz w:val="28"/>
                <w:szCs w:val="28"/>
              </w:rPr>
              <w:t>Năng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lực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tìm</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hiểu</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và</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tham</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gia</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hoạt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động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kinh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tế</w:t>
            </w:r>
            <w:proofErr w:type="spellEnd"/>
            <w:r>
              <w:rPr>
                <w:rFonts w:ascii="Times New Roman" w:eastAsia="Times New Roman" w:hAnsi="Times New Roman"/>
                <w:i/>
                <w:sz w:val="28"/>
                <w:szCs w:val="28"/>
              </w:rPr>
              <w:t xml:space="preserve"> - </w:t>
            </w:r>
            <w:proofErr w:type="spellStart"/>
            <w:r>
              <w:rPr>
                <w:rFonts w:ascii="Times New Roman" w:eastAsia="Times New Roman" w:hAnsi="Times New Roman"/>
                <w:i/>
                <w:sz w:val="28"/>
                <w:szCs w:val="28"/>
              </w:rPr>
              <w:t>xã</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hội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quyền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phù</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Nhắc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nhở</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giúp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bè</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quyền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w:t>
            </w:r>
          </w:p>
          <w:p w14:paraId="6D5D24DE" w14:textId="77777777" w:rsidR="003E7A65" w:rsidRDefault="003E7A65" w:rsidP="003E7A65">
            <w:pPr>
              <w:spacing w:after="0" w:line="360" w:lineRule="auto"/>
              <w:jc w:val="both"/>
              <w:rPr>
                <w:rFonts w:ascii="Times New Roman" w:eastAsia="Times New Roman" w:hAnsi="Times New Roman"/>
                <w:i/>
                <w:sz w:val="28"/>
                <w:szCs w:val="28"/>
              </w:rPr>
            </w:pPr>
            <w:r>
              <w:rPr>
                <w:rFonts w:ascii="Times New Roman" w:eastAsia="Times New Roman" w:hAnsi="Times New Roman"/>
                <w:i/>
                <w:sz w:val="28"/>
                <w:szCs w:val="28"/>
              </w:rPr>
              <w:t xml:space="preserve">2. </w:t>
            </w:r>
            <w:proofErr w:type="spellStart"/>
            <w:r>
              <w:rPr>
                <w:rFonts w:ascii="Times New Roman" w:eastAsia="Times New Roman" w:hAnsi="Times New Roman"/>
                <w:i/>
                <w:sz w:val="28"/>
                <w:szCs w:val="28"/>
              </w:rPr>
              <w:t>Năng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lực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chung</w:t>
            </w:r>
            <w:proofErr w:type="spellEnd"/>
          </w:p>
          <w:p w14:paraId="295C5961" w14:textId="77777777" w:rsidR="003E7A65" w:rsidRDefault="003E7A65" w:rsidP="003E7A65">
            <w:pPr>
              <w:spacing w:after="0" w:line="360" w:lineRule="auto"/>
              <w:ind w:firstLine="720"/>
              <w:jc w:val="both"/>
              <w:rPr>
                <w:rFonts w:ascii="Times New Roman" w:eastAsia="Times New Roman" w:hAnsi="Times New Roman"/>
                <w:sz w:val="28"/>
                <w:szCs w:val="28"/>
              </w:rPr>
            </w:pPr>
            <w:r>
              <w:rPr>
                <w:rFonts w:ascii="Times New Roman" w:eastAsia="Times New Roman" w:hAnsi="Times New Roman"/>
                <w:i/>
                <w:sz w:val="28"/>
                <w:szCs w:val="28"/>
              </w:rPr>
              <w:lastRenderedPageBreak/>
              <w:t xml:space="preserve">- </w:t>
            </w:r>
            <w:proofErr w:type="spellStart"/>
            <w:r>
              <w:rPr>
                <w:rFonts w:ascii="Times New Roman" w:eastAsia="Times New Roman" w:hAnsi="Times New Roman"/>
                <w:i/>
                <w:sz w:val="28"/>
                <w:szCs w:val="28"/>
              </w:rPr>
              <w:t>Tự</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chủ</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và</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tự</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học</w:t>
            </w:r>
            <w:proofErr w:type="spellEnd"/>
            <w:r>
              <w:rPr>
                <w:rFonts w:ascii="Times New Roman" w:eastAsia="Times New Roman" w:hAnsi="Times New Roman"/>
                <w:i/>
                <w:sz w:val="28"/>
                <w:szCs w:val="28"/>
              </w:rPr>
              <w:t xml:space="preserve">: </w:t>
            </w:r>
            <w:r>
              <w:rPr>
                <w:rFonts w:ascii="Times New Roman" w:eastAsia="Times New Roman" w:hAnsi="Times New Roman"/>
                <w:sz w:val="28"/>
                <w:szCs w:val="28"/>
              </w:rPr>
              <w:t xml:space="preserve">Có ý </w:t>
            </w:r>
            <w:proofErr w:type="spellStart"/>
            <w:r>
              <w:rPr>
                <w:rFonts w:ascii="Times New Roman" w:eastAsia="Times New Roman" w:hAnsi="Times New Roman"/>
                <w:sz w:val="28"/>
                <w:szCs w:val="28"/>
              </w:rPr>
              <w:t>thức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bày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được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những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quyền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Có ý </w:t>
            </w:r>
            <w:proofErr w:type="spellStart"/>
            <w:r>
              <w:rPr>
                <w:rFonts w:ascii="Times New Roman" w:eastAsia="Times New Roman" w:hAnsi="Times New Roman"/>
                <w:sz w:val="28"/>
                <w:szCs w:val="28"/>
              </w:rPr>
              <w:t>thức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thầy</w:t>
            </w:r>
            <w:proofErr w:type="spellEnd"/>
            <w:r>
              <w:rPr>
                <w:rFonts w:ascii="Times New Roman" w:eastAsia="Times New Roman" w:hAnsi="Times New Roman"/>
                <w:sz w:val="28"/>
                <w:szCs w:val="28"/>
              </w:rPr>
              <w:t xml:space="preserve"> cô, </w:t>
            </w:r>
            <w:proofErr w:type="spellStart"/>
            <w:r>
              <w:rPr>
                <w:rFonts w:ascii="Times New Roman" w:eastAsia="Times New Roman" w:hAnsi="Times New Roman"/>
                <w:sz w:val="28"/>
                <w:szCs w:val="28"/>
              </w:rPr>
              <w:t>bạn</w:t>
            </w:r>
            <w:proofErr w:type="spellEnd"/>
            <w:r>
              <w:rPr>
                <w:rFonts w:ascii="Times New Roman" w:eastAsia="Times New Roman" w:hAnsi="Times New Roman"/>
                <w:sz w:val="28"/>
                <w:szCs w:val="28"/>
              </w:rPr>
              <w:t xml:space="preserve"> bè </w:t>
            </w:r>
            <w:proofErr w:type="spellStart"/>
            <w:r>
              <w:rPr>
                <w:rFonts w:ascii="Times New Roman" w:eastAsia="Times New Roman" w:hAnsi="Times New Roman"/>
                <w:sz w:val="28"/>
                <w:szCs w:val="28"/>
              </w:rPr>
              <w:t>va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người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khác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rộng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biết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quyền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bộn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tấm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tốt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quyền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w:t>
            </w:r>
          </w:p>
          <w:p w14:paraId="56DD941C" w14:textId="77777777" w:rsidR="003E7A65" w:rsidRDefault="003E7A65" w:rsidP="003E7A65">
            <w:pPr>
              <w:spacing w:after="0" w:line="36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i/>
                <w:sz w:val="28"/>
                <w:szCs w:val="28"/>
              </w:rPr>
              <w:t>Giải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quyết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vấn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đề</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và</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sáng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Biết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thông</w:t>
            </w:r>
            <w:proofErr w:type="spellEnd"/>
            <w:r>
              <w:rPr>
                <w:rFonts w:ascii="Times New Roman" w:eastAsia="Times New Roman" w:hAnsi="Times New Roman"/>
                <w:sz w:val="28"/>
                <w:szCs w:val="28"/>
              </w:rPr>
              <w:t xml:space="preserve"> tin </w:t>
            </w:r>
            <w:proofErr w:type="spellStart"/>
            <w:r>
              <w:rPr>
                <w:rFonts w:ascii="Times New Roman" w:eastAsia="Times New Roman" w:hAnsi="Times New Roman"/>
                <w:sz w:val="28"/>
                <w:szCs w:val="28"/>
              </w:rPr>
              <w:t>tư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huống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những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được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quyền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w:t>
            </w:r>
          </w:p>
          <w:p w14:paraId="0D87E704" w14:textId="77777777" w:rsidR="003E7A65" w:rsidRDefault="003E7A65" w:rsidP="003E7A65">
            <w:pPr>
              <w:spacing w:after="0" w:line="36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i/>
                <w:sz w:val="28"/>
                <w:szCs w:val="28"/>
              </w:rPr>
              <w:t xml:space="preserve">Giao </w:t>
            </w:r>
            <w:proofErr w:type="spellStart"/>
            <w:r>
              <w:rPr>
                <w:rFonts w:ascii="Times New Roman" w:eastAsia="Times New Roman" w:hAnsi="Times New Roman"/>
                <w:i/>
                <w:sz w:val="28"/>
                <w:szCs w:val="28"/>
              </w:rPr>
              <w:t>tiếp</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và</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hợp</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trung</w:t>
            </w:r>
            <w:proofErr w:type="spellEnd"/>
            <w:r>
              <w:rPr>
                <w:rFonts w:ascii="Times New Roman" w:eastAsia="Times New Roman" w:hAnsi="Times New Roman"/>
                <w:sz w:val="28"/>
                <w:szCs w:val="28"/>
              </w:rPr>
              <w:t xml:space="preserve"> chú ý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tiếp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quyền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được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quyền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nước</w:t>
            </w:r>
            <w:proofErr w:type="spellEnd"/>
            <w:r>
              <w:rPr>
                <w:rFonts w:ascii="Times New Roman" w:eastAsia="Times New Roman" w:hAnsi="Times New Roman"/>
                <w:sz w:val="28"/>
                <w:szCs w:val="28"/>
              </w:rPr>
              <w:t xml:space="preserve"> ta.</w:t>
            </w:r>
          </w:p>
          <w:p w14:paraId="31B64D0F" w14:textId="77777777" w:rsidR="003E7A65" w:rsidRDefault="003E7A65" w:rsidP="003E7A65">
            <w:pPr>
              <w:spacing w:after="0" w:line="360" w:lineRule="auto"/>
              <w:jc w:val="both"/>
              <w:rPr>
                <w:rFonts w:ascii="Times New Roman" w:eastAsia="Times New Roman" w:hAnsi="Times New Roman"/>
                <w:i/>
                <w:sz w:val="28"/>
                <w:szCs w:val="28"/>
              </w:rPr>
            </w:pPr>
            <w:r>
              <w:rPr>
                <w:rFonts w:ascii="Times New Roman" w:eastAsia="Times New Roman" w:hAnsi="Times New Roman"/>
                <w:i/>
                <w:sz w:val="28"/>
                <w:szCs w:val="28"/>
              </w:rPr>
              <w:t xml:space="preserve">3. </w:t>
            </w:r>
            <w:proofErr w:type="spellStart"/>
            <w:r>
              <w:rPr>
                <w:rFonts w:ascii="Times New Roman" w:eastAsia="Times New Roman" w:hAnsi="Times New Roman"/>
                <w:i/>
                <w:sz w:val="28"/>
                <w:szCs w:val="28"/>
              </w:rPr>
              <w:t>Phẩm</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chất</w:t>
            </w:r>
            <w:proofErr w:type="spellEnd"/>
          </w:p>
          <w:p w14:paraId="39B712AA" w14:textId="77777777" w:rsidR="003E7A65" w:rsidRDefault="003E7A65" w:rsidP="003E7A65">
            <w:pPr>
              <w:spacing w:after="0" w:line="36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nhiệm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quyền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lứa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tuổi</w:t>
            </w:r>
            <w:proofErr w:type="spellEnd"/>
            <w:r>
              <w:rPr>
                <w:rFonts w:ascii="Times New Roman" w:eastAsia="Times New Roman" w:hAnsi="Times New Roman"/>
                <w:sz w:val="28"/>
                <w:szCs w:val="28"/>
              </w:rPr>
              <w:t>.</w:t>
            </w:r>
          </w:p>
          <w:p w14:paraId="3F53D1E9" w14:textId="77777777" w:rsidR="003E7A65" w:rsidRDefault="003E7A65" w:rsidP="003E7A65">
            <w:pPr>
              <w:spacing w:after="0" w:line="36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Tôn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quyền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bạn</w:t>
            </w:r>
            <w:proofErr w:type="spellEnd"/>
            <w:r>
              <w:rPr>
                <w:rFonts w:ascii="Times New Roman" w:eastAsia="Times New Roman" w:hAnsi="Times New Roman"/>
                <w:sz w:val="28"/>
                <w:szCs w:val="28"/>
              </w:rPr>
              <w:t xml:space="preserve"> bè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lớp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biệt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giữa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trung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chỉ</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nhiệm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quyền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w:t>
            </w:r>
          </w:p>
          <w:p w14:paraId="120F5202" w14:textId="0F958070" w:rsidR="00AC1D7C" w:rsidRPr="007C74A8" w:rsidRDefault="00AC1D7C" w:rsidP="00AC1D7C">
            <w:pPr>
              <w:spacing w:after="240" w:line="390" w:lineRule="atLeast"/>
              <w:rPr>
                <w:rFonts w:ascii="Times New Roman" w:eastAsia="Times New Roman" w:hAnsi="Times New Roman"/>
                <w:color w:val="ED0000"/>
                <w:sz w:val="24"/>
                <w:szCs w:val="24"/>
              </w:rPr>
            </w:pPr>
            <w:r w:rsidRPr="007C74A8">
              <w:rPr>
                <w:rFonts w:ascii="Times New Roman" w:eastAsia="Times New Roman" w:hAnsi="Times New Roman"/>
                <w:color w:val="ED0000"/>
                <w:sz w:val="28"/>
                <w:szCs w:val="28"/>
              </w:rPr>
              <w:t xml:space="preserve">*LTCM: </w:t>
            </w:r>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Kể</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được</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một</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số</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quyền</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và</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bổn</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phận</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cơ</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bản</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của</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trẻ</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em</w:t>
            </w:r>
            <w:proofErr w:type="spellEnd"/>
            <w:r w:rsidRPr="007C74A8">
              <w:rPr>
                <w:rFonts w:ascii="Times New Roman" w:eastAsia="Times New Roman" w:hAnsi="Times New Roman"/>
                <w:color w:val="ED0000"/>
                <w:sz w:val="24"/>
                <w:szCs w:val="24"/>
              </w:rPr>
              <w:t>.</w:t>
            </w:r>
          </w:p>
          <w:p w14:paraId="0B02972D" w14:textId="2F425529" w:rsidR="00AC1D7C" w:rsidRPr="007C74A8" w:rsidRDefault="00AC1D7C" w:rsidP="00AC1D7C">
            <w:pPr>
              <w:spacing w:after="240" w:line="390" w:lineRule="atLeast"/>
              <w:rPr>
                <w:rFonts w:ascii="Times New Roman" w:eastAsia="Times New Roman" w:hAnsi="Times New Roman"/>
                <w:color w:val="ED0000"/>
                <w:sz w:val="24"/>
                <w:szCs w:val="24"/>
              </w:rPr>
            </w:pPr>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Biết</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vì</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sao</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phải</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thực</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hiện</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quyền</w:t>
            </w:r>
            <w:proofErr w:type="spellEnd"/>
            <w:r w:rsidR="007C74A8"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và</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bổn</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phận</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của</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trẻ</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em</w:t>
            </w:r>
            <w:proofErr w:type="spellEnd"/>
            <w:r w:rsidRPr="007C74A8">
              <w:rPr>
                <w:rFonts w:ascii="Times New Roman" w:eastAsia="Times New Roman" w:hAnsi="Times New Roman"/>
                <w:color w:val="ED0000"/>
                <w:sz w:val="24"/>
                <w:szCs w:val="24"/>
              </w:rPr>
              <w:t>.</w:t>
            </w:r>
          </w:p>
          <w:p w14:paraId="55AEDC6C" w14:textId="4907B8AB" w:rsidR="00AC1D7C" w:rsidRPr="007C74A8" w:rsidRDefault="00AC1D7C" w:rsidP="007C74A8">
            <w:pPr>
              <w:spacing w:after="240" w:line="390" w:lineRule="atLeast"/>
              <w:rPr>
                <w:rFonts w:ascii="Times New Roman" w:eastAsia="Times New Roman" w:hAnsi="Times New Roman"/>
                <w:color w:val="ED0000"/>
                <w:sz w:val="24"/>
                <w:szCs w:val="24"/>
              </w:rPr>
            </w:pPr>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Thực</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hiện</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được</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quyền</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và</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bổn</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phận</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của</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trẻ</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em</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phù</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hợp</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với</w:t>
            </w:r>
            <w:proofErr w:type="spellEnd"/>
            <w:r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lứa</w:t>
            </w:r>
            <w:proofErr w:type="spellEnd"/>
            <w:r w:rsidR="007C74A8" w:rsidRPr="007C74A8">
              <w:rPr>
                <w:rFonts w:ascii="Times New Roman" w:eastAsia="Times New Roman" w:hAnsi="Times New Roman"/>
                <w:color w:val="ED0000"/>
                <w:sz w:val="24"/>
                <w:szCs w:val="24"/>
              </w:rPr>
              <w:t xml:space="preserve"> </w:t>
            </w:r>
            <w:proofErr w:type="spellStart"/>
            <w:r w:rsidRPr="007C74A8">
              <w:rPr>
                <w:rFonts w:ascii="Times New Roman" w:eastAsia="Times New Roman" w:hAnsi="Times New Roman"/>
                <w:color w:val="ED0000"/>
                <w:sz w:val="24"/>
                <w:szCs w:val="24"/>
              </w:rPr>
              <w:t>tuổi</w:t>
            </w:r>
            <w:proofErr w:type="spellEnd"/>
            <w:r w:rsidR="007C74A8" w:rsidRPr="007C74A8">
              <w:rPr>
                <w:rFonts w:ascii="Times New Roman" w:eastAsia="Times New Roman" w:hAnsi="Times New Roman"/>
                <w:color w:val="ED0000"/>
                <w:sz w:val="24"/>
                <w:szCs w:val="24"/>
              </w:rPr>
              <w:t>.</w:t>
            </w:r>
          </w:p>
          <w:p w14:paraId="0DA89C6F" w14:textId="77777777" w:rsidR="003E7A65" w:rsidRDefault="003E7A65" w:rsidP="003E7A65">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II. ĐỒ DÙNG DẠY HỌC:</w:t>
            </w:r>
          </w:p>
          <w:p w14:paraId="1885F810" w14:textId="77777777" w:rsidR="003E7A65" w:rsidRDefault="003E7A65" w:rsidP="003E7A65">
            <w:pPr>
              <w:spacing w:after="0" w:line="360" w:lineRule="auto"/>
              <w:ind w:left="720"/>
              <w:jc w:val="both"/>
              <w:rPr>
                <w:rFonts w:ascii="Times New Roman" w:eastAsia="Times New Roman" w:hAnsi="Times New Roman"/>
                <w:sz w:val="28"/>
                <w:szCs w:val="28"/>
              </w:rPr>
            </w:pPr>
            <w:r>
              <w:rPr>
                <w:rFonts w:ascii="Times New Roman" w:eastAsia="Times New Roman" w:hAnsi="Times New Roman"/>
                <w:sz w:val="28"/>
                <w:szCs w:val="28"/>
              </w:rPr>
              <w:t xml:space="preserve">- SGK, SGV, SBT </w:t>
            </w:r>
            <w:proofErr w:type="spellStart"/>
            <w:r>
              <w:rPr>
                <w:rFonts w:ascii="Times New Roman" w:eastAsia="Times New Roman" w:hAnsi="Times New Roman"/>
                <w:i/>
                <w:sz w:val="28"/>
                <w:szCs w:val="28"/>
              </w:rPr>
              <w:t>Đạo</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đức</w:t>
            </w:r>
            <w:proofErr w:type="spellEnd"/>
            <w:r>
              <w:rPr>
                <w:rFonts w:ascii="Times New Roman" w:eastAsia="Times New Roman" w:hAnsi="Times New Roman"/>
                <w:i/>
                <w:sz w:val="28"/>
                <w:szCs w:val="28"/>
              </w:rPr>
              <w:t xml:space="preserve"> 4</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Bộ</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diều</w:t>
            </w:r>
            <w:proofErr w:type="spellEnd"/>
            <w:r>
              <w:rPr>
                <w:rFonts w:ascii="Times New Roman" w:eastAsia="Times New Roman" w:hAnsi="Times New Roman"/>
                <w:sz w:val="28"/>
                <w:szCs w:val="28"/>
              </w:rPr>
              <w:t>)</w:t>
            </w:r>
          </w:p>
          <w:p w14:paraId="668A37F4" w14:textId="77777777" w:rsidR="003E7A65" w:rsidRDefault="003E7A65" w:rsidP="003E7A65">
            <w:pPr>
              <w:spacing w:after="0" w:line="360" w:lineRule="auto"/>
              <w:ind w:left="720"/>
              <w:jc w:val="both"/>
              <w:rPr>
                <w:rFonts w:ascii="Times New Roman" w:eastAsia="Times New Roman" w:hAnsi="Times New Roman"/>
                <w:sz w:val="28"/>
                <w:szCs w:val="28"/>
              </w:rPr>
            </w:pPr>
            <w:r>
              <w:rPr>
                <w:rFonts w:ascii="Times New Roman" w:eastAsia="Times New Roman" w:hAnsi="Times New Roman"/>
                <w:sz w:val="28"/>
                <w:szCs w:val="28"/>
              </w:rPr>
              <w:t xml:space="preserve">- Các video, clip </w:t>
            </w:r>
            <w:proofErr w:type="spellStart"/>
            <w:r>
              <w:rPr>
                <w:rFonts w:ascii="Times New Roman" w:eastAsia="Times New Roman" w:hAnsi="Times New Roman"/>
                <w:sz w:val="28"/>
                <w:szCs w:val="28"/>
              </w:rPr>
              <w:t>liên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quyền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p>
          <w:p w14:paraId="5F918A0B" w14:textId="77777777" w:rsidR="003E7A65" w:rsidRDefault="003E7A65" w:rsidP="003E7A65">
            <w:pPr>
              <w:spacing w:after="0" w:line="360" w:lineRule="auto"/>
              <w:ind w:left="720"/>
              <w:jc w:val="both"/>
              <w:rPr>
                <w:rFonts w:ascii="Times New Roman" w:eastAsia="Times New Roman" w:hAnsi="Times New Roman"/>
                <w:sz w:val="28"/>
                <w:szCs w:val="28"/>
              </w:rPr>
            </w:pPr>
            <w:r>
              <w:rPr>
                <w:rFonts w:ascii="Times New Roman" w:eastAsia="Times New Roman" w:hAnsi="Times New Roman"/>
                <w:sz w:val="28"/>
                <w:szCs w:val="28"/>
              </w:rPr>
              <w:t xml:space="preserve">- Tranh,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quyền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p>
          <w:p w14:paraId="6D69B23E" w14:textId="77777777" w:rsidR="003E7A65" w:rsidRDefault="003E7A65" w:rsidP="003E7A65">
            <w:pPr>
              <w:spacing w:after="0" w:line="360" w:lineRule="auto"/>
              <w:ind w:left="720"/>
              <w:jc w:val="both"/>
              <w:rPr>
                <w:rFonts w:ascii="Times New Roman" w:eastAsia="Times New Roman" w:hAnsi="Times New Roman"/>
                <w:i/>
                <w:sz w:val="28"/>
                <w:szCs w:val="28"/>
              </w:rPr>
            </w:pPr>
            <w:r>
              <w:rPr>
                <w:rFonts w:ascii="Times New Roman" w:eastAsia="Times New Roman" w:hAnsi="Times New Roman"/>
                <w:sz w:val="28"/>
                <w:szCs w:val="28"/>
              </w:rPr>
              <w:t xml:space="preserve">- Máy </w:t>
            </w:r>
            <w:proofErr w:type="spellStart"/>
            <w:r>
              <w:rPr>
                <w:rFonts w:ascii="Times New Roman" w:eastAsia="Times New Roman" w:hAnsi="Times New Roman"/>
                <w:sz w:val="28"/>
                <w:szCs w:val="28"/>
              </w:rPr>
              <w:t>chiếu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máy</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tính</w:t>
            </w:r>
            <w:proofErr w:type="spellEnd"/>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w:t>
            </w:r>
            <w:r>
              <w:rPr>
                <w:rFonts w:ascii="Times New Roman" w:eastAsia="Times New Roman" w:hAnsi="Times New Roman"/>
                <w:i/>
                <w:sz w:val="28"/>
                <w:szCs w:val="28"/>
              </w:rPr>
              <w:t>(</w:t>
            </w:r>
            <w:proofErr w:type="spellStart"/>
            <w:r>
              <w:rPr>
                <w:rFonts w:ascii="Times New Roman" w:eastAsia="Times New Roman" w:hAnsi="Times New Roman"/>
                <w:i/>
                <w:sz w:val="28"/>
                <w:szCs w:val="28"/>
              </w:rPr>
              <w:t>Nếu</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có</w:t>
            </w:r>
            <w:proofErr w:type="spellEnd"/>
            <w:r>
              <w:rPr>
                <w:rFonts w:ascii="Times New Roman" w:eastAsia="Times New Roman" w:hAnsi="Times New Roman"/>
                <w:i/>
                <w:sz w:val="28"/>
                <w:szCs w:val="28"/>
              </w:rPr>
              <w:t>)</w:t>
            </w:r>
          </w:p>
          <w:p w14:paraId="0AE7E418" w14:textId="77777777" w:rsidR="003E7A65" w:rsidRDefault="003E7A65" w:rsidP="003E7A65">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III. CÁC HOẠT DẠY HỌC CHỦ YẾU</w:t>
            </w:r>
          </w:p>
          <w:tbl>
            <w:tblPr>
              <w:tblStyle w:val="Style42"/>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52"/>
              <w:gridCol w:w="4588"/>
            </w:tblGrid>
            <w:tr w:rsidR="003E7A65" w14:paraId="434D301C" w14:textId="77777777" w:rsidTr="005840CE">
              <w:tc>
                <w:tcPr>
                  <w:tcW w:w="4649" w:type="dxa"/>
                  <w:shd w:val="clear" w:color="auto" w:fill="auto"/>
                  <w:vAlign w:val="center"/>
                </w:tcPr>
                <w:p w14:paraId="7D263206" w14:textId="77777777" w:rsidR="003E7A65" w:rsidRDefault="003E7A65" w:rsidP="003E7A65">
                  <w:pPr>
                    <w:spacing w:after="0" w:line="360" w:lineRule="auto"/>
                    <w:jc w:val="center"/>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của</w:t>
                  </w:r>
                  <w:proofErr w:type="spellEnd"/>
                  <w:r>
                    <w:rPr>
                      <w:b/>
                      <w:sz w:val="28"/>
                      <w:szCs w:val="28"/>
                    </w:rPr>
                    <w:t xml:space="preserve"> </w:t>
                  </w:r>
                  <w:proofErr w:type="spellStart"/>
                  <w:r>
                    <w:rPr>
                      <w:b/>
                      <w:sz w:val="28"/>
                      <w:szCs w:val="28"/>
                    </w:rPr>
                    <w:t>giáo</w:t>
                  </w:r>
                  <w:proofErr w:type="spellEnd"/>
                  <w:r>
                    <w:rPr>
                      <w:b/>
                      <w:sz w:val="28"/>
                      <w:szCs w:val="28"/>
                    </w:rPr>
                    <w:t xml:space="preserve"> </w:t>
                  </w:r>
                  <w:proofErr w:type="spellStart"/>
                  <w:r>
                    <w:rPr>
                      <w:b/>
                      <w:sz w:val="28"/>
                      <w:szCs w:val="28"/>
                    </w:rPr>
                    <w:t>viên</w:t>
                  </w:r>
                  <w:proofErr w:type="spellEnd"/>
                </w:p>
              </w:tc>
              <w:tc>
                <w:tcPr>
                  <w:tcW w:w="4696" w:type="dxa"/>
                  <w:shd w:val="clear" w:color="auto" w:fill="auto"/>
                  <w:vAlign w:val="center"/>
                </w:tcPr>
                <w:p w14:paraId="3D5A110F" w14:textId="77777777" w:rsidR="003E7A65" w:rsidRDefault="003E7A65" w:rsidP="003E7A65">
                  <w:pPr>
                    <w:spacing w:after="0" w:line="360" w:lineRule="auto"/>
                    <w:jc w:val="center"/>
                    <w:rPr>
                      <w:b/>
                      <w:sz w:val="28"/>
                      <w:szCs w:val="28"/>
                    </w:rPr>
                  </w:pPr>
                  <w:r>
                    <w:rPr>
                      <w:b/>
                      <w:sz w:val="28"/>
                      <w:szCs w:val="28"/>
                    </w:rPr>
                    <w:t xml:space="preserve">Học </w:t>
                  </w:r>
                  <w:proofErr w:type="spellStart"/>
                  <w:r>
                    <w:rPr>
                      <w:b/>
                      <w:sz w:val="28"/>
                      <w:szCs w:val="28"/>
                    </w:rPr>
                    <w:t>động</w:t>
                  </w:r>
                  <w:proofErr w:type="spellEnd"/>
                  <w:r>
                    <w:rPr>
                      <w:b/>
                      <w:sz w:val="28"/>
                      <w:szCs w:val="28"/>
                    </w:rPr>
                    <w:t xml:space="preserve"> </w:t>
                  </w:r>
                  <w:proofErr w:type="spellStart"/>
                  <w:r>
                    <w:rPr>
                      <w:b/>
                      <w:sz w:val="28"/>
                      <w:szCs w:val="28"/>
                    </w:rPr>
                    <w:t>của</w:t>
                  </w:r>
                  <w:proofErr w:type="spellEnd"/>
                  <w:r>
                    <w:rPr>
                      <w:b/>
                      <w:sz w:val="28"/>
                      <w:szCs w:val="28"/>
                    </w:rPr>
                    <w:t xml:space="preserve"> </w:t>
                  </w:r>
                  <w:proofErr w:type="spellStart"/>
                  <w:r>
                    <w:rPr>
                      <w:b/>
                      <w:sz w:val="28"/>
                      <w:szCs w:val="28"/>
                    </w:rPr>
                    <w:t>học</w:t>
                  </w:r>
                  <w:proofErr w:type="spellEnd"/>
                  <w:r>
                    <w:rPr>
                      <w:b/>
                      <w:sz w:val="28"/>
                      <w:szCs w:val="28"/>
                    </w:rPr>
                    <w:t xml:space="preserve"> </w:t>
                  </w:r>
                  <w:proofErr w:type="spellStart"/>
                  <w:r>
                    <w:rPr>
                      <w:b/>
                      <w:sz w:val="28"/>
                      <w:szCs w:val="28"/>
                    </w:rPr>
                    <w:t>sinh</w:t>
                  </w:r>
                  <w:proofErr w:type="spellEnd"/>
                </w:p>
              </w:tc>
            </w:tr>
            <w:tr w:rsidR="003E7A65" w14:paraId="615C047C" w14:textId="77777777" w:rsidTr="005840CE">
              <w:tc>
                <w:tcPr>
                  <w:tcW w:w="9345" w:type="dxa"/>
                  <w:gridSpan w:val="2"/>
                  <w:shd w:val="clear" w:color="auto" w:fill="auto"/>
                </w:tcPr>
                <w:p w14:paraId="033B7CD7" w14:textId="77777777" w:rsidR="003E7A65" w:rsidRDefault="003E7A65" w:rsidP="003E7A65">
                  <w:pPr>
                    <w:spacing w:after="0" w:line="360" w:lineRule="auto"/>
                    <w:rPr>
                      <w:b/>
                      <w:sz w:val="28"/>
                      <w:szCs w:val="28"/>
                    </w:rPr>
                  </w:pPr>
                  <w:r>
                    <w:rPr>
                      <w:b/>
                      <w:sz w:val="28"/>
                      <w:szCs w:val="28"/>
                    </w:rPr>
                    <w:t xml:space="preserve">A. </w:t>
                  </w: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mở</w:t>
                  </w:r>
                  <w:proofErr w:type="spellEnd"/>
                  <w:r>
                    <w:rPr>
                      <w:b/>
                      <w:sz w:val="28"/>
                      <w:szCs w:val="28"/>
                    </w:rPr>
                    <w:t xml:space="preserve"> </w:t>
                  </w:r>
                  <w:proofErr w:type="spellStart"/>
                  <w:r>
                    <w:rPr>
                      <w:b/>
                      <w:sz w:val="28"/>
                      <w:szCs w:val="28"/>
                    </w:rPr>
                    <w:t>đầu</w:t>
                  </w:r>
                  <w:proofErr w:type="spellEnd"/>
                </w:p>
                <w:p w14:paraId="1C30EF57" w14:textId="77777777" w:rsidR="003E7A65" w:rsidRDefault="003E7A65" w:rsidP="003E7A65">
                  <w:pPr>
                    <w:spacing w:after="0" w:line="360" w:lineRule="auto"/>
                    <w:rPr>
                      <w:i/>
                      <w:sz w:val="28"/>
                      <w:szCs w:val="28"/>
                    </w:rPr>
                  </w:pPr>
                  <w:r>
                    <w:rPr>
                      <w:i/>
                      <w:sz w:val="28"/>
                      <w:szCs w:val="28"/>
                    </w:rPr>
                    <w:t xml:space="preserve">* </w:t>
                  </w:r>
                  <w:proofErr w:type="spellStart"/>
                  <w:r>
                    <w:rPr>
                      <w:i/>
                      <w:sz w:val="28"/>
                      <w:szCs w:val="28"/>
                    </w:rPr>
                    <w:t>Mục</w:t>
                  </w:r>
                  <w:proofErr w:type="spellEnd"/>
                  <w:r>
                    <w:rPr>
                      <w:i/>
                      <w:sz w:val="28"/>
                      <w:szCs w:val="28"/>
                    </w:rPr>
                    <w:t xml:space="preserve"> </w:t>
                  </w:r>
                  <w:proofErr w:type="spellStart"/>
                  <w:r>
                    <w:rPr>
                      <w:i/>
                      <w:sz w:val="28"/>
                      <w:szCs w:val="28"/>
                    </w:rPr>
                    <w:t>tiêu</w:t>
                  </w:r>
                  <w:proofErr w:type="spellEnd"/>
                  <w:r>
                    <w:rPr>
                      <w:i/>
                      <w:sz w:val="28"/>
                      <w:szCs w:val="28"/>
                    </w:rPr>
                    <w:t xml:space="preserve">: </w:t>
                  </w:r>
                </w:p>
                <w:p w14:paraId="1C5AAF08" w14:textId="77777777" w:rsidR="003E7A65" w:rsidRDefault="003E7A65" w:rsidP="003E7A65">
                  <w:pPr>
                    <w:spacing w:after="0" w:line="360" w:lineRule="auto"/>
                    <w:rPr>
                      <w:sz w:val="28"/>
                      <w:szCs w:val="28"/>
                    </w:rPr>
                  </w:pPr>
                  <w:r>
                    <w:rPr>
                      <w:sz w:val="28"/>
                      <w:szCs w:val="28"/>
                    </w:rPr>
                    <w:t xml:space="preserve">       Thu </w:t>
                  </w:r>
                  <w:proofErr w:type="spellStart"/>
                  <w:r>
                    <w:rPr>
                      <w:sz w:val="28"/>
                      <w:szCs w:val="28"/>
                    </w:rPr>
                    <w:t>hút</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tâm</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khơi</w:t>
                  </w:r>
                  <w:proofErr w:type="spellEnd"/>
                  <w:r>
                    <w:rPr>
                      <w:sz w:val="28"/>
                      <w:szCs w:val="28"/>
                    </w:rPr>
                    <w:t xml:space="preserve"> </w:t>
                  </w:r>
                  <w:proofErr w:type="spellStart"/>
                  <w:r>
                    <w:rPr>
                      <w:sz w:val="28"/>
                      <w:szCs w:val="28"/>
                    </w:rPr>
                    <w:t>gợi</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xúc</w:t>
                  </w:r>
                  <w:proofErr w:type="spellEnd"/>
                  <w:r>
                    <w:rPr>
                      <w:sz w:val="28"/>
                      <w:szCs w:val="28"/>
                    </w:rPr>
                    <w:t xml:space="preserve"> </w:t>
                  </w:r>
                  <w:proofErr w:type="spellStart"/>
                  <w:r>
                    <w:rPr>
                      <w:sz w:val="28"/>
                      <w:szCs w:val="28"/>
                    </w:rPr>
                    <w:t>đạo</w:t>
                  </w:r>
                  <w:proofErr w:type="spellEnd"/>
                  <w:r>
                    <w:rPr>
                      <w:sz w:val="28"/>
                      <w:szCs w:val="28"/>
                    </w:rPr>
                    <w:t xml:space="preserve"> </w:t>
                  </w:r>
                  <w:proofErr w:type="spellStart"/>
                  <w:r>
                    <w:rPr>
                      <w:sz w:val="28"/>
                      <w:szCs w:val="28"/>
                    </w:rPr>
                    <w:t>đức</w:t>
                  </w:r>
                  <w:proofErr w:type="spellEnd"/>
                  <w:r>
                    <w:rPr>
                      <w:sz w:val="28"/>
                      <w:szCs w:val="28"/>
                    </w:rPr>
                    <w:t xml:space="preserve">, </w:t>
                  </w:r>
                  <w:proofErr w:type="spellStart"/>
                  <w:r>
                    <w:rPr>
                      <w:sz w:val="28"/>
                      <w:szCs w:val="28"/>
                    </w:rPr>
                    <w:t>khai</w:t>
                  </w:r>
                  <w:proofErr w:type="spellEnd"/>
                  <w:r>
                    <w:rPr>
                      <w:sz w:val="28"/>
                      <w:szCs w:val="28"/>
                    </w:rPr>
                    <w:t xml:space="preserve"> </w:t>
                  </w:r>
                  <w:proofErr w:type="spellStart"/>
                  <w:r>
                    <w:rPr>
                      <w:sz w:val="28"/>
                      <w:szCs w:val="28"/>
                    </w:rPr>
                    <w:t>thác</w:t>
                  </w:r>
                  <w:proofErr w:type="spellEnd"/>
                  <w:r>
                    <w:rPr>
                      <w:sz w:val="28"/>
                      <w:szCs w:val="28"/>
                    </w:rPr>
                    <w:t xml:space="preserve"> </w:t>
                  </w:r>
                  <w:proofErr w:type="spellStart"/>
                  <w:r>
                    <w:rPr>
                      <w:sz w:val="28"/>
                      <w:szCs w:val="28"/>
                    </w:rPr>
                    <w:t>kinh</w:t>
                  </w:r>
                  <w:proofErr w:type="spellEnd"/>
                  <w:r>
                    <w:rPr>
                      <w:sz w:val="28"/>
                      <w:szCs w:val="28"/>
                    </w:rPr>
                    <w:t xml:space="preserve"> </w:t>
                  </w:r>
                </w:p>
                <w:p w14:paraId="5DF988E4" w14:textId="77777777" w:rsidR="003E7A65" w:rsidRDefault="003E7A65" w:rsidP="003E7A65">
                  <w:pPr>
                    <w:spacing w:after="0" w:line="360" w:lineRule="auto"/>
                    <w:rPr>
                      <w:sz w:val="28"/>
                      <w:szCs w:val="28"/>
                    </w:rPr>
                  </w:pPr>
                  <w:proofErr w:type="spellStart"/>
                  <w:r>
                    <w:rPr>
                      <w:sz w:val="28"/>
                      <w:szCs w:val="28"/>
                    </w:rPr>
                    <w:t>nghiệm</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chuẩn</w:t>
                  </w:r>
                  <w:proofErr w:type="spellEnd"/>
                  <w:r>
                    <w:rPr>
                      <w:sz w:val="28"/>
                      <w:szCs w:val="28"/>
                    </w:rPr>
                    <w:t xml:space="preserve"> </w:t>
                  </w:r>
                  <w:proofErr w:type="spellStart"/>
                  <w:r>
                    <w:rPr>
                      <w:sz w:val="28"/>
                      <w:szCs w:val="28"/>
                    </w:rPr>
                    <w:t>mực</w:t>
                  </w:r>
                  <w:proofErr w:type="spellEnd"/>
                  <w:r>
                    <w:rPr>
                      <w:sz w:val="28"/>
                      <w:szCs w:val="28"/>
                    </w:rPr>
                    <w:t xml:space="preserve"> </w:t>
                  </w:r>
                  <w:proofErr w:type="spellStart"/>
                  <w:r>
                    <w:rPr>
                      <w:sz w:val="28"/>
                      <w:szCs w:val="28"/>
                    </w:rPr>
                    <w:t>đạo</w:t>
                  </w:r>
                  <w:proofErr w:type="spellEnd"/>
                  <w:r>
                    <w:rPr>
                      <w:sz w:val="28"/>
                      <w:szCs w:val="28"/>
                    </w:rPr>
                    <w:t xml:space="preserve"> </w:t>
                  </w:r>
                  <w:proofErr w:type="spellStart"/>
                  <w:r>
                    <w:rPr>
                      <w:sz w:val="28"/>
                      <w:szCs w:val="28"/>
                    </w:rPr>
                    <w:t>đức</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kích</w:t>
                  </w:r>
                  <w:proofErr w:type="spellEnd"/>
                  <w:r>
                    <w:rPr>
                      <w:sz w:val="28"/>
                      <w:szCs w:val="28"/>
                    </w:rPr>
                    <w:t xml:space="preserve"> </w:t>
                  </w:r>
                  <w:proofErr w:type="spellStart"/>
                  <w:r>
                    <w:rPr>
                      <w:sz w:val="28"/>
                      <w:szCs w:val="28"/>
                    </w:rPr>
                    <w:t>thích</w:t>
                  </w:r>
                  <w:proofErr w:type="spellEnd"/>
                  <w:r>
                    <w:rPr>
                      <w:sz w:val="28"/>
                      <w:szCs w:val="28"/>
                    </w:rPr>
                    <w:t xml:space="preserve"> </w:t>
                  </w:r>
                  <w:proofErr w:type="spellStart"/>
                  <w:r>
                    <w:rPr>
                      <w:sz w:val="28"/>
                      <w:szCs w:val="28"/>
                    </w:rPr>
                    <w:t>nhu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tìm</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tập</w:t>
                  </w:r>
                  <w:proofErr w:type="spellEnd"/>
                  <w:r>
                    <w:rPr>
                      <w:sz w:val="28"/>
                      <w:szCs w:val="28"/>
                    </w:rPr>
                    <w:t xml:space="preserve">, </w:t>
                  </w:r>
                </w:p>
                <w:p w14:paraId="49057B81" w14:textId="77777777" w:rsidR="003E7A65" w:rsidRDefault="003E7A65" w:rsidP="003E7A65">
                  <w:pPr>
                    <w:spacing w:after="0" w:line="360" w:lineRule="auto"/>
                    <w:rPr>
                      <w:sz w:val="28"/>
                      <w:szCs w:val="28"/>
                    </w:rPr>
                  </w:pPr>
                  <w:proofErr w:type="spellStart"/>
                  <w:r>
                    <w:rPr>
                      <w:sz w:val="28"/>
                      <w:szCs w:val="28"/>
                    </w:rPr>
                    <w:t>khám</w:t>
                  </w:r>
                  <w:proofErr w:type="spellEnd"/>
                  <w:r>
                    <w:rPr>
                      <w:sz w:val="28"/>
                      <w:szCs w:val="28"/>
                    </w:rPr>
                    <w:t xml:space="preserve"> </w:t>
                  </w:r>
                  <w:proofErr w:type="spellStart"/>
                  <w:r>
                    <w:rPr>
                      <w:sz w:val="28"/>
                      <w:szCs w:val="28"/>
                    </w:rPr>
                    <w:t>phá</w:t>
                  </w:r>
                  <w:proofErr w:type="spellEnd"/>
                  <w:r>
                    <w:rPr>
                      <w:sz w:val="28"/>
                      <w:szCs w:val="28"/>
                    </w:rPr>
                    <w:t xml:space="preserve"> tri </w:t>
                  </w:r>
                  <w:proofErr w:type="spellStart"/>
                  <w:r>
                    <w:rPr>
                      <w:sz w:val="28"/>
                      <w:szCs w:val="28"/>
                    </w:rPr>
                    <w:t>thức</w:t>
                  </w:r>
                  <w:proofErr w:type="spellEnd"/>
                  <w:r>
                    <w:rPr>
                      <w:sz w:val="28"/>
                      <w:szCs w:val="28"/>
                    </w:rPr>
                    <w:t>.</w:t>
                  </w:r>
                </w:p>
                <w:p w14:paraId="725FD42F" w14:textId="77777777" w:rsidR="003E7A65" w:rsidRDefault="003E7A65" w:rsidP="003E7A65">
                  <w:pPr>
                    <w:spacing w:after="0" w:line="360" w:lineRule="auto"/>
                    <w:rPr>
                      <w:i/>
                      <w:sz w:val="28"/>
                      <w:szCs w:val="28"/>
                    </w:rPr>
                  </w:pPr>
                  <w:r>
                    <w:rPr>
                      <w:i/>
                      <w:sz w:val="28"/>
                      <w:szCs w:val="28"/>
                    </w:rPr>
                    <w:t xml:space="preserve">* </w:t>
                  </w:r>
                  <w:proofErr w:type="spellStart"/>
                  <w:r>
                    <w:rPr>
                      <w:i/>
                      <w:sz w:val="28"/>
                      <w:szCs w:val="28"/>
                    </w:rPr>
                    <w:t>Cách</w:t>
                  </w:r>
                  <w:proofErr w:type="spellEnd"/>
                  <w:r>
                    <w:rPr>
                      <w:i/>
                      <w:sz w:val="28"/>
                      <w:szCs w:val="28"/>
                    </w:rPr>
                    <w:t xml:space="preserve"> </w:t>
                  </w:r>
                  <w:proofErr w:type="spellStart"/>
                  <w:r>
                    <w:rPr>
                      <w:i/>
                      <w:sz w:val="28"/>
                      <w:szCs w:val="28"/>
                    </w:rPr>
                    <w:t>thực</w:t>
                  </w:r>
                  <w:proofErr w:type="spellEnd"/>
                  <w:r>
                    <w:rPr>
                      <w:i/>
                      <w:sz w:val="28"/>
                      <w:szCs w:val="28"/>
                    </w:rPr>
                    <w:t xml:space="preserve"> </w:t>
                  </w:r>
                  <w:proofErr w:type="spellStart"/>
                  <w:r>
                    <w:rPr>
                      <w:i/>
                      <w:sz w:val="28"/>
                      <w:szCs w:val="28"/>
                    </w:rPr>
                    <w:t>hiện</w:t>
                  </w:r>
                  <w:proofErr w:type="spellEnd"/>
                  <w:r>
                    <w:rPr>
                      <w:i/>
                      <w:sz w:val="28"/>
                      <w:szCs w:val="28"/>
                    </w:rPr>
                    <w:t>:</w:t>
                  </w:r>
                </w:p>
              </w:tc>
            </w:tr>
            <w:tr w:rsidR="003E7A65" w14:paraId="723D1893" w14:textId="77777777" w:rsidTr="005840CE">
              <w:tc>
                <w:tcPr>
                  <w:tcW w:w="4649" w:type="dxa"/>
                  <w:shd w:val="clear" w:color="auto" w:fill="auto"/>
                </w:tcPr>
                <w:p w14:paraId="2224FB2A" w14:textId="77777777" w:rsidR="003E7A65" w:rsidRDefault="003E7A65" w:rsidP="003E7A65">
                  <w:pPr>
                    <w:spacing w:after="0" w:line="360" w:lineRule="auto"/>
                    <w:rPr>
                      <w:b/>
                      <w:i/>
                      <w:sz w:val="28"/>
                      <w:szCs w:val="28"/>
                    </w:rPr>
                  </w:pPr>
                  <w:r>
                    <w:rPr>
                      <w:b/>
                      <w:i/>
                      <w:sz w:val="28"/>
                      <w:szCs w:val="28"/>
                    </w:rPr>
                    <w:t xml:space="preserve">* </w:t>
                  </w:r>
                  <w:proofErr w:type="spellStart"/>
                  <w:r>
                    <w:rPr>
                      <w:b/>
                      <w:i/>
                      <w:sz w:val="28"/>
                      <w:szCs w:val="28"/>
                    </w:rPr>
                    <w:t>Khởi</w:t>
                  </w:r>
                  <w:proofErr w:type="spellEnd"/>
                  <w:r>
                    <w:rPr>
                      <w:b/>
                      <w:i/>
                      <w:sz w:val="28"/>
                      <w:szCs w:val="28"/>
                    </w:rPr>
                    <w:t xml:space="preserve"> </w:t>
                  </w:r>
                  <w:proofErr w:type="spellStart"/>
                  <w:r>
                    <w:rPr>
                      <w:b/>
                      <w:i/>
                      <w:sz w:val="28"/>
                      <w:szCs w:val="28"/>
                    </w:rPr>
                    <w:t>động</w:t>
                  </w:r>
                  <w:proofErr w:type="spellEnd"/>
                  <w:r>
                    <w:rPr>
                      <w:b/>
                      <w:i/>
                      <w:sz w:val="28"/>
                      <w:szCs w:val="28"/>
                    </w:rPr>
                    <w:t>:</w:t>
                  </w:r>
                </w:p>
                <w:p w14:paraId="7FC4463B" w14:textId="77777777" w:rsidR="003E7A65" w:rsidRDefault="003E7A65" w:rsidP="003E7A65">
                  <w:pPr>
                    <w:spacing w:after="0" w:line="360" w:lineRule="auto"/>
                    <w:rPr>
                      <w:sz w:val="28"/>
                      <w:szCs w:val="28"/>
                    </w:rPr>
                  </w:pPr>
                  <w:r>
                    <w:rPr>
                      <w:sz w:val="28"/>
                      <w:szCs w:val="28"/>
                    </w:rPr>
                    <w:t xml:space="preserve">- GV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 xml:space="preserve"> </w:t>
                  </w:r>
                  <w:proofErr w:type="gramStart"/>
                  <w:r>
                    <w:rPr>
                      <w:sz w:val="28"/>
                      <w:szCs w:val="28"/>
                    </w:rPr>
                    <w:t xml:space="preserve">“ </w:t>
                  </w:r>
                  <w:proofErr w:type="spellStart"/>
                  <w:r>
                    <w:rPr>
                      <w:b/>
                      <w:i/>
                      <w:sz w:val="28"/>
                      <w:szCs w:val="28"/>
                    </w:rPr>
                    <w:t>Bắn</w:t>
                  </w:r>
                  <w:proofErr w:type="spellEnd"/>
                  <w:proofErr w:type="gramEnd"/>
                  <w:r>
                    <w:rPr>
                      <w:b/>
                      <w:i/>
                      <w:sz w:val="28"/>
                      <w:szCs w:val="28"/>
                    </w:rPr>
                    <w:t xml:space="preserve"> </w:t>
                  </w:r>
                  <w:proofErr w:type="spellStart"/>
                  <w:r>
                    <w:rPr>
                      <w:b/>
                      <w:i/>
                      <w:sz w:val="28"/>
                      <w:szCs w:val="28"/>
                    </w:rPr>
                    <w:t>tên</w:t>
                  </w:r>
                  <w:proofErr w:type="spellEnd"/>
                  <w:r>
                    <w:rPr>
                      <w:sz w:val="28"/>
                      <w:szCs w:val="28"/>
                    </w:rPr>
                    <w:t xml:space="preserve"> ”: </w:t>
                  </w:r>
                  <w:proofErr w:type="spellStart"/>
                  <w:r>
                    <w:rPr>
                      <w:i/>
                      <w:sz w:val="28"/>
                      <w:szCs w:val="28"/>
                    </w:rPr>
                    <w:t>Kể</w:t>
                  </w:r>
                  <w:proofErr w:type="spellEnd"/>
                  <w:r>
                    <w:rPr>
                      <w:i/>
                      <w:sz w:val="28"/>
                      <w:szCs w:val="28"/>
                    </w:rPr>
                    <w:t xml:space="preserve"> </w:t>
                  </w:r>
                  <w:proofErr w:type="spellStart"/>
                  <w:r>
                    <w:rPr>
                      <w:i/>
                      <w:sz w:val="28"/>
                      <w:szCs w:val="28"/>
                    </w:rPr>
                    <w:t>tên</w:t>
                  </w:r>
                  <w:proofErr w:type="spellEnd"/>
                  <w:r>
                    <w:rPr>
                      <w:i/>
                      <w:sz w:val="28"/>
                      <w:szCs w:val="28"/>
                    </w:rPr>
                    <w:t xml:space="preserve"> </w:t>
                  </w:r>
                  <w:proofErr w:type="spellStart"/>
                  <w:r>
                    <w:rPr>
                      <w:i/>
                      <w:sz w:val="28"/>
                      <w:szCs w:val="28"/>
                    </w:rPr>
                    <w:t>một</w:t>
                  </w:r>
                  <w:proofErr w:type="spellEnd"/>
                  <w:r>
                    <w:rPr>
                      <w:i/>
                      <w:sz w:val="28"/>
                      <w:szCs w:val="28"/>
                    </w:rPr>
                    <w:t xml:space="preserve"> </w:t>
                  </w:r>
                  <w:proofErr w:type="spellStart"/>
                  <w:r>
                    <w:rPr>
                      <w:i/>
                      <w:sz w:val="28"/>
                      <w:szCs w:val="28"/>
                    </w:rPr>
                    <w:t>số</w:t>
                  </w:r>
                  <w:proofErr w:type="spellEnd"/>
                  <w:r>
                    <w:rPr>
                      <w:i/>
                      <w:sz w:val="28"/>
                      <w:szCs w:val="28"/>
                    </w:rPr>
                    <w:t xml:space="preserve"> </w:t>
                  </w:r>
                  <w:proofErr w:type="spellStart"/>
                  <w:r>
                    <w:rPr>
                      <w:i/>
                      <w:sz w:val="28"/>
                      <w:szCs w:val="28"/>
                    </w:rPr>
                    <w:t>ngày</w:t>
                  </w:r>
                  <w:proofErr w:type="spellEnd"/>
                  <w:r>
                    <w:rPr>
                      <w:i/>
                      <w:sz w:val="28"/>
                      <w:szCs w:val="28"/>
                    </w:rPr>
                    <w:t xml:space="preserve"> </w:t>
                  </w:r>
                  <w:proofErr w:type="spellStart"/>
                  <w:r>
                    <w:rPr>
                      <w:i/>
                      <w:sz w:val="28"/>
                      <w:szCs w:val="28"/>
                    </w:rPr>
                    <w:t>lễ</w:t>
                  </w:r>
                  <w:proofErr w:type="spellEnd"/>
                  <w:r>
                    <w:rPr>
                      <w:i/>
                      <w:sz w:val="28"/>
                      <w:szCs w:val="28"/>
                    </w:rPr>
                    <w:t xml:space="preserve">, </w:t>
                  </w:r>
                  <w:proofErr w:type="spellStart"/>
                  <w:r>
                    <w:rPr>
                      <w:i/>
                      <w:sz w:val="28"/>
                      <w:szCs w:val="28"/>
                    </w:rPr>
                    <w:t>tết</w:t>
                  </w:r>
                  <w:proofErr w:type="spellEnd"/>
                  <w:r>
                    <w:rPr>
                      <w:i/>
                      <w:sz w:val="28"/>
                      <w:szCs w:val="28"/>
                    </w:rPr>
                    <w:t xml:space="preserve"> </w:t>
                  </w:r>
                  <w:proofErr w:type="spellStart"/>
                  <w:r>
                    <w:rPr>
                      <w:i/>
                      <w:sz w:val="28"/>
                      <w:szCs w:val="28"/>
                    </w:rPr>
                    <w:t>dành</w:t>
                  </w:r>
                  <w:proofErr w:type="spellEnd"/>
                  <w:r>
                    <w:rPr>
                      <w:i/>
                      <w:sz w:val="28"/>
                      <w:szCs w:val="28"/>
                    </w:rPr>
                    <w:t xml:space="preserve"> </w:t>
                  </w:r>
                  <w:proofErr w:type="spellStart"/>
                  <w:r>
                    <w:rPr>
                      <w:i/>
                      <w:sz w:val="28"/>
                      <w:szCs w:val="28"/>
                    </w:rPr>
                    <w:t>cho</w:t>
                  </w:r>
                  <w:proofErr w:type="spellEnd"/>
                  <w:r>
                    <w:rPr>
                      <w:i/>
                      <w:sz w:val="28"/>
                      <w:szCs w:val="28"/>
                    </w:rPr>
                    <w:t xml:space="preserve"> </w:t>
                  </w:r>
                  <w:proofErr w:type="spellStart"/>
                  <w:r>
                    <w:rPr>
                      <w:i/>
                      <w:sz w:val="28"/>
                      <w:szCs w:val="28"/>
                    </w:rPr>
                    <w:t>trẻ</w:t>
                  </w:r>
                  <w:proofErr w:type="spellEnd"/>
                  <w:r>
                    <w:rPr>
                      <w:i/>
                      <w:sz w:val="28"/>
                      <w:szCs w:val="28"/>
                    </w:rPr>
                    <w:t xml:space="preserve"> </w:t>
                  </w:r>
                  <w:proofErr w:type="spellStart"/>
                  <w:r>
                    <w:rPr>
                      <w:i/>
                      <w:sz w:val="28"/>
                      <w:szCs w:val="28"/>
                    </w:rPr>
                    <w:t>em</w:t>
                  </w:r>
                  <w:proofErr w:type="spellEnd"/>
                  <w:r>
                    <w:rPr>
                      <w:sz w:val="28"/>
                      <w:szCs w:val="28"/>
                    </w:rPr>
                    <w:t>.</w:t>
                  </w:r>
                </w:p>
                <w:p w14:paraId="27C74CAE" w14:textId="77777777" w:rsidR="003E7A65" w:rsidRDefault="003E7A65" w:rsidP="003E7A65">
                  <w:pPr>
                    <w:spacing w:after="0" w:line="360" w:lineRule="auto"/>
                    <w:rPr>
                      <w:sz w:val="28"/>
                      <w:szCs w:val="28"/>
                    </w:rPr>
                  </w:pPr>
                  <w:r>
                    <w:rPr>
                      <w:sz w:val="28"/>
                      <w:szCs w:val="28"/>
                    </w:rPr>
                    <w:t xml:space="preserve">- GV chia </w:t>
                  </w:r>
                  <w:proofErr w:type="spellStart"/>
                  <w:r>
                    <w:rPr>
                      <w:sz w:val="28"/>
                      <w:szCs w:val="28"/>
                    </w:rPr>
                    <w:t>lớp</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tập</w:t>
                  </w:r>
                  <w:proofErr w:type="spellEnd"/>
                  <w:r>
                    <w:rPr>
                      <w:sz w:val="28"/>
                      <w:szCs w:val="28"/>
                    </w:rPr>
                    <w:t>.</w:t>
                  </w:r>
                </w:p>
                <w:p w14:paraId="23D583CF" w14:textId="77777777" w:rsidR="003E7A65" w:rsidRDefault="003E7A65" w:rsidP="003E7A65">
                  <w:pPr>
                    <w:spacing w:after="0" w:line="360" w:lineRule="auto"/>
                    <w:rPr>
                      <w:sz w:val="28"/>
                      <w:szCs w:val="28"/>
                    </w:rPr>
                  </w:pPr>
                </w:p>
                <w:p w14:paraId="512E5272" w14:textId="77777777" w:rsidR="003E7A65" w:rsidRDefault="003E7A65" w:rsidP="003E7A65">
                  <w:pPr>
                    <w:spacing w:after="0" w:line="360" w:lineRule="auto"/>
                    <w:rPr>
                      <w:sz w:val="28"/>
                      <w:szCs w:val="28"/>
                    </w:rPr>
                  </w:pPr>
                  <w:r>
                    <w:rPr>
                      <w:sz w:val="28"/>
                      <w:szCs w:val="28"/>
                    </w:rPr>
                    <w:t xml:space="preserve">- GV </w:t>
                  </w:r>
                  <w:proofErr w:type="spellStart"/>
                  <w:r>
                    <w:rPr>
                      <w:sz w:val="28"/>
                      <w:szCs w:val="28"/>
                    </w:rPr>
                    <w:t>phổ</w:t>
                  </w:r>
                  <w:proofErr w:type="spellEnd"/>
                  <w:r>
                    <w:rPr>
                      <w:sz w:val="28"/>
                      <w:szCs w:val="28"/>
                    </w:rPr>
                    <w:t xml:space="preserve"> </w:t>
                  </w:r>
                  <w:proofErr w:type="spellStart"/>
                  <w:r>
                    <w:rPr>
                      <w:sz w:val="28"/>
                      <w:szCs w:val="28"/>
                    </w:rPr>
                    <w:t>biến</w:t>
                  </w:r>
                  <w:proofErr w:type="spellEnd"/>
                  <w:r>
                    <w:rPr>
                      <w:sz w:val="28"/>
                      <w:szCs w:val="28"/>
                    </w:rPr>
                    <w:t xml:space="preserve"> </w:t>
                  </w:r>
                  <w:proofErr w:type="spellStart"/>
                  <w:r>
                    <w:rPr>
                      <w:sz w:val="28"/>
                      <w:szCs w:val="28"/>
                    </w:rPr>
                    <w:t>luật</w:t>
                  </w:r>
                  <w:proofErr w:type="spellEnd"/>
                  <w:r>
                    <w:rPr>
                      <w:sz w:val="28"/>
                      <w:szCs w:val="28"/>
                    </w:rPr>
                    <w:t xml:space="preserve"> </w:t>
                  </w:r>
                  <w:proofErr w:type="spellStart"/>
                  <w:r>
                    <w:rPr>
                      <w:sz w:val="28"/>
                      <w:szCs w:val="28"/>
                    </w:rPr>
                    <w:t>chơi</w:t>
                  </w:r>
                  <w:proofErr w:type="spellEnd"/>
                  <w:r>
                    <w:rPr>
                      <w:sz w:val="28"/>
                      <w:szCs w:val="28"/>
                    </w:rPr>
                    <w:t xml:space="preserve">: Chia </w:t>
                  </w:r>
                  <w:proofErr w:type="spellStart"/>
                  <w:r>
                    <w:rPr>
                      <w:sz w:val="28"/>
                      <w:szCs w:val="28"/>
                    </w:rPr>
                    <w:t>lớp</w:t>
                  </w:r>
                  <w:proofErr w:type="spellEnd"/>
                  <w:r>
                    <w:rPr>
                      <w:sz w:val="28"/>
                      <w:szCs w:val="28"/>
                    </w:rPr>
                    <w:t xml:space="preserve"> </w:t>
                  </w:r>
                  <w:proofErr w:type="spellStart"/>
                  <w:r>
                    <w:rPr>
                      <w:sz w:val="28"/>
                      <w:szCs w:val="28"/>
                    </w:rPr>
                    <w:t>thành</w:t>
                  </w:r>
                  <w:proofErr w:type="spellEnd"/>
                  <w:r>
                    <w:rPr>
                      <w:sz w:val="28"/>
                      <w:szCs w:val="28"/>
                    </w:rPr>
                    <w:t xml:space="preserve"> 2 </w:t>
                  </w:r>
                  <w:proofErr w:type="spellStart"/>
                  <w:r>
                    <w:rPr>
                      <w:sz w:val="28"/>
                      <w:szCs w:val="28"/>
                    </w:rPr>
                    <w:t>đội</w:t>
                  </w:r>
                  <w:proofErr w:type="spellEnd"/>
                  <w:r>
                    <w:rPr>
                      <w:sz w:val="28"/>
                      <w:szCs w:val="28"/>
                    </w:rPr>
                    <w:t xml:space="preserve">, </w:t>
                  </w:r>
                  <w:proofErr w:type="spellStart"/>
                  <w:r>
                    <w:rPr>
                      <w:sz w:val="28"/>
                      <w:szCs w:val="28"/>
                    </w:rPr>
                    <w:t>mỗi</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gồm</w:t>
                  </w:r>
                  <w:proofErr w:type="spellEnd"/>
                  <w:r>
                    <w:rPr>
                      <w:sz w:val="28"/>
                      <w:szCs w:val="28"/>
                    </w:rPr>
                    <w:t xml:space="preserve"> 5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w:t>
                  </w:r>
                </w:p>
                <w:p w14:paraId="791DCCBB" w14:textId="77777777" w:rsidR="003E7A65" w:rsidRDefault="003E7A65" w:rsidP="003E7A65">
                  <w:pPr>
                    <w:spacing w:after="0" w:line="360" w:lineRule="auto"/>
                    <w:rPr>
                      <w:sz w:val="28"/>
                      <w:szCs w:val="28"/>
                    </w:rPr>
                  </w:pPr>
                  <w:proofErr w:type="spellStart"/>
                  <w:r>
                    <w:rPr>
                      <w:sz w:val="28"/>
                      <w:szCs w:val="28"/>
                    </w:rPr>
                    <w:t>Người</w:t>
                  </w:r>
                  <w:proofErr w:type="spellEnd"/>
                  <w:r>
                    <w:rPr>
                      <w:sz w:val="28"/>
                      <w:szCs w:val="28"/>
                    </w:rPr>
                    <w:t xml:space="preserve"> </w:t>
                  </w:r>
                  <w:proofErr w:type="spellStart"/>
                  <w:r>
                    <w:rPr>
                      <w:sz w:val="28"/>
                      <w:szCs w:val="28"/>
                    </w:rPr>
                    <w:t>quản</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hô</w:t>
                  </w:r>
                  <w:proofErr w:type="spellEnd"/>
                  <w:r>
                    <w:rPr>
                      <w:sz w:val="28"/>
                      <w:szCs w:val="28"/>
                    </w:rPr>
                    <w:t>: “</w:t>
                  </w:r>
                  <w:proofErr w:type="spellStart"/>
                  <w:r>
                    <w:rPr>
                      <w:i/>
                      <w:sz w:val="28"/>
                      <w:szCs w:val="28"/>
                    </w:rPr>
                    <w:t>Bắn</w:t>
                  </w:r>
                  <w:proofErr w:type="spellEnd"/>
                  <w:r>
                    <w:rPr>
                      <w:i/>
                      <w:sz w:val="28"/>
                      <w:szCs w:val="28"/>
                    </w:rPr>
                    <w:t xml:space="preserve"> </w:t>
                  </w:r>
                  <w:proofErr w:type="spellStart"/>
                  <w:r>
                    <w:rPr>
                      <w:i/>
                      <w:sz w:val="28"/>
                      <w:szCs w:val="28"/>
                    </w:rPr>
                    <w:t>tên</w:t>
                  </w:r>
                  <w:proofErr w:type="spellEnd"/>
                  <w:r>
                    <w:rPr>
                      <w:i/>
                      <w:sz w:val="28"/>
                      <w:szCs w:val="28"/>
                    </w:rPr>
                    <w:t xml:space="preserve">, </w:t>
                  </w:r>
                  <w:proofErr w:type="spellStart"/>
                  <w:r>
                    <w:rPr>
                      <w:i/>
                      <w:sz w:val="28"/>
                      <w:szCs w:val="28"/>
                    </w:rPr>
                    <w:t>bắn</w:t>
                  </w:r>
                  <w:proofErr w:type="spellEnd"/>
                  <w:r>
                    <w:rPr>
                      <w:i/>
                      <w:sz w:val="28"/>
                      <w:szCs w:val="28"/>
                    </w:rPr>
                    <w:t xml:space="preserve"> </w:t>
                  </w:r>
                  <w:proofErr w:type="spellStart"/>
                  <w:r>
                    <w:rPr>
                      <w:i/>
                      <w:sz w:val="28"/>
                      <w:szCs w:val="28"/>
                    </w:rPr>
                    <w:t>tên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đáp</w:t>
                  </w:r>
                  <w:proofErr w:type="spellEnd"/>
                  <w:r>
                    <w:rPr>
                      <w:sz w:val="28"/>
                      <w:szCs w:val="28"/>
                    </w:rPr>
                    <w:t xml:space="preserve"> </w:t>
                  </w:r>
                  <w:proofErr w:type="spellStart"/>
                  <w:r>
                    <w:rPr>
                      <w:sz w:val="28"/>
                      <w:szCs w:val="28"/>
                    </w:rPr>
                    <w:t>lại</w:t>
                  </w:r>
                  <w:proofErr w:type="spellEnd"/>
                  <w:r>
                    <w:rPr>
                      <w:sz w:val="28"/>
                      <w:szCs w:val="28"/>
                    </w:rPr>
                    <w:t>: “</w:t>
                  </w:r>
                  <w:proofErr w:type="spellStart"/>
                  <w:r>
                    <w:rPr>
                      <w:i/>
                      <w:sz w:val="28"/>
                      <w:szCs w:val="28"/>
                    </w:rPr>
                    <w:t>tên</w:t>
                  </w:r>
                  <w:proofErr w:type="spellEnd"/>
                  <w:r>
                    <w:rPr>
                      <w:i/>
                      <w:sz w:val="28"/>
                      <w:szCs w:val="28"/>
                    </w:rPr>
                    <w:t xml:space="preserve"> </w:t>
                  </w:r>
                  <w:proofErr w:type="spellStart"/>
                  <w:r>
                    <w:rPr>
                      <w:i/>
                      <w:sz w:val="28"/>
                      <w:szCs w:val="28"/>
                    </w:rPr>
                    <w:t>gì</w:t>
                  </w:r>
                  <w:proofErr w:type="spellEnd"/>
                  <w:r>
                    <w:rPr>
                      <w:i/>
                      <w:sz w:val="28"/>
                      <w:szCs w:val="28"/>
                    </w:rPr>
                    <w:t xml:space="preserve">, </w:t>
                  </w:r>
                  <w:proofErr w:type="spellStart"/>
                  <w:r>
                    <w:rPr>
                      <w:i/>
                      <w:sz w:val="28"/>
                      <w:szCs w:val="28"/>
                    </w:rPr>
                    <w:t>tên</w:t>
                  </w:r>
                  <w:proofErr w:type="spellEnd"/>
                  <w:r>
                    <w:rPr>
                      <w:i/>
                      <w:sz w:val="28"/>
                      <w:szCs w:val="28"/>
                    </w:rPr>
                    <w:t xml:space="preserve"> </w:t>
                  </w:r>
                  <w:proofErr w:type="spellStart"/>
                  <w:r>
                    <w:rPr>
                      <w:i/>
                      <w:sz w:val="28"/>
                      <w:szCs w:val="28"/>
                    </w:rPr>
                    <w:t>gì</w:t>
                  </w:r>
                  <w:proofErr w:type="spellEnd"/>
                  <w:r>
                    <w:rPr>
                      <w:sz w:val="28"/>
                      <w:szCs w:val="28"/>
                    </w:rPr>
                    <w:t xml:space="preserve">”. Sau </w:t>
                  </w:r>
                  <w:proofErr w:type="spellStart"/>
                  <w:r>
                    <w:rPr>
                      <w:sz w:val="28"/>
                      <w:szCs w:val="28"/>
                    </w:rPr>
                    <w:t>đó</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quản</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gọi</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đặt</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đúng</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hô</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proofErr w:type="gramStart"/>
                  <w:r>
                    <w:rPr>
                      <w:sz w:val="28"/>
                      <w:szCs w:val="28"/>
                    </w:rPr>
                    <w:t>tục“</w:t>
                  </w:r>
                  <w:proofErr w:type="gramEnd"/>
                  <w:r>
                    <w:rPr>
                      <w:i/>
                      <w:sz w:val="28"/>
                      <w:szCs w:val="28"/>
                    </w:rPr>
                    <w:t>Bắn</w:t>
                  </w:r>
                  <w:proofErr w:type="spellEnd"/>
                  <w:r>
                    <w:rPr>
                      <w:i/>
                      <w:sz w:val="28"/>
                      <w:szCs w:val="28"/>
                    </w:rPr>
                    <w:t xml:space="preserve"> </w:t>
                  </w:r>
                  <w:proofErr w:type="spellStart"/>
                  <w:r>
                    <w:rPr>
                      <w:i/>
                      <w:sz w:val="28"/>
                      <w:szCs w:val="28"/>
                    </w:rPr>
                    <w:lastRenderedPageBreak/>
                    <w:t>tên</w:t>
                  </w:r>
                  <w:proofErr w:type="spellEnd"/>
                  <w:r>
                    <w:rPr>
                      <w:i/>
                      <w:sz w:val="28"/>
                      <w:szCs w:val="28"/>
                    </w:rPr>
                    <w:t xml:space="preserve">, </w:t>
                  </w:r>
                  <w:proofErr w:type="spellStart"/>
                  <w:r>
                    <w:rPr>
                      <w:i/>
                      <w:sz w:val="28"/>
                      <w:szCs w:val="28"/>
                    </w:rPr>
                    <w:t>bắn</w:t>
                  </w:r>
                  <w:proofErr w:type="spellEnd"/>
                  <w:r>
                    <w:rPr>
                      <w:i/>
                      <w:sz w:val="28"/>
                      <w:szCs w:val="28"/>
                    </w:rPr>
                    <w:t xml:space="preserve"> </w:t>
                  </w:r>
                  <w:proofErr w:type="spellStart"/>
                  <w:r>
                    <w:rPr>
                      <w:i/>
                      <w:sz w:val="28"/>
                      <w:szCs w:val="28"/>
                    </w:rPr>
                    <w:t>tên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đáp</w:t>
                  </w:r>
                  <w:proofErr w:type="spellEnd"/>
                  <w:r>
                    <w:rPr>
                      <w:sz w:val="28"/>
                      <w:szCs w:val="28"/>
                    </w:rPr>
                    <w:t xml:space="preserve"> </w:t>
                  </w:r>
                  <w:proofErr w:type="spellStart"/>
                  <w:r>
                    <w:rPr>
                      <w:sz w:val="28"/>
                      <w:szCs w:val="28"/>
                    </w:rPr>
                    <w:t>lại</w:t>
                  </w:r>
                  <w:proofErr w:type="spellEnd"/>
                  <w:r>
                    <w:rPr>
                      <w:sz w:val="28"/>
                      <w:szCs w:val="28"/>
                    </w:rPr>
                    <w:t>: “</w:t>
                  </w:r>
                  <w:proofErr w:type="spellStart"/>
                  <w:r>
                    <w:rPr>
                      <w:i/>
                      <w:sz w:val="28"/>
                      <w:szCs w:val="28"/>
                    </w:rPr>
                    <w:t>tên</w:t>
                  </w:r>
                  <w:proofErr w:type="spellEnd"/>
                  <w:r>
                    <w:rPr>
                      <w:i/>
                      <w:sz w:val="28"/>
                      <w:szCs w:val="28"/>
                    </w:rPr>
                    <w:t xml:space="preserve"> </w:t>
                  </w:r>
                  <w:proofErr w:type="spellStart"/>
                  <w:r>
                    <w:rPr>
                      <w:i/>
                      <w:sz w:val="28"/>
                      <w:szCs w:val="28"/>
                    </w:rPr>
                    <w:t>gì</w:t>
                  </w:r>
                  <w:proofErr w:type="spellEnd"/>
                  <w:r>
                    <w:rPr>
                      <w:i/>
                      <w:sz w:val="28"/>
                      <w:szCs w:val="28"/>
                    </w:rPr>
                    <w:t xml:space="preserve">, </w:t>
                  </w:r>
                  <w:proofErr w:type="spellStart"/>
                  <w:r>
                    <w:rPr>
                      <w:i/>
                      <w:sz w:val="28"/>
                      <w:szCs w:val="28"/>
                    </w:rPr>
                    <w:t>tên</w:t>
                  </w:r>
                  <w:proofErr w:type="spellEnd"/>
                  <w:r>
                    <w:rPr>
                      <w:i/>
                      <w:sz w:val="28"/>
                      <w:szCs w:val="28"/>
                    </w:rPr>
                    <w:t xml:space="preserve"> </w:t>
                  </w:r>
                  <w:proofErr w:type="spellStart"/>
                  <w:r>
                    <w:rPr>
                      <w:i/>
                      <w:sz w:val="28"/>
                      <w:szCs w:val="28"/>
                    </w:rPr>
                    <w:t>gì</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trra</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hết</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nhanh</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đúng</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thắng</w:t>
                  </w:r>
                  <w:proofErr w:type="spellEnd"/>
                  <w:r>
                    <w:rPr>
                      <w:sz w:val="28"/>
                      <w:szCs w:val="28"/>
                    </w:rPr>
                    <w:t>.</w:t>
                  </w:r>
                </w:p>
                <w:p w14:paraId="074422AA"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Mỗi</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lượt</w:t>
                  </w:r>
                  <w:proofErr w:type="spellEnd"/>
                  <w:r>
                    <w:rPr>
                      <w:sz w:val="28"/>
                      <w:szCs w:val="28"/>
                    </w:rPr>
                    <w:t xml:space="preserve"> </w:t>
                  </w:r>
                  <w:proofErr w:type="spellStart"/>
                  <w:r>
                    <w:rPr>
                      <w:sz w:val="28"/>
                      <w:szCs w:val="28"/>
                    </w:rPr>
                    <w:t>kể</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lễ</w:t>
                  </w:r>
                  <w:proofErr w:type="spellEnd"/>
                  <w:r>
                    <w:rPr>
                      <w:sz w:val="28"/>
                      <w:szCs w:val="28"/>
                    </w:rPr>
                    <w:t xml:space="preserve">, </w:t>
                  </w:r>
                  <w:proofErr w:type="spellStart"/>
                  <w:r>
                    <w:rPr>
                      <w:sz w:val="28"/>
                      <w:szCs w:val="28"/>
                    </w:rPr>
                    <w:t>tết</w:t>
                  </w:r>
                  <w:proofErr w:type="spellEnd"/>
                  <w:r>
                    <w:rPr>
                      <w:sz w:val="28"/>
                      <w:szCs w:val="28"/>
                    </w:rPr>
                    <w:t xml:space="preserve"> </w:t>
                  </w:r>
                  <w:proofErr w:type="spellStart"/>
                  <w:r>
                    <w:rPr>
                      <w:sz w:val="28"/>
                      <w:szCs w:val="28"/>
                    </w:rPr>
                    <w:t>dành</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yếu</w:t>
                  </w:r>
                  <w:proofErr w:type="spellEnd"/>
                  <w:r>
                    <w:rPr>
                      <w:sz w:val="28"/>
                      <w:szCs w:val="28"/>
                    </w:rPr>
                    <w:t xml:space="preserve"> </w:t>
                  </w:r>
                  <w:proofErr w:type="spellStart"/>
                  <w:r>
                    <w:rPr>
                      <w:sz w:val="28"/>
                      <w:szCs w:val="28"/>
                    </w:rPr>
                    <w:t>thường</w:t>
                  </w:r>
                  <w:proofErr w:type="spellEnd"/>
                  <w:r>
                    <w:rPr>
                      <w:sz w:val="28"/>
                      <w:szCs w:val="28"/>
                    </w:rPr>
                    <w:t xml:space="preserve"> </w:t>
                  </w:r>
                  <w:proofErr w:type="spellStart"/>
                  <w:r>
                    <w:rPr>
                      <w:sz w:val="28"/>
                      <w:szCs w:val="28"/>
                    </w:rPr>
                    <w:t>diễn</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đó</w:t>
                  </w:r>
                  <w:proofErr w:type="spellEnd"/>
                  <w:r>
                    <w:rPr>
                      <w:sz w:val="28"/>
                      <w:szCs w:val="28"/>
                    </w:rPr>
                    <w:t>.</w:t>
                  </w:r>
                </w:p>
                <w:p w14:paraId="5BF289A1"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kể</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lễ</w:t>
                  </w:r>
                  <w:proofErr w:type="spellEnd"/>
                  <w:r>
                    <w:rPr>
                      <w:sz w:val="28"/>
                      <w:szCs w:val="28"/>
                    </w:rPr>
                    <w:t xml:space="preserve">, </w:t>
                  </w:r>
                  <w:proofErr w:type="spellStart"/>
                  <w:r>
                    <w:rPr>
                      <w:sz w:val="28"/>
                      <w:szCs w:val="28"/>
                    </w:rPr>
                    <w:t>tết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hơn</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thắng</w:t>
                  </w:r>
                  <w:proofErr w:type="spellEnd"/>
                  <w:r>
                    <w:rPr>
                      <w:sz w:val="28"/>
                      <w:szCs w:val="28"/>
                    </w:rPr>
                    <w:t xml:space="preserve"> </w:t>
                  </w:r>
                  <w:proofErr w:type="spellStart"/>
                  <w:r>
                    <w:rPr>
                      <w:sz w:val="28"/>
                      <w:szCs w:val="28"/>
                    </w:rPr>
                    <w:t>cuộc</w:t>
                  </w:r>
                  <w:proofErr w:type="spellEnd"/>
                  <w:r>
                    <w:rPr>
                      <w:sz w:val="28"/>
                      <w:szCs w:val="28"/>
                    </w:rPr>
                    <w:t>.</w:t>
                  </w:r>
                </w:p>
                <w:p w14:paraId="0296D656" w14:textId="77777777" w:rsidR="003E7A65" w:rsidRDefault="003E7A65" w:rsidP="003E7A65">
                  <w:pPr>
                    <w:spacing w:after="0" w:line="360" w:lineRule="auto"/>
                    <w:rPr>
                      <w:sz w:val="28"/>
                      <w:szCs w:val="28"/>
                    </w:rPr>
                  </w:pPr>
                  <w:r>
                    <w:rPr>
                      <w:sz w:val="28"/>
                      <w:szCs w:val="28"/>
                    </w:rPr>
                    <w:t xml:space="preserve">- </w:t>
                  </w:r>
                  <w:r>
                    <w:rPr>
                      <w:i/>
                      <w:sz w:val="28"/>
                      <w:szCs w:val="28"/>
                    </w:rPr>
                    <w:t xml:space="preserve">GV </w:t>
                  </w:r>
                  <w:proofErr w:type="spellStart"/>
                  <w:r>
                    <w:rPr>
                      <w:i/>
                      <w:sz w:val="28"/>
                      <w:szCs w:val="28"/>
                    </w:rPr>
                    <w:t>gợi</w:t>
                  </w:r>
                  <w:proofErr w:type="spellEnd"/>
                  <w:r>
                    <w:rPr>
                      <w:i/>
                      <w:sz w:val="28"/>
                      <w:szCs w:val="28"/>
                    </w:rPr>
                    <w:t xml:space="preserve"> ý</w:t>
                  </w:r>
                  <w:r>
                    <w:rPr>
                      <w:sz w:val="28"/>
                      <w:szCs w:val="28"/>
                    </w:rPr>
                    <w:t xml:space="preserve">: Trong </w:t>
                  </w:r>
                  <w:proofErr w:type="spellStart"/>
                  <w:r>
                    <w:rPr>
                      <w:sz w:val="28"/>
                      <w:szCs w:val="28"/>
                    </w:rPr>
                    <w:t>ngày</w:t>
                  </w:r>
                  <w:proofErr w:type="spellEnd"/>
                  <w:r>
                    <w:rPr>
                      <w:sz w:val="28"/>
                      <w:szCs w:val="28"/>
                    </w:rPr>
                    <w:t xml:space="preserve"> </w:t>
                  </w:r>
                  <w:proofErr w:type="spellStart"/>
                  <w:r>
                    <w:rPr>
                      <w:sz w:val="28"/>
                      <w:szCs w:val="28"/>
                    </w:rPr>
                    <w:t>tết</w:t>
                  </w:r>
                  <w:proofErr w:type="spellEnd"/>
                  <w:r>
                    <w:rPr>
                      <w:sz w:val="28"/>
                      <w:szCs w:val="28"/>
                    </w:rPr>
                    <w:t xml:space="preserve"> Trung Thu, </w:t>
                  </w:r>
                  <w:proofErr w:type="spellStart"/>
                  <w:r>
                    <w:rPr>
                      <w:sz w:val="28"/>
                      <w:szCs w:val="28"/>
                    </w:rPr>
                    <w:t>các</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thường</w:t>
                  </w:r>
                  <w:proofErr w:type="spellEnd"/>
                  <w:r>
                    <w:rPr>
                      <w:sz w:val="28"/>
                      <w:szCs w:val="28"/>
                    </w:rPr>
                    <w:t xml:space="preserve"> </w:t>
                  </w:r>
                  <w:proofErr w:type="spellStart"/>
                  <w:r>
                    <w:rPr>
                      <w:sz w:val="28"/>
                      <w:szCs w:val="28"/>
                    </w:rPr>
                    <w:t>diễn</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rước</w:t>
                  </w:r>
                  <w:proofErr w:type="spellEnd"/>
                  <w:r>
                    <w:rPr>
                      <w:sz w:val="28"/>
                      <w:szCs w:val="28"/>
                    </w:rPr>
                    <w:t xml:space="preserve"> </w:t>
                  </w:r>
                  <w:proofErr w:type="spellStart"/>
                  <w:r>
                    <w:rPr>
                      <w:sz w:val="28"/>
                      <w:szCs w:val="28"/>
                    </w:rPr>
                    <w:t>đèn</w:t>
                  </w:r>
                  <w:proofErr w:type="spellEnd"/>
                  <w:r>
                    <w:rPr>
                      <w:sz w:val="28"/>
                      <w:szCs w:val="28"/>
                    </w:rPr>
                    <w:t xml:space="preserve">, </w:t>
                  </w:r>
                  <w:proofErr w:type="spellStart"/>
                  <w:r>
                    <w:rPr>
                      <w:sz w:val="28"/>
                      <w:szCs w:val="28"/>
                    </w:rPr>
                    <w:t>phá</w:t>
                  </w:r>
                  <w:proofErr w:type="spellEnd"/>
                  <w:r>
                    <w:rPr>
                      <w:sz w:val="28"/>
                      <w:szCs w:val="28"/>
                    </w:rPr>
                    <w:t xml:space="preserve"> </w:t>
                  </w:r>
                  <w:proofErr w:type="spellStart"/>
                  <w:r>
                    <w:rPr>
                      <w:sz w:val="28"/>
                      <w:szCs w:val="28"/>
                    </w:rPr>
                    <w:t>cỗ</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mâm</w:t>
                  </w:r>
                  <w:proofErr w:type="spellEnd"/>
                  <w:r>
                    <w:rPr>
                      <w:sz w:val="28"/>
                      <w:szCs w:val="28"/>
                    </w:rPr>
                    <w:t xml:space="preserve"> </w:t>
                  </w:r>
                  <w:proofErr w:type="spellStart"/>
                  <w:r>
                    <w:rPr>
                      <w:sz w:val="28"/>
                      <w:szCs w:val="28"/>
                    </w:rPr>
                    <w:t>ngũ</w:t>
                  </w:r>
                  <w:proofErr w:type="spellEnd"/>
                  <w:r>
                    <w:rPr>
                      <w:sz w:val="28"/>
                      <w:szCs w:val="28"/>
                    </w:rPr>
                    <w:t xml:space="preserve"> </w:t>
                  </w:r>
                  <w:proofErr w:type="spellStart"/>
                  <w:proofErr w:type="gramStart"/>
                  <w:r>
                    <w:rPr>
                      <w:sz w:val="28"/>
                      <w:szCs w:val="28"/>
                    </w:rPr>
                    <w:t>quả</w:t>
                  </w:r>
                  <w:proofErr w:type="spellEnd"/>
                  <w:r>
                    <w:rPr>
                      <w:sz w:val="28"/>
                      <w:szCs w:val="28"/>
                    </w:rPr>
                    <w:t>,...</w:t>
                  </w:r>
                  <w:proofErr w:type="gramEnd"/>
                </w:p>
                <w:p w14:paraId="6FA9437B"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Tết</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thu</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gì</w:t>
                  </w:r>
                  <w:proofErr w:type="spellEnd"/>
                  <w:r>
                    <w:rPr>
                      <w:sz w:val="28"/>
                      <w:szCs w:val="28"/>
                    </w:rPr>
                    <w:t>?</w:t>
                  </w:r>
                </w:p>
                <w:p w14:paraId="4B8EC643" w14:textId="77777777" w:rsidR="003E7A65" w:rsidRDefault="003E7A65" w:rsidP="003E7A65">
                  <w:pPr>
                    <w:spacing w:after="0" w:line="360" w:lineRule="auto"/>
                    <w:rPr>
                      <w:sz w:val="28"/>
                      <w:szCs w:val="28"/>
                    </w:rPr>
                  </w:pPr>
                </w:p>
                <w:p w14:paraId="3F58DD91" w14:textId="77777777" w:rsidR="003E7A65" w:rsidRDefault="003E7A65" w:rsidP="003E7A65">
                  <w:pPr>
                    <w:spacing w:after="0" w:line="360" w:lineRule="auto"/>
                    <w:rPr>
                      <w:sz w:val="28"/>
                      <w:szCs w:val="28"/>
                    </w:rPr>
                  </w:pPr>
                </w:p>
                <w:p w14:paraId="4F38ECBA" w14:textId="77777777" w:rsidR="003E7A65" w:rsidRDefault="003E7A65" w:rsidP="003E7A65">
                  <w:pPr>
                    <w:spacing w:after="0" w:line="360" w:lineRule="auto"/>
                    <w:rPr>
                      <w:sz w:val="28"/>
                      <w:szCs w:val="28"/>
                    </w:rPr>
                  </w:pPr>
                </w:p>
                <w:p w14:paraId="55DE685F" w14:textId="77777777" w:rsidR="003E7A65" w:rsidRDefault="003E7A65" w:rsidP="003E7A65">
                  <w:pPr>
                    <w:spacing w:after="0" w:line="360" w:lineRule="auto"/>
                    <w:rPr>
                      <w:sz w:val="28"/>
                      <w:szCs w:val="28"/>
                    </w:rPr>
                  </w:pPr>
                  <w:r>
                    <w:rPr>
                      <w:sz w:val="28"/>
                      <w:szCs w:val="28"/>
                    </w:rPr>
                    <w:t xml:space="preserve">+ Hoa </w:t>
                  </w:r>
                  <w:proofErr w:type="spellStart"/>
                  <w:r>
                    <w:rPr>
                      <w:sz w:val="28"/>
                      <w:szCs w:val="28"/>
                    </w:rPr>
                    <w:t>tượng</w:t>
                  </w:r>
                  <w:proofErr w:type="spellEnd"/>
                  <w:r>
                    <w:rPr>
                      <w:sz w:val="28"/>
                      <w:szCs w:val="28"/>
                    </w:rPr>
                    <w:t xml:space="preserve"> </w:t>
                  </w:r>
                  <w:proofErr w:type="spellStart"/>
                  <w:r>
                    <w:rPr>
                      <w:sz w:val="28"/>
                      <w:szCs w:val="28"/>
                    </w:rPr>
                    <w:t>trưng</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mùa</w:t>
                  </w:r>
                  <w:proofErr w:type="spellEnd"/>
                  <w:r>
                    <w:rPr>
                      <w:sz w:val="28"/>
                      <w:szCs w:val="28"/>
                    </w:rPr>
                    <w:t xml:space="preserve"> </w:t>
                  </w:r>
                  <w:proofErr w:type="spellStart"/>
                  <w:r>
                    <w:rPr>
                      <w:sz w:val="28"/>
                      <w:szCs w:val="28"/>
                    </w:rPr>
                    <w:t>xuân</w:t>
                  </w:r>
                  <w:proofErr w:type="spellEnd"/>
                  <w:r>
                    <w:rPr>
                      <w:sz w:val="28"/>
                      <w:szCs w:val="28"/>
                    </w:rPr>
                    <w:t xml:space="preserve"> ở </w:t>
                  </w:r>
                  <w:proofErr w:type="spellStart"/>
                  <w:r>
                    <w:rPr>
                      <w:sz w:val="28"/>
                      <w:szCs w:val="28"/>
                    </w:rPr>
                    <w:t>miền</w:t>
                  </w:r>
                  <w:proofErr w:type="spellEnd"/>
                  <w:r>
                    <w:rPr>
                      <w:sz w:val="28"/>
                      <w:szCs w:val="28"/>
                    </w:rPr>
                    <w:t xml:space="preserve"> Bắc.</w:t>
                  </w:r>
                </w:p>
                <w:p w14:paraId="5056E552"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Vị</w:t>
                  </w:r>
                  <w:proofErr w:type="spellEnd"/>
                  <w:r>
                    <w:rPr>
                      <w:sz w:val="28"/>
                      <w:szCs w:val="28"/>
                    </w:rPr>
                    <w:t xml:space="preserve"> </w:t>
                  </w:r>
                  <w:proofErr w:type="spellStart"/>
                  <w:r>
                    <w:rPr>
                      <w:sz w:val="28"/>
                      <w:szCs w:val="28"/>
                    </w:rPr>
                    <w:t>khách</w:t>
                  </w:r>
                  <w:proofErr w:type="spellEnd"/>
                  <w:r>
                    <w:rPr>
                      <w:sz w:val="28"/>
                      <w:szCs w:val="28"/>
                    </w:rPr>
                    <w:t xml:space="preserve"> </w:t>
                  </w:r>
                  <w:proofErr w:type="spellStart"/>
                  <w:r>
                    <w:rPr>
                      <w:sz w:val="28"/>
                      <w:szCs w:val="28"/>
                    </w:rPr>
                    <w:t>đầu</w:t>
                  </w:r>
                  <w:proofErr w:type="spellEnd"/>
                  <w:r>
                    <w:rPr>
                      <w:sz w:val="28"/>
                      <w:szCs w:val="28"/>
                    </w:rPr>
                    <w:t xml:space="preserve"> </w:t>
                  </w:r>
                  <w:proofErr w:type="spellStart"/>
                  <w:r>
                    <w:rPr>
                      <w:sz w:val="28"/>
                      <w:szCs w:val="28"/>
                    </w:rPr>
                    <w:t>tiên</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chúc</w:t>
                  </w:r>
                  <w:proofErr w:type="spellEnd"/>
                  <w:r>
                    <w:rPr>
                      <w:sz w:val="28"/>
                      <w:szCs w:val="28"/>
                    </w:rPr>
                    <w:t xml:space="preserve"> </w:t>
                  </w:r>
                  <w:proofErr w:type="spellStart"/>
                  <w:r>
                    <w:rPr>
                      <w:sz w:val="28"/>
                      <w:szCs w:val="28"/>
                    </w:rPr>
                    <w:t>tết</w:t>
                  </w:r>
                  <w:proofErr w:type="spellEnd"/>
                  <w:r>
                    <w:rPr>
                      <w:sz w:val="28"/>
                      <w:szCs w:val="28"/>
                    </w:rPr>
                    <w:t xml:space="preserve"> </w:t>
                  </w:r>
                </w:p>
                <w:p w14:paraId="30A84857" w14:textId="77777777" w:rsidR="003E7A65" w:rsidRDefault="003E7A65" w:rsidP="003E7A65">
                  <w:pPr>
                    <w:spacing w:after="0" w:line="360" w:lineRule="auto"/>
                    <w:rPr>
                      <w:sz w:val="28"/>
                      <w:szCs w:val="28"/>
                    </w:rPr>
                  </w:pPr>
                  <w:proofErr w:type="spellStart"/>
                  <w:r>
                    <w:rPr>
                      <w:sz w:val="28"/>
                      <w:szCs w:val="28"/>
                    </w:rPr>
                    <w:t>được</w:t>
                  </w:r>
                  <w:proofErr w:type="spellEnd"/>
                  <w:r>
                    <w:rPr>
                      <w:sz w:val="28"/>
                      <w:szCs w:val="28"/>
                    </w:rPr>
                    <w:t xml:space="preserve"> </w:t>
                  </w:r>
                  <w:proofErr w:type="spellStart"/>
                  <w:r>
                    <w:rPr>
                      <w:sz w:val="28"/>
                      <w:szCs w:val="28"/>
                    </w:rPr>
                    <w:t>gọi</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gì</w:t>
                  </w:r>
                  <w:proofErr w:type="spellEnd"/>
                </w:p>
                <w:p w14:paraId="42EC0B5F" w14:textId="77777777" w:rsidR="003E7A65" w:rsidRDefault="003E7A65" w:rsidP="003E7A65">
                  <w:pPr>
                    <w:spacing w:after="0" w:line="360" w:lineRule="auto"/>
                    <w:rPr>
                      <w:sz w:val="28"/>
                      <w:szCs w:val="28"/>
                    </w:rPr>
                  </w:pPr>
                  <w:r>
                    <w:rPr>
                      <w:sz w:val="28"/>
                      <w:szCs w:val="28"/>
                    </w:rPr>
                    <w:t xml:space="preserve">+ Ngày </w:t>
                  </w:r>
                  <w:proofErr w:type="spellStart"/>
                  <w:r>
                    <w:rPr>
                      <w:sz w:val="28"/>
                      <w:szCs w:val="28"/>
                    </w:rPr>
                    <w:t>tết</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thầy</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thường</w:t>
                  </w:r>
                  <w:proofErr w:type="spellEnd"/>
                  <w:r>
                    <w:rPr>
                      <w:sz w:val="28"/>
                      <w:szCs w:val="28"/>
                    </w:rPr>
                    <w:t xml:space="preserve"> </w:t>
                  </w:r>
                  <w:proofErr w:type="spellStart"/>
                  <w:r>
                    <w:rPr>
                      <w:sz w:val="28"/>
                      <w:szCs w:val="28"/>
                    </w:rPr>
                    <w:lastRenderedPageBreak/>
                    <w:t>làm</w:t>
                  </w:r>
                  <w:proofErr w:type="spellEnd"/>
                  <w:r>
                    <w:rPr>
                      <w:sz w:val="28"/>
                      <w:szCs w:val="28"/>
                    </w:rPr>
                    <w:t xml:space="preserve"> </w:t>
                  </w:r>
                  <w:proofErr w:type="spellStart"/>
                  <w:r>
                    <w:rPr>
                      <w:sz w:val="28"/>
                      <w:szCs w:val="28"/>
                    </w:rPr>
                    <w:t>gì</w:t>
                  </w:r>
                  <w:proofErr w:type="spellEnd"/>
                  <w:r>
                    <w:rPr>
                      <w:sz w:val="28"/>
                      <w:szCs w:val="28"/>
                    </w:rPr>
                    <w:t>?</w:t>
                  </w:r>
                </w:p>
                <w:p w14:paraId="747D0636" w14:textId="77777777" w:rsidR="003E7A65" w:rsidRDefault="003E7A65" w:rsidP="003E7A65">
                  <w:pPr>
                    <w:spacing w:after="0" w:line="360" w:lineRule="auto"/>
                    <w:rPr>
                      <w:sz w:val="28"/>
                      <w:szCs w:val="28"/>
                    </w:rPr>
                  </w:pPr>
                  <w:r>
                    <w:rPr>
                      <w:sz w:val="28"/>
                      <w:szCs w:val="28"/>
                    </w:rPr>
                    <w:t xml:space="preserve">+ Bánh </w:t>
                  </w:r>
                  <w:proofErr w:type="spellStart"/>
                  <w:r>
                    <w:rPr>
                      <w:sz w:val="28"/>
                      <w:szCs w:val="28"/>
                    </w:rPr>
                    <w:t>chưng</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gạo</w:t>
                  </w:r>
                  <w:proofErr w:type="spellEnd"/>
                  <w:r>
                    <w:rPr>
                      <w:sz w:val="28"/>
                      <w:szCs w:val="28"/>
                    </w:rPr>
                    <w:t xml:space="preserve"> </w:t>
                  </w:r>
                  <w:proofErr w:type="spellStart"/>
                  <w:r>
                    <w:rPr>
                      <w:sz w:val="28"/>
                      <w:szCs w:val="28"/>
                    </w:rPr>
                    <w:t>gì</w:t>
                  </w:r>
                  <w:proofErr w:type="spellEnd"/>
                  <w:r>
                    <w:rPr>
                      <w:sz w:val="28"/>
                      <w:szCs w:val="28"/>
                    </w:rPr>
                    <w:t>?</w:t>
                  </w:r>
                </w:p>
                <w:p w14:paraId="7B64497D"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Loại</w:t>
                  </w:r>
                  <w:proofErr w:type="spellEnd"/>
                  <w:r>
                    <w:rPr>
                      <w:sz w:val="28"/>
                      <w:szCs w:val="28"/>
                    </w:rPr>
                    <w:t xml:space="preserve"> </w:t>
                  </w:r>
                  <w:proofErr w:type="spellStart"/>
                  <w:r>
                    <w:rPr>
                      <w:sz w:val="28"/>
                      <w:szCs w:val="28"/>
                    </w:rPr>
                    <w:t>lá</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dùng</w:t>
                  </w:r>
                  <w:proofErr w:type="spellEnd"/>
                  <w:r>
                    <w:rPr>
                      <w:sz w:val="28"/>
                      <w:szCs w:val="28"/>
                    </w:rPr>
                    <w:t xml:space="preserve"> </w:t>
                  </w:r>
                  <w:proofErr w:type="spellStart"/>
                  <w:r>
                    <w:rPr>
                      <w:sz w:val="28"/>
                      <w:szCs w:val="28"/>
                    </w:rPr>
                    <w:t>gói</w:t>
                  </w:r>
                  <w:proofErr w:type="spellEnd"/>
                  <w:r>
                    <w:rPr>
                      <w:sz w:val="28"/>
                      <w:szCs w:val="28"/>
                    </w:rPr>
                    <w:t xml:space="preserve"> bánh </w:t>
                  </w:r>
                  <w:proofErr w:type="spellStart"/>
                  <w:r>
                    <w:rPr>
                      <w:sz w:val="28"/>
                      <w:szCs w:val="28"/>
                    </w:rPr>
                    <w:t>trưng</w:t>
                  </w:r>
                  <w:proofErr w:type="spellEnd"/>
                  <w:r>
                    <w:rPr>
                      <w:sz w:val="28"/>
                      <w:szCs w:val="28"/>
                    </w:rPr>
                    <w:t>?</w:t>
                  </w:r>
                </w:p>
                <w:p w14:paraId="516434A0" w14:textId="77777777" w:rsidR="003E7A65" w:rsidRDefault="003E7A65" w:rsidP="003E7A65">
                  <w:pPr>
                    <w:spacing w:after="0" w:line="360" w:lineRule="auto"/>
                    <w:rPr>
                      <w:sz w:val="28"/>
                      <w:szCs w:val="28"/>
                    </w:rPr>
                  </w:pPr>
                  <w:r>
                    <w:rPr>
                      <w:sz w:val="28"/>
                      <w:szCs w:val="28"/>
                    </w:rPr>
                    <w:t xml:space="preserve">- GV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 xml:space="preserve">: Mời </w:t>
                  </w:r>
                  <w:proofErr w:type="spellStart"/>
                  <w:r>
                    <w:rPr>
                      <w:sz w:val="28"/>
                      <w:szCs w:val="28"/>
                    </w:rPr>
                    <w:t>bất</w:t>
                  </w:r>
                  <w:proofErr w:type="spellEnd"/>
                  <w:r>
                    <w:rPr>
                      <w:sz w:val="28"/>
                      <w:szCs w:val="28"/>
                    </w:rPr>
                    <w:t xml:space="preserve"> </w:t>
                  </w:r>
                  <w:proofErr w:type="spellStart"/>
                  <w:r>
                    <w:rPr>
                      <w:sz w:val="28"/>
                      <w:szCs w:val="28"/>
                    </w:rPr>
                    <w:t>kì</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mỗi</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luân</w:t>
                  </w:r>
                  <w:proofErr w:type="spellEnd"/>
                  <w:r>
                    <w:rPr>
                      <w:sz w:val="28"/>
                      <w:szCs w:val="28"/>
                    </w:rPr>
                    <w:t xml:space="preserve"> </w:t>
                  </w:r>
                  <w:proofErr w:type="spellStart"/>
                  <w:r>
                    <w:rPr>
                      <w:sz w:val="28"/>
                      <w:szCs w:val="28"/>
                    </w:rPr>
                    <w:t>phiên</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lễ</w:t>
                  </w:r>
                  <w:proofErr w:type="spellEnd"/>
                  <w:r>
                    <w:rPr>
                      <w:sz w:val="28"/>
                      <w:szCs w:val="28"/>
                    </w:rPr>
                    <w:t xml:space="preserve">, </w:t>
                  </w:r>
                  <w:proofErr w:type="spellStart"/>
                  <w:r>
                    <w:rPr>
                      <w:sz w:val="28"/>
                      <w:szCs w:val="28"/>
                    </w:rPr>
                    <w:t>tết</w:t>
                  </w:r>
                  <w:proofErr w:type="spellEnd"/>
                  <w:r>
                    <w:rPr>
                      <w:sz w:val="28"/>
                      <w:szCs w:val="28"/>
                    </w:rPr>
                    <w:t>.</w:t>
                  </w:r>
                </w:p>
                <w:p w14:paraId="0C43AD7A" w14:textId="77777777" w:rsidR="003E7A65" w:rsidRDefault="003E7A65" w:rsidP="003E7A65">
                  <w:pPr>
                    <w:spacing w:after="0" w:line="360"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trao</w:t>
                  </w:r>
                  <w:proofErr w:type="spellEnd"/>
                  <w:r>
                    <w:rPr>
                      <w:sz w:val="28"/>
                      <w:szCs w:val="28"/>
                    </w:rPr>
                    <w:t xml:space="preserve"> </w:t>
                  </w:r>
                  <w:proofErr w:type="spellStart"/>
                  <w:r>
                    <w:rPr>
                      <w:sz w:val="28"/>
                      <w:szCs w:val="28"/>
                    </w:rPr>
                    <w:t>thưởng</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giành</w:t>
                  </w:r>
                  <w:proofErr w:type="spellEnd"/>
                  <w:r>
                    <w:rPr>
                      <w:sz w:val="28"/>
                      <w:szCs w:val="28"/>
                    </w:rPr>
                    <w:t xml:space="preserve"> </w:t>
                  </w:r>
                  <w:proofErr w:type="spellStart"/>
                  <w:r>
                    <w:rPr>
                      <w:sz w:val="28"/>
                      <w:szCs w:val="28"/>
                    </w:rPr>
                    <w:t>chiến</w:t>
                  </w:r>
                  <w:proofErr w:type="spellEnd"/>
                  <w:r>
                    <w:rPr>
                      <w:sz w:val="28"/>
                      <w:szCs w:val="28"/>
                    </w:rPr>
                    <w:t xml:space="preserve"> </w:t>
                  </w:r>
                  <w:proofErr w:type="spellStart"/>
                  <w:r>
                    <w:rPr>
                      <w:sz w:val="28"/>
                      <w:szCs w:val="28"/>
                    </w:rPr>
                    <w:t>thắng</w:t>
                  </w:r>
                  <w:proofErr w:type="spellEnd"/>
                  <w:r>
                    <w:rPr>
                      <w:sz w:val="28"/>
                      <w:szCs w:val="28"/>
                    </w:rPr>
                    <w:t>.</w:t>
                  </w:r>
                </w:p>
                <w:p w14:paraId="1B62E283" w14:textId="77777777" w:rsidR="003E7A65" w:rsidRDefault="003E7A65" w:rsidP="003E7A65">
                  <w:pPr>
                    <w:spacing w:after="0" w:line="360" w:lineRule="auto"/>
                    <w:rPr>
                      <w:sz w:val="28"/>
                      <w:szCs w:val="28"/>
                    </w:rPr>
                  </w:pPr>
                </w:p>
                <w:p w14:paraId="3B98701D" w14:textId="77777777" w:rsidR="003E7A65" w:rsidRDefault="003E7A65" w:rsidP="003E7A65">
                  <w:pPr>
                    <w:spacing w:after="0" w:line="360" w:lineRule="auto"/>
                    <w:rPr>
                      <w:b/>
                      <w:i/>
                      <w:sz w:val="28"/>
                      <w:szCs w:val="28"/>
                    </w:rPr>
                  </w:pPr>
                  <w:r>
                    <w:rPr>
                      <w:b/>
                      <w:i/>
                      <w:sz w:val="28"/>
                      <w:szCs w:val="28"/>
                    </w:rPr>
                    <w:t xml:space="preserve">* GV </w:t>
                  </w:r>
                  <w:proofErr w:type="spellStart"/>
                  <w:r>
                    <w:rPr>
                      <w:b/>
                      <w:i/>
                      <w:sz w:val="28"/>
                      <w:szCs w:val="28"/>
                    </w:rPr>
                    <w:t>chốt</w:t>
                  </w:r>
                  <w:proofErr w:type="spellEnd"/>
                  <w:r>
                    <w:rPr>
                      <w:b/>
                      <w:i/>
                      <w:sz w:val="28"/>
                      <w:szCs w:val="28"/>
                    </w:rPr>
                    <w:t xml:space="preserve"> </w:t>
                  </w:r>
                  <w:proofErr w:type="spellStart"/>
                  <w:r>
                    <w:rPr>
                      <w:b/>
                      <w:i/>
                      <w:sz w:val="28"/>
                      <w:szCs w:val="28"/>
                    </w:rPr>
                    <w:t>chuyển</w:t>
                  </w:r>
                  <w:proofErr w:type="spellEnd"/>
                </w:p>
                <w:p w14:paraId="6211EF09" w14:textId="77777777" w:rsidR="003E7A65" w:rsidRDefault="003E7A65" w:rsidP="003E7A65">
                  <w:pPr>
                    <w:spacing w:after="0" w:line="360" w:lineRule="auto"/>
                    <w:rPr>
                      <w:sz w:val="28"/>
                      <w:szCs w:val="28"/>
                    </w:rPr>
                  </w:pPr>
                  <w:r>
                    <w:rPr>
                      <w:b/>
                      <w:i/>
                      <w:sz w:val="28"/>
                      <w:szCs w:val="28"/>
                    </w:rPr>
                    <w:t xml:space="preserve">* </w:t>
                  </w:r>
                  <w:proofErr w:type="spellStart"/>
                  <w:r>
                    <w:rPr>
                      <w:b/>
                      <w:i/>
                      <w:sz w:val="28"/>
                      <w:szCs w:val="28"/>
                    </w:rPr>
                    <w:t>Kết</w:t>
                  </w:r>
                  <w:proofErr w:type="spellEnd"/>
                  <w:r>
                    <w:rPr>
                      <w:b/>
                      <w:i/>
                      <w:sz w:val="28"/>
                      <w:szCs w:val="28"/>
                    </w:rPr>
                    <w:t xml:space="preserve"> </w:t>
                  </w:r>
                  <w:proofErr w:type="spellStart"/>
                  <w:r>
                    <w:rPr>
                      <w:b/>
                      <w:i/>
                      <w:sz w:val="28"/>
                      <w:szCs w:val="28"/>
                    </w:rPr>
                    <w:t>nối</w:t>
                  </w:r>
                  <w:proofErr w:type="spellEnd"/>
                  <w:r>
                    <w:rPr>
                      <w:b/>
                      <w:i/>
                      <w:sz w:val="28"/>
                      <w:szCs w:val="28"/>
                    </w:rPr>
                    <w:t>:</w:t>
                  </w:r>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mầm</w:t>
                  </w:r>
                  <w:proofErr w:type="spellEnd"/>
                  <w:r>
                    <w:rPr>
                      <w:sz w:val="28"/>
                      <w:szCs w:val="28"/>
                    </w:rPr>
                    <w:t xml:space="preserve"> non, </w:t>
                  </w:r>
                  <w:proofErr w:type="spellStart"/>
                  <w:r>
                    <w:rPr>
                      <w:sz w:val="28"/>
                      <w:szCs w:val="28"/>
                    </w:rPr>
                    <w:t>tương</w:t>
                  </w:r>
                  <w:proofErr w:type="spellEnd"/>
                  <w:r>
                    <w:rPr>
                      <w:sz w:val="28"/>
                      <w:szCs w:val="28"/>
                    </w:rPr>
                    <w:t xml:space="preserve"> </w:t>
                  </w:r>
                  <w:proofErr w:type="spellStart"/>
                  <w:r>
                    <w:rPr>
                      <w:sz w:val="28"/>
                      <w:szCs w:val="28"/>
                    </w:rPr>
                    <w:t>lai</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đất</w:t>
                  </w:r>
                  <w:proofErr w:type="spellEnd"/>
                  <w:r>
                    <w:rPr>
                      <w:sz w:val="28"/>
                      <w:szCs w:val="28"/>
                    </w:rPr>
                    <w:t xml:space="preserve"> </w:t>
                  </w:r>
                  <w:proofErr w:type="spellStart"/>
                  <w:r>
                    <w:rPr>
                      <w:sz w:val="28"/>
                      <w:szCs w:val="28"/>
                    </w:rPr>
                    <w:t>nước</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bảo</w:t>
                  </w:r>
                  <w:proofErr w:type="spellEnd"/>
                  <w:r>
                    <w:rPr>
                      <w:sz w:val="28"/>
                      <w:szCs w:val="28"/>
                    </w:rPr>
                    <w:t xml:space="preserve"> </w:t>
                  </w:r>
                  <w:proofErr w:type="spellStart"/>
                  <w:r>
                    <w:rPr>
                      <w:sz w:val="28"/>
                      <w:szCs w:val="28"/>
                    </w:rPr>
                    <w:t>vệ</w:t>
                  </w:r>
                  <w:proofErr w:type="spellEnd"/>
                  <w:r>
                    <w:rPr>
                      <w:sz w:val="28"/>
                      <w:szCs w:val="28"/>
                    </w:rPr>
                    <w:t xml:space="preserve">, </w:t>
                  </w:r>
                  <w:proofErr w:type="spellStart"/>
                  <w:r>
                    <w:rPr>
                      <w:sz w:val="28"/>
                      <w:szCs w:val="28"/>
                    </w:rPr>
                    <w:t>nuôi</w:t>
                  </w:r>
                  <w:proofErr w:type="spellEnd"/>
                  <w:r>
                    <w:rPr>
                      <w:sz w:val="28"/>
                      <w:szCs w:val="28"/>
                    </w:rPr>
                    <w:t xml:space="preserve"> </w:t>
                  </w:r>
                  <w:proofErr w:type="spellStart"/>
                  <w:r>
                    <w:rPr>
                      <w:sz w:val="28"/>
                      <w:szCs w:val="28"/>
                    </w:rPr>
                    <w:t>dưỡng</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dục</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có</w:t>
                  </w:r>
                  <w:proofErr w:type="spellEnd"/>
                  <w:r>
                    <w:rPr>
                      <w:sz w:val="28"/>
                      <w:szCs w:val="28"/>
                    </w:rPr>
                    <w:t xml:space="preserve"> ý </w:t>
                  </w:r>
                  <w:proofErr w:type="spellStart"/>
                  <w:r>
                    <w:rPr>
                      <w:sz w:val="28"/>
                      <w:szCs w:val="28"/>
                    </w:rPr>
                    <w:t>nghĩa</w:t>
                  </w:r>
                  <w:proofErr w:type="spellEnd"/>
                  <w:r>
                    <w:rPr>
                      <w:sz w:val="28"/>
                      <w:szCs w:val="28"/>
                    </w:rPr>
                    <w:t xml:space="preserve"> </w:t>
                  </w:r>
                  <w:proofErr w:type="spellStart"/>
                  <w:r>
                    <w:rPr>
                      <w:sz w:val="28"/>
                      <w:szCs w:val="28"/>
                    </w:rPr>
                    <w:t>rất</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trọng</w:t>
                  </w:r>
                  <w:proofErr w:type="spellEnd"/>
                  <w:r>
                    <w:rPr>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đất</w:t>
                  </w:r>
                  <w:proofErr w:type="spellEnd"/>
                  <w:r>
                    <w:rPr>
                      <w:sz w:val="28"/>
                      <w:szCs w:val="28"/>
                    </w:rPr>
                    <w:t xml:space="preserve"> </w:t>
                  </w:r>
                  <w:proofErr w:type="spellStart"/>
                  <w:r>
                    <w:rPr>
                      <w:sz w:val="28"/>
                      <w:szCs w:val="28"/>
                    </w:rPr>
                    <w:t>nước</w:t>
                  </w:r>
                  <w:proofErr w:type="spellEnd"/>
                  <w:r>
                    <w:rPr>
                      <w:sz w:val="28"/>
                      <w:szCs w:val="28"/>
                    </w:rPr>
                    <w:t xml:space="preserve"> </w:t>
                  </w:r>
                  <w:proofErr w:type="spellStart"/>
                  <w:r>
                    <w:rPr>
                      <w:sz w:val="28"/>
                      <w:szCs w:val="28"/>
                    </w:rPr>
                    <w:t>bởi</w:t>
                  </w:r>
                  <w:proofErr w:type="spellEnd"/>
                  <w:r>
                    <w:rPr>
                      <w:sz w:val="28"/>
                      <w:szCs w:val="28"/>
                    </w:rPr>
                    <w:t xml:space="preserve"> </w:t>
                  </w:r>
                  <w:proofErr w:type="spellStart"/>
                  <w:r>
                    <w:rPr>
                      <w:sz w:val="28"/>
                      <w:szCs w:val="28"/>
                    </w:rPr>
                    <w:t>đất</w:t>
                  </w:r>
                  <w:proofErr w:type="spellEnd"/>
                  <w:r>
                    <w:rPr>
                      <w:sz w:val="28"/>
                      <w:szCs w:val="28"/>
                    </w:rPr>
                    <w:t xml:space="preserve"> </w:t>
                  </w:r>
                  <w:proofErr w:type="spellStart"/>
                  <w:r>
                    <w:rPr>
                      <w:sz w:val="28"/>
                      <w:szCs w:val="28"/>
                    </w:rPr>
                    <w:t>nước</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phồn</w:t>
                  </w:r>
                  <w:proofErr w:type="spellEnd"/>
                  <w:r>
                    <w:rPr>
                      <w:sz w:val="28"/>
                      <w:szCs w:val="28"/>
                    </w:rPr>
                    <w:t xml:space="preserve"> </w:t>
                  </w:r>
                  <w:proofErr w:type="spellStart"/>
                  <w:r>
                    <w:rPr>
                      <w:sz w:val="28"/>
                      <w:szCs w:val="28"/>
                    </w:rPr>
                    <w:t>thịnh</w:t>
                  </w:r>
                  <w:proofErr w:type="spellEnd"/>
                  <w:r>
                    <w:rPr>
                      <w:sz w:val="28"/>
                      <w:szCs w:val="28"/>
                    </w:rPr>
                    <w:t xml:space="preserve"> hay </w:t>
                  </w:r>
                  <w:proofErr w:type="spellStart"/>
                  <w:r>
                    <w:rPr>
                      <w:sz w:val="28"/>
                      <w:szCs w:val="28"/>
                    </w:rPr>
                    <w:t>không</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nhờ</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ấy</w:t>
                  </w:r>
                  <w:proofErr w:type="spellEnd"/>
                  <w:r>
                    <w:rPr>
                      <w:sz w:val="28"/>
                      <w:szCs w:val="28"/>
                    </w:rPr>
                    <w:t xml:space="preserve">. </w:t>
                  </w:r>
                  <w:proofErr w:type="spellStart"/>
                  <w:r>
                    <w:rPr>
                      <w:b/>
                      <w:i/>
                      <w:sz w:val="28"/>
                      <w:szCs w:val="28"/>
                    </w:rPr>
                    <w:t>Bài</w:t>
                  </w:r>
                  <w:proofErr w:type="spellEnd"/>
                  <w:r>
                    <w:rPr>
                      <w:b/>
                      <w:i/>
                      <w:sz w:val="28"/>
                      <w:szCs w:val="28"/>
                    </w:rPr>
                    <w:t xml:space="preserve"> 12: Em </w:t>
                  </w:r>
                  <w:proofErr w:type="spellStart"/>
                  <w:r>
                    <w:rPr>
                      <w:b/>
                      <w:i/>
                      <w:sz w:val="28"/>
                      <w:szCs w:val="28"/>
                    </w:rPr>
                    <w:t>thực</w:t>
                  </w:r>
                  <w:proofErr w:type="spellEnd"/>
                  <w:r>
                    <w:rPr>
                      <w:b/>
                      <w:i/>
                      <w:sz w:val="28"/>
                      <w:szCs w:val="28"/>
                    </w:rPr>
                    <w:t xml:space="preserve"> </w:t>
                  </w:r>
                  <w:proofErr w:type="spellStart"/>
                  <w:r>
                    <w:rPr>
                      <w:b/>
                      <w:i/>
                      <w:sz w:val="28"/>
                      <w:szCs w:val="28"/>
                    </w:rPr>
                    <w:t>hiện</w:t>
                  </w:r>
                  <w:proofErr w:type="spellEnd"/>
                  <w:r>
                    <w:rPr>
                      <w:b/>
                      <w:i/>
                      <w:sz w:val="28"/>
                      <w:szCs w:val="28"/>
                    </w:rPr>
                    <w:t xml:space="preserve"> </w:t>
                  </w:r>
                  <w:proofErr w:type="spellStart"/>
                  <w:r>
                    <w:rPr>
                      <w:b/>
                      <w:i/>
                      <w:sz w:val="28"/>
                      <w:szCs w:val="28"/>
                    </w:rPr>
                    <w:t>quyền</w:t>
                  </w:r>
                  <w:proofErr w:type="spellEnd"/>
                  <w:r>
                    <w:rPr>
                      <w:b/>
                      <w:i/>
                      <w:sz w:val="28"/>
                      <w:szCs w:val="28"/>
                    </w:rPr>
                    <w:t xml:space="preserve"> </w:t>
                  </w:r>
                  <w:proofErr w:type="spellStart"/>
                  <w:r>
                    <w:rPr>
                      <w:b/>
                      <w:i/>
                      <w:sz w:val="28"/>
                      <w:szCs w:val="28"/>
                    </w:rPr>
                    <w:t>và</w:t>
                  </w:r>
                  <w:proofErr w:type="spellEnd"/>
                  <w:r>
                    <w:rPr>
                      <w:b/>
                      <w:i/>
                      <w:sz w:val="28"/>
                      <w:szCs w:val="28"/>
                    </w:rPr>
                    <w:t xml:space="preserve"> </w:t>
                  </w:r>
                  <w:proofErr w:type="spellStart"/>
                  <w:r>
                    <w:rPr>
                      <w:b/>
                      <w:i/>
                      <w:sz w:val="28"/>
                      <w:szCs w:val="28"/>
                    </w:rPr>
                    <w:t>bổn</w:t>
                  </w:r>
                  <w:proofErr w:type="spellEnd"/>
                  <w:r>
                    <w:rPr>
                      <w:b/>
                      <w:i/>
                      <w:sz w:val="28"/>
                      <w:szCs w:val="28"/>
                    </w:rPr>
                    <w:t xml:space="preserve"> </w:t>
                  </w:r>
                  <w:proofErr w:type="spellStart"/>
                  <w:r>
                    <w:rPr>
                      <w:b/>
                      <w:i/>
                      <w:sz w:val="28"/>
                      <w:szCs w:val="28"/>
                    </w:rPr>
                    <w:t>phận</w:t>
                  </w:r>
                  <w:proofErr w:type="spellEnd"/>
                  <w:r>
                    <w:rPr>
                      <w:b/>
                      <w:i/>
                      <w:sz w:val="28"/>
                      <w:szCs w:val="28"/>
                    </w:rPr>
                    <w:t xml:space="preserve"> </w:t>
                  </w:r>
                  <w:proofErr w:type="spellStart"/>
                  <w:r>
                    <w:rPr>
                      <w:b/>
                      <w:i/>
                      <w:sz w:val="28"/>
                      <w:szCs w:val="28"/>
                    </w:rPr>
                    <w:t>của</w:t>
                  </w:r>
                  <w:proofErr w:type="spellEnd"/>
                  <w:r>
                    <w:rPr>
                      <w:b/>
                      <w:i/>
                      <w:sz w:val="28"/>
                      <w:szCs w:val="28"/>
                    </w:rPr>
                    <w:t xml:space="preserve"> </w:t>
                  </w:r>
                  <w:proofErr w:type="spellStart"/>
                  <w:r>
                    <w:rPr>
                      <w:b/>
                      <w:i/>
                      <w:sz w:val="28"/>
                      <w:szCs w:val="28"/>
                    </w:rPr>
                    <w:t>trẻ</w:t>
                  </w:r>
                  <w:proofErr w:type="spellEnd"/>
                  <w:r>
                    <w:rPr>
                      <w:b/>
                      <w:i/>
                      <w:sz w:val="28"/>
                      <w:szCs w:val="28"/>
                    </w:rPr>
                    <w:t xml:space="preserve"> </w:t>
                  </w:r>
                  <w:proofErr w:type="spellStart"/>
                  <w:r>
                    <w:rPr>
                      <w:b/>
                      <w:i/>
                      <w:sz w:val="28"/>
                      <w:szCs w:val="28"/>
                    </w:rPr>
                    <w:t>em</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bản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mình</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nghĩa</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mình</w:t>
                  </w:r>
                  <w:proofErr w:type="spellEnd"/>
                  <w:r>
                    <w:rPr>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xã</w:t>
                  </w:r>
                  <w:proofErr w:type="spellEnd"/>
                  <w:r>
                    <w:rPr>
                      <w:sz w:val="28"/>
                      <w:szCs w:val="28"/>
                    </w:rPr>
                    <w:t xml:space="preserve"> </w:t>
                  </w:r>
                  <w:proofErr w:type="spellStart"/>
                  <w:r>
                    <w:rPr>
                      <w:sz w:val="28"/>
                      <w:szCs w:val="28"/>
                    </w:rPr>
                    <w:t>hội</w:t>
                  </w:r>
                  <w:proofErr w:type="spellEnd"/>
                  <w:r>
                    <w:rPr>
                      <w:sz w:val="28"/>
                      <w:szCs w:val="28"/>
                    </w:rPr>
                    <w:t>.</w:t>
                  </w:r>
                </w:p>
                <w:p w14:paraId="650C18B0" w14:textId="77777777" w:rsidR="003E7A65" w:rsidRDefault="003E7A65" w:rsidP="003E7A65">
                  <w:pPr>
                    <w:spacing w:after="0" w:line="360" w:lineRule="auto"/>
                    <w:rPr>
                      <w:i/>
                      <w:sz w:val="28"/>
                      <w:szCs w:val="28"/>
                    </w:rPr>
                  </w:pPr>
                  <w:r>
                    <w:rPr>
                      <w:sz w:val="28"/>
                      <w:szCs w:val="28"/>
                    </w:rPr>
                    <w:t xml:space="preserve">- </w:t>
                  </w:r>
                  <w:proofErr w:type="spellStart"/>
                  <w:r>
                    <w:rPr>
                      <w:b/>
                      <w:i/>
                      <w:sz w:val="28"/>
                      <w:szCs w:val="28"/>
                    </w:rPr>
                    <w:t>Ghi</w:t>
                  </w:r>
                  <w:proofErr w:type="spellEnd"/>
                  <w:r>
                    <w:rPr>
                      <w:b/>
                      <w:i/>
                      <w:sz w:val="28"/>
                      <w:szCs w:val="28"/>
                    </w:rPr>
                    <w:t xml:space="preserve"> </w:t>
                  </w:r>
                  <w:proofErr w:type="spellStart"/>
                  <w:r>
                    <w:rPr>
                      <w:b/>
                      <w:i/>
                      <w:sz w:val="28"/>
                      <w:szCs w:val="28"/>
                    </w:rPr>
                    <w:t>bảng</w:t>
                  </w:r>
                  <w:proofErr w:type="spellEnd"/>
                  <w:r>
                    <w:rPr>
                      <w:sz w:val="28"/>
                      <w:szCs w:val="28"/>
                    </w:rPr>
                    <w:t xml:space="preserve">: </w:t>
                  </w:r>
                  <w:proofErr w:type="spellStart"/>
                  <w:r>
                    <w:rPr>
                      <w:i/>
                      <w:sz w:val="28"/>
                      <w:szCs w:val="28"/>
                    </w:rPr>
                    <w:t>Bài</w:t>
                  </w:r>
                  <w:proofErr w:type="spellEnd"/>
                  <w:r>
                    <w:rPr>
                      <w:i/>
                      <w:sz w:val="28"/>
                      <w:szCs w:val="28"/>
                    </w:rPr>
                    <w:t xml:space="preserve"> 12: Em </w:t>
                  </w:r>
                  <w:proofErr w:type="spellStart"/>
                  <w:r>
                    <w:rPr>
                      <w:i/>
                      <w:sz w:val="28"/>
                      <w:szCs w:val="28"/>
                    </w:rPr>
                    <w:t>thực</w:t>
                  </w:r>
                  <w:proofErr w:type="spellEnd"/>
                  <w:r>
                    <w:rPr>
                      <w:i/>
                      <w:sz w:val="28"/>
                      <w:szCs w:val="28"/>
                    </w:rPr>
                    <w:t xml:space="preserve"> </w:t>
                  </w:r>
                  <w:proofErr w:type="spellStart"/>
                  <w:r>
                    <w:rPr>
                      <w:i/>
                      <w:sz w:val="28"/>
                      <w:szCs w:val="28"/>
                    </w:rPr>
                    <w:lastRenderedPageBreak/>
                    <w:t>hiện</w:t>
                  </w:r>
                  <w:proofErr w:type="spellEnd"/>
                  <w:r>
                    <w:rPr>
                      <w:i/>
                      <w:sz w:val="28"/>
                      <w:szCs w:val="28"/>
                    </w:rPr>
                    <w:t xml:space="preserve"> </w:t>
                  </w:r>
                  <w:proofErr w:type="spellStart"/>
                  <w:r>
                    <w:rPr>
                      <w:i/>
                      <w:sz w:val="28"/>
                      <w:szCs w:val="28"/>
                    </w:rPr>
                    <w:t>quyền</w:t>
                  </w:r>
                  <w:proofErr w:type="spellEnd"/>
                  <w:r>
                    <w:rPr>
                      <w:i/>
                      <w:sz w:val="28"/>
                      <w:szCs w:val="28"/>
                    </w:rPr>
                    <w:t xml:space="preserve"> </w:t>
                  </w:r>
                </w:p>
                <w:p w14:paraId="1C1C11C6" w14:textId="77777777" w:rsidR="003E7A65" w:rsidRDefault="003E7A65" w:rsidP="003E7A65">
                  <w:pPr>
                    <w:spacing w:after="0" w:line="360" w:lineRule="auto"/>
                    <w:rPr>
                      <w:sz w:val="28"/>
                      <w:szCs w:val="28"/>
                    </w:rPr>
                  </w:pPr>
                  <w:proofErr w:type="spellStart"/>
                  <w:r>
                    <w:rPr>
                      <w:i/>
                      <w:sz w:val="28"/>
                      <w:szCs w:val="28"/>
                    </w:rPr>
                    <w:t>và</w:t>
                  </w:r>
                  <w:proofErr w:type="spellEnd"/>
                  <w:r>
                    <w:rPr>
                      <w:i/>
                      <w:sz w:val="28"/>
                      <w:szCs w:val="28"/>
                    </w:rPr>
                    <w:t xml:space="preserve"> </w:t>
                  </w:r>
                  <w:proofErr w:type="spellStart"/>
                  <w:r>
                    <w:rPr>
                      <w:i/>
                      <w:sz w:val="28"/>
                      <w:szCs w:val="28"/>
                    </w:rPr>
                    <w:t>bổn</w:t>
                  </w:r>
                  <w:proofErr w:type="spellEnd"/>
                  <w:r>
                    <w:rPr>
                      <w:i/>
                      <w:sz w:val="28"/>
                      <w:szCs w:val="28"/>
                    </w:rPr>
                    <w:t xml:space="preserve"> </w:t>
                  </w:r>
                  <w:proofErr w:type="spellStart"/>
                  <w:r>
                    <w:rPr>
                      <w:i/>
                      <w:sz w:val="28"/>
                      <w:szCs w:val="28"/>
                    </w:rPr>
                    <w:t>phận</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trẻ</w:t>
                  </w:r>
                  <w:proofErr w:type="spellEnd"/>
                  <w:r>
                    <w:rPr>
                      <w:i/>
                      <w:sz w:val="28"/>
                      <w:szCs w:val="28"/>
                    </w:rPr>
                    <w:t xml:space="preserve"> </w:t>
                  </w:r>
                  <w:proofErr w:type="spellStart"/>
                  <w:r>
                    <w:rPr>
                      <w:i/>
                      <w:sz w:val="28"/>
                      <w:szCs w:val="28"/>
                    </w:rPr>
                    <w:t>em</w:t>
                  </w:r>
                  <w:proofErr w:type="spellEnd"/>
                </w:p>
              </w:tc>
              <w:tc>
                <w:tcPr>
                  <w:tcW w:w="4696" w:type="dxa"/>
                  <w:shd w:val="clear" w:color="auto" w:fill="auto"/>
                </w:tcPr>
                <w:p w14:paraId="7BE299BD" w14:textId="77777777" w:rsidR="003E7A65" w:rsidRDefault="003E7A65" w:rsidP="003E7A65">
                  <w:pPr>
                    <w:spacing w:after="0" w:line="360" w:lineRule="auto"/>
                    <w:rPr>
                      <w:sz w:val="28"/>
                      <w:szCs w:val="28"/>
                    </w:rPr>
                  </w:pPr>
                </w:p>
                <w:p w14:paraId="3F30EC6F" w14:textId="77777777" w:rsidR="003E7A65" w:rsidRDefault="003E7A65" w:rsidP="003E7A65">
                  <w:pPr>
                    <w:spacing w:after="0" w:line="360"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w:t>
                  </w:r>
                </w:p>
                <w:p w14:paraId="52EB3311" w14:textId="77777777" w:rsidR="003E7A65" w:rsidRDefault="003E7A65" w:rsidP="003E7A65">
                  <w:pPr>
                    <w:spacing w:after="0" w:line="360" w:lineRule="auto"/>
                    <w:rPr>
                      <w:sz w:val="28"/>
                      <w:szCs w:val="28"/>
                    </w:rPr>
                  </w:pPr>
                </w:p>
                <w:p w14:paraId="2412FDBA" w14:textId="77777777" w:rsidR="003E7A65" w:rsidRDefault="003E7A65" w:rsidP="003E7A65">
                  <w:pPr>
                    <w:spacing w:after="0" w:line="360" w:lineRule="auto"/>
                    <w:rPr>
                      <w:sz w:val="28"/>
                      <w:szCs w:val="28"/>
                    </w:rPr>
                  </w:pPr>
                </w:p>
                <w:p w14:paraId="079C874A" w14:textId="77777777" w:rsidR="003E7A65" w:rsidRDefault="003E7A65" w:rsidP="003E7A65">
                  <w:pPr>
                    <w:spacing w:after="0" w:line="360" w:lineRule="auto"/>
                    <w:rPr>
                      <w:sz w:val="28"/>
                      <w:szCs w:val="28"/>
                    </w:rPr>
                  </w:pPr>
                  <w:r>
                    <w:rPr>
                      <w:sz w:val="28"/>
                      <w:szCs w:val="28"/>
                    </w:rPr>
                    <w:t xml:space="preserve">- HS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dưới</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phân</w:t>
                  </w:r>
                  <w:proofErr w:type="spellEnd"/>
                  <w:r>
                    <w:rPr>
                      <w:sz w:val="28"/>
                      <w:szCs w:val="28"/>
                    </w:rPr>
                    <w:t xml:space="preserve"> chia </w:t>
                  </w:r>
                  <w:proofErr w:type="spellStart"/>
                  <w:r>
                    <w:rPr>
                      <w:sz w:val="28"/>
                      <w:szCs w:val="28"/>
                    </w:rPr>
                    <w:t>của</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viên</w:t>
                  </w:r>
                  <w:proofErr w:type="spellEnd"/>
                  <w:r>
                    <w:rPr>
                      <w:sz w:val="28"/>
                      <w:szCs w:val="28"/>
                    </w:rPr>
                    <w:t>.</w:t>
                  </w:r>
                </w:p>
                <w:p w14:paraId="1AFED6A3" w14:textId="77777777" w:rsidR="003E7A65" w:rsidRDefault="003E7A65" w:rsidP="003E7A65">
                  <w:pPr>
                    <w:spacing w:after="0" w:line="360"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GV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luật chơi.</w:t>
                  </w:r>
                </w:p>
                <w:p w14:paraId="3D7CD9E5" w14:textId="77777777" w:rsidR="003E7A65" w:rsidRDefault="003E7A65" w:rsidP="003E7A65">
                  <w:pPr>
                    <w:spacing w:after="0" w:line="360" w:lineRule="auto"/>
                    <w:rPr>
                      <w:sz w:val="28"/>
                      <w:szCs w:val="28"/>
                    </w:rPr>
                  </w:pPr>
                  <w:r>
                    <w:rPr>
                      <w:noProof/>
                      <w:sz w:val="28"/>
                      <w:szCs w:val="28"/>
                    </w:rPr>
                    <w:drawing>
                      <wp:inline distT="0" distB="0" distL="0" distR="0" wp14:anchorId="1BE307BC" wp14:editId="6FAC739D">
                        <wp:extent cx="2802890" cy="2127250"/>
                        <wp:effectExtent l="0" t="0" r="0" b="0"/>
                        <wp:docPr id="96" name="image29.png"/>
                        <wp:cNvGraphicFramePr/>
                        <a:graphic xmlns:a="http://schemas.openxmlformats.org/drawingml/2006/main">
                          <a:graphicData uri="http://schemas.openxmlformats.org/drawingml/2006/picture">
                            <pic:pic xmlns:pic="http://schemas.openxmlformats.org/drawingml/2006/picture">
                              <pic:nvPicPr>
                                <pic:cNvPr id="96" name="image29.png"/>
                                <pic:cNvPicPr preferRelativeResize="0"/>
                              </pic:nvPicPr>
                              <pic:blipFill>
                                <a:blip r:embed="rId10"/>
                                <a:srcRect/>
                                <a:stretch>
                                  <a:fillRect/>
                                </a:stretch>
                              </pic:blipFill>
                              <pic:spPr>
                                <a:xfrm>
                                  <a:off x="0" y="0"/>
                                  <a:ext cx="2803281" cy="2127295"/>
                                </a:xfrm>
                                <a:prstGeom prst="rect">
                                  <a:avLst/>
                                </a:prstGeom>
                              </pic:spPr>
                            </pic:pic>
                          </a:graphicData>
                        </a:graphic>
                      </wp:inline>
                    </w:drawing>
                  </w:r>
                </w:p>
                <w:p w14:paraId="79C0063F" w14:textId="77777777" w:rsidR="003E7A65" w:rsidRDefault="003E7A65" w:rsidP="003E7A65">
                  <w:pPr>
                    <w:spacing w:after="0" w:line="360" w:lineRule="auto"/>
                    <w:rPr>
                      <w:sz w:val="28"/>
                      <w:szCs w:val="28"/>
                    </w:rPr>
                  </w:pPr>
                </w:p>
                <w:p w14:paraId="56BC99D8" w14:textId="77777777" w:rsidR="003E7A65" w:rsidRDefault="003E7A65" w:rsidP="003E7A65">
                  <w:pPr>
                    <w:spacing w:after="0" w:line="360" w:lineRule="auto"/>
                    <w:rPr>
                      <w:sz w:val="28"/>
                      <w:szCs w:val="28"/>
                    </w:rPr>
                  </w:pPr>
                </w:p>
                <w:p w14:paraId="1C66D028" w14:textId="77777777" w:rsidR="003E7A65" w:rsidRDefault="003E7A65" w:rsidP="003E7A65">
                  <w:pPr>
                    <w:spacing w:after="0" w:line="360" w:lineRule="auto"/>
                    <w:rPr>
                      <w:sz w:val="28"/>
                      <w:szCs w:val="28"/>
                    </w:rPr>
                  </w:pPr>
                </w:p>
                <w:p w14:paraId="2F4C5C75" w14:textId="77777777" w:rsidR="003E7A65" w:rsidRDefault="003E7A65" w:rsidP="003E7A65">
                  <w:pPr>
                    <w:spacing w:after="0" w:line="360" w:lineRule="auto"/>
                    <w:rPr>
                      <w:sz w:val="28"/>
                      <w:szCs w:val="28"/>
                    </w:rPr>
                  </w:pPr>
                </w:p>
                <w:p w14:paraId="1F83CAC0" w14:textId="77777777" w:rsidR="003E7A65" w:rsidRDefault="003E7A65" w:rsidP="003E7A65">
                  <w:pPr>
                    <w:spacing w:after="0" w:line="360" w:lineRule="auto"/>
                    <w:rPr>
                      <w:sz w:val="28"/>
                      <w:szCs w:val="28"/>
                    </w:rPr>
                  </w:pPr>
                </w:p>
                <w:p w14:paraId="1E05DDDA" w14:textId="77777777" w:rsidR="003E7A65" w:rsidRDefault="003E7A65" w:rsidP="003E7A65">
                  <w:pPr>
                    <w:spacing w:after="0" w:line="360" w:lineRule="auto"/>
                    <w:rPr>
                      <w:sz w:val="28"/>
                      <w:szCs w:val="28"/>
                    </w:rPr>
                  </w:pPr>
                </w:p>
                <w:p w14:paraId="621CAD37" w14:textId="77777777" w:rsidR="003E7A65" w:rsidRDefault="003E7A65" w:rsidP="003E7A65">
                  <w:pPr>
                    <w:spacing w:after="0" w:line="360" w:lineRule="auto"/>
                    <w:rPr>
                      <w:sz w:val="28"/>
                      <w:szCs w:val="28"/>
                    </w:rPr>
                  </w:pPr>
                </w:p>
                <w:p w14:paraId="012DF997" w14:textId="77777777" w:rsidR="003E7A65" w:rsidRDefault="003E7A65" w:rsidP="003E7A65">
                  <w:pPr>
                    <w:spacing w:after="0" w:line="360" w:lineRule="auto"/>
                    <w:rPr>
                      <w:sz w:val="28"/>
                      <w:szCs w:val="28"/>
                    </w:rPr>
                  </w:pPr>
                </w:p>
                <w:p w14:paraId="5BCCCAD4" w14:textId="77777777" w:rsidR="003E7A65" w:rsidRDefault="003E7A65" w:rsidP="003E7A65">
                  <w:pPr>
                    <w:spacing w:after="0" w:line="360" w:lineRule="auto"/>
                    <w:rPr>
                      <w:sz w:val="28"/>
                      <w:szCs w:val="28"/>
                    </w:rPr>
                  </w:pPr>
                </w:p>
                <w:p w14:paraId="5A8E10F7" w14:textId="77777777" w:rsidR="003E7A65" w:rsidRDefault="003E7A65" w:rsidP="003E7A65">
                  <w:pPr>
                    <w:spacing w:after="0" w:line="360" w:lineRule="auto"/>
                    <w:rPr>
                      <w:sz w:val="28"/>
                      <w:szCs w:val="28"/>
                    </w:rPr>
                  </w:pPr>
                </w:p>
                <w:p w14:paraId="172DB2E4" w14:textId="77777777" w:rsidR="003E7A65" w:rsidRDefault="003E7A65" w:rsidP="003E7A65">
                  <w:pPr>
                    <w:spacing w:after="0" w:line="360" w:lineRule="auto"/>
                    <w:rPr>
                      <w:sz w:val="28"/>
                      <w:szCs w:val="28"/>
                    </w:rPr>
                  </w:pPr>
                </w:p>
                <w:p w14:paraId="4F34A287" w14:textId="77777777" w:rsidR="003E7A65" w:rsidRDefault="003E7A65" w:rsidP="003E7A65">
                  <w:pPr>
                    <w:spacing w:after="0" w:line="360" w:lineRule="auto"/>
                    <w:rPr>
                      <w:sz w:val="28"/>
                      <w:szCs w:val="28"/>
                    </w:rPr>
                  </w:pPr>
                </w:p>
                <w:p w14:paraId="314BFCBF"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Tết</w:t>
                  </w:r>
                  <w:proofErr w:type="spellEnd"/>
                  <w:r>
                    <w:rPr>
                      <w:sz w:val="28"/>
                      <w:szCs w:val="28"/>
                    </w:rPr>
                    <w:t xml:space="preserve"> Trung Thu, </w:t>
                  </w:r>
                  <w:proofErr w:type="spellStart"/>
                  <w:r>
                    <w:rPr>
                      <w:sz w:val="28"/>
                      <w:szCs w:val="28"/>
                    </w:rPr>
                    <w:t>theo</w:t>
                  </w:r>
                  <w:proofErr w:type="spellEnd"/>
                  <w:r>
                    <w:rPr>
                      <w:sz w:val="28"/>
                      <w:szCs w:val="28"/>
                    </w:rPr>
                    <w:t xml:space="preserve"> </w:t>
                  </w:r>
                  <w:proofErr w:type="spellStart"/>
                  <w:r>
                    <w:rPr>
                      <w:sz w:val="28"/>
                      <w:szCs w:val="28"/>
                    </w:rPr>
                    <w:t>Âm</w:t>
                  </w:r>
                  <w:proofErr w:type="spellEnd"/>
                  <w:r>
                    <w:rPr>
                      <w:sz w:val="28"/>
                      <w:szCs w:val="28"/>
                    </w:rPr>
                    <w:t xml:space="preserve"> </w:t>
                  </w:r>
                  <w:proofErr w:type="spellStart"/>
                  <w:r>
                    <w:rPr>
                      <w:sz w:val="28"/>
                      <w:szCs w:val="28"/>
                    </w:rPr>
                    <w:t>lịch</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rằm</w:t>
                  </w:r>
                  <w:proofErr w:type="spellEnd"/>
                  <w:r>
                    <w:rPr>
                      <w:sz w:val="28"/>
                      <w:szCs w:val="28"/>
                    </w:rPr>
                    <w:t xml:space="preserve"> </w:t>
                  </w:r>
                  <w:proofErr w:type="spellStart"/>
                  <w:r>
                    <w:rPr>
                      <w:sz w:val="28"/>
                      <w:szCs w:val="28"/>
                    </w:rPr>
                    <w:t>tháng</w:t>
                  </w:r>
                  <w:proofErr w:type="spellEnd"/>
                  <w:r>
                    <w:rPr>
                      <w:sz w:val="28"/>
                      <w:szCs w:val="28"/>
                    </w:rPr>
                    <w:t xml:space="preserve"> 8 </w:t>
                  </w:r>
                  <w:proofErr w:type="spellStart"/>
                  <w:r>
                    <w:rPr>
                      <w:sz w:val="28"/>
                      <w:szCs w:val="28"/>
                    </w:rPr>
                    <w:t>hằng</w:t>
                  </w:r>
                  <w:proofErr w:type="spellEnd"/>
                  <w:r>
                    <w:rPr>
                      <w:sz w:val="28"/>
                      <w:szCs w:val="28"/>
                    </w:rPr>
                    <w:t xml:space="preserve"> </w:t>
                  </w:r>
                  <w:proofErr w:type="spellStart"/>
                  <w:r>
                    <w:rPr>
                      <w:sz w:val="28"/>
                      <w:szCs w:val="28"/>
                    </w:rPr>
                    <w:t>năm</w:t>
                  </w:r>
                  <w:proofErr w:type="spellEnd"/>
                  <w:r>
                    <w:rPr>
                      <w:sz w:val="28"/>
                      <w:szCs w:val="28"/>
                    </w:rPr>
                    <w:t xml:space="preserve">. </w:t>
                  </w:r>
                  <w:proofErr w:type="spellStart"/>
                  <w:r>
                    <w:rPr>
                      <w:sz w:val="28"/>
                      <w:szCs w:val="28"/>
                    </w:rPr>
                    <w:t>Đây</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tết</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còn</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gọi</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Tết</w:t>
                  </w:r>
                  <w:proofErr w:type="spellEnd"/>
                  <w:r>
                    <w:rPr>
                      <w:sz w:val="28"/>
                      <w:szCs w:val="28"/>
                    </w:rPr>
                    <w:t xml:space="preserve"> </w:t>
                  </w:r>
                  <w:proofErr w:type="spellStart"/>
                  <w:r>
                    <w:rPr>
                      <w:sz w:val="28"/>
                      <w:szCs w:val="28"/>
                    </w:rPr>
                    <w:t>trông</w:t>
                  </w:r>
                  <w:proofErr w:type="spellEnd"/>
                  <w:r>
                    <w:rPr>
                      <w:sz w:val="28"/>
                      <w:szCs w:val="28"/>
                    </w:rPr>
                    <w:t xml:space="preserve"> </w:t>
                  </w:r>
                  <w:proofErr w:type="spellStart"/>
                  <w:r>
                    <w:rPr>
                      <w:sz w:val="28"/>
                      <w:szCs w:val="28"/>
                    </w:rPr>
                    <w:t>Trăng</w:t>
                  </w:r>
                  <w:proofErr w:type="spellEnd"/>
                  <w:r>
                    <w:rPr>
                      <w:sz w:val="28"/>
                      <w:szCs w:val="28"/>
                    </w:rPr>
                    <w:t>".</w:t>
                  </w:r>
                </w:p>
                <w:p w14:paraId="4B2BEDD9" w14:textId="77777777" w:rsidR="003E7A65" w:rsidRDefault="003E7A65" w:rsidP="003E7A65">
                  <w:pPr>
                    <w:spacing w:after="0" w:line="360" w:lineRule="auto"/>
                    <w:rPr>
                      <w:sz w:val="28"/>
                      <w:szCs w:val="28"/>
                    </w:rPr>
                  </w:pPr>
                  <w:r>
                    <w:rPr>
                      <w:sz w:val="28"/>
                      <w:szCs w:val="28"/>
                    </w:rPr>
                    <w:t xml:space="preserve">+ Hoa </w:t>
                  </w:r>
                  <w:proofErr w:type="spellStart"/>
                  <w:r>
                    <w:rPr>
                      <w:sz w:val="28"/>
                      <w:szCs w:val="28"/>
                    </w:rPr>
                    <w:t>đào</w:t>
                  </w:r>
                  <w:proofErr w:type="spellEnd"/>
                </w:p>
                <w:p w14:paraId="6F507C17" w14:textId="77777777" w:rsidR="003E7A65" w:rsidRDefault="003E7A65" w:rsidP="003E7A65">
                  <w:pPr>
                    <w:spacing w:after="0" w:line="360" w:lineRule="auto"/>
                    <w:rPr>
                      <w:sz w:val="28"/>
                      <w:szCs w:val="28"/>
                    </w:rPr>
                  </w:pPr>
                </w:p>
                <w:p w14:paraId="7DB56B86"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Xông</w:t>
                  </w:r>
                  <w:proofErr w:type="spellEnd"/>
                  <w:r>
                    <w:rPr>
                      <w:sz w:val="28"/>
                      <w:szCs w:val="28"/>
                    </w:rPr>
                    <w:t xml:space="preserve"> </w:t>
                  </w:r>
                  <w:proofErr w:type="spellStart"/>
                  <w:r>
                    <w:rPr>
                      <w:sz w:val="28"/>
                      <w:szCs w:val="28"/>
                    </w:rPr>
                    <w:t>nhà</w:t>
                  </w:r>
                  <w:proofErr w:type="spellEnd"/>
                </w:p>
                <w:p w14:paraId="33EAE68C" w14:textId="77777777" w:rsidR="003E7A65" w:rsidRDefault="003E7A65" w:rsidP="003E7A65">
                  <w:pPr>
                    <w:spacing w:after="0" w:line="360" w:lineRule="auto"/>
                    <w:rPr>
                      <w:sz w:val="28"/>
                      <w:szCs w:val="28"/>
                    </w:rPr>
                  </w:pPr>
                </w:p>
                <w:p w14:paraId="559B4DDE"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đối</w:t>
                  </w:r>
                  <w:proofErr w:type="spellEnd"/>
                </w:p>
                <w:p w14:paraId="420722A7"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Gạo</w:t>
                  </w:r>
                  <w:proofErr w:type="spellEnd"/>
                  <w:r>
                    <w:rPr>
                      <w:sz w:val="28"/>
                      <w:szCs w:val="28"/>
                    </w:rPr>
                    <w:t xml:space="preserve"> </w:t>
                  </w:r>
                  <w:proofErr w:type="spellStart"/>
                  <w:r>
                    <w:rPr>
                      <w:sz w:val="28"/>
                      <w:szCs w:val="28"/>
                    </w:rPr>
                    <w:t>nếp</w:t>
                  </w:r>
                  <w:proofErr w:type="spellEnd"/>
                </w:p>
                <w:p w14:paraId="26C934D0"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Lá</w:t>
                  </w:r>
                  <w:proofErr w:type="spellEnd"/>
                  <w:r>
                    <w:rPr>
                      <w:sz w:val="28"/>
                      <w:szCs w:val="28"/>
                    </w:rPr>
                    <w:t xml:space="preserve"> dong</w:t>
                  </w:r>
                </w:p>
                <w:p w14:paraId="0FFBE8BB" w14:textId="77777777" w:rsidR="003E7A65" w:rsidRDefault="003E7A65" w:rsidP="003E7A65">
                  <w:pPr>
                    <w:spacing w:after="0" w:line="360" w:lineRule="auto"/>
                    <w:rPr>
                      <w:sz w:val="28"/>
                      <w:szCs w:val="28"/>
                    </w:rPr>
                  </w:pPr>
                  <w:r>
                    <w:rPr>
                      <w:sz w:val="28"/>
                      <w:szCs w:val="28"/>
                    </w:rPr>
                    <w:t xml:space="preserve">- HS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mỗi</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luân</w:t>
                  </w:r>
                  <w:proofErr w:type="spellEnd"/>
                  <w:r>
                    <w:rPr>
                      <w:sz w:val="28"/>
                      <w:szCs w:val="28"/>
                    </w:rPr>
                    <w:t xml:space="preserve"> </w:t>
                  </w:r>
                  <w:proofErr w:type="spellStart"/>
                  <w:r>
                    <w:rPr>
                      <w:sz w:val="28"/>
                      <w:szCs w:val="28"/>
                    </w:rPr>
                    <w:t>phiên</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lễ</w:t>
                  </w:r>
                  <w:proofErr w:type="spellEnd"/>
                  <w:r>
                    <w:rPr>
                      <w:sz w:val="28"/>
                      <w:szCs w:val="28"/>
                    </w:rPr>
                    <w:t xml:space="preserve">, </w:t>
                  </w:r>
                  <w:proofErr w:type="spellStart"/>
                  <w:r>
                    <w:rPr>
                      <w:sz w:val="28"/>
                      <w:szCs w:val="28"/>
                    </w:rPr>
                    <w:t>tết</w:t>
                  </w:r>
                  <w:proofErr w:type="spellEnd"/>
                  <w:r>
                    <w:rPr>
                      <w:sz w:val="28"/>
                      <w:szCs w:val="28"/>
                    </w:rPr>
                    <w:t>.</w:t>
                  </w:r>
                </w:p>
                <w:p w14:paraId="4E1C0741" w14:textId="77777777" w:rsidR="003E7A65" w:rsidRDefault="003E7A65" w:rsidP="003E7A65">
                  <w:pPr>
                    <w:spacing w:after="0" w:line="360"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lastRenderedPageBreak/>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trao</w:t>
                  </w:r>
                  <w:proofErr w:type="spellEnd"/>
                  <w:r>
                    <w:rPr>
                      <w:sz w:val="28"/>
                      <w:szCs w:val="28"/>
                    </w:rPr>
                    <w:t xml:space="preserve"> </w:t>
                  </w:r>
                  <w:proofErr w:type="spellStart"/>
                  <w:r>
                    <w:rPr>
                      <w:sz w:val="28"/>
                      <w:szCs w:val="28"/>
                    </w:rPr>
                    <w:t>thưởng</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giành</w:t>
                  </w:r>
                  <w:proofErr w:type="spellEnd"/>
                  <w:r>
                    <w:rPr>
                      <w:sz w:val="28"/>
                      <w:szCs w:val="28"/>
                    </w:rPr>
                    <w:t xml:space="preserve"> </w:t>
                  </w:r>
                  <w:proofErr w:type="spellStart"/>
                  <w:r>
                    <w:rPr>
                      <w:sz w:val="28"/>
                      <w:szCs w:val="28"/>
                    </w:rPr>
                    <w:t>chiến</w:t>
                  </w:r>
                  <w:proofErr w:type="spellEnd"/>
                  <w:r>
                    <w:rPr>
                      <w:sz w:val="28"/>
                      <w:szCs w:val="28"/>
                    </w:rPr>
                    <w:t xml:space="preserve"> </w:t>
                  </w:r>
                  <w:proofErr w:type="spellStart"/>
                  <w:r>
                    <w:rPr>
                      <w:sz w:val="28"/>
                      <w:szCs w:val="28"/>
                    </w:rPr>
                    <w:t>thắng</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cuộc</w:t>
                  </w:r>
                  <w:proofErr w:type="spellEnd"/>
                  <w:r>
                    <w:rPr>
                      <w:sz w:val="28"/>
                      <w:szCs w:val="28"/>
                    </w:rPr>
                    <w:t xml:space="preserve"> </w:t>
                  </w:r>
                  <w:proofErr w:type="spellStart"/>
                  <w:r>
                    <w:rPr>
                      <w:sz w:val="28"/>
                      <w:szCs w:val="28"/>
                    </w:rPr>
                    <w:t>chơi</w:t>
                  </w:r>
                  <w:proofErr w:type="spellEnd"/>
                  <w:r>
                    <w:rPr>
                      <w:sz w:val="28"/>
                      <w:szCs w:val="28"/>
                    </w:rPr>
                    <w:t>.</w:t>
                  </w:r>
                </w:p>
                <w:p w14:paraId="244F20BB" w14:textId="77777777" w:rsidR="003E7A65" w:rsidRDefault="003E7A65" w:rsidP="003E7A65">
                  <w:pPr>
                    <w:spacing w:after="0" w:line="360" w:lineRule="auto"/>
                    <w:rPr>
                      <w:sz w:val="28"/>
                      <w:szCs w:val="28"/>
                    </w:rPr>
                  </w:pPr>
                </w:p>
                <w:p w14:paraId="0AA770CA" w14:textId="77777777" w:rsidR="003E7A65" w:rsidRDefault="003E7A65" w:rsidP="003E7A65">
                  <w:pPr>
                    <w:spacing w:after="0" w:line="360" w:lineRule="auto"/>
                    <w:rPr>
                      <w:sz w:val="28"/>
                      <w:szCs w:val="28"/>
                    </w:rPr>
                  </w:pPr>
                  <w:r>
                    <w:rPr>
                      <w:sz w:val="28"/>
                      <w:szCs w:val="28"/>
                    </w:rPr>
                    <w:t xml:space="preserve">- HS </w:t>
                  </w:r>
                  <w:proofErr w:type="spellStart"/>
                  <w:r>
                    <w:rPr>
                      <w:sz w:val="28"/>
                      <w:szCs w:val="28"/>
                    </w:rPr>
                    <w:t>lắng</w:t>
                  </w:r>
                  <w:proofErr w:type="spellEnd"/>
                  <w:r>
                    <w:rPr>
                      <w:sz w:val="28"/>
                      <w:szCs w:val="28"/>
                    </w:rPr>
                    <w:t xml:space="preserve"> nghe.</w:t>
                  </w:r>
                </w:p>
                <w:p w14:paraId="549EBA77" w14:textId="77777777" w:rsidR="003E7A65" w:rsidRDefault="003E7A65" w:rsidP="003E7A65">
                  <w:pPr>
                    <w:spacing w:after="0" w:line="360" w:lineRule="auto"/>
                    <w:rPr>
                      <w:sz w:val="28"/>
                      <w:szCs w:val="28"/>
                    </w:rPr>
                  </w:pPr>
                </w:p>
                <w:p w14:paraId="68645333" w14:textId="77777777" w:rsidR="003E7A65" w:rsidRDefault="003E7A65" w:rsidP="003E7A65">
                  <w:pPr>
                    <w:spacing w:after="0" w:line="360" w:lineRule="auto"/>
                    <w:rPr>
                      <w:sz w:val="28"/>
                      <w:szCs w:val="28"/>
                    </w:rPr>
                  </w:pPr>
                </w:p>
                <w:p w14:paraId="6BD8C1E9" w14:textId="77777777" w:rsidR="003E7A65" w:rsidRDefault="003E7A65" w:rsidP="003E7A65">
                  <w:pPr>
                    <w:spacing w:after="0" w:line="360" w:lineRule="auto"/>
                    <w:rPr>
                      <w:sz w:val="28"/>
                      <w:szCs w:val="28"/>
                    </w:rPr>
                  </w:pPr>
                </w:p>
                <w:p w14:paraId="7594078B" w14:textId="77777777" w:rsidR="003E7A65" w:rsidRDefault="003E7A65" w:rsidP="003E7A65">
                  <w:pPr>
                    <w:spacing w:after="0" w:line="360" w:lineRule="auto"/>
                    <w:rPr>
                      <w:sz w:val="28"/>
                      <w:szCs w:val="28"/>
                    </w:rPr>
                  </w:pPr>
                </w:p>
                <w:p w14:paraId="4AF26219" w14:textId="77777777" w:rsidR="003E7A65" w:rsidRDefault="003E7A65" w:rsidP="003E7A65">
                  <w:pPr>
                    <w:spacing w:after="0" w:line="360" w:lineRule="auto"/>
                    <w:rPr>
                      <w:sz w:val="28"/>
                      <w:szCs w:val="28"/>
                    </w:rPr>
                  </w:pPr>
                </w:p>
                <w:p w14:paraId="4FAA23A3" w14:textId="77777777" w:rsidR="003E7A65" w:rsidRDefault="003E7A65" w:rsidP="003E7A65">
                  <w:pPr>
                    <w:spacing w:after="0" w:line="360" w:lineRule="auto"/>
                    <w:rPr>
                      <w:sz w:val="28"/>
                      <w:szCs w:val="28"/>
                    </w:rPr>
                  </w:pPr>
                </w:p>
                <w:p w14:paraId="4D25F3CA" w14:textId="77777777" w:rsidR="003E7A65" w:rsidRDefault="003E7A65" w:rsidP="003E7A65">
                  <w:pPr>
                    <w:spacing w:after="0" w:line="360" w:lineRule="auto"/>
                    <w:rPr>
                      <w:sz w:val="28"/>
                      <w:szCs w:val="28"/>
                    </w:rPr>
                  </w:pPr>
                </w:p>
                <w:p w14:paraId="4406627A" w14:textId="77777777" w:rsidR="003E7A65" w:rsidRDefault="003E7A65" w:rsidP="003E7A65">
                  <w:pPr>
                    <w:spacing w:after="0" w:line="360" w:lineRule="auto"/>
                    <w:rPr>
                      <w:sz w:val="28"/>
                      <w:szCs w:val="28"/>
                    </w:rPr>
                  </w:pPr>
                </w:p>
                <w:p w14:paraId="43FCB0D8" w14:textId="77777777" w:rsidR="003E7A65" w:rsidRDefault="003E7A65" w:rsidP="003E7A65">
                  <w:pPr>
                    <w:spacing w:after="0" w:line="360" w:lineRule="auto"/>
                    <w:rPr>
                      <w:sz w:val="28"/>
                      <w:szCs w:val="28"/>
                    </w:rPr>
                  </w:pPr>
                </w:p>
                <w:p w14:paraId="50193618" w14:textId="77777777" w:rsidR="003E7A65" w:rsidRDefault="003E7A65" w:rsidP="003E7A65">
                  <w:pPr>
                    <w:spacing w:after="0" w:line="360" w:lineRule="auto"/>
                    <w:rPr>
                      <w:sz w:val="28"/>
                      <w:szCs w:val="28"/>
                    </w:rPr>
                  </w:pPr>
                  <w:r>
                    <w:rPr>
                      <w:sz w:val="28"/>
                      <w:szCs w:val="28"/>
                    </w:rPr>
                    <w:t xml:space="preserve">- HS </w:t>
                  </w:r>
                  <w:proofErr w:type="spellStart"/>
                  <w:r>
                    <w:rPr>
                      <w:sz w:val="28"/>
                      <w:szCs w:val="28"/>
                    </w:rPr>
                    <w:t>nhắc</w:t>
                  </w:r>
                  <w:proofErr w:type="spellEnd"/>
                  <w:r>
                    <w:rPr>
                      <w:sz w:val="28"/>
                      <w:szCs w:val="28"/>
                    </w:rPr>
                    <w:t xml:space="preserve"> </w:t>
                  </w:r>
                  <w:proofErr w:type="spellStart"/>
                  <w:r>
                    <w:rPr>
                      <w:sz w:val="28"/>
                      <w:szCs w:val="28"/>
                    </w:rPr>
                    <w:t>nối</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ghi</w:t>
                  </w:r>
                  <w:proofErr w:type="spellEnd"/>
                  <w:r>
                    <w:rPr>
                      <w:sz w:val="28"/>
                      <w:szCs w:val="28"/>
                    </w:rPr>
                    <w:t xml:space="preserve"> </w:t>
                  </w:r>
                  <w:proofErr w:type="spellStart"/>
                  <w:r>
                    <w:rPr>
                      <w:sz w:val="28"/>
                      <w:szCs w:val="28"/>
                    </w:rPr>
                    <w:t>đầu</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vở</w:t>
                  </w:r>
                  <w:proofErr w:type="spellEnd"/>
                </w:p>
              </w:tc>
            </w:tr>
            <w:tr w:rsidR="003E7A65" w14:paraId="77D60991" w14:textId="77777777" w:rsidTr="005840CE">
              <w:tc>
                <w:tcPr>
                  <w:tcW w:w="9345" w:type="dxa"/>
                  <w:gridSpan w:val="2"/>
                  <w:shd w:val="clear" w:color="auto" w:fill="auto"/>
                </w:tcPr>
                <w:p w14:paraId="2CE4A1C9" w14:textId="77777777" w:rsidR="003E7A65" w:rsidRDefault="003E7A65" w:rsidP="003E7A65">
                  <w:pPr>
                    <w:spacing w:after="0" w:line="360" w:lineRule="auto"/>
                    <w:rPr>
                      <w:b/>
                      <w:sz w:val="28"/>
                      <w:szCs w:val="28"/>
                    </w:rPr>
                  </w:pPr>
                  <w:r>
                    <w:rPr>
                      <w:b/>
                      <w:sz w:val="28"/>
                      <w:szCs w:val="28"/>
                    </w:rPr>
                    <w:lastRenderedPageBreak/>
                    <w:t xml:space="preserve">B. </w:t>
                  </w:r>
                  <w:proofErr w:type="spellStart"/>
                  <w:r>
                    <w:rPr>
                      <w:b/>
                      <w:sz w:val="28"/>
                      <w:szCs w:val="28"/>
                    </w:rPr>
                    <w:t>Hình</w:t>
                  </w:r>
                  <w:proofErr w:type="spellEnd"/>
                  <w:r>
                    <w:rPr>
                      <w:b/>
                      <w:sz w:val="28"/>
                      <w:szCs w:val="28"/>
                    </w:rPr>
                    <w:t xml:space="preserve"> </w:t>
                  </w:r>
                  <w:proofErr w:type="spellStart"/>
                  <w:r>
                    <w:rPr>
                      <w:b/>
                      <w:sz w:val="28"/>
                      <w:szCs w:val="28"/>
                    </w:rPr>
                    <w:t>thành</w:t>
                  </w:r>
                  <w:proofErr w:type="spellEnd"/>
                  <w:r>
                    <w:rPr>
                      <w:b/>
                      <w:sz w:val="28"/>
                      <w:szCs w:val="28"/>
                    </w:rPr>
                    <w:t xml:space="preserve"> </w:t>
                  </w:r>
                  <w:proofErr w:type="spellStart"/>
                  <w:r>
                    <w:rPr>
                      <w:b/>
                      <w:sz w:val="28"/>
                      <w:szCs w:val="28"/>
                    </w:rPr>
                    <w:t>kiến</w:t>
                  </w:r>
                  <w:proofErr w:type="spellEnd"/>
                  <w:r>
                    <w:rPr>
                      <w:b/>
                      <w:sz w:val="28"/>
                      <w:szCs w:val="28"/>
                    </w:rPr>
                    <w:t xml:space="preserve"> </w:t>
                  </w:r>
                  <w:proofErr w:type="spellStart"/>
                  <w:r>
                    <w:rPr>
                      <w:b/>
                      <w:sz w:val="28"/>
                      <w:szCs w:val="28"/>
                    </w:rPr>
                    <w:t>thức</w:t>
                  </w:r>
                  <w:proofErr w:type="spellEnd"/>
                </w:p>
                <w:p w14:paraId="5A1F6287" w14:textId="77777777" w:rsidR="003E7A65" w:rsidRDefault="003E7A65" w:rsidP="003E7A65">
                  <w:pPr>
                    <w:spacing w:after="0" w:line="360" w:lineRule="auto"/>
                    <w:rPr>
                      <w:i/>
                      <w:sz w:val="28"/>
                      <w:szCs w:val="28"/>
                    </w:rPr>
                  </w:pPr>
                  <w:r>
                    <w:rPr>
                      <w:i/>
                      <w:sz w:val="28"/>
                      <w:szCs w:val="28"/>
                    </w:rPr>
                    <w:t xml:space="preserve">* </w:t>
                  </w:r>
                  <w:proofErr w:type="spellStart"/>
                  <w:r>
                    <w:rPr>
                      <w:i/>
                      <w:sz w:val="28"/>
                      <w:szCs w:val="28"/>
                    </w:rPr>
                    <w:t>Mục</w:t>
                  </w:r>
                  <w:proofErr w:type="spellEnd"/>
                  <w:r>
                    <w:rPr>
                      <w:i/>
                      <w:sz w:val="28"/>
                      <w:szCs w:val="28"/>
                    </w:rPr>
                    <w:t xml:space="preserve"> </w:t>
                  </w:r>
                  <w:proofErr w:type="spellStart"/>
                  <w:r>
                    <w:rPr>
                      <w:i/>
                      <w:sz w:val="28"/>
                      <w:szCs w:val="28"/>
                    </w:rPr>
                    <w:t>tiêu</w:t>
                  </w:r>
                  <w:proofErr w:type="spellEnd"/>
                </w:p>
                <w:p w14:paraId="0113ABF7" w14:textId="77777777" w:rsidR="003E7A65" w:rsidRDefault="003E7A65" w:rsidP="003E7A65">
                  <w:pPr>
                    <w:spacing w:after="0" w:line="360" w:lineRule="auto"/>
                    <w:rPr>
                      <w:sz w:val="28"/>
                      <w:szCs w:val="28"/>
                    </w:rPr>
                  </w:pPr>
                  <w:r>
                    <w:rPr>
                      <w:sz w:val="28"/>
                      <w:szCs w:val="28"/>
                    </w:rPr>
                    <w:t xml:space="preserve">     - </w:t>
                  </w:r>
                  <w:proofErr w:type="spellStart"/>
                  <w:r>
                    <w:rPr>
                      <w:sz w:val="28"/>
                      <w:szCs w:val="28"/>
                    </w:rPr>
                    <w:t>Kể</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bản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Đọc</w:t>
                  </w:r>
                  <w:proofErr w:type="spellEnd"/>
                  <w:r>
                    <w:rPr>
                      <w:sz w:val="28"/>
                      <w:szCs w:val="28"/>
                    </w:rPr>
                    <w:t xml:space="preserve"> 5 </w:t>
                  </w:r>
                  <w:proofErr w:type="spellStart"/>
                  <w:r>
                    <w:rPr>
                      <w:sz w:val="28"/>
                      <w:szCs w:val="28"/>
                    </w:rPr>
                    <w:t>điều</w:t>
                  </w:r>
                  <w:proofErr w:type="spellEnd"/>
                  <w:r>
                    <w:rPr>
                      <w:sz w:val="28"/>
                      <w:szCs w:val="28"/>
                    </w:rPr>
                    <w:t xml:space="preserve"> </w:t>
                  </w:r>
                  <w:proofErr w:type="spellStart"/>
                  <w:r>
                    <w:rPr>
                      <w:sz w:val="28"/>
                      <w:szCs w:val="28"/>
                    </w:rPr>
                    <w:t>Bác</w:t>
                  </w:r>
                  <w:proofErr w:type="spellEnd"/>
                  <w:r>
                    <w:rPr>
                      <w:sz w:val="28"/>
                      <w:szCs w:val="28"/>
                    </w:rPr>
                    <w:t xml:space="preserve"> </w:t>
                  </w:r>
                  <w:proofErr w:type="spellStart"/>
                  <w:r>
                    <w:rPr>
                      <w:sz w:val="28"/>
                      <w:szCs w:val="28"/>
                    </w:rPr>
                    <w:t>Hồ</w:t>
                  </w:r>
                  <w:proofErr w:type="spellEnd"/>
                  <w:r>
                    <w:rPr>
                      <w:sz w:val="28"/>
                      <w:szCs w:val="28"/>
                    </w:rPr>
                    <w:t xml:space="preserve"> </w:t>
                  </w:r>
                  <w:proofErr w:type="spellStart"/>
                  <w:r>
                    <w:rPr>
                      <w:sz w:val="28"/>
                      <w:szCs w:val="28"/>
                    </w:rPr>
                    <w:t>dạy</w:t>
                  </w:r>
                  <w:proofErr w:type="spellEnd"/>
                  <w:r>
                    <w:rPr>
                      <w:sz w:val="28"/>
                      <w:szCs w:val="28"/>
                    </w:rPr>
                    <w:t xml:space="preserve"> </w:t>
                  </w:r>
                  <w:proofErr w:type="spellStart"/>
                  <w:r>
                    <w:rPr>
                      <w:sz w:val="28"/>
                      <w:szCs w:val="28"/>
                    </w:rPr>
                    <w:t>thiếu</w:t>
                  </w:r>
                  <w:proofErr w:type="spellEnd"/>
                  <w:r>
                    <w:rPr>
                      <w:sz w:val="28"/>
                      <w:szCs w:val="28"/>
                    </w:rPr>
                    <w:t xml:space="preserve"> </w:t>
                  </w:r>
                  <w:proofErr w:type="spellStart"/>
                  <w:r>
                    <w:rPr>
                      <w:sz w:val="28"/>
                      <w:szCs w:val="28"/>
                    </w:rPr>
                    <w:t>niên</w:t>
                  </w:r>
                  <w:proofErr w:type="spellEnd"/>
                  <w:r>
                    <w:rPr>
                      <w:sz w:val="28"/>
                      <w:szCs w:val="28"/>
                    </w:rPr>
                    <w:t xml:space="preserve">, </w:t>
                  </w:r>
                  <w:proofErr w:type="spellStart"/>
                  <w:r>
                    <w:rPr>
                      <w:sz w:val="28"/>
                      <w:szCs w:val="28"/>
                    </w:rPr>
                    <w:t>nhi</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mà</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w:t>
                  </w:r>
                </w:p>
                <w:p w14:paraId="6AB8CAD1" w14:textId="77777777" w:rsidR="003E7A65" w:rsidRDefault="003E7A65" w:rsidP="003E7A65">
                  <w:pPr>
                    <w:spacing w:after="0" w:line="360" w:lineRule="auto"/>
                    <w:rPr>
                      <w:sz w:val="28"/>
                      <w:szCs w:val="28"/>
                    </w:rPr>
                  </w:pPr>
                  <w:r>
                    <w:rPr>
                      <w:sz w:val="28"/>
                      <w:szCs w:val="28"/>
                    </w:rPr>
                    <w:t xml:space="preserve">     -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bản</w:t>
                  </w:r>
                  <w:proofErr w:type="spellEnd"/>
                  <w:r>
                    <w:rPr>
                      <w:sz w:val="28"/>
                      <w:szCs w:val="28"/>
                    </w:rPr>
                    <w:t xml:space="preserve"> qua </w:t>
                  </w:r>
                  <w:proofErr w:type="spellStart"/>
                  <w:r>
                    <w:rPr>
                      <w:sz w:val="28"/>
                      <w:szCs w:val="28"/>
                    </w:rPr>
                    <w:t>phần</w:t>
                  </w:r>
                  <w:proofErr w:type="spellEnd"/>
                  <w:r>
                    <w:rPr>
                      <w:sz w:val="28"/>
                      <w:szCs w:val="28"/>
                    </w:rPr>
                    <w:t xml:space="preserve"> </w:t>
                  </w:r>
                  <w:proofErr w:type="spellStart"/>
                  <w:r>
                    <w:rPr>
                      <w:sz w:val="28"/>
                      <w:szCs w:val="28"/>
                    </w:rPr>
                    <w:t>khám</w:t>
                  </w:r>
                  <w:proofErr w:type="spellEnd"/>
                  <w:r>
                    <w:rPr>
                      <w:sz w:val="28"/>
                      <w:szCs w:val="28"/>
                    </w:rPr>
                    <w:t xml:space="preserve"> </w:t>
                  </w:r>
                  <w:proofErr w:type="spellStart"/>
                  <w:r>
                    <w:rPr>
                      <w:sz w:val="28"/>
                      <w:szCs w:val="28"/>
                    </w:rPr>
                    <w:t>phá</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bản</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chỉnh</w:t>
                  </w:r>
                  <w:proofErr w:type="spellEnd"/>
                  <w:r>
                    <w:rPr>
                      <w:sz w:val="28"/>
                      <w:szCs w:val="28"/>
                    </w:rPr>
                    <w:t xml:space="preserve"> </w:t>
                  </w:r>
                  <w:proofErr w:type="spellStart"/>
                  <w:r>
                    <w:rPr>
                      <w:sz w:val="28"/>
                      <w:szCs w:val="28"/>
                    </w:rPr>
                    <w:t>hành</w:t>
                  </w:r>
                  <w:proofErr w:type="spellEnd"/>
                  <w:r>
                    <w:rPr>
                      <w:sz w:val="28"/>
                      <w:szCs w:val="28"/>
                    </w:rPr>
                    <w:t xml:space="preserve"> vi, </w:t>
                  </w:r>
                  <w:proofErr w:type="spellStart"/>
                  <w:r>
                    <w:rPr>
                      <w:sz w:val="28"/>
                      <w:szCs w:val="28"/>
                    </w:rPr>
                    <w:t>nêu</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quyết</w:t>
                  </w:r>
                  <w:proofErr w:type="spellEnd"/>
                  <w:r>
                    <w:rPr>
                      <w:sz w:val="28"/>
                      <w:szCs w:val="28"/>
                    </w:rPr>
                    <w:t xml:space="preserve"> </w:t>
                  </w:r>
                  <w:proofErr w:type="spellStart"/>
                  <w:r>
                    <w:rPr>
                      <w:sz w:val="28"/>
                      <w:szCs w:val="28"/>
                    </w:rPr>
                    <w:t>vấn</w:t>
                  </w:r>
                  <w:proofErr w:type="spellEnd"/>
                  <w:r>
                    <w:rPr>
                      <w:sz w:val="28"/>
                      <w:szCs w:val="28"/>
                    </w:rPr>
                    <w:t xml:space="preserve"> </w:t>
                  </w:r>
                  <w:proofErr w:type="spellStart"/>
                  <w:r>
                    <w:rPr>
                      <w:sz w:val="28"/>
                      <w:szCs w:val="28"/>
                    </w:rPr>
                    <w:t>đề</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giao</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quá</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kể</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qua </w:t>
                  </w:r>
                  <w:proofErr w:type="spellStart"/>
                  <w:r>
                    <w:rPr>
                      <w:sz w:val="28"/>
                      <w:szCs w:val="28"/>
                    </w:rPr>
                    <w:t>phần</w:t>
                  </w:r>
                  <w:proofErr w:type="spellEnd"/>
                  <w:r>
                    <w:rPr>
                      <w:sz w:val="28"/>
                      <w:szCs w:val="28"/>
                    </w:rPr>
                    <w:t xml:space="preserve"> </w:t>
                  </w:r>
                  <w:proofErr w:type="spellStart"/>
                  <w:r>
                    <w:rPr>
                      <w:sz w:val="28"/>
                      <w:szCs w:val="28"/>
                    </w:rPr>
                    <w:t>khám</w:t>
                  </w:r>
                  <w:proofErr w:type="spellEnd"/>
                  <w:r>
                    <w:rPr>
                      <w:sz w:val="28"/>
                      <w:szCs w:val="28"/>
                    </w:rPr>
                    <w:t xml:space="preserve"> </w:t>
                  </w:r>
                  <w:proofErr w:type="spellStart"/>
                  <w:r>
                    <w:rPr>
                      <w:sz w:val="28"/>
                      <w:szCs w:val="28"/>
                    </w:rPr>
                    <w:t>phá</w:t>
                  </w:r>
                  <w:proofErr w:type="spellEnd"/>
                  <w:r>
                    <w:rPr>
                      <w:sz w:val="28"/>
                      <w:szCs w:val="28"/>
                    </w:rPr>
                    <w:t>.</w:t>
                  </w:r>
                </w:p>
                <w:p w14:paraId="4E499495" w14:textId="77777777" w:rsidR="003E7A65" w:rsidRDefault="003E7A65" w:rsidP="003E7A65">
                  <w:pPr>
                    <w:spacing w:after="0" w:line="360" w:lineRule="auto"/>
                    <w:rPr>
                      <w:i/>
                      <w:sz w:val="28"/>
                      <w:szCs w:val="28"/>
                    </w:rPr>
                  </w:pPr>
                  <w:r>
                    <w:rPr>
                      <w:i/>
                      <w:sz w:val="28"/>
                      <w:szCs w:val="28"/>
                    </w:rPr>
                    <w:t xml:space="preserve">* </w:t>
                  </w:r>
                  <w:proofErr w:type="spellStart"/>
                  <w:r>
                    <w:rPr>
                      <w:i/>
                      <w:sz w:val="28"/>
                      <w:szCs w:val="28"/>
                    </w:rPr>
                    <w:t>Cách</w:t>
                  </w:r>
                  <w:proofErr w:type="spellEnd"/>
                  <w:r>
                    <w:rPr>
                      <w:i/>
                      <w:sz w:val="28"/>
                      <w:szCs w:val="28"/>
                    </w:rPr>
                    <w:t xml:space="preserve"> </w:t>
                  </w:r>
                  <w:proofErr w:type="spellStart"/>
                  <w:r>
                    <w:rPr>
                      <w:i/>
                      <w:sz w:val="28"/>
                      <w:szCs w:val="28"/>
                    </w:rPr>
                    <w:t>thực</w:t>
                  </w:r>
                  <w:proofErr w:type="spellEnd"/>
                  <w:r>
                    <w:rPr>
                      <w:i/>
                      <w:sz w:val="28"/>
                      <w:szCs w:val="28"/>
                    </w:rPr>
                    <w:t xml:space="preserve"> </w:t>
                  </w:r>
                  <w:proofErr w:type="spellStart"/>
                  <w:r>
                    <w:rPr>
                      <w:i/>
                      <w:sz w:val="28"/>
                      <w:szCs w:val="28"/>
                    </w:rPr>
                    <w:t>hiện</w:t>
                  </w:r>
                  <w:proofErr w:type="spellEnd"/>
                </w:p>
              </w:tc>
            </w:tr>
            <w:tr w:rsidR="003E7A65" w14:paraId="7F3FC8AB" w14:textId="77777777" w:rsidTr="005840CE">
              <w:tc>
                <w:tcPr>
                  <w:tcW w:w="4649" w:type="dxa"/>
                  <w:shd w:val="clear" w:color="auto" w:fill="auto"/>
                </w:tcPr>
                <w:p w14:paraId="693A0007" w14:textId="77777777" w:rsidR="003E7A65" w:rsidRDefault="003E7A65" w:rsidP="003E7A65">
                  <w:pPr>
                    <w:spacing w:after="0" w:line="360" w:lineRule="auto"/>
                    <w:rPr>
                      <w:b/>
                      <w:i/>
                      <w:sz w:val="28"/>
                      <w:szCs w:val="28"/>
                    </w:rPr>
                  </w:pPr>
                  <w:proofErr w:type="spellStart"/>
                  <w:r>
                    <w:rPr>
                      <w:b/>
                      <w:i/>
                      <w:sz w:val="28"/>
                      <w:szCs w:val="28"/>
                    </w:rPr>
                    <w:t>Hoạt</w:t>
                  </w:r>
                  <w:proofErr w:type="spellEnd"/>
                  <w:r>
                    <w:rPr>
                      <w:b/>
                      <w:i/>
                      <w:sz w:val="28"/>
                      <w:szCs w:val="28"/>
                    </w:rPr>
                    <w:t xml:space="preserve"> </w:t>
                  </w:r>
                  <w:proofErr w:type="spellStart"/>
                  <w:r>
                    <w:rPr>
                      <w:b/>
                      <w:i/>
                      <w:sz w:val="28"/>
                      <w:szCs w:val="28"/>
                    </w:rPr>
                    <w:t>động</w:t>
                  </w:r>
                  <w:proofErr w:type="spellEnd"/>
                  <w:r>
                    <w:rPr>
                      <w:b/>
                      <w:i/>
                      <w:sz w:val="28"/>
                      <w:szCs w:val="28"/>
                    </w:rPr>
                    <w:t xml:space="preserve"> 1: Quan </w:t>
                  </w:r>
                  <w:proofErr w:type="spellStart"/>
                  <w:r>
                    <w:rPr>
                      <w:b/>
                      <w:i/>
                      <w:sz w:val="28"/>
                      <w:szCs w:val="28"/>
                    </w:rPr>
                    <w:t>sát</w:t>
                  </w:r>
                  <w:proofErr w:type="spellEnd"/>
                  <w:r>
                    <w:rPr>
                      <w:b/>
                      <w:i/>
                      <w:sz w:val="28"/>
                      <w:szCs w:val="28"/>
                    </w:rPr>
                    <w:t xml:space="preserve"> </w:t>
                  </w:r>
                  <w:proofErr w:type="spellStart"/>
                  <w:r>
                    <w:rPr>
                      <w:b/>
                      <w:i/>
                      <w:sz w:val="28"/>
                      <w:szCs w:val="28"/>
                    </w:rPr>
                    <w:t>tranh</w:t>
                  </w:r>
                  <w:proofErr w:type="spellEnd"/>
                </w:p>
                <w:p w14:paraId="711FEC39" w14:textId="77777777" w:rsidR="003E7A65" w:rsidRDefault="003E7A65" w:rsidP="003E7A65">
                  <w:pPr>
                    <w:spacing w:after="0" w:line="360" w:lineRule="auto"/>
                    <w:rPr>
                      <w:sz w:val="28"/>
                      <w:szCs w:val="28"/>
                    </w:rPr>
                  </w:pPr>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w:t>
                  </w:r>
                </w:p>
                <w:p w14:paraId="70B6452F" w14:textId="77777777" w:rsidR="003E7A65" w:rsidRDefault="003E7A65" w:rsidP="003E7A65">
                  <w:pPr>
                    <w:spacing w:after="0" w:line="360" w:lineRule="auto"/>
                    <w:rPr>
                      <w:sz w:val="28"/>
                      <w:szCs w:val="28"/>
                    </w:rPr>
                  </w:pPr>
                  <w:r>
                    <w:rPr>
                      <w:sz w:val="28"/>
                      <w:szCs w:val="28"/>
                    </w:rPr>
                    <w:t xml:space="preserve">+ Các </w:t>
                  </w:r>
                  <w:proofErr w:type="spellStart"/>
                  <w:r>
                    <w:rPr>
                      <w:sz w:val="28"/>
                      <w:szCs w:val="28"/>
                    </w:rPr>
                    <w:t>tranh</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w:t>
                  </w:r>
                </w:p>
                <w:p w14:paraId="1B890D4B" w14:textId="77777777" w:rsidR="003E7A65" w:rsidRDefault="003E7A65" w:rsidP="003E7A65">
                  <w:pPr>
                    <w:spacing w:after="0" w:line="360" w:lineRule="auto"/>
                    <w:rPr>
                      <w:sz w:val="28"/>
                      <w:szCs w:val="28"/>
                    </w:rPr>
                  </w:pPr>
                  <w:r>
                    <w:rPr>
                      <w:sz w:val="28"/>
                      <w:szCs w:val="28"/>
                    </w:rPr>
                    <w:t xml:space="preserve">+ Em </w:t>
                  </w:r>
                  <w:proofErr w:type="spellStart"/>
                  <w:r>
                    <w:rPr>
                      <w:sz w:val="28"/>
                      <w:szCs w:val="28"/>
                    </w:rPr>
                    <w:t>hãy</w:t>
                  </w:r>
                  <w:proofErr w:type="spellEnd"/>
                  <w:r>
                    <w:rPr>
                      <w:sz w:val="28"/>
                      <w:szCs w:val="28"/>
                    </w:rPr>
                    <w:t xml:space="preserve"> </w:t>
                  </w:r>
                  <w:proofErr w:type="spellStart"/>
                  <w:r>
                    <w:rPr>
                      <w:sz w:val="28"/>
                      <w:szCs w:val="28"/>
                    </w:rPr>
                    <w:t>kể</w:t>
                  </w:r>
                  <w:proofErr w:type="spellEnd"/>
                  <w:r>
                    <w:rPr>
                      <w:sz w:val="28"/>
                      <w:szCs w:val="28"/>
                    </w:rPr>
                    <w:t xml:space="preserve"> </w:t>
                  </w:r>
                  <w:proofErr w:type="spellStart"/>
                  <w:r>
                    <w:rPr>
                      <w:sz w:val="28"/>
                      <w:szCs w:val="28"/>
                    </w:rPr>
                    <w:t>thêm</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w:t>
                  </w:r>
                </w:p>
                <w:p w14:paraId="73CFBB67" w14:textId="77777777" w:rsidR="003E7A65" w:rsidRDefault="003E7A65" w:rsidP="003E7A65">
                  <w:pPr>
                    <w:spacing w:after="0" w:line="360" w:lineRule="auto"/>
                    <w:rPr>
                      <w:sz w:val="28"/>
                      <w:szCs w:val="28"/>
                    </w:rPr>
                  </w:pPr>
                </w:p>
                <w:p w14:paraId="0355515D" w14:textId="77777777" w:rsidR="003E7A65" w:rsidRDefault="003E7A65" w:rsidP="003E7A65">
                  <w:pPr>
                    <w:spacing w:after="0" w:line="360" w:lineRule="auto"/>
                    <w:rPr>
                      <w:sz w:val="28"/>
                      <w:szCs w:val="28"/>
                    </w:rPr>
                  </w:pPr>
                </w:p>
                <w:p w14:paraId="7B1F0279" w14:textId="77777777" w:rsidR="003E7A65" w:rsidRDefault="003E7A65" w:rsidP="003E7A65">
                  <w:pPr>
                    <w:spacing w:after="0" w:line="360" w:lineRule="auto"/>
                    <w:rPr>
                      <w:sz w:val="28"/>
                      <w:szCs w:val="28"/>
                    </w:rPr>
                  </w:pPr>
                </w:p>
                <w:p w14:paraId="6FAEC3CF" w14:textId="77777777" w:rsidR="003E7A65" w:rsidRDefault="003E7A65" w:rsidP="003E7A65">
                  <w:pPr>
                    <w:spacing w:after="0" w:line="360" w:lineRule="auto"/>
                    <w:rPr>
                      <w:sz w:val="28"/>
                      <w:szCs w:val="28"/>
                    </w:rPr>
                  </w:pPr>
                </w:p>
                <w:p w14:paraId="1E9AC3AD" w14:textId="77777777" w:rsidR="003E7A65" w:rsidRDefault="003E7A65" w:rsidP="003E7A65">
                  <w:pPr>
                    <w:spacing w:after="0" w:line="360" w:lineRule="auto"/>
                    <w:rPr>
                      <w:sz w:val="28"/>
                      <w:szCs w:val="28"/>
                    </w:rPr>
                  </w:pPr>
                </w:p>
                <w:p w14:paraId="325197D8" w14:textId="77777777" w:rsidR="003E7A65" w:rsidRDefault="003E7A65" w:rsidP="003E7A65">
                  <w:pPr>
                    <w:spacing w:after="0" w:line="360" w:lineRule="auto"/>
                    <w:rPr>
                      <w:sz w:val="28"/>
                      <w:szCs w:val="28"/>
                    </w:rPr>
                  </w:pPr>
                </w:p>
                <w:p w14:paraId="7F3B04B1" w14:textId="77777777" w:rsidR="003E7A65" w:rsidRDefault="003E7A65" w:rsidP="003E7A65">
                  <w:pPr>
                    <w:spacing w:after="0" w:line="360" w:lineRule="auto"/>
                    <w:rPr>
                      <w:sz w:val="28"/>
                      <w:szCs w:val="28"/>
                    </w:rPr>
                  </w:pPr>
                </w:p>
                <w:p w14:paraId="16300898" w14:textId="77777777" w:rsidR="003E7A65" w:rsidRDefault="003E7A65" w:rsidP="003E7A65">
                  <w:pPr>
                    <w:spacing w:after="0" w:line="360" w:lineRule="auto"/>
                    <w:rPr>
                      <w:sz w:val="28"/>
                      <w:szCs w:val="28"/>
                    </w:rPr>
                  </w:pPr>
                </w:p>
                <w:p w14:paraId="4BC6604C" w14:textId="77777777" w:rsidR="003E7A65" w:rsidRDefault="003E7A65" w:rsidP="003E7A65">
                  <w:pPr>
                    <w:spacing w:after="0" w:line="360" w:lineRule="auto"/>
                    <w:rPr>
                      <w:sz w:val="28"/>
                      <w:szCs w:val="28"/>
                    </w:rPr>
                  </w:pPr>
                  <w:r>
                    <w:rPr>
                      <w:sz w:val="28"/>
                      <w:szCs w:val="28"/>
                    </w:rPr>
                    <w:lastRenderedPageBreak/>
                    <w:t xml:space="preserve">- GV </w:t>
                  </w:r>
                  <w:proofErr w:type="spellStart"/>
                  <w:r>
                    <w:rPr>
                      <w:sz w:val="28"/>
                      <w:szCs w:val="28"/>
                    </w:rPr>
                    <w:t>mời</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3 – 5 HS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Các HS </w:t>
                  </w:r>
                  <w:proofErr w:type="spellStart"/>
                  <w:r>
                    <w:rPr>
                      <w:sz w:val="28"/>
                      <w:szCs w:val="28"/>
                    </w:rPr>
                    <w:t>khác</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bổ</w:t>
                  </w:r>
                  <w:proofErr w:type="spellEnd"/>
                  <w:r>
                    <w:rPr>
                      <w:sz w:val="28"/>
                      <w:szCs w:val="28"/>
                    </w:rPr>
                    <w:t xml:space="preserve"> sung ý </w:t>
                  </w:r>
                  <w:proofErr w:type="spellStart"/>
                  <w:r>
                    <w:rPr>
                      <w:sz w:val="28"/>
                      <w:szCs w:val="28"/>
                    </w:rPr>
                    <w:t>kiến</w:t>
                  </w:r>
                  <w:proofErr w:type="spellEnd"/>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w:t>
                  </w:r>
                </w:p>
                <w:p w14:paraId="14691C7A" w14:textId="77777777" w:rsidR="003E7A65" w:rsidRDefault="003E7A65" w:rsidP="003E7A65">
                  <w:pPr>
                    <w:spacing w:after="0" w:line="360" w:lineRule="auto"/>
                    <w:rPr>
                      <w:sz w:val="28"/>
                      <w:szCs w:val="28"/>
                    </w:rPr>
                  </w:pPr>
                  <w:r>
                    <w:rPr>
                      <w:sz w:val="28"/>
                      <w:szCs w:val="28"/>
                    </w:rPr>
                    <w:t xml:space="preserve">+ Các </w:t>
                  </w:r>
                  <w:proofErr w:type="spellStart"/>
                  <w:r>
                    <w:rPr>
                      <w:sz w:val="28"/>
                      <w:szCs w:val="28"/>
                    </w:rPr>
                    <w:t>tranh</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w:t>
                  </w:r>
                </w:p>
                <w:p w14:paraId="1F763822" w14:textId="77777777" w:rsidR="003E7A65" w:rsidRDefault="003E7A65" w:rsidP="003E7A65">
                  <w:pPr>
                    <w:spacing w:after="0" w:line="360" w:lineRule="auto"/>
                    <w:rPr>
                      <w:sz w:val="28"/>
                      <w:szCs w:val="28"/>
                    </w:rPr>
                  </w:pPr>
                </w:p>
                <w:p w14:paraId="15543297" w14:textId="77777777" w:rsidR="003E7A65" w:rsidRDefault="003E7A65" w:rsidP="003E7A65">
                  <w:pPr>
                    <w:spacing w:after="0" w:line="360" w:lineRule="auto"/>
                    <w:rPr>
                      <w:sz w:val="28"/>
                      <w:szCs w:val="28"/>
                    </w:rPr>
                  </w:pPr>
                </w:p>
                <w:p w14:paraId="5A259436" w14:textId="77777777" w:rsidR="003E7A65" w:rsidRDefault="003E7A65" w:rsidP="003E7A65">
                  <w:pPr>
                    <w:spacing w:after="0" w:line="360" w:lineRule="auto"/>
                    <w:rPr>
                      <w:sz w:val="28"/>
                      <w:szCs w:val="28"/>
                    </w:rPr>
                  </w:pPr>
                </w:p>
                <w:p w14:paraId="6EB3AEC9" w14:textId="77777777" w:rsidR="003E7A65" w:rsidRDefault="003E7A65" w:rsidP="003E7A65">
                  <w:pPr>
                    <w:spacing w:after="0" w:line="360" w:lineRule="auto"/>
                    <w:rPr>
                      <w:sz w:val="28"/>
                      <w:szCs w:val="28"/>
                    </w:rPr>
                  </w:pPr>
                </w:p>
                <w:p w14:paraId="7E4546AF" w14:textId="77777777" w:rsidR="003E7A65" w:rsidRDefault="003E7A65" w:rsidP="003E7A65">
                  <w:pPr>
                    <w:spacing w:after="0" w:line="360" w:lineRule="auto"/>
                    <w:rPr>
                      <w:sz w:val="28"/>
                      <w:szCs w:val="28"/>
                    </w:rPr>
                  </w:pPr>
                  <w:r>
                    <w:rPr>
                      <w:sz w:val="28"/>
                      <w:szCs w:val="28"/>
                    </w:rPr>
                    <w:t xml:space="preserve">+ Em </w:t>
                  </w:r>
                  <w:proofErr w:type="spellStart"/>
                  <w:r>
                    <w:rPr>
                      <w:sz w:val="28"/>
                      <w:szCs w:val="28"/>
                    </w:rPr>
                    <w:t>hãy</w:t>
                  </w:r>
                  <w:proofErr w:type="spellEnd"/>
                  <w:r>
                    <w:rPr>
                      <w:sz w:val="28"/>
                      <w:szCs w:val="28"/>
                    </w:rPr>
                    <w:t xml:space="preserve"> </w:t>
                  </w:r>
                  <w:proofErr w:type="spellStart"/>
                  <w:r>
                    <w:rPr>
                      <w:sz w:val="28"/>
                      <w:szCs w:val="28"/>
                    </w:rPr>
                    <w:t>kể</w:t>
                  </w:r>
                  <w:proofErr w:type="spellEnd"/>
                  <w:r>
                    <w:rPr>
                      <w:sz w:val="28"/>
                      <w:szCs w:val="28"/>
                    </w:rPr>
                    <w:t xml:space="preserve"> </w:t>
                  </w:r>
                  <w:proofErr w:type="spellStart"/>
                  <w:r>
                    <w:rPr>
                      <w:sz w:val="28"/>
                      <w:szCs w:val="28"/>
                    </w:rPr>
                    <w:t>thêm</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w:t>
                  </w:r>
                </w:p>
                <w:p w14:paraId="42B5968B" w14:textId="77777777" w:rsidR="003E7A65" w:rsidRDefault="003E7A65" w:rsidP="003E7A65">
                  <w:pPr>
                    <w:spacing w:after="0" w:line="360" w:lineRule="auto"/>
                    <w:rPr>
                      <w:sz w:val="28"/>
                      <w:szCs w:val="28"/>
                    </w:rPr>
                  </w:pPr>
                </w:p>
                <w:p w14:paraId="4B5D2CC9" w14:textId="77777777" w:rsidR="003E7A65" w:rsidRDefault="003E7A65" w:rsidP="003E7A65">
                  <w:pPr>
                    <w:spacing w:after="0" w:line="360" w:lineRule="auto"/>
                    <w:rPr>
                      <w:sz w:val="28"/>
                      <w:szCs w:val="28"/>
                    </w:rPr>
                  </w:pPr>
                </w:p>
                <w:p w14:paraId="508BF023" w14:textId="77777777" w:rsidR="003E7A65" w:rsidRDefault="003E7A65" w:rsidP="003E7A65">
                  <w:pPr>
                    <w:spacing w:after="0" w:line="360" w:lineRule="auto"/>
                    <w:rPr>
                      <w:sz w:val="28"/>
                      <w:szCs w:val="28"/>
                    </w:rPr>
                  </w:pPr>
                </w:p>
                <w:p w14:paraId="238855BE" w14:textId="77777777" w:rsidR="003E7A65" w:rsidRDefault="003E7A65" w:rsidP="003E7A65">
                  <w:pPr>
                    <w:spacing w:after="0" w:line="360" w:lineRule="auto"/>
                    <w:rPr>
                      <w:sz w:val="28"/>
                      <w:szCs w:val="28"/>
                    </w:rPr>
                  </w:pPr>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bạn</w:t>
                  </w:r>
                  <w:proofErr w:type="spellEnd"/>
                  <w:r>
                    <w:rPr>
                      <w:sz w:val="28"/>
                      <w:szCs w:val="28"/>
                    </w:rPr>
                    <w:t>.</w:t>
                  </w:r>
                </w:p>
                <w:p w14:paraId="404E2A7F"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đưa</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phù</w:t>
                  </w:r>
                  <w:proofErr w:type="spellEnd"/>
                  <w:r>
                    <w:rPr>
                      <w:sz w:val="28"/>
                      <w:szCs w:val="28"/>
                    </w:rPr>
                    <w:t xml:space="preserve"> </w:t>
                  </w:r>
                  <w:proofErr w:type="spellStart"/>
                  <w:r>
                    <w:rPr>
                      <w:sz w:val="28"/>
                      <w:szCs w:val="28"/>
                    </w:rPr>
                    <w:t>hợp</w:t>
                  </w:r>
                  <w:proofErr w:type="spellEnd"/>
                  <w:r>
                    <w:rPr>
                      <w:sz w:val="28"/>
                      <w:szCs w:val="28"/>
                    </w:rPr>
                    <w:t>.</w:t>
                  </w:r>
                </w:p>
                <w:p w14:paraId="11C12720" w14:textId="77777777" w:rsidR="003E7A65" w:rsidRDefault="003E7A65" w:rsidP="003E7A65">
                  <w:pPr>
                    <w:spacing w:after="0" w:line="360" w:lineRule="auto"/>
                    <w:rPr>
                      <w:b/>
                      <w:i/>
                      <w:sz w:val="28"/>
                      <w:szCs w:val="28"/>
                    </w:rPr>
                  </w:pPr>
                  <w:r>
                    <w:rPr>
                      <w:b/>
                      <w:i/>
                      <w:sz w:val="28"/>
                      <w:szCs w:val="28"/>
                    </w:rPr>
                    <w:t xml:space="preserve">* </w:t>
                  </w:r>
                  <w:proofErr w:type="spellStart"/>
                  <w:r>
                    <w:rPr>
                      <w:b/>
                      <w:i/>
                      <w:sz w:val="28"/>
                      <w:szCs w:val="28"/>
                    </w:rPr>
                    <w:t>Kết</w:t>
                  </w:r>
                  <w:proofErr w:type="spellEnd"/>
                  <w:r>
                    <w:rPr>
                      <w:b/>
                      <w:i/>
                      <w:sz w:val="28"/>
                      <w:szCs w:val="28"/>
                    </w:rPr>
                    <w:t xml:space="preserve"> </w:t>
                  </w:r>
                  <w:proofErr w:type="spellStart"/>
                  <w:r>
                    <w:rPr>
                      <w:b/>
                      <w:i/>
                      <w:sz w:val="28"/>
                      <w:szCs w:val="28"/>
                    </w:rPr>
                    <w:t>luận</w:t>
                  </w:r>
                  <w:proofErr w:type="spellEnd"/>
                  <w:r>
                    <w:rPr>
                      <w:b/>
                      <w:i/>
                      <w:sz w:val="28"/>
                      <w:szCs w:val="28"/>
                    </w:rPr>
                    <w:t>:</w:t>
                  </w:r>
                </w:p>
                <w:p w14:paraId="3A06BA10" w14:textId="77777777" w:rsidR="003E7A65" w:rsidRDefault="003E7A65" w:rsidP="003E7A65">
                  <w:pPr>
                    <w:spacing w:after="0" w:line="360" w:lineRule="auto"/>
                    <w:rPr>
                      <w:sz w:val="28"/>
                      <w:szCs w:val="28"/>
                    </w:rPr>
                  </w:pPr>
                  <w:r>
                    <w:rPr>
                      <w:sz w:val="28"/>
                      <w:szCs w:val="28"/>
                    </w:rPr>
                    <w:t xml:space="preserve">+ Các </w:t>
                  </w:r>
                  <w:proofErr w:type="spellStart"/>
                  <w:r>
                    <w:rPr>
                      <w:sz w:val="28"/>
                      <w:szCs w:val="28"/>
                    </w:rPr>
                    <w:t>quyền</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bản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tranh</w:t>
                  </w:r>
                  <w:proofErr w:type="spellEnd"/>
                  <w:r>
                    <w:rPr>
                      <w:sz w:val="28"/>
                      <w:szCs w:val="28"/>
                    </w:rPr>
                    <w:t>:</w:t>
                  </w:r>
                </w:p>
                <w:p w14:paraId="2F1CBD92" w14:textId="77777777" w:rsidR="003E7A65" w:rsidRDefault="003E7A65" w:rsidP="003E7A65">
                  <w:pPr>
                    <w:spacing w:after="0" w:line="360" w:lineRule="auto"/>
                    <w:rPr>
                      <w:i/>
                      <w:sz w:val="28"/>
                      <w:szCs w:val="28"/>
                    </w:rPr>
                  </w:pPr>
                  <w:r>
                    <w:rPr>
                      <w:i/>
                      <w:noProof/>
                      <w:sz w:val="28"/>
                      <w:szCs w:val="28"/>
                    </w:rPr>
                    <w:drawing>
                      <wp:inline distT="0" distB="0" distL="0" distR="0" wp14:anchorId="45DC3057" wp14:editId="2B375F6F">
                        <wp:extent cx="1271905" cy="1057910"/>
                        <wp:effectExtent l="0" t="0" r="0" b="0"/>
                        <wp:docPr id="99" name="image32.png"/>
                        <wp:cNvGraphicFramePr/>
                        <a:graphic xmlns:a="http://schemas.openxmlformats.org/drawingml/2006/main">
                          <a:graphicData uri="http://schemas.openxmlformats.org/drawingml/2006/picture">
                            <pic:pic xmlns:pic="http://schemas.openxmlformats.org/drawingml/2006/picture">
                              <pic:nvPicPr>
                                <pic:cNvPr id="99" name="image32.png"/>
                                <pic:cNvPicPr preferRelativeResize="0"/>
                              </pic:nvPicPr>
                              <pic:blipFill>
                                <a:blip r:embed="rId11"/>
                                <a:srcRect r="4427" b="4833"/>
                                <a:stretch>
                                  <a:fillRect/>
                                </a:stretch>
                              </pic:blipFill>
                              <pic:spPr>
                                <a:xfrm>
                                  <a:off x="0" y="0"/>
                                  <a:ext cx="1271957" cy="1058226"/>
                                </a:xfrm>
                                <a:prstGeom prst="rect">
                                  <a:avLst/>
                                </a:prstGeom>
                              </pic:spPr>
                            </pic:pic>
                          </a:graphicData>
                        </a:graphic>
                      </wp:inline>
                    </w:drawing>
                  </w:r>
                  <w:r>
                    <w:rPr>
                      <w:i/>
                      <w:sz w:val="28"/>
                      <w:szCs w:val="28"/>
                    </w:rPr>
                    <w:t xml:space="preserve">     </w:t>
                  </w:r>
                  <w:r>
                    <w:rPr>
                      <w:i/>
                      <w:noProof/>
                      <w:sz w:val="28"/>
                      <w:szCs w:val="28"/>
                    </w:rPr>
                    <w:lastRenderedPageBreak/>
                    <w:drawing>
                      <wp:inline distT="0" distB="0" distL="0" distR="0" wp14:anchorId="0654F966" wp14:editId="04F069E4">
                        <wp:extent cx="1279525" cy="1002665"/>
                        <wp:effectExtent l="0" t="0" r="0" b="0"/>
                        <wp:docPr id="98" name="image27.png"/>
                        <wp:cNvGraphicFramePr/>
                        <a:graphic xmlns:a="http://schemas.openxmlformats.org/drawingml/2006/main">
                          <a:graphicData uri="http://schemas.openxmlformats.org/drawingml/2006/picture">
                            <pic:pic xmlns:pic="http://schemas.openxmlformats.org/drawingml/2006/picture">
                              <pic:nvPicPr>
                                <pic:cNvPr id="98" name="image27.png"/>
                                <pic:cNvPicPr preferRelativeResize="0"/>
                              </pic:nvPicPr>
                              <pic:blipFill>
                                <a:blip r:embed="rId12"/>
                                <a:srcRect r="4001"/>
                                <a:stretch>
                                  <a:fillRect/>
                                </a:stretch>
                              </pic:blipFill>
                              <pic:spPr>
                                <a:xfrm>
                                  <a:off x="0" y="0"/>
                                  <a:ext cx="1279964" cy="1002862"/>
                                </a:xfrm>
                                <a:prstGeom prst="rect">
                                  <a:avLst/>
                                </a:prstGeom>
                              </pic:spPr>
                            </pic:pic>
                          </a:graphicData>
                        </a:graphic>
                      </wp:inline>
                    </w:drawing>
                  </w:r>
                  <w:r>
                    <w:rPr>
                      <w:noProof/>
                      <w:sz w:val="28"/>
                      <w:szCs w:val="28"/>
                    </w:rPr>
                    <mc:AlternateContent>
                      <mc:Choice Requires="wps">
                        <w:drawing>
                          <wp:anchor distT="0" distB="0" distL="114300" distR="114300" simplePos="0" relativeHeight="251671552" behindDoc="0" locked="0" layoutInCell="1" allowOverlap="1" wp14:anchorId="161B0D46" wp14:editId="26D8E7CF">
                            <wp:simplePos x="0" y="0"/>
                            <wp:positionH relativeFrom="column">
                              <wp:posOffset>114300</wp:posOffset>
                            </wp:positionH>
                            <wp:positionV relativeFrom="paragraph">
                              <wp:posOffset>889000</wp:posOffset>
                            </wp:positionV>
                            <wp:extent cx="1033145" cy="426720"/>
                            <wp:effectExtent l="0" t="0" r="0" b="0"/>
                            <wp:wrapNone/>
                            <wp:docPr id="73" name="Rectangles 73"/>
                            <wp:cNvGraphicFramePr/>
                            <a:graphic xmlns:a="http://schemas.openxmlformats.org/drawingml/2006/main">
                              <a:graphicData uri="http://schemas.microsoft.com/office/word/2010/wordprocessingShape">
                                <wps:wsp>
                                  <wps:cNvSpPr/>
                                  <wps:spPr>
                                    <a:xfrm>
                                      <a:off x="4834342" y="3571403"/>
                                      <a:ext cx="1023317" cy="417195"/>
                                    </a:xfrm>
                                    <a:prstGeom prst="rect">
                                      <a:avLst/>
                                    </a:prstGeom>
                                    <a:noFill/>
                                    <a:ln>
                                      <a:noFill/>
                                    </a:ln>
                                  </wps:spPr>
                                  <wps:txbx>
                                    <w:txbxContent>
                                      <w:p w14:paraId="063DC70B" w14:textId="77777777" w:rsidR="003E7A65" w:rsidRDefault="003E7A65" w:rsidP="003E7A65">
                                        <w:pPr>
                                          <w:spacing w:line="255" w:lineRule="auto"/>
                                          <w:jc w:val="center"/>
                                        </w:pPr>
                                        <w:r>
                                          <w:rPr>
                                            <w:rFonts w:cs="Calibri"/>
                                            <w:color w:val="000000"/>
                                            <w:sz w:val="18"/>
                                          </w:rPr>
                                          <w:t>Quyền được bảo vệ thân thể</w:t>
                                        </w:r>
                                      </w:p>
                                    </w:txbxContent>
                                  </wps:txbx>
                                  <wps:bodyPr spcFirstLastPara="1" wrap="square" lIns="91425" tIns="45700" rIns="91425" bIns="45700" anchor="t" anchorCtr="0">
                                    <a:noAutofit/>
                                  </wps:bodyPr>
                                </wps:wsp>
                              </a:graphicData>
                            </a:graphic>
                          </wp:anchor>
                        </w:drawing>
                      </mc:Choice>
                      <mc:Fallback>
                        <w:pict>
                          <v:rect w14:anchorId="161B0D46" id="Rectangles 73" o:spid="_x0000_s1026" style="position:absolute;left:0;text-align:left;margin-left:9pt;margin-top:70pt;width:81.35pt;height:33.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" filled="f" stroked="f">
                            <v:textbox inset="2.53958mm,1.2694mm,2.53958mm,1.2694mm">
                              <w:txbxContent>
                                <w:p w14:paraId="063DC70B" w14:textId="77777777" w:rsidR="003E7A65" w:rsidRDefault="003E7A65" w:rsidP="003E7A65">
                                  <w:pPr>
                                    <w:spacing w:line="255" w:lineRule="auto"/>
                                    <w:jc w:val="center"/>
                                  </w:pPr>
                                  <w:r>
                                    <w:rPr>
                                      <w:rFonts w:cs="Calibri"/>
                                      <w:color w:val="000000"/>
                                      <w:sz w:val="18"/>
                                    </w:rPr>
                                    <w:t>Quyền được bảo vệ thân thể</w:t>
                                  </w:r>
                                </w:p>
                              </w:txbxContent>
                            </v:textbox>
                          </v:rect>
                        </w:pict>
                      </mc:Fallback>
                    </mc:AlternateContent>
                  </w:r>
                  <w:r>
                    <w:rPr>
                      <w:noProof/>
                      <w:sz w:val="28"/>
                      <w:szCs w:val="28"/>
                    </w:rPr>
                    <mc:AlternateContent>
                      <mc:Choice Requires="wps">
                        <w:drawing>
                          <wp:anchor distT="0" distB="0" distL="114300" distR="114300" simplePos="0" relativeHeight="251673600" behindDoc="0" locked="0" layoutInCell="1" allowOverlap="1" wp14:anchorId="6A41BE92" wp14:editId="7738E717">
                            <wp:simplePos x="0" y="0"/>
                            <wp:positionH relativeFrom="column">
                              <wp:posOffset>1562100</wp:posOffset>
                            </wp:positionH>
                            <wp:positionV relativeFrom="paragraph">
                              <wp:posOffset>863600</wp:posOffset>
                            </wp:positionV>
                            <wp:extent cx="1149350" cy="473710"/>
                            <wp:effectExtent l="0" t="0" r="0" b="0"/>
                            <wp:wrapNone/>
                            <wp:docPr id="79" name="Rectangles 79"/>
                            <wp:cNvGraphicFramePr/>
                            <a:graphic xmlns:a="http://schemas.openxmlformats.org/drawingml/2006/main">
                              <a:graphicData uri="http://schemas.microsoft.com/office/word/2010/wordprocessingShape">
                                <wps:wsp>
                                  <wps:cNvSpPr/>
                                  <wps:spPr>
                                    <a:xfrm>
                                      <a:off x="4776206" y="3547988"/>
                                      <a:ext cx="1139588" cy="464024"/>
                                    </a:xfrm>
                                    <a:prstGeom prst="rect">
                                      <a:avLst/>
                                    </a:prstGeom>
                                    <a:noFill/>
                                    <a:ln>
                                      <a:noFill/>
                                    </a:ln>
                                  </wps:spPr>
                                  <wps:txbx>
                                    <w:txbxContent>
                                      <w:p w14:paraId="0B099D22" w14:textId="77777777" w:rsidR="003E7A65" w:rsidRDefault="003E7A65" w:rsidP="003E7A65">
                                        <w:pPr>
                                          <w:spacing w:line="255" w:lineRule="auto"/>
                                          <w:jc w:val="center"/>
                                        </w:pPr>
                                        <w:r>
                                          <w:rPr>
                                            <w:rFonts w:cs="Calibri"/>
                                            <w:color w:val="000000"/>
                                            <w:sz w:val="18"/>
                                          </w:rPr>
                                          <w:t xml:space="preserve">Quyền </w:t>
                                        </w:r>
                                        <w:r>
                                          <w:rPr>
                                            <w:rFonts w:cs="Calibri"/>
                                            <w:color w:val="000000"/>
                                            <w:sz w:val="18"/>
                                          </w:rPr>
                                          <w:t>được học tập, giáo dục</w:t>
                                        </w:r>
                                      </w:p>
                                    </w:txbxContent>
                                  </wps:txbx>
                                  <wps:bodyPr spcFirstLastPara="1" wrap="square" lIns="91425" tIns="45700" rIns="91425" bIns="45700" anchor="t" anchorCtr="0">
                                    <a:noAutofit/>
                                  </wps:bodyPr>
                                </wps:wsp>
                              </a:graphicData>
                            </a:graphic>
                          </wp:anchor>
                        </w:drawing>
                      </mc:Choice>
                      <mc:Fallback>
                        <w:pict>
                          <v:rect w14:anchorId="6A41BE92" id="Rectangles 79" o:spid="_x0000_s1027" style="position:absolute;left:0;text-align:left;margin-left:123pt;margin-top:68pt;width:90.5pt;height:37.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" filled="f" stroked="f">
                            <v:textbox inset="2.53958mm,1.2694mm,2.53958mm,1.2694mm">
                              <w:txbxContent>
                                <w:p w14:paraId="0B099D22" w14:textId="77777777" w:rsidR="003E7A65" w:rsidRDefault="003E7A65" w:rsidP="003E7A65">
                                  <w:pPr>
                                    <w:spacing w:line="255" w:lineRule="auto"/>
                                    <w:jc w:val="center"/>
                                  </w:pPr>
                                  <w:r>
                                    <w:rPr>
                                      <w:rFonts w:cs="Calibri"/>
                                      <w:color w:val="000000"/>
                                      <w:sz w:val="18"/>
                                    </w:rPr>
                                    <w:t xml:space="preserve">Quyền </w:t>
                                  </w:r>
                                  <w:r>
                                    <w:rPr>
                                      <w:rFonts w:cs="Calibri"/>
                                      <w:color w:val="000000"/>
                                      <w:sz w:val="18"/>
                                    </w:rPr>
                                    <w:t>được học tập, giáo dục</w:t>
                                  </w:r>
                                </w:p>
                              </w:txbxContent>
                            </v:textbox>
                          </v:rect>
                        </w:pict>
                      </mc:Fallback>
                    </mc:AlternateContent>
                  </w:r>
                </w:p>
                <w:p w14:paraId="7CA167FF" w14:textId="77777777" w:rsidR="003E7A65" w:rsidRDefault="003E7A65" w:rsidP="003E7A65">
                  <w:pPr>
                    <w:spacing w:after="0" w:line="360" w:lineRule="auto"/>
                    <w:rPr>
                      <w:i/>
                      <w:sz w:val="28"/>
                      <w:szCs w:val="28"/>
                    </w:rPr>
                  </w:pPr>
                </w:p>
                <w:p w14:paraId="571F994C" w14:textId="77777777" w:rsidR="003E7A65" w:rsidRDefault="003E7A65" w:rsidP="003E7A65">
                  <w:pPr>
                    <w:spacing w:after="0" w:line="360" w:lineRule="auto"/>
                    <w:rPr>
                      <w:i/>
                      <w:sz w:val="28"/>
                      <w:szCs w:val="28"/>
                    </w:rPr>
                  </w:pPr>
                  <w:r>
                    <w:rPr>
                      <w:i/>
                      <w:noProof/>
                      <w:sz w:val="28"/>
                      <w:szCs w:val="28"/>
                    </w:rPr>
                    <w:drawing>
                      <wp:inline distT="0" distB="0" distL="0" distR="0" wp14:anchorId="5D064774" wp14:editId="54F00EC5">
                        <wp:extent cx="1270635" cy="1243330"/>
                        <wp:effectExtent l="0" t="0" r="0" b="0"/>
                        <wp:docPr id="101" name="image35.png"/>
                        <wp:cNvGraphicFramePr/>
                        <a:graphic xmlns:a="http://schemas.openxmlformats.org/drawingml/2006/main">
                          <a:graphicData uri="http://schemas.openxmlformats.org/drawingml/2006/picture">
                            <pic:pic xmlns:pic="http://schemas.openxmlformats.org/drawingml/2006/picture">
                              <pic:nvPicPr>
                                <pic:cNvPr id="101" name="image35.png"/>
                                <pic:cNvPicPr preferRelativeResize="0"/>
                              </pic:nvPicPr>
                              <pic:blipFill>
                                <a:blip r:embed="rId13"/>
                                <a:srcRect/>
                                <a:stretch>
                                  <a:fillRect/>
                                </a:stretch>
                              </pic:blipFill>
                              <pic:spPr>
                                <a:xfrm>
                                  <a:off x="0" y="0"/>
                                  <a:ext cx="1270758" cy="1243387"/>
                                </a:xfrm>
                                <a:prstGeom prst="rect">
                                  <a:avLst/>
                                </a:prstGeom>
                              </pic:spPr>
                            </pic:pic>
                          </a:graphicData>
                        </a:graphic>
                      </wp:inline>
                    </w:drawing>
                  </w:r>
                  <w:r>
                    <w:rPr>
                      <w:i/>
                      <w:sz w:val="28"/>
                      <w:szCs w:val="28"/>
                    </w:rPr>
                    <w:t xml:space="preserve">    </w:t>
                  </w:r>
                  <w:r>
                    <w:rPr>
                      <w:i/>
                      <w:noProof/>
                      <w:sz w:val="28"/>
                      <w:szCs w:val="28"/>
                    </w:rPr>
                    <w:drawing>
                      <wp:inline distT="0" distB="0" distL="0" distR="0" wp14:anchorId="18738F69" wp14:editId="24515B94">
                        <wp:extent cx="1263650" cy="1299210"/>
                        <wp:effectExtent l="0" t="0" r="0" b="0"/>
                        <wp:docPr id="100" name="image31.png"/>
                        <wp:cNvGraphicFramePr/>
                        <a:graphic xmlns:a="http://schemas.openxmlformats.org/drawingml/2006/main">
                          <a:graphicData uri="http://schemas.openxmlformats.org/drawingml/2006/picture">
                            <pic:pic xmlns:pic="http://schemas.openxmlformats.org/drawingml/2006/picture">
                              <pic:nvPicPr>
                                <pic:cNvPr id="100" name="image31.png"/>
                                <pic:cNvPicPr preferRelativeResize="0"/>
                              </pic:nvPicPr>
                              <pic:blipFill>
                                <a:blip r:embed="rId14"/>
                                <a:srcRect/>
                                <a:stretch>
                                  <a:fillRect/>
                                </a:stretch>
                              </pic:blipFill>
                              <pic:spPr>
                                <a:xfrm>
                                  <a:off x="0" y="0"/>
                                  <a:ext cx="1264147" cy="1299480"/>
                                </a:xfrm>
                                <a:prstGeom prst="rect">
                                  <a:avLst/>
                                </a:prstGeom>
                              </pic:spPr>
                            </pic:pic>
                          </a:graphicData>
                        </a:graphic>
                      </wp:inline>
                    </w:drawing>
                  </w:r>
                  <w:r>
                    <w:rPr>
                      <w:noProof/>
                      <w:sz w:val="28"/>
                      <w:szCs w:val="28"/>
                    </w:rPr>
                    <mc:AlternateContent>
                      <mc:Choice Requires="wps">
                        <w:drawing>
                          <wp:anchor distT="0" distB="0" distL="114300" distR="114300" simplePos="0" relativeHeight="251670528" behindDoc="0" locked="0" layoutInCell="1" allowOverlap="1" wp14:anchorId="60330B97" wp14:editId="21507CFE">
                            <wp:simplePos x="0" y="0"/>
                            <wp:positionH relativeFrom="column">
                              <wp:posOffset>25400</wp:posOffset>
                            </wp:positionH>
                            <wp:positionV relativeFrom="paragraph">
                              <wp:posOffset>1155700</wp:posOffset>
                            </wp:positionV>
                            <wp:extent cx="1251585" cy="426720"/>
                            <wp:effectExtent l="0" t="0" r="0" b="0"/>
                            <wp:wrapNone/>
                            <wp:docPr id="69" name="Rectangles 69"/>
                            <wp:cNvGraphicFramePr/>
                            <a:graphic xmlns:a="http://schemas.openxmlformats.org/drawingml/2006/main">
                              <a:graphicData uri="http://schemas.microsoft.com/office/word/2010/wordprocessingShape">
                                <wps:wsp>
                                  <wps:cNvSpPr/>
                                  <wps:spPr>
                                    <a:xfrm>
                                      <a:off x="4725027" y="3571403"/>
                                      <a:ext cx="1241946" cy="417195"/>
                                    </a:xfrm>
                                    <a:prstGeom prst="rect">
                                      <a:avLst/>
                                    </a:prstGeom>
                                    <a:noFill/>
                                    <a:ln>
                                      <a:noFill/>
                                    </a:ln>
                                  </wps:spPr>
                                  <wps:txbx>
                                    <w:txbxContent>
                                      <w:p w14:paraId="0ADDD44E" w14:textId="77777777" w:rsidR="003E7A65" w:rsidRDefault="003E7A65" w:rsidP="003E7A65">
                                        <w:pPr>
                                          <w:spacing w:line="255" w:lineRule="auto"/>
                                          <w:jc w:val="center"/>
                                        </w:pPr>
                                        <w:r>
                                          <w:rPr>
                                            <w:rFonts w:cs="Calibri"/>
                                            <w:color w:val="000000"/>
                                            <w:sz w:val="20"/>
                                          </w:rPr>
                                          <w:t xml:space="preserve">Quyền </w:t>
                                        </w:r>
                                        <w:r>
                                          <w:rPr>
                                            <w:rFonts w:cs="Calibri"/>
                                            <w:color w:val="000000"/>
                                            <w:sz w:val="20"/>
                                          </w:rPr>
                                          <w:t>bày tỏ ý kiến</w:t>
                                        </w:r>
                                      </w:p>
                                    </w:txbxContent>
                                  </wps:txbx>
                                  <wps:bodyPr spcFirstLastPara="1" wrap="square" lIns="91425" tIns="45700" rIns="91425" bIns="45700" anchor="t" anchorCtr="0">
                                    <a:noAutofit/>
                                  </wps:bodyPr>
                                </wps:wsp>
                              </a:graphicData>
                            </a:graphic>
                          </wp:anchor>
                        </w:drawing>
                      </mc:Choice>
                      <mc:Fallback>
                        <w:pict>
                          <v:rect w14:anchorId="60330B97" id="Rectangles 69" o:spid="_x0000_s1028" style="position:absolute;left:0;text-align:left;margin-left:2pt;margin-top:91pt;width:98.55pt;height:33.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" filled="f" stroked="f">
                            <v:textbox inset="2.53958mm,1.2694mm,2.53958mm,1.2694mm">
                              <w:txbxContent>
                                <w:p w14:paraId="0ADDD44E" w14:textId="77777777" w:rsidR="003E7A65" w:rsidRDefault="003E7A65" w:rsidP="003E7A65">
                                  <w:pPr>
                                    <w:spacing w:line="255" w:lineRule="auto"/>
                                    <w:jc w:val="center"/>
                                  </w:pPr>
                                  <w:r>
                                    <w:rPr>
                                      <w:rFonts w:cs="Calibri"/>
                                      <w:color w:val="000000"/>
                                      <w:sz w:val="20"/>
                                    </w:rPr>
                                    <w:t xml:space="preserve">Quyền </w:t>
                                  </w:r>
                                  <w:r>
                                    <w:rPr>
                                      <w:rFonts w:cs="Calibri"/>
                                      <w:color w:val="000000"/>
                                      <w:sz w:val="20"/>
                                    </w:rPr>
                                    <w:t>bày tỏ ý kiến</w:t>
                                  </w:r>
                                </w:p>
                              </w:txbxContent>
                            </v:textbox>
                          </v:rect>
                        </w:pict>
                      </mc:Fallback>
                    </mc:AlternateContent>
                  </w:r>
                  <w:r>
                    <w:rPr>
                      <w:noProof/>
                      <w:sz w:val="28"/>
                      <w:szCs w:val="28"/>
                    </w:rPr>
                    <mc:AlternateContent>
                      <mc:Choice Requires="wps">
                        <w:drawing>
                          <wp:anchor distT="0" distB="0" distL="114300" distR="114300" simplePos="0" relativeHeight="251672576" behindDoc="0" locked="0" layoutInCell="1" allowOverlap="1" wp14:anchorId="27D7EDA6" wp14:editId="21C4B6D3">
                            <wp:simplePos x="0" y="0"/>
                            <wp:positionH relativeFrom="column">
                              <wp:posOffset>1562100</wp:posOffset>
                            </wp:positionH>
                            <wp:positionV relativeFrom="paragraph">
                              <wp:posOffset>1079500</wp:posOffset>
                            </wp:positionV>
                            <wp:extent cx="1087120" cy="461010"/>
                            <wp:effectExtent l="0" t="0" r="0" b="0"/>
                            <wp:wrapNone/>
                            <wp:docPr id="77" name="Rectangles 77"/>
                            <wp:cNvGraphicFramePr/>
                            <a:graphic xmlns:a="http://schemas.openxmlformats.org/drawingml/2006/main">
                              <a:graphicData uri="http://schemas.microsoft.com/office/word/2010/wordprocessingShape">
                                <wps:wsp>
                                  <wps:cNvSpPr/>
                                  <wps:spPr>
                                    <a:xfrm>
                                      <a:off x="4807203" y="3554343"/>
                                      <a:ext cx="1077595" cy="451315"/>
                                    </a:xfrm>
                                    <a:prstGeom prst="rect">
                                      <a:avLst/>
                                    </a:prstGeom>
                                    <a:noFill/>
                                    <a:ln>
                                      <a:noFill/>
                                    </a:ln>
                                  </wps:spPr>
                                  <wps:txbx>
                                    <w:txbxContent>
                                      <w:p w14:paraId="7B267B97" w14:textId="77777777" w:rsidR="003E7A65" w:rsidRDefault="003E7A65" w:rsidP="003E7A65">
                                        <w:pPr>
                                          <w:spacing w:line="255" w:lineRule="auto"/>
                                          <w:jc w:val="center"/>
                                        </w:pPr>
                                        <w:r>
                                          <w:rPr>
                                            <w:rFonts w:cs="Calibri"/>
                                            <w:color w:val="000000"/>
                                            <w:sz w:val="18"/>
                                          </w:rPr>
                                          <w:t xml:space="preserve">Quyền </w:t>
                                        </w:r>
                                        <w:r>
                                          <w:rPr>
                                            <w:rFonts w:cs="Calibri"/>
                                            <w:color w:val="000000"/>
                                            <w:sz w:val="18"/>
                                          </w:rPr>
                                          <w:t>được chăm sóc, nuôi dưỡng</w:t>
                                        </w:r>
                                      </w:p>
                                    </w:txbxContent>
                                  </wps:txbx>
                                  <wps:bodyPr spcFirstLastPara="1" wrap="square" lIns="91425" tIns="45700" rIns="91425" bIns="45700" anchor="t" anchorCtr="0">
                                    <a:noAutofit/>
                                  </wps:bodyPr>
                                </wps:wsp>
                              </a:graphicData>
                            </a:graphic>
                          </wp:anchor>
                        </w:drawing>
                      </mc:Choice>
                      <mc:Fallback>
                        <w:pict>
                          <v:rect w14:anchorId="27D7EDA6" id="Rectangles 77" o:spid="_x0000_s1029" style="position:absolute;left:0;text-align:left;margin-left:123pt;margin-top:85pt;width:85.6pt;height:36.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" filled="f" stroked="f">
                            <v:textbox inset="2.53958mm,1.2694mm,2.53958mm,1.2694mm">
                              <w:txbxContent>
                                <w:p w14:paraId="7B267B97" w14:textId="77777777" w:rsidR="003E7A65" w:rsidRDefault="003E7A65" w:rsidP="003E7A65">
                                  <w:pPr>
                                    <w:spacing w:line="255" w:lineRule="auto"/>
                                    <w:jc w:val="center"/>
                                  </w:pPr>
                                  <w:r>
                                    <w:rPr>
                                      <w:rFonts w:cs="Calibri"/>
                                      <w:color w:val="000000"/>
                                      <w:sz w:val="18"/>
                                    </w:rPr>
                                    <w:t xml:space="preserve">Quyền </w:t>
                                  </w:r>
                                  <w:r>
                                    <w:rPr>
                                      <w:rFonts w:cs="Calibri"/>
                                      <w:color w:val="000000"/>
                                      <w:sz w:val="18"/>
                                    </w:rPr>
                                    <w:t>được chăm sóc, nuôi dưỡng</w:t>
                                  </w:r>
                                </w:p>
                              </w:txbxContent>
                            </v:textbox>
                          </v:rect>
                        </w:pict>
                      </mc:Fallback>
                    </mc:AlternateContent>
                  </w:r>
                </w:p>
                <w:p w14:paraId="7248D598" w14:textId="77777777" w:rsidR="003E7A65" w:rsidRDefault="003E7A65" w:rsidP="003E7A65">
                  <w:pPr>
                    <w:spacing w:after="0" w:line="360" w:lineRule="auto"/>
                    <w:rPr>
                      <w:i/>
                      <w:sz w:val="28"/>
                      <w:szCs w:val="28"/>
                    </w:rPr>
                  </w:pPr>
                </w:p>
                <w:p w14:paraId="6F371204" w14:textId="77777777" w:rsidR="003E7A65" w:rsidRDefault="003E7A65" w:rsidP="003E7A65">
                  <w:pPr>
                    <w:spacing w:after="0" w:line="360" w:lineRule="auto"/>
                    <w:rPr>
                      <w:sz w:val="28"/>
                      <w:szCs w:val="28"/>
                    </w:rPr>
                  </w:pPr>
                  <w:r>
                    <w:rPr>
                      <w:sz w:val="28"/>
                      <w:szCs w:val="28"/>
                    </w:rPr>
                    <w:t xml:space="preserve">+ Các </w:t>
                  </w:r>
                  <w:proofErr w:type="spellStart"/>
                  <w:r>
                    <w:rPr>
                      <w:sz w:val="28"/>
                      <w:szCs w:val="28"/>
                    </w:rPr>
                    <w:t>quyền</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w:t>
                  </w:r>
                </w:p>
                <w:p w14:paraId="2EBB0F93" w14:textId="77777777" w:rsidR="003E7A65" w:rsidRDefault="003E7A65" w:rsidP="003E7A65">
                  <w:pPr>
                    <w:spacing w:after="0" w:line="360" w:lineRule="auto"/>
                    <w:rPr>
                      <w:i/>
                      <w:sz w:val="28"/>
                      <w:szCs w:val="28"/>
                    </w:rPr>
                  </w:pPr>
                  <w:r>
                    <w:rPr>
                      <w:i/>
                      <w:sz w:val="28"/>
                      <w:szCs w:val="28"/>
                    </w:rPr>
                    <w:t xml:space="preserve">Quyền </w:t>
                  </w:r>
                  <w:proofErr w:type="spellStart"/>
                  <w:r>
                    <w:rPr>
                      <w:i/>
                      <w:sz w:val="28"/>
                      <w:szCs w:val="28"/>
                    </w:rPr>
                    <w:t>được</w:t>
                  </w:r>
                  <w:proofErr w:type="spellEnd"/>
                  <w:r>
                    <w:rPr>
                      <w:i/>
                      <w:sz w:val="28"/>
                      <w:szCs w:val="28"/>
                    </w:rPr>
                    <w:t xml:space="preserve"> </w:t>
                  </w:r>
                  <w:proofErr w:type="spellStart"/>
                  <w:r>
                    <w:rPr>
                      <w:i/>
                      <w:sz w:val="28"/>
                      <w:szCs w:val="28"/>
                    </w:rPr>
                    <w:t>chăm</w:t>
                  </w:r>
                  <w:proofErr w:type="spellEnd"/>
                  <w:r>
                    <w:rPr>
                      <w:i/>
                      <w:sz w:val="28"/>
                      <w:szCs w:val="28"/>
                    </w:rPr>
                    <w:t xml:space="preserve"> </w:t>
                  </w:r>
                  <w:proofErr w:type="spellStart"/>
                  <w:r>
                    <w:rPr>
                      <w:i/>
                      <w:sz w:val="28"/>
                      <w:szCs w:val="28"/>
                    </w:rPr>
                    <w:t>sóc</w:t>
                  </w:r>
                  <w:proofErr w:type="spellEnd"/>
                  <w:r>
                    <w:rPr>
                      <w:i/>
                      <w:sz w:val="28"/>
                      <w:szCs w:val="28"/>
                    </w:rPr>
                    <w:t xml:space="preserve"> </w:t>
                  </w:r>
                  <w:proofErr w:type="spellStart"/>
                  <w:r>
                    <w:rPr>
                      <w:i/>
                      <w:sz w:val="28"/>
                      <w:szCs w:val="28"/>
                    </w:rPr>
                    <w:t>sức</w:t>
                  </w:r>
                  <w:proofErr w:type="spellEnd"/>
                  <w:r>
                    <w:rPr>
                      <w:i/>
                      <w:sz w:val="28"/>
                      <w:szCs w:val="28"/>
                    </w:rPr>
                    <w:t xml:space="preserve"> </w:t>
                  </w:r>
                  <w:proofErr w:type="spellStart"/>
                  <w:r>
                    <w:rPr>
                      <w:i/>
                      <w:sz w:val="28"/>
                      <w:szCs w:val="28"/>
                    </w:rPr>
                    <w:t>khỏe</w:t>
                  </w:r>
                  <w:proofErr w:type="spellEnd"/>
                  <w:r>
                    <w:rPr>
                      <w:i/>
                      <w:sz w:val="28"/>
                      <w:szCs w:val="28"/>
                    </w:rPr>
                    <w:t>.</w:t>
                  </w:r>
                </w:p>
                <w:p w14:paraId="59515870" w14:textId="77777777" w:rsidR="003E7A65" w:rsidRDefault="003E7A65" w:rsidP="003E7A65">
                  <w:pPr>
                    <w:spacing w:after="0" w:line="360" w:lineRule="auto"/>
                    <w:rPr>
                      <w:i/>
                      <w:sz w:val="28"/>
                      <w:szCs w:val="28"/>
                    </w:rPr>
                  </w:pPr>
                  <w:r>
                    <w:rPr>
                      <w:i/>
                      <w:sz w:val="28"/>
                      <w:szCs w:val="28"/>
                    </w:rPr>
                    <w:t xml:space="preserve">Quyền </w:t>
                  </w:r>
                  <w:proofErr w:type="spellStart"/>
                  <w:r>
                    <w:rPr>
                      <w:i/>
                      <w:sz w:val="28"/>
                      <w:szCs w:val="28"/>
                    </w:rPr>
                    <w:t>được</w:t>
                  </w:r>
                  <w:proofErr w:type="spellEnd"/>
                  <w:r>
                    <w:rPr>
                      <w:i/>
                      <w:sz w:val="28"/>
                      <w:szCs w:val="28"/>
                    </w:rPr>
                    <w:t xml:space="preserve"> </w:t>
                  </w:r>
                  <w:proofErr w:type="spellStart"/>
                  <w:r>
                    <w:rPr>
                      <w:i/>
                      <w:sz w:val="28"/>
                      <w:szCs w:val="28"/>
                    </w:rPr>
                    <w:t>sống</w:t>
                  </w:r>
                  <w:proofErr w:type="spellEnd"/>
                  <w:r>
                    <w:rPr>
                      <w:i/>
                      <w:sz w:val="28"/>
                      <w:szCs w:val="28"/>
                    </w:rPr>
                    <w:t xml:space="preserve"> </w:t>
                  </w:r>
                  <w:proofErr w:type="spellStart"/>
                  <w:r>
                    <w:rPr>
                      <w:i/>
                      <w:sz w:val="28"/>
                      <w:szCs w:val="28"/>
                    </w:rPr>
                    <w:t>chung</w:t>
                  </w:r>
                  <w:proofErr w:type="spellEnd"/>
                  <w:r>
                    <w:rPr>
                      <w:i/>
                      <w:sz w:val="28"/>
                      <w:szCs w:val="28"/>
                    </w:rPr>
                    <w:t xml:space="preserve"> </w:t>
                  </w:r>
                  <w:proofErr w:type="spellStart"/>
                  <w:r>
                    <w:rPr>
                      <w:i/>
                      <w:sz w:val="28"/>
                      <w:szCs w:val="28"/>
                    </w:rPr>
                    <w:t>với</w:t>
                  </w:r>
                  <w:proofErr w:type="spellEnd"/>
                  <w:r>
                    <w:rPr>
                      <w:i/>
                      <w:sz w:val="28"/>
                      <w:szCs w:val="28"/>
                    </w:rPr>
                    <w:t xml:space="preserve"> </w:t>
                  </w:r>
                  <w:proofErr w:type="spellStart"/>
                  <w:r>
                    <w:rPr>
                      <w:i/>
                      <w:sz w:val="28"/>
                      <w:szCs w:val="28"/>
                    </w:rPr>
                    <w:t>bố</w:t>
                  </w:r>
                  <w:proofErr w:type="spellEnd"/>
                  <w:r>
                    <w:rPr>
                      <w:i/>
                      <w:sz w:val="28"/>
                      <w:szCs w:val="28"/>
                    </w:rPr>
                    <w:t xml:space="preserve"> </w:t>
                  </w:r>
                  <w:proofErr w:type="spellStart"/>
                  <w:r>
                    <w:rPr>
                      <w:i/>
                      <w:sz w:val="28"/>
                      <w:szCs w:val="28"/>
                    </w:rPr>
                    <w:t>mẹ</w:t>
                  </w:r>
                  <w:proofErr w:type="spellEnd"/>
                  <w:r>
                    <w:rPr>
                      <w:i/>
                      <w:sz w:val="28"/>
                      <w:szCs w:val="28"/>
                    </w:rPr>
                    <w:t>.</w:t>
                  </w:r>
                </w:p>
                <w:p w14:paraId="20BA98F5" w14:textId="77777777" w:rsidR="003E7A65" w:rsidRDefault="003E7A65" w:rsidP="003E7A65">
                  <w:pPr>
                    <w:spacing w:after="0" w:line="360" w:lineRule="auto"/>
                    <w:rPr>
                      <w:i/>
                      <w:sz w:val="28"/>
                      <w:szCs w:val="28"/>
                    </w:rPr>
                  </w:pPr>
                  <w:r>
                    <w:rPr>
                      <w:i/>
                      <w:sz w:val="28"/>
                      <w:szCs w:val="28"/>
                    </w:rPr>
                    <w:t xml:space="preserve">Quyền </w:t>
                  </w:r>
                  <w:proofErr w:type="spellStart"/>
                  <w:r>
                    <w:rPr>
                      <w:i/>
                      <w:sz w:val="28"/>
                      <w:szCs w:val="28"/>
                    </w:rPr>
                    <w:t>được</w:t>
                  </w:r>
                  <w:proofErr w:type="spellEnd"/>
                  <w:r>
                    <w:rPr>
                      <w:i/>
                      <w:sz w:val="28"/>
                      <w:szCs w:val="28"/>
                    </w:rPr>
                    <w:t xml:space="preserve"> </w:t>
                  </w:r>
                  <w:proofErr w:type="spellStart"/>
                  <w:r>
                    <w:rPr>
                      <w:i/>
                      <w:sz w:val="28"/>
                      <w:szCs w:val="28"/>
                    </w:rPr>
                    <w:t>vui</w:t>
                  </w:r>
                  <w:proofErr w:type="spellEnd"/>
                  <w:r>
                    <w:rPr>
                      <w:i/>
                      <w:sz w:val="28"/>
                      <w:szCs w:val="28"/>
                    </w:rPr>
                    <w:t xml:space="preserve"> </w:t>
                  </w:r>
                  <w:proofErr w:type="spellStart"/>
                  <w:r>
                    <w:rPr>
                      <w:i/>
                      <w:sz w:val="28"/>
                      <w:szCs w:val="28"/>
                    </w:rPr>
                    <w:t>chơi</w:t>
                  </w:r>
                  <w:proofErr w:type="spellEnd"/>
                  <w:r>
                    <w:rPr>
                      <w:i/>
                      <w:sz w:val="28"/>
                      <w:szCs w:val="28"/>
                    </w:rPr>
                    <w:t xml:space="preserve">, </w:t>
                  </w:r>
                  <w:proofErr w:type="spellStart"/>
                  <w:r>
                    <w:rPr>
                      <w:i/>
                      <w:sz w:val="28"/>
                      <w:szCs w:val="28"/>
                    </w:rPr>
                    <w:t>giải</w:t>
                  </w:r>
                  <w:proofErr w:type="spellEnd"/>
                  <w:r>
                    <w:rPr>
                      <w:i/>
                      <w:sz w:val="28"/>
                      <w:szCs w:val="28"/>
                    </w:rPr>
                    <w:t xml:space="preserve"> </w:t>
                  </w:r>
                  <w:proofErr w:type="spellStart"/>
                  <w:r>
                    <w:rPr>
                      <w:i/>
                      <w:sz w:val="28"/>
                      <w:szCs w:val="28"/>
                    </w:rPr>
                    <w:t>trí</w:t>
                  </w:r>
                  <w:proofErr w:type="spellEnd"/>
                  <w:r>
                    <w:rPr>
                      <w:i/>
                      <w:sz w:val="28"/>
                      <w:szCs w:val="28"/>
                    </w:rPr>
                    <w:t>.</w:t>
                  </w:r>
                </w:p>
                <w:p w14:paraId="318AA16F" w14:textId="77777777" w:rsidR="003E7A65" w:rsidRDefault="003E7A65" w:rsidP="003E7A65">
                  <w:pPr>
                    <w:spacing w:after="0" w:line="360" w:lineRule="auto"/>
                    <w:rPr>
                      <w:i/>
                      <w:sz w:val="28"/>
                      <w:szCs w:val="28"/>
                    </w:rPr>
                  </w:pPr>
                  <w:r>
                    <w:rPr>
                      <w:i/>
                      <w:sz w:val="28"/>
                      <w:szCs w:val="28"/>
                    </w:rPr>
                    <w:t xml:space="preserve">Quyền </w:t>
                  </w:r>
                  <w:proofErr w:type="spellStart"/>
                  <w:r>
                    <w:rPr>
                      <w:i/>
                      <w:sz w:val="28"/>
                      <w:szCs w:val="28"/>
                    </w:rPr>
                    <w:t>được</w:t>
                  </w:r>
                  <w:proofErr w:type="spellEnd"/>
                  <w:r>
                    <w:rPr>
                      <w:i/>
                      <w:sz w:val="28"/>
                      <w:szCs w:val="28"/>
                    </w:rPr>
                    <w:t xml:space="preserve"> </w:t>
                  </w:r>
                  <w:proofErr w:type="spellStart"/>
                  <w:r>
                    <w:rPr>
                      <w:i/>
                      <w:sz w:val="28"/>
                      <w:szCs w:val="28"/>
                    </w:rPr>
                    <w:t>khai</w:t>
                  </w:r>
                  <w:proofErr w:type="spellEnd"/>
                  <w:r>
                    <w:rPr>
                      <w:i/>
                      <w:sz w:val="28"/>
                      <w:szCs w:val="28"/>
                    </w:rPr>
                    <w:t xml:space="preserve"> </w:t>
                  </w:r>
                  <w:proofErr w:type="spellStart"/>
                  <w:r>
                    <w:rPr>
                      <w:i/>
                      <w:sz w:val="28"/>
                      <w:szCs w:val="28"/>
                    </w:rPr>
                    <w:t>sinh</w:t>
                  </w:r>
                  <w:proofErr w:type="spellEnd"/>
                  <w:r>
                    <w:rPr>
                      <w:i/>
                      <w:sz w:val="28"/>
                      <w:szCs w:val="28"/>
                    </w:rPr>
                    <w:t xml:space="preserve">, </w:t>
                  </w:r>
                  <w:proofErr w:type="spellStart"/>
                  <w:r>
                    <w:rPr>
                      <w:i/>
                      <w:sz w:val="28"/>
                      <w:szCs w:val="28"/>
                    </w:rPr>
                    <w:t>có</w:t>
                  </w:r>
                  <w:proofErr w:type="spellEnd"/>
                  <w:r>
                    <w:rPr>
                      <w:i/>
                      <w:sz w:val="28"/>
                      <w:szCs w:val="28"/>
                    </w:rPr>
                    <w:t xml:space="preserve"> </w:t>
                  </w:r>
                  <w:proofErr w:type="spellStart"/>
                  <w:r>
                    <w:rPr>
                      <w:i/>
                      <w:sz w:val="28"/>
                      <w:szCs w:val="28"/>
                    </w:rPr>
                    <w:t>quốc</w:t>
                  </w:r>
                  <w:proofErr w:type="spellEnd"/>
                  <w:r>
                    <w:rPr>
                      <w:i/>
                      <w:sz w:val="28"/>
                      <w:szCs w:val="28"/>
                    </w:rPr>
                    <w:t xml:space="preserve"> </w:t>
                  </w:r>
                  <w:proofErr w:type="spellStart"/>
                  <w:proofErr w:type="gramStart"/>
                  <w:r>
                    <w:rPr>
                      <w:i/>
                      <w:sz w:val="28"/>
                      <w:szCs w:val="28"/>
                    </w:rPr>
                    <w:t>tịch</w:t>
                  </w:r>
                  <w:proofErr w:type="spellEnd"/>
                  <w:r>
                    <w:rPr>
                      <w:i/>
                      <w:sz w:val="28"/>
                      <w:szCs w:val="28"/>
                    </w:rPr>
                    <w:t>,...</w:t>
                  </w:r>
                  <w:proofErr w:type="gramEnd"/>
                </w:p>
                <w:p w14:paraId="2E5FDC2B" w14:textId="77777777" w:rsidR="003E7A65" w:rsidRDefault="003E7A65" w:rsidP="003E7A65">
                  <w:pPr>
                    <w:spacing w:after="0" w:line="360" w:lineRule="auto"/>
                    <w:rPr>
                      <w:b/>
                      <w:i/>
                      <w:sz w:val="28"/>
                      <w:szCs w:val="28"/>
                    </w:rPr>
                  </w:pPr>
                  <w:proofErr w:type="spellStart"/>
                  <w:r>
                    <w:rPr>
                      <w:b/>
                      <w:i/>
                      <w:sz w:val="28"/>
                      <w:szCs w:val="28"/>
                    </w:rPr>
                    <w:t>Hoạt</w:t>
                  </w:r>
                  <w:proofErr w:type="spellEnd"/>
                  <w:r>
                    <w:rPr>
                      <w:b/>
                      <w:i/>
                      <w:sz w:val="28"/>
                      <w:szCs w:val="28"/>
                    </w:rPr>
                    <w:t xml:space="preserve"> </w:t>
                  </w:r>
                  <w:proofErr w:type="spellStart"/>
                  <w:r>
                    <w:rPr>
                      <w:b/>
                      <w:i/>
                      <w:sz w:val="28"/>
                      <w:szCs w:val="28"/>
                    </w:rPr>
                    <w:t>động</w:t>
                  </w:r>
                  <w:proofErr w:type="spellEnd"/>
                  <w:r>
                    <w:rPr>
                      <w:b/>
                      <w:i/>
                      <w:sz w:val="28"/>
                      <w:szCs w:val="28"/>
                    </w:rPr>
                    <w:t xml:space="preserve"> 2. </w:t>
                  </w:r>
                  <w:proofErr w:type="spellStart"/>
                  <w:r>
                    <w:rPr>
                      <w:b/>
                      <w:i/>
                      <w:sz w:val="28"/>
                      <w:szCs w:val="28"/>
                    </w:rPr>
                    <w:t>Đọc</w:t>
                  </w:r>
                  <w:proofErr w:type="spellEnd"/>
                  <w:r>
                    <w:rPr>
                      <w:b/>
                      <w:i/>
                      <w:sz w:val="28"/>
                      <w:szCs w:val="28"/>
                    </w:rPr>
                    <w:t xml:space="preserve"> 5 </w:t>
                  </w:r>
                  <w:proofErr w:type="spellStart"/>
                  <w:r>
                    <w:rPr>
                      <w:b/>
                      <w:i/>
                      <w:sz w:val="28"/>
                      <w:szCs w:val="28"/>
                    </w:rPr>
                    <w:t>điều</w:t>
                  </w:r>
                  <w:proofErr w:type="spellEnd"/>
                  <w:r>
                    <w:rPr>
                      <w:b/>
                      <w:i/>
                      <w:sz w:val="28"/>
                      <w:szCs w:val="28"/>
                    </w:rPr>
                    <w:t xml:space="preserve"> </w:t>
                  </w:r>
                  <w:proofErr w:type="spellStart"/>
                  <w:r>
                    <w:rPr>
                      <w:b/>
                      <w:i/>
                      <w:sz w:val="28"/>
                      <w:szCs w:val="28"/>
                    </w:rPr>
                    <w:t>Bác</w:t>
                  </w:r>
                  <w:proofErr w:type="spellEnd"/>
                  <w:r>
                    <w:rPr>
                      <w:b/>
                      <w:i/>
                      <w:sz w:val="28"/>
                      <w:szCs w:val="28"/>
                    </w:rPr>
                    <w:t xml:space="preserve"> </w:t>
                  </w:r>
                  <w:proofErr w:type="spellStart"/>
                  <w:r>
                    <w:rPr>
                      <w:b/>
                      <w:i/>
                      <w:sz w:val="28"/>
                      <w:szCs w:val="28"/>
                    </w:rPr>
                    <w:t>Hồ</w:t>
                  </w:r>
                  <w:proofErr w:type="spellEnd"/>
                  <w:r>
                    <w:rPr>
                      <w:b/>
                      <w:i/>
                      <w:sz w:val="28"/>
                      <w:szCs w:val="28"/>
                    </w:rPr>
                    <w:t xml:space="preserve"> </w:t>
                  </w:r>
                  <w:proofErr w:type="spellStart"/>
                  <w:r>
                    <w:rPr>
                      <w:b/>
                      <w:i/>
                      <w:sz w:val="28"/>
                      <w:szCs w:val="28"/>
                    </w:rPr>
                    <w:t>dạy</w:t>
                  </w:r>
                  <w:proofErr w:type="spellEnd"/>
                  <w:r>
                    <w:rPr>
                      <w:b/>
                      <w:i/>
                      <w:sz w:val="28"/>
                      <w:szCs w:val="28"/>
                    </w:rPr>
                    <w:t xml:space="preserve"> </w:t>
                  </w:r>
                  <w:proofErr w:type="spellStart"/>
                  <w:r>
                    <w:rPr>
                      <w:b/>
                      <w:i/>
                      <w:sz w:val="28"/>
                      <w:szCs w:val="28"/>
                    </w:rPr>
                    <w:t>thiếu</w:t>
                  </w:r>
                  <w:proofErr w:type="spellEnd"/>
                  <w:r>
                    <w:rPr>
                      <w:b/>
                      <w:i/>
                      <w:sz w:val="28"/>
                      <w:szCs w:val="28"/>
                    </w:rPr>
                    <w:t xml:space="preserve"> </w:t>
                  </w:r>
                  <w:proofErr w:type="spellStart"/>
                  <w:r>
                    <w:rPr>
                      <w:b/>
                      <w:i/>
                      <w:sz w:val="28"/>
                      <w:szCs w:val="28"/>
                    </w:rPr>
                    <w:t>niên</w:t>
                  </w:r>
                  <w:proofErr w:type="spellEnd"/>
                  <w:r>
                    <w:rPr>
                      <w:b/>
                      <w:i/>
                      <w:sz w:val="28"/>
                      <w:szCs w:val="28"/>
                    </w:rPr>
                    <w:t xml:space="preserve">, </w:t>
                  </w:r>
                  <w:proofErr w:type="spellStart"/>
                  <w:r>
                    <w:rPr>
                      <w:b/>
                      <w:i/>
                      <w:sz w:val="28"/>
                      <w:szCs w:val="28"/>
                    </w:rPr>
                    <w:t>nhi</w:t>
                  </w:r>
                  <w:proofErr w:type="spellEnd"/>
                  <w:r>
                    <w:rPr>
                      <w:b/>
                      <w:i/>
                      <w:sz w:val="28"/>
                      <w:szCs w:val="28"/>
                    </w:rPr>
                    <w:t xml:space="preserve"> </w:t>
                  </w:r>
                  <w:proofErr w:type="spellStart"/>
                  <w:r>
                    <w:rPr>
                      <w:b/>
                      <w:i/>
                      <w:sz w:val="28"/>
                      <w:szCs w:val="28"/>
                    </w:rPr>
                    <w:t>đồng</w:t>
                  </w:r>
                  <w:proofErr w:type="spellEnd"/>
                  <w:r>
                    <w:rPr>
                      <w:b/>
                      <w:i/>
                      <w:sz w:val="28"/>
                      <w:szCs w:val="28"/>
                    </w:rPr>
                    <w:t xml:space="preserve"> </w:t>
                  </w:r>
                  <w:proofErr w:type="spellStart"/>
                  <w:r>
                    <w:rPr>
                      <w:b/>
                      <w:i/>
                      <w:sz w:val="28"/>
                      <w:szCs w:val="28"/>
                    </w:rPr>
                    <w:t>và</w:t>
                  </w:r>
                  <w:proofErr w:type="spellEnd"/>
                  <w:r>
                    <w:rPr>
                      <w:b/>
                      <w:i/>
                      <w:sz w:val="28"/>
                      <w:szCs w:val="28"/>
                    </w:rPr>
                    <w:t xml:space="preserve"> </w:t>
                  </w:r>
                  <w:proofErr w:type="spellStart"/>
                  <w:r>
                    <w:rPr>
                      <w:b/>
                      <w:i/>
                      <w:sz w:val="28"/>
                      <w:szCs w:val="28"/>
                    </w:rPr>
                    <w:t>trả</w:t>
                  </w:r>
                  <w:proofErr w:type="spellEnd"/>
                  <w:r>
                    <w:rPr>
                      <w:b/>
                      <w:i/>
                      <w:sz w:val="28"/>
                      <w:szCs w:val="28"/>
                    </w:rPr>
                    <w:t xml:space="preserve"> </w:t>
                  </w:r>
                  <w:proofErr w:type="spellStart"/>
                  <w:r>
                    <w:rPr>
                      <w:b/>
                      <w:i/>
                      <w:sz w:val="28"/>
                      <w:szCs w:val="28"/>
                    </w:rPr>
                    <w:t>lời</w:t>
                  </w:r>
                  <w:proofErr w:type="spellEnd"/>
                  <w:r>
                    <w:rPr>
                      <w:b/>
                      <w:i/>
                      <w:sz w:val="28"/>
                      <w:szCs w:val="28"/>
                    </w:rPr>
                    <w:t xml:space="preserve"> </w:t>
                  </w:r>
                  <w:proofErr w:type="spellStart"/>
                  <w:r>
                    <w:rPr>
                      <w:b/>
                      <w:i/>
                      <w:sz w:val="28"/>
                      <w:szCs w:val="28"/>
                    </w:rPr>
                    <w:t>câu</w:t>
                  </w:r>
                  <w:proofErr w:type="spellEnd"/>
                  <w:r>
                    <w:rPr>
                      <w:b/>
                      <w:i/>
                      <w:sz w:val="28"/>
                      <w:szCs w:val="28"/>
                    </w:rPr>
                    <w:t xml:space="preserve"> </w:t>
                  </w:r>
                  <w:proofErr w:type="spellStart"/>
                  <w:r>
                    <w:rPr>
                      <w:b/>
                      <w:i/>
                      <w:sz w:val="28"/>
                      <w:szCs w:val="28"/>
                    </w:rPr>
                    <w:t>hỏi</w:t>
                  </w:r>
                  <w:proofErr w:type="spellEnd"/>
                  <w:r>
                    <w:rPr>
                      <w:b/>
                      <w:i/>
                      <w:sz w:val="28"/>
                      <w:szCs w:val="28"/>
                    </w:rPr>
                    <w:t>.</w:t>
                  </w:r>
                </w:p>
                <w:p w14:paraId="2E8E23FB" w14:textId="77777777" w:rsidR="003E7A65" w:rsidRDefault="003E7A65" w:rsidP="003E7A65">
                  <w:pPr>
                    <w:spacing w:after="0" w:line="360" w:lineRule="auto"/>
                    <w:rPr>
                      <w:sz w:val="28"/>
                      <w:szCs w:val="28"/>
                    </w:rPr>
                  </w:pPr>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Đọc</w:t>
                  </w:r>
                  <w:proofErr w:type="spellEnd"/>
                  <w:r>
                    <w:rPr>
                      <w:sz w:val="28"/>
                      <w:szCs w:val="28"/>
                    </w:rPr>
                    <w:t xml:space="preserve"> 5 </w:t>
                  </w:r>
                  <w:proofErr w:type="spellStart"/>
                  <w:r>
                    <w:rPr>
                      <w:sz w:val="28"/>
                      <w:szCs w:val="28"/>
                    </w:rPr>
                    <w:t>điều</w:t>
                  </w:r>
                  <w:proofErr w:type="spellEnd"/>
                  <w:r>
                    <w:rPr>
                      <w:sz w:val="28"/>
                      <w:szCs w:val="28"/>
                    </w:rPr>
                    <w:t xml:space="preserve"> </w:t>
                  </w:r>
                  <w:proofErr w:type="spellStart"/>
                  <w:r>
                    <w:rPr>
                      <w:sz w:val="28"/>
                      <w:szCs w:val="28"/>
                    </w:rPr>
                    <w:lastRenderedPageBreak/>
                    <w:t>Bác</w:t>
                  </w:r>
                  <w:proofErr w:type="spellEnd"/>
                  <w:r>
                    <w:rPr>
                      <w:sz w:val="28"/>
                      <w:szCs w:val="28"/>
                    </w:rPr>
                    <w:t xml:space="preserve"> </w:t>
                  </w:r>
                  <w:proofErr w:type="spellStart"/>
                  <w:r>
                    <w:rPr>
                      <w:sz w:val="28"/>
                      <w:szCs w:val="28"/>
                    </w:rPr>
                    <w:t>Hồ</w:t>
                  </w:r>
                  <w:proofErr w:type="spellEnd"/>
                  <w:r>
                    <w:rPr>
                      <w:sz w:val="28"/>
                      <w:szCs w:val="28"/>
                    </w:rPr>
                    <w:t xml:space="preserve"> </w:t>
                  </w:r>
                  <w:proofErr w:type="spellStart"/>
                  <w:r>
                    <w:rPr>
                      <w:sz w:val="28"/>
                      <w:szCs w:val="28"/>
                    </w:rPr>
                    <w:t>dạy</w:t>
                  </w:r>
                  <w:proofErr w:type="spellEnd"/>
                  <w:r>
                    <w:rPr>
                      <w:sz w:val="28"/>
                      <w:szCs w:val="28"/>
                    </w:rPr>
                    <w:t xml:space="preserve"> </w:t>
                  </w:r>
                  <w:proofErr w:type="spellStart"/>
                  <w:r>
                    <w:rPr>
                      <w:sz w:val="28"/>
                      <w:szCs w:val="28"/>
                    </w:rPr>
                    <w:t>thiếu</w:t>
                  </w:r>
                  <w:proofErr w:type="spellEnd"/>
                  <w:r>
                    <w:rPr>
                      <w:sz w:val="28"/>
                      <w:szCs w:val="28"/>
                    </w:rPr>
                    <w:t xml:space="preserve"> </w:t>
                  </w:r>
                  <w:proofErr w:type="spellStart"/>
                  <w:r>
                    <w:rPr>
                      <w:sz w:val="28"/>
                      <w:szCs w:val="28"/>
                    </w:rPr>
                    <w:t>niên</w:t>
                  </w:r>
                  <w:proofErr w:type="spellEnd"/>
                  <w:r>
                    <w:rPr>
                      <w:sz w:val="28"/>
                      <w:szCs w:val="28"/>
                    </w:rPr>
                    <w:t xml:space="preserve">, </w:t>
                  </w:r>
                  <w:proofErr w:type="spellStart"/>
                  <w:r>
                    <w:rPr>
                      <w:sz w:val="28"/>
                      <w:szCs w:val="28"/>
                    </w:rPr>
                    <w:t>nhi</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sau</w:t>
                  </w:r>
                  <w:proofErr w:type="spellEnd"/>
                  <w:r>
                    <w:rPr>
                      <w:sz w:val="28"/>
                      <w:szCs w:val="28"/>
                    </w:rPr>
                    <w:t>.</w:t>
                  </w:r>
                </w:p>
                <w:p w14:paraId="1E071D2B"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Bác</w:t>
                  </w:r>
                  <w:proofErr w:type="spellEnd"/>
                  <w:r>
                    <w:rPr>
                      <w:sz w:val="28"/>
                      <w:szCs w:val="28"/>
                    </w:rPr>
                    <w:t xml:space="preserve"> </w:t>
                  </w:r>
                  <w:proofErr w:type="spellStart"/>
                  <w:r>
                    <w:rPr>
                      <w:sz w:val="28"/>
                      <w:szCs w:val="28"/>
                    </w:rPr>
                    <w:t>Hồ</w:t>
                  </w:r>
                  <w:proofErr w:type="spellEnd"/>
                  <w:r>
                    <w:rPr>
                      <w:sz w:val="28"/>
                      <w:szCs w:val="28"/>
                    </w:rPr>
                    <w:t xml:space="preserve"> </w:t>
                  </w:r>
                  <w:proofErr w:type="spellStart"/>
                  <w:r>
                    <w:rPr>
                      <w:sz w:val="28"/>
                      <w:szCs w:val="28"/>
                    </w:rPr>
                    <w:t>dạy</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nào</w:t>
                  </w:r>
                  <w:proofErr w:type="spellEnd"/>
                  <w:r>
                    <w:rPr>
                      <w:sz w:val="28"/>
                      <w:szCs w:val="28"/>
                    </w:rPr>
                    <w:t>?</w:t>
                  </w:r>
                </w:p>
                <w:p w14:paraId="11F6AAF4" w14:textId="77777777" w:rsidR="003E7A65" w:rsidRDefault="003E7A65" w:rsidP="003E7A65">
                  <w:pPr>
                    <w:spacing w:after="0" w:line="360" w:lineRule="auto"/>
                    <w:rPr>
                      <w:sz w:val="28"/>
                      <w:szCs w:val="28"/>
                    </w:rPr>
                  </w:pPr>
                </w:p>
                <w:p w14:paraId="3F090C30" w14:textId="77777777" w:rsidR="003E7A65" w:rsidRDefault="003E7A65" w:rsidP="003E7A65">
                  <w:pPr>
                    <w:spacing w:after="0" w:line="360" w:lineRule="auto"/>
                    <w:rPr>
                      <w:sz w:val="28"/>
                      <w:szCs w:val="28"/>
                    </w:rPr>
                  </w:pPr>
                </w:p>
                <w:p w14:paraId="59255418" w14:textId="77777777" w:rsidR="003E7A65" w:rsidRDefault="003E7A65" w:rsidP="003E7A65">
                  <w:pPr>
                    <w:spacing w:after="0" w:line="360" w:lineRule="auto"/>
                    <w:rPr>
                      <w:sz w:val="28"/>
                      <w:szCs w:val="28"/>
                    </w:rPr>
                  </w:pPr>
                </w:p>
                <w:p w14:paraId="08180193" w14:textId="77777777" w:rsidR="003E7A65" w:rsidRDefault="003E7A65" w:rsidP="003E7A65">
                  <w:pPr>
                    <w:spacing w:after="0" w:line="360" w:lineRule="auto"/>
                    <w:rPr>
                      <w:sz w:val="28"/>
                      <w:szCs w:val="28"/>
                    </w:rPr>
                  </w:pPr>
                  <w:r>
                    <w:rPr>
                      <w:sz w:val="28"/>
                      <w:szCs w:val="28"/>
                    </w:rPr>
                    <w:t xml:space="preserve">+ Em </w:t>
                  </w:r>
                  <w:proofErr w:type="spellStart"/>
                  <w:r>
                    <w:rPr>
                      <w:sz w:val="28"/>
                      <w:szCs w:val="28"/>
                    </w:rPr>
                    <w:t>hãy</w:t>
                  </w:r>
                  <w:proofErr w:type="spellEnd"/>
                  <w:r>
                    <w:rPr>
                      <w:sz w:val="28"/>
                      <w:szCs w:val="28"/>
                    </w:rPr>
                    <w:t xml:space="preserve"> </w:t>
                  </w:r>
                  <w:proofErr w:type="spellStart"/>
                  <w:r>
                    <w:rPr>
                      <w:sz w:val="28"/>
                      <w:szCs w:val="28"/>
                    </w:rPr>
                    <w:t>kể</w:t>
                  </w:r>
                  <w:proofErr w:type="spellEnd"/>
                  <w:r>
                    <w:rPr>
                      <w:sz w:val="28"/>
                      <w:szCs w:val="28"/>
                    </w:rPr>
                    <w:t xml:space="preserve"> </w:t>
                  </w:r>
                  <w:proofErr w:type="spellStart"/>
                  <w:r>
                    <w:rPr>
                      <w:sz w:val="28"/>
                      <w:szCs w:val="28"/>
                    </w:rPr>
                    <w:t>thêm</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mà</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w:t>
                  </w:r>
                </w:p>
                <w:p w14:paraId="1C012A9D" w14:textId="77777777" w:rsidR="003E7A65" w:rsidRDefault="003E7A65" w:rsidP="003E7A65">
                  <w:pPr>
                    <w:spacing w:after="0" w:line="360" w:lineRule="auto"/>
                    <w:rPr>
                      <w:sz w:val="28"/>
                      <w:szCs w:val="28"/>
                    </w:rPr>
                  </w:pPr>
                </w:p>
                <w:p w14:paraId="73CC8413" w14:textId="77777777" w:rsidR="003E7A65" w:rsidRDefault="003E7A65" w:rsidP="003E7A65">
                  <w:pPr>
                    <w:spacing w:after="0" w:line="360" w:lineRule="auto"/>
                    <w:jc w:val="center"/>
                    <w:rPr>
                      <w:b/>
                      <w:sz w:val="28"/>
                      <w:szCs w:val="28"/>
                    </w:rPr>
                  </w:pPr>
                </w:p>
                <w:p w14:paraId="07F3D234" w14:textId="77777777" w:rsidR="003E7A65" w:rsidRDefault="003E7A65" w:rsidP="003E7A65">
                  <w:pPr>
                    <w:spacing w:after="0" w:line="360" w:lineRule="auto"/>
                    <w:jc w:val="center"/>
                    <w:rPr>
                      <w:b/>
                      <w:sz w:val="28"/>
                      <w:szCs w:val="28"/>
                    </w:rPr>
                  </w:pPr>
                </w:p>
                <w:p w14:paraId="2FD3CDC3" w14:textId="77777777" w:rsidR="003E7A65" w:rsidRDefault="003E7A65" w:rsidP="003E7A65">
                  <w:pPr>
                    <w:spacing w:after="0" w:line="360" w:lineRule="auto"/>
                    <w:jc w:val="center"/>
                    <w:rPr>
                      <w:b/>
                      <w:sz w:val="28"/>
                      <w:szCs w:val="28"/>
                    </w:rPr>
                  </w:pPr>
                </w:p>
                <w:p w14:paraId="6B898682" w14:textId="77777777" w:rsidR="003E7A65" w:rsidRDefault="003E7A65" w:rsidP="003E7A65">
                  <w:pPr>
                    <w:spacing w:after="0" w:line="360" w:lineRule="auto"/>
                    <w:jc w:val="center"/>
                    <w:rPr>
                      <w:b/>
                      <w:sz w:val="28"/>
                      <w:szCs w:val="28"/>
                    </w:rPr>
                  </w:pPr>
                </w:p>
                <w:p w14:paraId="15FA0CCF" w14:textId="77777777" w:rsidR="003E7A65" w:rsidRDefault="003E7A65" w:rsidP="003E7A65">
                  <w:pPr>
                    <w:spacing w:after="0" w:line="360" w:lineRule="auto"/>
                    <w:jc w:val="center"/>
                    <w:rPr>
                      <w:b/>
                      <w:sz w:val="28"/>
                      <w:szCs w:val="28"/>
                    </w:rPr>
                  </w:pPr>
                </w:p>
                <w:p w14:paraId="34CA241C" w14:textId="77777777" w:rsidR="003E7A65" w:rsidRDefault="003E7A65" w:rsidP="003E7A65">
                  <w:pPr>
                    <w:spacing w:after="0" w:line="360" w:lineRule="auto"/>
                    <w:jc w:val="center"/>
                    <w:rPr>
                      <w:b/>
                      <w:sz w:val="28"/>
                      <w:szCs w:val="28"/>
                    </w:rPr>
                  </w:pPr>
                </w:p>
                <w:p w14:paraId="49D827E1" w14:textId="77777777" w:rsidR="003E7A65" w:rsidRDefault="003E7A65" w:rsidP="003E7A65">
                  <w:pPr>
                    <w:spacing w:after="0" w:line="360" w:lineRule="auto"/>
                    <w:jc w:val="center"/>
                    <w:rPr>
                      <w:b/>
                      <w:sz w:val="28"/>
                      <w:szCs w:val="28"/>
                    </w:rPr>
                  </w:pPr>
                  <w:r>
                    <w:rPr>
                      <w:b/>
                      <w:sz w:val="28"/>
                      <w:szCs w:val="28"/>
                    </w:rPr>
                    <w:t>5 ĐIỀU BÁC HỒ DẠY</w:t>
                  </w:r>
                </w:p>
                <w:p w14:paraId="047EB730" w14:textId="77777777" w:rsidR="003E7A65" w:rsidRDefault="003E7A65" w:rsidP="003E7A65">
                  <w:pPr>
                    <w:spacing w:after="0" w:line="360" w:lineRule="auto"/>
                    <w:rPr>
                      <w:sz w:val="28"/>
                      <w:szCs w:val="28"/>
                    </w:rPr>
                  </w:pPr>
                  <w:r>
                    <w:rPr>
                      <w:b/>
                      <w:sz w:val="28"/>
                      <w:szCs w:val="28"/>
                    </w:rPr>
                    <w:t>1.</w:t>
                  </w:r>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Tổ</w:t>
                  </w:r>
                  <w:proofErr w:type="spellEnd"/>
                  <w:r>
                    <w:rPr>
                      <w:sz w:val="28"/>
                      <w:szCs w:val="28"/>
                    </w:rPr>
                    <w:t xml:space="preserve"> Quốc, </w:t>
                  </w:r>
                  <w:proofErr w:type="spellStart"/>
                  <w:r>
                    <w:rPr>
                      <w:sz w:val="28"/>
                      <w:szCs w:val="28"/>
                    </w:rPr>
                    <w:t>yêu</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bào</w:t>
                  </w:r>
                  <w:proofErr w:type="spellEnd"/>
                </w:p>
                <w:p w14:paraId="0C4654C1" w14:textId="77777777" w:rsidR="003E7A65" w:rsidRDefault="003E7A65" w:rsidP="003E7A65">
                  <w:pPr>
                    <w:spacing w:after="0" w:line="360" w:lineRule="auto"/>
                    <w:rPr>
                      <w:sz w:val="28"/>
                      <w:szCs w:val="28"/>
                    </w:rPr>
                  </w:pPr>
                  <w:r>
                    <w:rPr>
                      <w:b/>
                      <w:sz w:val="28"/>
                      <w:szCs w:val="28"/>
                    </w:rPr>
                    <w:t>2.</w:t>
                  </w:r>
                  <w:r>
                    <w:rPr>
                      <w:sz w:val="28"/>
                      <w:szCs w:val="28"/>
                    </w:rPr>
                    <w:t xml:space="preserve"> Học </w:t>
                  </w:r>
                  <w:proofErr w:type="spellStart"/>
                  <w:r>
                    <w:rPr>
                      <w:sz w:val="28"/>
                      <w:szCs w:val="28"/>
                    </w:rPr>
                    <w:t>tập</w:t>
                  </w:r>
                  <w:proofErr w:type="spellEnd"/>
                  <w:r>
                    <w:rPr>
                      <w:sz w:val="28"/>
                      <w:szCs w:val="28"/>
                    </w:rPr>
                    <w:t xml:space="preserve"> </w:t>
                  </w:r>
                  <w:proofErr w:type="spellStart"/>
                  <w:r>
                    <w:rPr>
                      <w:sz w:val="28"/>
                      <w:szCs w:val="28"/>
                    </w:rPr>
                    <w:t>tốt</w:t>
                  </w:r>
                  <w:proofErr w:type="spellEnd"/>
                  <w:r>
                    <w:rPr>
                      <w:sz w:val="28"/>
                      <w:szCs w:val="28"/>
                    </w:rPr>
                    <w:t xml:space="preserve">, </w:t>
                  </w:r>
                  <w:proofErr w:type="spellStart"/>
                  <w:r>
                    <w:rPr>
                      <w:sz w:val="28"/>
                      <w:szCs w:val="28"/>
                    </w:rPr>
                    <w:t>lao</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tốt</w:t>
                  </w:r>
                  <w:proofErr w:type="spellEnd"/>
                </w:p>
                <w:p w14:paraId="012E18F4" w14:textId="77777777" w:rsidR="003E7A65" w:rsidRDefault="003E7A65" w:rsidP="003E7A65">
                  <w:pPr>
                    <w:spacing w:after="0" w:line="360" w:lineRule="auto"/>
                    <w:rPr>
                      <w:sz w:val="28"/>
                      <w:szCs w:val="28"/>
                    </w:rPr>
                  </w:pPr>
                  <w:r>
                    <w:rPr>
                      <w:b/>
                      <w:sz w:val="28"/>
                      <w:szCs w:val="28"/>
                    </w:rPr>
                    <w:t>3.</w:t>
                  </w:r>
                  <w:r>
                    <w:rPr>
                      <w:sz w:val="28"/>
                      <w:szCs w:val="28"/>
                    </w:rPr>
                    <w:t xml:space="preserve"> Đoàn </w:t>
                  </w:r>
                  <w:proofErr w:type="spellStart"/>
                  <w:r>
                    <w:rPr>
                      <w:sz w:val="28"/>
                      <w:szCs w:val="28"/>
                    </w:rPr>
                    <w:t>kết</w:t>
                  </w:r>
                  <w:proofErr w:type="spellEnd"/>
                  <w:r>
                    <w:rPr>
                      <w:sz w:val="28"/>
                      <w:szCs w:val="28"/>
                    </w:rPr>
                    <w:t xml:space="preserve"> </w:t>
                  </w:r>
                  <w:proofErr w:type="spellStart"/>
                  <w:r>
                    <w:rPr>
                      <w:sz w:val="28"/>
                      <w:szCs w:val="28"/>
                    </w:rPr>
                    <w:t>tốt</w:t>
                  </w:r>
                  <w:proofErr w:type="spellEnd"/>
                  <w:r>
                    <w:rPr>
                      <w:sz w:val="28"/>
                      <w:szCs w:val="28"/>
                    </w:rPr>
                    <w:t xml:space="preserve">, </w:t>
                  </w:r>
                  <w:proofErr w:type="spellStart"/>
                  <w:r>
                    <w:rPr>
                      <w:sz w:val="28"/>
                      <w:szCs w:val="28"/>
                    </w:rPr>
                    <w:t>kỉ</w:t>
                  </w:r>
                  <w:proofErr w:type="spellEnd"/>
                  <w:r>
                    <w:rPr>
                      <w:sz w:val="28"/>
                      <w:szCs w:val="28"/>
                    </w:rPr>
                    <w:t xml:space="preserve"> </w:t>
                  </w:r>
                  <w:proofErr w:type="spellStart"/>
                  <w:r>
                    <w:rPr>
                      <w:sz w:val="28"/>
                      <w:szCs w:val="28"/>
                    </w:rPr>
                    <w:t>luật</w:t>
                  </w:r>
                  <w:proofErr w:type="spellEnd"/>
                  <w:r>
                    <w:rPr>
                      <w:sz w:val="28"/>
                      <w:szCs w:val="28"/>
                    </w:rPr>
                    <w:t xml:space="preserve"> </w:t>
                  </w:r>
                  <w:proofErr w:type="spellStart"/>
                  <w:r>
                    <w:rPr>
                      <w:sz w:val="28"/>
                      <w:szCs w:val="28"/>
                    </w:rPr>
                    <w:t>tốt</w:t>
                  </w:r>
                  <w:proofErr w:type="spellEnd"/>
                </w:p>
                <w:p w14:paraId="607FFBE4" w14:textId="77777777" w:rsidR="003E7A65" w:rsidRDefault="003E7A65" w:rsidP="003E7A65">
                  <w:pPr>
                    <w:spacing w:after="0" w:line="360" w:lineRule="auto"/>
                    <w:rPr>
                      <w:sz w:val="28"/>
                      <w:szCs w:val="28"/>
                    </w:rPr>
                  </w:pPr>
                  <w:r>
                    <w:rPr>
                      <w:b/>
                      <w:sz w:val="28"/>
                      <w:szCs w:val="28"/>
                    </w:rPr>
                    <w:t>4.</w:t>
                  </w:r>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gìn</w:t>
                  </w:r>
                  <w:proofErr w:type="spellEnd"/>
                  <w:r>
                    <w:rPr>
                      <w:sz w:val="28"/>
                      <w:szCs w:val="28"/>
                    </w:rPr>
                    <w:t xml:space="preserve"> </w:t>
                  </w:r>
                  <w:proofErr w:type="spellStart"/>
                  <w:r>
                    <w:rPr>
                      <w:sz w:val="28"/>
                      <w:szCs w:val="28"/>
                    </w:rPr>
                    <w:t>vệ</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thật</w:t>
                  </w:r>
                  <w:proofErr w:type="spellEnd"/>
                  <w:r>
                    <w:rPr>
                      <w:sz w:val="28"/>
                      <w:szCs w:val="28"/>
                    </w:rPr>
                    <w:t xml:space="preserve"> </w:t>
                  </w:r>
                  <w:proofErr w:type="spellStart"/>
                  <w:r>
                    <w:rPr>
                      <w:sz w:val="28"/>
                      <w:szCs w:val="28"/>
                    </w:rPr>
                    <w:t>tốt</w:t>
                  </w:r>
                  <w:proofErr w:type="spellEnd"/>
                  <w:r>
                    <w:rPr>
                      <w:sz w:val="28"/>
                      <w:szCs w:val="28"/>
                    </w:rPr>
                    <w:t xml:space="preserve">                      </w:t>
                  </w:r>
                </w:p>
                <w:p w14:paraId="28EF3CF6" w14:textId="77777777" w:rsidR="003E7A65" w:rsidRDefault="003E7A65" w:rsidP="003E7A65">
                  <w:pPr>
                    <w:spacing w:after="0" w:line="360" w:lineRule="auto"/>
                    <w:rPr>
                      <w:sz w:val="28"/>
                      <w:szCs w:val="28"/>
                    </w:rPr>
                  </w:pPr>
                  <w:r>
                    <w:rPr>
                      <w:b/>
                      <w:sz w:val="28"/>
                      <w:szCs w:val="28"/>
                    </w:rPr>
                    <w:t>5.</w:t>
                  </w:r>
                  <w:r>
                    <w:rPr>
                      <w:sz w:val="28"/>
                      <w:szCs w:val="28"/>
                    </w:rPr>
                    <w:t xml:space="preserve"> Khiêm </w:t>
                  </w:r>
                  <w:proofErr w:type="spellStart"/>
                  <w:r>
                    <w:rPr>
                      <w:sz w:val="28"/>
                      <w:szCs w:val="28"/>
                    </w:rPr>
                    <w:t>tốn</w:t>
                  </w:r>
                  <w:proofErr w:type="spellEnd"/>
                  <w:r>
                    <w:rPr>
                      <w:sz w:val="28"/>
                      <w:szCs w:val="28"/>
                    </w:rPr>
                    <w:t xml:space="preserve">, </w:t>
                  </w:r>
                  <w:proofErr w:type="spellStart"/>
                  <w:r>
                    <w:rPr>
                      <w:sz w:val="28"/>
                      <w:szCs w:val="28"/>
                    </w:rPr>
                    <w:t>thật</w:t>
                  </w:r>
                  <w:proofErr w:type="spellEnd"/>
                  <w:r>
                    <w:rPr>
                      <w:sz w:val="28"/>
                      <w:szCs w:val="28"/>
                    </w:rPr>
                    <w:t xml:space="preserve"> </w:t>
                  </w:r>
                  <w:proofErr w:type="spellStart"/>
                  <w:r>
                    <w:rPr>
                      <w:sz w:val="28"/>
                      <w:szCs w:val="28"/>
                    </w:rPr>
                    <w:t>thà</w:t>
                  </w:r>
                  <w:proofErr w:type="spellEnd"/>
                  <w:r>
                    <w:rPr>
                      <w:sz w:val="28"/>
                      <w:szCs w:val="28"/>
                    </w:rPr>
                    <w:t xml:space="preserve">, </w:t>
                  </w:r>
                  <w:proofErr w:type="spellStart"/>
                  <w:r>
                    <w:rPr>
                      <w:sz w:val="28"/>
                      <w:szCs w:val="28"/>
                    </w:rPr>
                    <w:t>dũng</w:t>
                  </w:r>
                  <w:proofErr w:type="spellEnd"/>
                  <w:r>
                    <w:rPr>
                      <w:sz w:val="28"/>
                      <w:szCs w:val="28"/>
                    </w:rPr>
                    <w:t xml:space="preserve"> </w:t>
                  </w:r>
                  <w:proofErr w:type="spellStart"/>
                  <w:r>
                    <w:rPr>
                      <w:sz w:val="28"/>
                      <w:szCs w:val="28"/>
                    </w:rPr>
                    <w:t>cảm</w:t>
                  </w:r>
                  <w:proofErr w:type="spellEnd"/>
                </w:p>
                <w:p w14:paraId="7D027438" w14:textId="77777777" w:rsidR="003E7A65" w:rsidRDefault="003E7A65" w:rsidP="003E7A65">
                  <w:pPr>
                    <w:spacing w:after="0" w:line="360" w:lineRule="auto"/>
                    <w:rPr>
                      <w:sz w:val="28"/>
                      <w:szCs w:val="28"/>
                    </w:rPr>
                  </w:pPr>
                  <w:r>
                    <w:rPr>
                      <w:sz w:val="28"/>
                      <w:szCs w:val="28"/>
                    </w:rPr>
                    <w:t xml:space="preserve">- GV </w:t>
                  </w:r>
                  <w:proofErr w:type="spellStart"/>
                  <w:r>
                    <w:rPr>
                      <w:sz w:val="28"/>
                      <w:szCs w:val="28"/>
                    </w:rPr>
                    <w:t>mời</w:t>
                  </w:r>
                  <w:proofErr w:type="spellEnd"/>
                  <w:r>
                    <w:rPr>
                      <w:sz w:val="28"/>
                      <w:szCs w:val="28"/>
                    </w:rPr>
                    <w:t xml:space="preserve"> 2 – 3 HS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Các HS </w:t>
                  </w:r>
                  <w:proofErr w:type="spellStart"/>
                  <w:r>
                    <w:rPr>
                      <w:sz w:val="28"/>
                      <w:szCs w:val="28"/>
                    </w:rPr>
                    <w:t>khác</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bổ</w:t>
                  </w:r>
                  <w:proofErr w:type="spellEnd"/>
                  <w:r>
                    <w:rPr>
                      <w:sz w:val="28"/>
                      <w:szCs w:val="28"/>
                    </w:rPr>
                    <w:t xml:space="preserve"> sung ý </w:t>
                  </w:r>
                  <w:proofErr w:type="spellStart"/>
                  <w:r>
                    <w:rPr>
                      <w:sz w:val="28"/>
                      <w:szCs w:val="28"/>
                    </w:rPr>
                    <w:t>kiến</w:t>
                  </w:r>
                  <w:proofErr w:type="spellEnd"/>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w:t>
                  </w:r>
                </w:p>
                <w:p w14:paraId="623173CA" w14:textId="77777777" w:rsidR="003E7A65" w:rsidRDefault="003E7A65" w:rsidP="003E7A65">
                  <w:pPr>
                    <w:spacing w:after="0" w:line="360" w:lineRule="auto"/>
                    <w:rPr>
                      <w:sz w:val="28"/>
                      <w:szCs w:val="28"/>
                    </w:rPr>
                  </w:pPr>
                  <w:r>
                    <w:rPr>
                      <w:sz w:val="28"/>
                      <w:szCs w:val="28"/>
                    </w:rPr>
                    <w:lastRenderedPageBreak/>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đưa</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phù</w:t>
                  </w:r>
                  <w:proofErr w:type="spellEnd"/>
                  <w:r>
                    <w:rPr>
                      <w:sz w:val="28"/>
                      <w:szCs w:val="28"/>
                    </w:rPr>
                    <w:t xml:space="preserve"> </w:t>
                  </w:r>
                  <w:proofErr w:type="spellStart"/>
                  <w:r>
                    <w:rPr>
                      <w:sz w:val="28"/>
                      <w:szCs w:val="28"/>
                    </w:rPr>
                    <w:t>hợp</w:t>
                  </w:r>
                  <w:proofErr w:type="spellEnd"/>
                  <w:r>
                    <w:rPr>
                      <w:sz w:val="28"/>
                      <w:szCs w:val="28"/>
                    </w:rPr>
                    <w:t>:</w:t>
                  </w:r>
                </w:p>
                <w:p w14:paraId="1E33F882" w14:textId="77777777" w:rsidR="003E7A65" w:rsidRDefault="003E7A65" w:rsidP="003E7A65">
                  <w:pPr>
                    <w:spacing w:after="0" w:line="360" w:lineRule="auto"/>
                    <w:rPr>
                      <w:b/>
                      <w:i/>
                      <w:sz w:val="28"/>
                      <w:szCs w:val="28"/>
                    </w:rPr>
                  </w:pPr>
                  <w:r>
                    <w:rPr>
                      <w:b/>
                      <w:i/>
                      <w:sz w:val="28"/>
                      <w:szCs w:val="28"/>
                    </w:rPr>
                    <w:t xml:space="preserve">* </w:t>
                  </w:r>
                  <w:proofErr w:type="spellStart"/>
                  <w:r>
                    <w:rPr>
                      <w:b/>
                      <w:i/>
                      <w:sz w:val="28"/>
                      <w:szCs w:val="28"/>
                    </w:rPr>
                    <w:t>Kết</w:t>
                  </w:r>
                  <w:proofErr w:type="spellEnd"/>
                  <w:r>
                    <w:rPr>
                      <w:b/>
                      <w:i/>
                      <w:sz w:val="28"/>
                      <w:szCs w:val="28"/>
                    </w:rPr>
                    <w:t xml:space="preserve"> </w:t>
                  </w:r>
                  <w:proofErr w:type="spellStart"/>
                  <w:r>
                    <w:rPr>
                      <w:b/>
                      <w:i/>
                      <w:sz w:val="28"/>
                      <w:szCs w:val="28"/>
                    </w:rPr>
                    <w:t>luận</w:t>
                  </w:r>
                  <w:proofErr w:type="spellEnd"/>
                  <w:r>
                    <w:rPr>
                      <w:b/>
                      <w:i/>
                      <w:sz w:val="28"/>
                      <w:szCs w:val="28"/>
                    </w:rPr>
                    <w:t>:</w:t>
                  </w:r>
                </w:p>
                <w:p w14:paraId="4AD14AD3" w14:textId="77777777" w:rsidR="003E7A65" w:rsidRDefault="003E7A65" w:rsidP="003E7A65">
                  <w:pPr>
                    <w:spacing w:after="0" w:line="360" w:lineRule="auto"/>
                    <w:rPr>
                      <w:sz w:val="28"/>
                      <w:szCs w:val="28"/>
                    </w:rPr>
                  </w:pPr>
                  <w:r>
                    <w:rPr>
                      <w:sz w:val="28"/>
                      <w:szCs w:val="28"/>
                    </w:rPr>
                    <w:t xml:space="preserve">+ Các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mà</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sau</w:t>
                  </w:r>
                  <w:proofErr w:type="spellEnd"/>
                  <w:r>
                    <w:rPr>
                      <w:sz w:val="28"/>
                      <w:szCs w:val="28"/>
                    </w:rPr>
                    <w:t xml:space="preserve"> qua 5 </w:t>
                  </w:r>
                  <w:proofErr w:type="spellStart"/>
                  <w:r>
                    <w:rPr>
                      <w:sz w:val="28"/>
                      <w:szCs w:val="28"/>
                    </w:rPr>
                    <w:t>điều</w:t>
                  </w:r>
                  <w:proofErr w:type="spellEnd"/>
                  <w:r>
                    <w:rPr>
                      <w:sz w:val="28"/>
                      <w:szCs w:val="28"/>
                    </w:rPr>
                    <w:t xml:space="preserve"> </w:t>
                  </w:r>
                  <w:proofErr w:type="spellStart"/>
                  <w:r>
                    <w:rPr>
                      <w:sz w:val="28"/>
                      <w:szCs w:val="28"/>
                    </w:rPr>
                    <w:t>Bác</w:t>
                  </w:r>
                  <w:proofErr w:type="spellEnd"/>
                  <w:r>
                    <w:rPr>
                      <w:sz w:val="28"/>
                      <w:szCs w:val="28"/>
                    </w:rPr>
                    <w:t xml:space="preserve"> </w:t>
                  </w:r>
                  <w:proofErr w:type="spellStart"/>
                  <w:r>
                    <w:rPr>
                      <w:sz w:val="28"/>
                      <w:szCs w:val="28"/>
                    </w:rPr>
                    <w:t>Hồ</w:t>
                  </w:r>
                  <w:proofErr w:type="spellEnd"/>
                  <w:r>
                    <w:rPr>
                      <w:sz w:val="28"/>
                      <w:szCs w:val="28"/>
                    </w:rPr>
                    <w:t xml:space="preserve"> </w:t>
                  </w:r>
                  <w:proofErr w:type="spellStart"/>
                  <w:r>
                    <w:rPr>
                      <w:sz w:val="28"/>
                      <w:szCs w:val="28"/>
                    </w:rPr>
                    <w:t>dạy</w:t>
                  </w:r>
                  <w:proofErr w:type="spellEnd"/>
                  <w:r>
                    <w:rPr>
                      <w:sz w:val="28"/>
                      <w:szCs w:val="28"/>
                    </w:rPr>
                    <w:t xml:space="preserve">: </w:t>
                  </w:r>
                </w:p>
                <w:p w14:paraId="5A3051F3" w14:textId="77777777" w:rsidR="003E7A65" w:rsidRDefault="003E7A65" w:rsidP="003E7A65">
                  <w:pPr>
                    <w:spacing w:after="0" w:line="360" w:lineRule="auto"/>
                    <w:rPr>
                      <w:i/>
                      <w:sz w:val="28"/>
                      <w:szCs w:val="28"/>
                    </w:rPr>
                  </w:pPr>
                  <w:r>
                    <w:rPr>
                      <w:i/>
                      <w:sz w:val="28"/>
                      <w:szCs w:val="28"/>
                    </w:rPr>
                    <w:t xml:space="preserve">- </w:t>
                  </w:r>
                  <w:proofErr w:type="spellStart"/>
                  <w:r>
                    <w:rPr>
                      <w:i/>
                      <w:sz w:val="28"/>
                      <w:szCs w:val="28"/>
                    </w:rPr>
                    <w:t>Yêu</w:t>
                  </w:r>
                  <w:proofErr w:type="spellEnd"/>
                  <w:r>
                    <w:rPr>
                      <w:i/>
                      <w:sz w:val="28"/>
                      <w:szCs w:val="28"/>
                    </w:rPr>
                    <w:t xml:space="preserve"> </w:t>
                  </w:r>
                  <w:proofErr w:type="spellStart"/>
                  <w:r>
                    <w:rPr>
                      <w:i/>
                      <w:sz w:val="28"/>
                      <w:szCs w:val="28"/>
                    </w:rPr>
                    <w:t>Tổ</w:t>
                  </w:r>
                  <w:proofErr w:type="spellEnd"/>
                  <w:r>
                    <w:rPr>
                      <w:i/>
                      <w:sz w:val="28"/>
                      <w:szCs w:val="28"/>
                    </w:rPr>
                    <w:t xml:space="preserve"> Quốc, </w:t>
                  </w:r>
                  <w:proofErr w:type="spellStart"/>
                  <w:r>
                    <w:rPr>
                      <w:i/>
                      <w:sz w:val="28"/>
                      <w:szCs w:val="28"/>
                    </w:rPr>
                    <w:t>yêu</w:t>
                  </w:r>
                  <w:proofErr w:type="spellEnd"/>
                  <w:r>
                    <w:rPr>
                      <w:i/>
                      <w:sz w:val="28"/>
                      <w:szCs w:val="28"/>
                    </w:rPr>
                    <w:t xml:space="preserve"> </w:t>
                  </w:r>
                  <w:proofErr w:type="spellStart"/>
                  <w:r>
                    <w:rPr>
                      <w:i/>
                      <w:sz w:val="28"/>
                      <w:szCs w:val="28"/>
                    </w:rPr>
                    <w:t>quê</w:t>
                  </w:r>
                  <w:proofErr w:type="spellEnd"/>
                  <w:r>
                    <w:rPr>
                      <w:i/>
                      <w:sz w:val="28"/>
                      <w:szCs w:val="28"/>
                    </w:rPr>
                    <w:t xml:space="preserve"> </w:t>
                  </w:r>
                  <w:proofErr w:type="spellStart"/>
                  <w:r>
                    <w:rPr>
                      <w:i/>
                      <w:sz w:val="28"/>
                      <w:szCs w:val="28"/>
                    </w:rPr>
                    <w:t>hương</w:t>
                  </w:r>
                  <w:proofErr w:type="spellEnd"/>
                  <w:r>
                    <w:rPr>
                      <w:i/>
                      <w:sz w:val="28"/>
                      <w:szCs w:val="28"/>
                    </w:rPr>
                    <w:t xml:space="preserve">, </w:t>
                  </w:r>
                  <w:proofErr w:type="spellStart"/>
                  <w:r>
                    <w:rPr>
                      <w:i/>
                      <w:sz w:val="28"/>
                      <w:szCs w:val="28"/>
                    </w:rPr>
                    <w:t>yêu</w:t>
                  </w:r>
                  <w:proofErr w:type="spellEnd"/>
                  <w:r>
                    <w:rPr>
                      <w:i/>
                      <w:sz w:val="28"/>
                      <w:szCs w:val="28"/>
                    </w:rPr>
                    <w:t xml:space="preserve"> </w:t>
                  </w:r>
                </w:p>
                <w:p w14:paraId="0AC4B431" w14:textId="77777777" w:rsidR="003E7A65" w:rsidRDefault="003E7A65" w:rsidP="003E7A65">
                  <w:pPr>
                    <w:spacing w:after="0" w:line="360" w:lineRule="auto"/>
                    <w:rPr>
                      <w:i/>
                      <w:sz w:val="28"/>
                      <w:szCs w:val="28"/>
                    </w:rPr>
                  </w:pPr>
                  <w:proofErr w:type="spellStart"/>
                  <w:r>
                    <w:rPr>
                      <w:i/>
                      <w:sz w:val="28"/>
                      <w:szCs w:val="28"/>
                    </w:rPr>
                    <w:t>đất</w:t>
                  </w:r>
                  <w:proofErr w:type="spellEnd"/>
                  <w:r>
                    <w:rPr>
                      <w:i/>
                      <w:sz w:val="28"/>
                      <w:szCs w:val="28"/>
                    </w:rPr>
                    <w:t xml:space="preserve"> </w:t>
                  </w:r>
                  <w:proofErr w:type="spellStart"/>
                  <w:r>
                    <w:rPr>
                      <w:i/>
                      <w:sz w:val="28"/>
                      <w:szCs w:val="28"/>
                    </w:rPr>
                    <w:t>nước</w:t>
                  </w:r>
                  <w:proofErr w:type="spellEnd"/>
                  <w:r>
                    <w:rPr>
                      <w:i/>
                      <w:sz w:val="28"/>
                      <w:szCs w:val="28"/>
                    </w:rPr>
                    <w:t>.</w:t>
                  </w:r>
                </w:p>
                <w:p w14:paraId="37417845" w14:textId="77777777" w:rsidR="003E7A65" w:rsidRDefault="003E7A65" w:rsidP="003E7A65">
                  <w:pPr>
                    <w:spacing w:after="0" w:line="360" w:lineRule="auto"/>
                    <w:rPr>
                      <w:i/>
                      <w:sz w:val="28"/>
                      <w:szCs w:val="28"/>
                    </w:rPr>
                  </w:pPr>
                  <w:r>
                    <w:rPr>
                      <w:i/>
                      <w:sz w:val="28"/>
                      <w:szCs w:val="28"/>
                    </w:rPr>
                    <w:t xml:space="preserve">- Học </w:t>
                  </w:r>
                  <w:proofErr w:type="spellStart"/>
                  <w:r>
                    <w:rPr>
                      <w:i/>
                      <w:sz w:val="28"/>
                      <w:szCs w:val="28"/>
                    </w:rPr>
                    <w:t>tập</w:t>
                  </w:r>
                  <w:proofErr w:type="spellEnd"/>
                  <w:r>
                    <w:rPr>
                      <w:i/>
                      <w:sz w:val="28"/>
                      <w:szCs w:val="28"/>
                    </w:rPr>
                    <w:t xml:space="preserve"> </w:t>
                  </w:r>
                  <w:proofErr w:type="spellStart"/>
                  <w:r>
                    <w:rPr>
                      <w:i/>
                      <w:sz w:val="28"/>
                      <w:szCs w:val="28"/>
                    </w:rPr>
                    <w:t>tốt</w:t>
                  </w:r>
                  <w:proofErr w:type="spellEnd"/>
                  <w:r>
                    <w:rPr>
                      <w:i/>
                      <w:sz w:val="28"/>
                      <w:szCs w:val="28"/>
                    </w:rPr>
                    <w:t xml:space="preserve">, </w:t>
                  </w:r>
                  <w:proofErr w:type="spellStart"/>
                  <w:r>
                    <w:rPr>
                      <w:i/>
                      <w:sz w:val="28"/>
                      <w:szCs w:val="28"/>
                    </w:rPr>
                    <w:t>lao</w:t>
                  </w:r>
                  <w:proofErr w:type="spellEnd"/>
                  <w:r>
                    <w:rPr>
                      <w:i/>
                      <w:sz w:val="28"/>
                      <w:szCs w:val="28"/>
                    </w:rPr>
                    <w:t xml:space="preserve"> </w:t>
                  </w:r>
                  <w:proofErr w:type="spellStart"/>
                  <w:r>
                    <w:rPr>
                      <w:i/>
                      <w:sz w:val="28"/>
                      <w:szCs w:val="28"/>
                    </w:rPr>
                    <w:t>động</w:t>
                  </w:r>
                  <w:proofErr w:type="spellEnd"/>
                  <w:r>
                    <w:rPr>
                      <w:i/>
                      <w:sz w:val="28"/>
                      <w:szCs w:val="28"/>
                    </w:rPr>
                    <w:t xml:space="preserve"> </w:t>
                  </w:r>
                  <w:proofErr w:type="spellStart"/>
                  <w:r>
                    <w:rPr>
                      <w:i/>
                      <w:sz w:val="28"/>
                      <w:szCs w:val="28"/>
                    </w:rPr>
                    <w:t>tốt</w:t>
                  </w:r>
                  <w:proofErr w:type="spellEnd"/>
                  <w:r>
                    <w:rPr>
                      <w:i/>
                      <w:sz w:val="28"/>
                      <w:szCs w:val="28"/>
                    </w:rPr>
                    <w:t xml:space="preserve"> </w:t>
                  </w:r>
                  <w:proofErr w:type="spellStart"/>
                  <w:r>
                    <w:rPr>
                      <w:i/>
                      <w:sz w:val="28"/>
                      <w:szCs w:val="28"/>
                    </w:rPr>
                    <w:t>phù</w:t>
                  </w:r>
                  <w:proofErr w:type="spellEnd"/>
                  <w:r>
                    <w:rPr>
                      <w:i/>
                      <w:sz w:val="28"/>
                      <w:szCs w:val="28"/>
                    </w:rPr>
                    <w:t xml:space="preserve"> </w:t>
                  </w:r>
                  <w:proofErr w:type="spellStart"/>
                  <w:r>
                    <w:rPr>
                      <w:i/>
                      <w:sz w:val="28"/>
                      <w:szCs w:val="28"/>
                    </w:rPr>
                    <w:t>hợp</w:t>
                  </w:r>
                  <w:proofErr w:type="spellEnd"/>
                  <w:r>
                    <w:rPr>
                      <w:i/>
                      <w:sz w:val="28"/>
                      <w:szCs w:val="28"/>
                    </w:rPr>
                    <w:t xml:space="preserve"> </w:t>
                  </w:r>
                  <w:proofErr w:type="spellStart"/>
                  <w:r>
                    <w:rPr>
                      <w:i/>
                      <w:sz w:val="28"/>
                      <w:szCs w:val="28"/>
                    </w:rPr>
                    <w:t>với</w:t>
                  </w:r>
                  <w:proofErr w:type="spellEnd"/>
                  <w:r>
                    <w:rPr>
                      <w:i/>
                      <w:sz w:val="28"/>
                      <w:szCs w:val="28"/>
                    </w:rPr>
                    <w:t xml:space="preserve"> </w:t>
                  </w:r>
                  <w:proofErr w:type="spellStart"/>
                  <w:r>
                    <w:rPr>
                      <w:i/>
                      <w:sz w:val="28"/>
                      <w:szCs w:val="28"/>
                    </w:rPr>
                    <w:t>lứa</w:t>
                  </w:r>
                  <w:proofErr w:type="spellEnd"/>
                  <w:r>
                    <w:rPr>
                      <w:i/>
                      <w:sz w:val="28"/>
                      <w:szCs w:val="28"/>
                    </w:rPr>
                    <w:t xml:space="preserve"> </w:t>
                  </w:r>
                  <w:proofErr w:type="spellStart"/>
                  <w:r>
                    <w:rPr>
                      <w:i/>
                      <w:sz w:val="28"/>
                      <w:szCs w:val="28"/>
                    </w:rPr>
                    <w:t>tuổi</w:t>
                  </w:r>
                  <w:proofErr w:type="spellEnd"/>
                  <w:r>
                    <w:rPr>
                      <w:i/>
                      <w:sz w:val="28"/>
                      <w:szCs w:val="28"/>
                    </w:rPr>
                    <w:t>.</w:t>
                  </w:r>
                </w:p>
                <w:p w14:paraId="65AFB8F2" w14:textId="77777777" w:rsidR="003E7A65" w:rsidRDefault="003E7A65" w:rsidP="003E7A65">
                  <w:pPr>
                    <w:spacing w:after="0" w:line="360" w:lineRule="auto"/>
                    <w:rPr>
                      <w:i/>
                      <w:sz w:val="28"/>
                      <w:szCs w:val="28"/>
                    </w:rPr>
                  </w:pPr>
                  <w:r>
                    <w:rPr>
                      <w:i/>
                      <w:sz w:val="28"/>
                      <w:szCs w:val="28"/>
                    </w:rPr>
                    <w:t xml:space="preserve">- Đoàn </w:t>
                  </w:r>
                  <w:proofErr w:type="spellStart"/>
                  <w:r>
                    <w:rPr>
                      <w:i/>
                      <w:sz w:val="28"/>
                      <w:szCs w:val="28"/>
                    </w:rPr>
                    <w:t>kết</w:t>
                  </w:r>
                  <w:proofErr w:type="spellEnd"/>
                  <w:r>
                    <w:rPr>
                      <w:i/>
                      <w:sz w:val="28"/>
                      <w:szCs w:val="28"/>
                    </w:rPr>
                    <w:t xml:space="preserve">, </w:t>
                  </w:r>
                  <w:proofErr w:type="spellStart"/>
                  <w:r>
                    <w:rPr>
                      <w:i/>
                      <w:sz w:val="28"/>
                      <w:szCs w:val="28"/>
                    </w:rPr>
                    <w:t>giúp</w:t>
                  </w:r>
                  <w:proofErr w:type="spellEnd"/>
                  <w:r>
                    <w:rPr>
                      <w:i/>
                      <w:sz w:val="28"/>
                      <w:szCs w:val="28"/>
                    </w:rPr>
                    <w:t xml:space="preserve"> </w:t>
                  </w:r>
                  <w:proofErr w:type="spellStart"/>
                  <w:r>
                    <w:rPr>
                      <w:i/>
                      <w:sz w:val="28"/>
                      <w:szCs w:val="28"/>
                    </w:rPr>
                    <w:t>đỡ</w:t>
                  </w:r>
                  <w:proofErr w:type="spellEnd"/>
                  <w:r>
                    <w:rPr>
                      <w:i/>
                      <w:sz w:val="28"/>
                      <w:szCs w:val="28"/>
                    </w:rPr>
                    <w:t xml:space="preserve"> </w:t>
                  </w:r>
                  <w:proofErr w:type="spellStart"/>
                  <w:r>
                    <w:rPr>
                      <w:i/>
                      <w:sz w:val="28"/>
                      <w:szCs w:val="28"/>
                    </w:rPr>
                    <w:t>mọi</w:t>
                  </w:r>
                  <w:proofErr w:type="spellEnd"/>
                  <w:r>
                    <w:rPr>
                      <w:i/>
                      <w:sz w:val="28"/>
                      <w:szCs w:val="28"/>
                    </w:rPr>
                    <w:t xml:space="preserve"> </w:t>
                  </w:r>
                  <w:proofErr w:type="spellStart"/>
                  <w:r>
                    <w:rPr>
                      <w:i/>
                      <w:sz w:val="28"/>
                      <w:szCs w:val="28"/>
                    </w:rPr>
                    <w:t>người</w:t>
                  </w:r>
                  <w:proofErr w:type="spellEnd"/>
                  <w:r>
                    <w:rPr>
                      <w:i/>
                      <w:sz w:val="28"/>
                      <w:szCs w:val="28"/>
                    </w:rPr>
                    <w:t>.</w:t>
                  </w:r>
                </w:p>
                <w:p w14:paraId="2156F980" w14:textId="77777777" w:rsidR="003E7A65" w:rsidRDefault="003E7A65" w:rsidP="003E7A65">
                  <w:pPr>
                    <w:spacing w:after="0" w:line="360" w:lineRule="auto"/>
                    <w:rPr>
                      <w:sz w:val="28"/>
                      <w:szCs w:val="28"/>
                    </w:rPr>
                  </w:pPr>
                  <w:r>
                    <w:rPr>
                      <w:i/>
                      <w:sz w:val="28"/>
                      <w:szCs w:val="28"/>
                    </w:rPr>
                    <w:t xml:space="preserve">- </w:t>
                  </w:r>
                  <w:proofErr w:type="spellStart"/>
                  <w:r>
                    <w:rPr>
                      <w:i/>
                      <w:sz w:val="28"/>
                      <w:szCs w:val="28"/>
                    </w:rPr>
                    <w:t>Giữ</w:t>
                  </w:r>
                  <w:proofErr w:type="spellEnd"/>
                  <w:r>
                    <w:rPr>
                      <w:i/>
                      <w:sz w:val="28"/>
                      <w:szCs w:val="28"/>
                    </w:rPr>
                    <w:t xml:space="preserve"> </w:t>
                  </w:r>
                  <w:proofErr w:type="spellStart"/>
                  <w:r>
                    <w:rPr>
                      <w:i/>
                      <w:sz w:val="28"/>
                      <w:szCs w:val="28"/>
                    </w:rPr>
                    <w:t>gìn</w:t>
                  </w:r>
                  <w:proofErr w:type="spellEnd"/>
                  <w:r>
                    <w:rPr>
                      <w:i/>
                      <w:sz w:val="28"/>
                      <w:szCs w:val="28"/>
                    </w:rPr>
                    <w:t xml:space="preserve"> </w:t>
                  </w:r>
                  <w:proofErr w:type="spellStart"/>
                  <w:r>
                    <w:rPr>
                      <w:i/>
                      <w:sz w:val="28"/>
                      <w:szCs w:val="28"/>
                    </w:rPr>
                    <w:t>vệ</w:t>
                  </w:r>
                  <w:proofErr w:type="spellEnd"/>
                  <w:r>
                    <w:rPr>
                      <w:i/>
                      <w:sz w:val="28"/>
                      <w:szCs w:val="28"/>
                    </w:rPr>
                    <w:t xml:space="preserve"> </w:t>
                  </w:r>
                  <w:proofErr w:type="spellStart"/>
                  <w:r>
                    <w:rPr>
                      <w:i/>
                      <w:sz w:val="28"/>
                      <w:szCs w:val="28"/>
                    </w:rPr>
                    <w:t>sinh</w:t>
                  </w:r>
                  <w:proofErr w:type="spellEnd"/>
                  <w:r>
                    <w:rPr>
                      <w:i/>
                      <w:sz w:val="28"/>
                      <w:szCs w:val="28"/>
                    </w:rPr>
                    <w:t xml:space="preserve">, </w:t>
                  </w:r>
                  <w:proofErr w:type="spellStart"/>
                  <w:r>
                    <w:rPr>
                      <w:i/>
                      <w:sz w:val="28"/>
                      <w:szCs w:val="28"/>
                    </w:rPr>
                    <w:t>khiêm</w:t>
                  </w:r>
                  <w:proofErr w:type="spellEnd"/>
                  <w:r>
                    <w:rPr>
                      <w:i/>
                      <w:sz w:val="28"/>
                      <w:szCs w:val="28"/>
                    </w:rPr>
                    <w:t xml:space="preserve"> </w:t>
                  </w:r>
                  <w:proofErr w:type="spellStart"/>
                  <w:r>
                    <w:rPr>
                      <w:i/>
                      <w:sz w:val="28"/>
                      <w:szCs w:val="28"/>
                    </w:rPr>
                    <w:t>tốn</w:t>
                  </w:r>
                  <w:proofErr w:type="spellEnd"/>
                  <w:r>
                    <w:rPr>
                      <w:i/>
                      <w:sz w:val="28"/>
                      <w:szCs w:val="28"/>
                    </w:rPr>
                    <w:t xml:space="preserve">, </w:t>
                  </w:r>
                  <w:proofErr w:type="spellStart"/>
                  <w:r>
                    <w:rPr>
                      <w:i/>
                      <w:sz w:val="28"/>
                      <w:szCs w:val="28"/>
                    </w:rPr>
                    <w:t>thật</w:t>
                  </w:r>
                  <w:proofErr w:type="spellEnd"/>
                  <w:r>
                    <w:rPr>
                      <w:i/>
                      <w:sz w:val="28"/>
                      <w:szCs w:val="28"/>
                    </w:rPr>
                    <w:t xml:space="preserve"> </w:t>
                  </w:r>
                  <w:proofErr w:type="spellStart"/>
                  <w:r>
                    <w:rPr>
                      <w:i/>
                      <w:sz w:val="28"/>
                      <w:szCs w:val="28"/>
                    </w:rPr>
                    <w:t>thà</w:t>
                  </w:r>
                  <w:proofErr w:type="spellEnd"/>
                  <w:r>
                    <w:rPr>
                      <w:i/>
                      <w:sz w:val="28"/>
                      <w:szCs w:val="28"/>
                    </w:rPr>
                    <w:t xml:space="preserve">, </w:t>
                  </w:r>
                  <w:proofErr w:type="spellStart"/>
                  <w:r>
                    <w:rPr>
                      <w:i/>
                      <w:sz w:val="28"/>
                      <w:szCs w:val="28"/>
                    </w:rPr>
                    <w:t>dũng</w:t>
                  </w:r>
                  <w:proofErr w:type="spellEnd"/>
                  <w:r>
                    <w:rPr>
                      <w:i/>
                      <w:sz w:val="28"/>
                      <w:szCs w:val="28"/>
                    </w:rPr>
                    <w:t xml:space="preserve"> </w:t>
                  </w:r>
                  <w:proofErr w:type="spellStart"/>
                  <w:r>
                    <w:rPr>
                      <w:i/>
                      <w:sz w:val="28"/>
                      <w:szCs w:val="28"/>
                    </w:rPr>
                    <w:t>cảm</w:t>
                  </w:r>
                  <w:proofErr w:type="spellEnd"/>
                  <w:r>
                    <w:rPr>
                      <w:sz w:val="28"/>
                      <w:szCs w:val="28"/>
                    </w:rPr>
                    <w:t>.</w:t>
                  </w:r>
                </w:p>
                <w:p w14:paraId="20AE7852" w14:textId="77777777" w:rsidR="003E7A65" w:rsidRDefault="003E7A65" w:rsidP="003E7A65">
                  <w:pPr>
                    <w:spacing w:after="0" w:line="360" w:lineRule="auto"/>
                    <w:rPr>
                      <w:sz w:val="28"/>
                      <w:szCs w:val="28"/>
                    </w:rPr>
                  </w:pPr>
                  <w:r>
                    <w:rPr>
                      <w:sz w:val="28"/>
                      <w:szCs w:val="28"/>
                    </w:rPr>
                    <w:t xml:space="preserve">+ Các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như</w:t>
                  </w:r>
                  <w:proofErr w:type="spellEnd"/>
                  <w:r>
                    <w:rPr>
                      <w:sz w:val="28"/>
                      <w:szCs w:val="28"/>
                    </w:rPr>
                    <w:t>:</w:t>
                  </w:r>
                </w:p>
                <w:p w14:paraId="604AACF1" w14:textId="77777777" w:rsidR="003E7A65" w:rsidRDefault="003E7A65" w:rsidP="003E7A65">
                  <w:pPr>
                    <w:spacing w:after="0" w:line="360" w:lineRule="auto"/>
                    <w:rPr>
                      <w:i/>
                      <w:sz w:val="28"/>
                      <w:szCs w:val="28"/>
                    </w:rPr>
                  </w:pPr>
                  <w:r>
                    <w:rPr>
                      <w:i/>
                      <w:sz w:val="28"/>
                      <w:szCs w:val="28"/>
                    </w:rPr>
                    <w:t xml:space="preserve">- </w:t>
                  </w:r>
                  <w:proofErr w:type="spellStart"/>
                  <w:r>
                    <w:rPr>
                      <w:i/>
                      <w:sz w:val="28"/>
                      <w:szCs w:val="28"/>
                    </w:rPr>
                    <w:t>Lễ</w:t>
                  </w:r>
                  <w:proofErr w:type="spellEnd"/>
                  <w:r>
                    <w:rPr>
                      <w:i/>
                      <w:sz w:val="28"/>
                      <w:szCs w:val="28"/>
                    </w:rPr>
                    <w:t xml:space="preserve"> </w:t>
                  </w:r>
                  <w:proofErr w:type="spellStart"/>
                  <w:r>
                    <w:rPr>
                      <w:i/>
                      <w:sz w:val="28"/>
                      <w:szCs w:val="28"/>
                    </w:rPr>
                    <w:t>phép</w:t>
                  </w:r>
                  <w:proofErr w:type="spellEnd"/>
                  <w:r>
                    <w:rPr>
                      <w:i/>
                      <w:sz w:val="28"/>
                      <w:szCs w:val="28"/>
                    </w:rPr>
                    <w:t xml:space="preserve">, </w:t>
                  </w:r>
                  <w:proofErr w:type="spellStart"/>
                  <w:r>
                    <w:rPr>
                      <w:i/>
                      <w:sz w:val="28"/>
                      <w:szCs w:val="28"/>
                    </w:rPr>
                    <w:t>hiếu</w:t>
                  </w:r>
                  <w:proofErr w:type="spellEnd"/>
                  <w:r>
                    <w:rPr>
                      <w:i/>
                      <w:sz w:val="28"/>
                      <w:szCs w:val="28"/>
                    </w:rPr>
                    <w:t xml:space="preserve"> </w:t>
                  </w:r>
                  <w:proofErr w:type="spellStart"/>
                  <w:r>
                    <w:rPr>
                      <w:i/>
                      <w:sz w:val="28"/>
                      <w:szCs w:val="28"/>
                    </w:rPr>
                    <w:t>thảo</w:t>
                  </w:r>
                  <w:proofErr w:type="spellEnd"/>
                  <w:r>
                    <w:rPr>
                      <w:i/>
                      <w:sz w:val="28"/>
                      <w:szCs w:val="28"/>
                    </w:rPr>
                    <w:t xml:space="preserve"> </w:t>
                  </w:r>
                  <w:proofErr w:type="spellStart"/>
                  <w:r>
                    <w:rPr>
                      <w:i/>
                      <w:sz w:val="28"/>
                      <w:szCs w:val="28"/>
                    </w:rPr>
                    <w:t>với</w:t>
                  </w:r>
                  <w:proofErr w:type="spellEnd"/>
                  <w:r>
                    <w:rPr>
                      <w:i/>
                      <w:sz w:val="28"/>
                      <w:szCs w:val="28"/>
                    </w:rPr>
                    <w:t xml:space="preserve"> </w:t>
                  </w:r>
                  <w:proofErr w:type="spellStart"/>
                  <w:r>
                    <w:rPr>
                      <w:i/>
                      <w:sz w:val="28"/>
                      <w:szCs w:val="28"/>
                    </w:rPr>
                    <w:t>ông</w:t>
                  </w:r>
                  <w:proofErr w:type="spellEnd"/>
                  <w:r>
                    <w:rPr>
                      <w:i/>
                      <w:sz w:val="28"/>
                      <w:szCs w:val="28"/>
                    </w:rPr>
                    <w:t xml:space="preserve"> </w:t>
                  </w:r>
                  <w:proofErr w:type="spellStart"/>
                  <w:r>
                    <w:rPr>
                      <w:i/>
                      <w:sz w:val="28"/>
                      <w:szCs w:val="28"/>
                    </w:rPr>
                    <w:t>bà</w:t>
                  </w:r>
                  <w:proofErr w:type="spellEnd"/>
                  <w:r>
                    <w:rPr>
                      <w:i/>
                      <w:sz w:val="28"/>
                      <w:szCs w:val="28"/>
                    </w:rPr>
                    <w:t xml:space="preserve">, </w:t>
                  </w:r>
                  <w:proofErr w:type="spellStart"/>
                  <w:r>
                    <w:rPr>
                      <w:i/>
                      <w:sz w:val="28"/>
                      <w:szCs w:val="28"/>
                    </w:rPr>
                    <w:t>bố</w:t>
                  </w:r>
                  <w:proofErr w:type="spellEnd"/>
                  <w:r>
                    <w:rPr>
                      <w:i/>
                      <w:sz w:val="28"/>
                      <w:szCs w:val="28"/>
                    </w:rPr>
                    <w:t xml:space="preserve"> </w:t>
                  </w:r>
                  <w:proofErr w:type="spellStart"/>
                  <w:r>
                    <w:rPr>
                      <w:i/>
                      <w:sz w:val="28"/>
                      <w:szCs w:val="28"/>
                    </w:rPr>
                    <w:t>mẹ</w:t>
                  </w:r>
                  <w:proofErr w:type="spellEnd"/>
                  <w:r>
                    <w:rPr>
                      <w:i/>
                      <w:sz w:val="28"/>
                      <w:szCs w:val="28"/>
                    </w:rPr>
                    <w:t>.</w:t>
                  </w:r>
                </w:p>
                <w:p w14:paraId="2BD97A82" w14:textId="77777777" w:rsidR="003E7A65" w:rsidRDefault="003E7A65" w:rsidP="003E7A65">
                  <w:pPr>
                    <w:spacing w:after="0" w:line="360" w:lineRule="auto"/>
                    <w:rPr>
                      <w:i/>
                      <w:sz w:val="28"/>
                      <w:szCs w:val="28"/>
                    </w:rPr>
                  </w:pPr>
                  <w:r>
                    <w:rPr>
                      <w:i/>
                      <w:sz w:val="28"/>
                      <w:szCs w:val="28"/>
                    </w:rPr>
                    <w:t xml:space="preserve">- Tôn </w:t>
                  </w:r>
                  <w:proofErr w:type="spellStart"/>
                  <w:r>
                    <w:rPr>
                      <w:i/>
                      <w:sz w:val="28"/>
                      <w:szCs w:val="28"/>
                    </w:rPr>
                    <w:t>trọng</w:t>
                  </w:r>
                  <w:proofErr w:type="spellEnd"/>
                  <w:r>
                    <w:rPr>
                      <w:i/>
                      <w:sz w:val="28"/>
                      <w:szCs w:val="28"/>
                    </w:rPr>
                    <w:t xml:space="preserve"> </w:t>
                  </w:r>
                  <w:proofErr w:type="spellStart"/>
                  <w:r>
                    <w:rPr>
                      <w:i/>
                      <w:sz w:val="28"/>
                      <w:szCs w:val="28"/>
                    </w:rPr>
                    <w:t>thầy</w:t>
                  </w:r>
                  <w:proofErr w:type="spellEnd"/>
                  <w:r>
                    <w:rPr>
                      <w:i/>
                      <w:sz w:val="28"/>
                      <w:szCs w:val="28"/>
                    </w:rPr>
                    <w:t xml:space="preserve"> </w:t>
                  </w:r>
                  <w:proofErr w:type="spellStart"/>
                  <w:r>
                    <w:rPr>
                      <w:i/>
                      <w:sz w:val="28"/>
                      <w:szCs w:val="28"/>
                    </w:rPr>
                    <w:t>cô</w:t>
                  </w:r>
                  <w:proofErr w:type="spellEnd"/>
                  <w:r>
                    <w:rPr>
                      <w:i/>
                      <w:sz w:val="28"/>
                      <w:szCs w:val="28"/>
                    </w:rPr>
                    <w:t xml:space="preserve"> </w:t>
                  </w:r>
                  <w:proofErr w:type="spellStart"/>
                  <w:r>
                    <w:rPr>
                      <w:i/>
                      <w:sz w:val="28"/>
                      <w:szCs w:val="28"/>
                    </w:rPr>
                    <w:t>giáo</w:t>
                  </w:r>
                  <w:proofErr w:type="spellEnd"/>
                  <w:r>
                    <w:rPr>
                      <w:i/>
                      <w:sz w:val="28"/>
                      <w:szCs w:val="28"/>
                    </w:rPr>
                    <w:t xml:space="preserve">, </w:t>
                  </w:r>
                  <w:proofErr w:type="spellStart"/>
                  <w:r>
                    <w:rPr>
                      <w:i/>
                      <w:sz w:val="28"/>
                      <w:szCs w:val="28"/>
                    </w:rPr>
                    <w:t>bạn</w:t>
                  </w:r>
                  <w:proofErr w:type="spellEnd"/>
                  <w:r>
                    <w:rPr>
                      <w:i/>
                      <w:sz w:val="28"/>
                      <w:szCs w:val="28"/>
                    </w:rPr>
                    <w:t xml:space="preserve"> </w:t>
                  </w:r>
                  <w:proofErr w:type="spellStart"/>
                  <w:r>
                    <w:rPr>
                      <w:i/>
                      <w:sz w:val="28"/>
                      <w:szCs w:val="28"/>
                    </w:rPr>
                    <w:t>bè</w:t>
                  </w:r>
                  <w:proofErr w:type="spellEnd"/>
                  <w:r>
                    <w:rPr>
                      <w:i/>
                      <w:sz w:val="28"/>
                      <w:szCs w:val="28"/>
                    </w:rPr>
                    <w:t>.</w:t>
                  </w:r>
                </w:p>
                <w:p w14:paraId="513DA8B7" w14:textId="77777777" w:rsidR="003E7A65" w:rsidRDefault="003E7A65" w:rsidP="003E7A65">
                  <w:pPr>
                    <w:spacing w:after="0" w:line="360" w:lineRule="auto"/>
                    <w:rPr>
                      <w:i/>
                      <w:sz w:val="28"/>
                      <w:szCs w:val="28"/>
                    </w:rPr>
                  </w:pPr>
                  <w:r>
                    <w:rPr>
                      <w:i/>
                      <w:sz w:val="28"/>
                      <w:szCs w:val="28"/>
                    </w:rPr>
                    <w:t xml:space="preserve">- </w:t>
                  </w:r>
                  <w:proofErr w:type="spellStart"/>
                  <w:r>
                    <w:rPr>
                      <w:i/>
                      <w:sz w:val="28"/>
                      <w:szCs w:val="28"/>
                    </w:rPr>
                    <w:t>Giữ</w:t>
                  </w:r>
                  <w:proofErr w:type="spellEnd"/>
                  <w:r>
                    <w:rPr>
                      <w:i/>
                      <w:sz w:val="28"/>
                      <w:szCs w:val="28"/>
                    </w:rPr>
                    <w:t xml:space="preserve"> </w:t>
                  </w:r>
                  <w:proofErr w:type="spellStart"/>
                  <w:r>
                    <w:rPr>
                      <w:i/>
                      <w:sz w:val="28"/>
                      <w:szCs w:val="28"/>
                    </w:rPr>
                    <w:t>gìn</w:t>
                  </w:r>
                  <w:proofErr w:type="spellEnd"/>
                  <w:r>
                    <w:rPr>
                      <w:i/>
                      <w:sz w:val="28"/>
                      <w:szCs w:val="28"/>
                    </w:rPr>
                    <w:t xml:space="preserve"> </w:t>
                  </w:r>
                  <w:proofErr w:type="spellStart"/>
                  <w:r>
                    <w:rPr>
                      <w:i/>
                      <w:sz w:val="28"/>
                      <w:szCs w:val="28"/>
                    </w:rPr>
                    <w:t>và</w:t>
                  </w:r>
                  <w:proofErr w:type="spellEnd"/>
                  <w:r>
                    <w:rPr>
                      <w:i/>
                      <w:sz w:val="28"/>
                      <w:szCs w:val="28"/>
                    </w:rPr>
                    <w:t xml:space="preserve"> </w:t>
                  </w:r>
                  <w:proofErr w:type="spellStart"/>
                  <w:r>
                    <w:rPr>
                      <w:i/>
                      <w:sz w:val="28"/>
                      <w:szCs w:val="28"/>
                    </w:rPr>
                    <w:t>bảo</w:t>
                  </w:r>
                  <w:proofErr w:type="spellEnd"/>
                  <w:r>
                    <w:rPr>
                      <w:i/>
                      <w:sz w:val="28"/>
                      <w:szCs w:val="28"/>
                    </w:rPr>
                    <w:t xml:space="preserve"> </w:t>
                  </w:r>
                  <w:proofErr w:type="spellStart"/>
                  <w:r>
                    <w:rPr>
                      <w:i/>
                      <w:sz w:val="28"/>
                      <w:szCs w:val="28"/>
                    </w:rPr>
                    <w:t>vệ</w:t>
                  </w:r>
                  <w:proofErr w:type="spellEnd"/>
                  <w:r>
                    <w:rPr>
                      <w:i/>
                      <w:sz w:val="28"/>
                      <w:szCs w:val="28"/>
                    </w:rPr>
                    <w:t xml:space="preserve"> </w:t>
                  </w:r>
                  <w:proofErr w:type="spellStart"/>
                  <w:r>
                    <w:rPr>
                      <w:i/>
                      <w:sz w:val="28"/>
                      <w:szCs w:val="28"/>
                    </w:rPr>
                    <w:t>tài</w:t>
                  </w:r>
                  <w:proofErr w:type="spellEnd"/>
                  <w:r>
                    <w:rPr>
                      <w:i/>
                      <w:sz w:val="28"/>
                      <w:szCs w:val="28"/>
                    </w:rPr>
                    <w:t xml:space="preserve"> </w:t>
                  </w:r>
                  <w:proofErr w:type="spellStart"/>
                  <w:r>
                    <w:rPr>
                      <w:i/>
                      <w:sz w:val="28"/>
                      <w:szCs w:val="28"/>
                    </w:rPr>
                    <w:t>sản</w:t>
                  </w:r>
                  <w:proofErr w:type="spellEnd"/>
                  <w:r>
                    <w:rPr>
                      <w:i/>
                      <w:sz w:val="28"/>
                      <w:szCs w:val="28"/>
                    </w:rPr>
                    <w:t xml:space="preserve"> </w:t>
                  </w:r>
                  <w:proofErr w:type="spellStart"/>
                  <w:r>
                    <w:rPr>
                      <w:i/>
                      <w:sz w:val="28"/>
                      <w:szCs w:val="28"/>
                    </w:rPr>
                    <w:t>cá</w:t>
                  </w:r>
                  <w:proofErr w:type="spellEnd"/>
                  <w:r>
                    <w:rPr>
                      <w:i/>
                      <w:sz w:val="28"/>
                      <w:szCs w:val="28"/>
                    </w:rPr>
                    <w:t xml:space="preserve"> </w:t>
                  </w:r>
                  <w:proofErr w:type="spellStart"/>
                  <w:r>
                    <w:rPr>
                      <w:i/>
                      <w:sz w:val="28"/>
                      <w:szCs w:val="28"/>
                    </w:rPr>
                    <w:t>nhân</w:t>
                  </w:r>
                  <w:proofErr w:type="spellEnd"/>
                  <w:r>
                    <w:rPr>
                      <w:i/>
                      <w:sz w:val="28"/>
                      <w:szCs w:val="28"/>
                    </w:rPr>
                    <w:t xml:space="preserve"> </w:t>
                  </w:r>
                  <w:proofErr w:type="spellStart"/>
                  <w:r>
                    <w:rPr>
                      <w:i/>
                      <w:sz w:val="28"/>
                      <w:szCs w:val="28"/>
                    </w:rPr>
                    <w:t>và</w:t>
                  </w:r>
                  <w:proofErr w:type="spellEnd"/>
                  <w:r>
                    <w:rPr>
                      <w:i/>
                      <w:sz w:val="28"/>
                      <w:szCs w:val="28"/>
                    </w:rPr>
                    <w:t xml:space="preserve"> </w:t>
                  </w:r>
                  <w:proofErr w:type="spellStart"/>
                  <w:r>
                    <w:rPr>
                      <w:i/>
                      <w:sz w:val="28"/>
                      <w:szCs w:val="28"/>
                    </w:rPr>
                    <w:t>cộng</w:t>
                  </w:r>
                  <w:proofErr w:type="spellEnd"/>
                  <w:r>
                    <w:rPr>
                      <w:i/>
                      <w:sz w:val="28"/>
                      <w:szCs w:val="28"/>
                    </w:rPr>
                    <w:t xml:space="preserve"> </w:t>
                  </w:r>
                  <w:proofErr w:type="spellStart"/>
                  <w:r>
                    <w:rPr>
                      <w:i/>
                      <w:sz w:val="28"/>
                      <w:szCs w:val="28"/>
                    </w:rPr>
                    <w:t>đồng</w:t>
                  </w:r>
                  <w:proofErr w:type="spellEnd"/>
                  <w:r>
                    <w:rPr>
                      <w:i/>
                      <w:sz w:val="28"/>
                      <w:szCs w:val="28"/>
                    </w:rPr>
                    <w:t>.</w:t>
                  </w:r>
                </w:p>
                <w:p w14:paraId="457E4601" w14:textId="77777777" w:rsidR="003E7A65" w:rsidRDefault="003E7A65" w:rsidP="003E7A65">
                  <w:pPr>
                    <w:spacing w:after="0" w:line="360" w:lineRule="auto"/>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3: </w:t>
                  </w:r>
                  <w:proofErr w:type="spellStart"/>
                  <w:r>
                    <w:rPr>
                      <w:b/>
                      <w:sz w:val="28"/>
                      <w:szCs w:val="28"/>
                    </w:rPr>
                    <w:t>Đọc</w:t>
                  </w:r>
                  <w:proofErr w:type="spellEnd"/>
                  <w:r>
                    <w:rPr>
                      <w:b/>
                      <w:sz w:val="28"/>
                      <w:szCs w:val="28"/>
                    </w:rPr>
                    <w:t xml:space="preserve"> ý </w:t>
                  </w:r>
                  <w:proofErr w:type="spellStart"/>
                  <w:r>
                    <w:rPr>
                      <w:b/>
                      <w:sz w:val="28"/>
                      <w:szCs w:val="28"/>
                    </w:rPr>
                    <w:t>kiến</w:t>
                  </w:r>
                  <w:proofErr w:type="spellEnd"/>
                  <w:r>
                    <w:rPr>
                      <w:b/>
                      <w:sz w:val="28"/>
                      <w:szCs w:val="28"/>
                    </w:rPr>
                    <w:t xml:space="preserve"> </w:t>
                  </w:r>
                  <w:proofErr w:type="spellStart"/>
                  <w:r>
                    <w:rPr>
                      <w:b/>
                      <w:sz w:val="28"/>
                      <w:szCs w:val="28"/>
                    </w:rPr>
                    <w:t>và</w:t>
                  </w:r>
                  <w:proofErr w:type="spellEnd"/>
                  <w:r>
                    <w:rPr>
                      <w:b/>
                      <w:sz w:val="28"/>
                      <w:szCs w:val="28"/>
                    </w:rPr>
                    <w:t xml:space="preserve"> </w:t>
                  </w:r>
                  <w:proofErr w:type="spellStart"/>
                  <w:r>
                    <w:rPr>
                      <w:b/>
                      <w:sz w:val="28"/>
                      <w:szCs w:val="28"/>
                    </w:rPr>
                    <w:t>trả</w:t>
                  </w:r>
                  <w:proofErr w:type="spellEnd"/>
                  <w:r>
                    <w:rPr>
                      <w:b/>
                      <w:sz w:val="28"/>
                      <w:szCs w:val="28"/>
                    </w:rPr>
                    <w:t xml:space="preserve"> </w:t>
                  </w:r>
                  <w:proofErr w:type="spellStart"/>
                  <w:r>
                    <w:rPr>
                      <w:b/>
                      <w:sz w:val="28"/>
                      <w:szCs w:val="28"/>
                    </w:rPr>
                    <w:t>lời</w:t>
                  </w:r>
                  <w:proofErr w:type="spellEnd"/>
                  <w:r>
                    <w:rPr>
                      <w:b/>
                      <w:sz w:val="28"/>
                      <w:szCs w:val="28"/>
                    </w:rPr>
                    <w:t xml:space="preserve"> </w:t>
                  </w:r>
                  <w:proofErr w:type="spellStart"/>
                  <w:r>
                    <w:rPr>
                      <w:b/>
                      <w:sz w:val="28"/>
                      <w:szCs w:val="28"/>
                    </w:rPr>
                    <w:t>câu</w:t>
                  </w:r>
                  <w:proofErr w:type="spellEnd"/>
                  <w:r>
                    <w:rPr>
                      <w:b/>
                      <w:sz w:val="28"/>
                      <w:szCs w:val="28"/>
                    </w:rPr>
                    <w:t xml:space="preserve"> </w:t>
                  </w:r>
                  <w:proofErr w:type="spellStart"/>
                  <w:r>
                    <w:rPr>
                      <w:b/>
                      <w:sz w:val="28"/>
                      <w:szCs w:val="28"/>
                    </w:rPr>
                    <w:t>hỏi</w:t>
                  </w:r>
                  <w:proofErr w:type="spellEnd"/>
                </w:p>
                <w:p w14:paraId="18505FD2" w14:textId="77777777" w:rsidR="003E7A65" w:rsidRDefault="003E7A65" w:rsidP="003E7A65">
                  <w:pPr>
                    <w:spacing w:after="0" w:line="360" w:lineRule="auto"/>
                    <w:rPr>
                      <w:sz w:val="28"/>
                      <w:szCs w:val="28"/>
                    </w:rPr>
                  </w:pPr>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các</w:t>
                  </w:r>
                  <w:proofErr w:type="spellEnd"/>
                  <w:r>
                    <w:rPr>
                      <w:sz w:val="28"/>
                      <w:szCs w:val="28"/>
                    </w:rPr>
                    <w:t xml:space="preserve"> ý </w:t>
                  </w:r>
                  <w:proofErr w:type="spellStart"/>
                  <w:r>
                    <w:rPr>
                      <w:sz w:val="28"/>
                      <w:szCs w:val="28"/>
                    </w:rPr>
                    <w:t>kiến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w:t>
                  </w:r>
                </w:p>
                <w:p w14:paraId="5E78AB64" w14:textId="77777777" w:rsidR="003E7A65" w:rsidRDefault="003E7A65" w:rsidP="003E7A65">
                  <w:pPr>
                    <w:spacing w:after="0" w:line="360" w:lineRule="auto"/>
                    <w:rPr>
                      <w:sz w:val="28"/>
                      <w:szCs w:val="28"/>
                    </w:rPr>
                  </w:pPr>
                  <w:r>
                    <w:rPr>
                      <w:sz w:val="28"/>
                      <w:szCs w:val="28"/>
                    </w:rPr>
                    <w:lastRenderedPageBreak/>
                    <w:t xml:space="preserve">a.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tốt</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toàn</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chất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tinh</w:t>
                  </w:r>
                  <w:proofErr w:type="spellEnd"/>
                  <w:r>
                    <w:rPr>
                      <w:sz w:val="28"/>
                      <w:szCs w:val="28"/>
                    </w:rPr>
                    <w:t xml:space="preserve"> </w:t>
                  </w:r>
                  <w:proofErr w:type="spellStart"/>
                  <w:r>
                    <w:rPr>
                      <w:sz w:val="28"/>
                      <w:szCs w:val="28"/>
                    </w:rPr>
                    <w:t>thần</w:t>
                  </w:r>
                  <w:proofErr w:type="spellEnd"/>
                  <w:r>
                    <w:rPr>
                      <w:sz w:val="28"/>
                      <w:szCs w:val="28"/>
                    </w:rPr>
                    <w:t>.</w:t>
                  </w:r>
                </w:p>
                <w:p w14:paraId="56540CB2" w14:textId="77777777" w:rsidR="003E7A65" w:rsidRDefault="003E7A65" w:rsidP="003E7A65">
                  <w:pPr>
                    <w:spacing w:after="0" w:line="360" w:lineRule="auto"/>
                    <w:rPr>
                      <w:sz w:val="28"/>
                      <w:szCs w:val="28"/>
                    </w:rPr>
                  </w:pPr>
                  <w:r>
                    <w:rPr>
                      <w:sz w:val="28"/>
                      <w:szCs w:val="28"/>
                    </w:rPr>
                    <w:t xml:space="preserve">b.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tốt</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bảo</w:t>
                  </w:r>
                  <w:proofErr w:type="spellEnd"/>
                  <w:r>
                    <w:rPr>
                      <w:sz w:val="28"/>
                      <w:szCs w:val="28"/>
                    </w:rPr>
                    <w:t xml:space="preserve"> </w:t>
                  </w:r>
                  <w:proofErr w:type="spellStart"/>
                  <w:r>
                    <w:rPr>
                      <w:sz w:val="28"/>
                      <w:szCs w:val="28"/>
                    </w:rPr>
                    <w:t>vệ</w:t>
                  </w:r>
                  <w:proofErr w:type="spellEnd"/>
                  <w:r>
                    <w:rPr>
                      <w:sz w:val="28"/>
                      <w:szCs w:val="28"/>
                    </w:rPr>
                    <w:t xml:space="preserve">, </w:t>
                  </w:r>
                  <w:proofErr w:type="spellStart"/>
                  <w:r>
                    <w:rPr>
                      <w:sz w:val="28"/>
                      <w:szCs w:val="28"/>
                    </w:rPr>
                    <w:t>chăm</w:t>
                  </w:r>
                  <w:proofErr w:type="spellEnd"/>
                  <w:r>
                    <w:rPr>
                      <w:sz w:val="28"/>
                      <w:szCs w:val="28"/>
                    </w:rPr>
                    <w:t xml:space="preserve"> </w:t>
                  </w:r>
                  <w:proofErr w:type="spellStart"/>
                  <w:r>
                    <w:rPr>
                      <w:sz w:val="28"/>
                      <w:szCs w:val="28"/>
                    </w:rPr>
                    <w:t>sóc</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dục</w:t>
                  </w:r>
                  <w:proofErr w:type="spellEnd"/>
                  <w:r>
                    <w:rPr>
                      <w:sz w:val="28"/>
                      <w:szCs w:val="28"/>
                    </w:rPr>
                    <w:t xml:space="preserve">, </w:t>
                  </w:r>
                  <w:proofErr w:type="spellStart"/>
                  <w:r>
                    <w:rPr>
                      <w:sz w:val="28"/>
                      <w:szCs w:val="28"/>
                    </w:rPr>
                    <w:t>vui</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trí</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sống</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lành</w:t>
                  </w:r>
                  <w:proofErr w:type="spellEnd"/>
                  <w:r>
                    <w:rPr>
                      <w:sz w:val="28"/>
                      <w:szCs w:val="28"/>
                    </w:rPr>
                    <w:t xml:space="preserve"> </w:t>
                  </w:r>
                  <w:proofErr w:type="spellStart"/>
                  <w:r>
                    <w:rPr>
                      <w:sz w:val="28"/>
                      <w:szCs w:val="28"/>
                    </w:rPr>
                    <w:t>mạnh</w:t>
                  </w:r>
                  <w:proofErr w:type="spellEnd"/>
                  <w:r>
                    <w:rPr>
                      <w:sz w:val="28"/>
                      <w:szCs w:val="28"/>
                    </w:rPr>
                    <w:t xml:space="preserve">, </w:t>
                  </w:r>
                  <w:proofErr w:type="spellStart"/>
                  <w:r>
                    <w:rPr>
                      <w:sz w:val="28"/>
                      <w:szCs w:val="28"/>
                    </w:rPr>
                    <w:t>bình</w:t>
                  </w:r>
                  <w:proofErr w:type="spellEnd"/>
                  <w:r>
                    <w:rPr>
                      <w:sz w:val="28"/>
                      <w:szCs w:val="28"/>
                    </w:rPr>
                    <w:t xml:space="preserve"> </w:t>
                  </w:r>
                  <w:proofErr w:type="spellStart"/>
                  <w:r>
                    <w:rPr>
                      <w:sz w:val="28"/>
                      <w:szCs w:val="28"/>
                    </w:rPr>
                    <w:t>đẳng</w:t>
                  </w:r>
                  <w:proofErr w:type="spellEnd"/>
                  <w:r>
                    <w:rPr>
                      <w:sz w:val="28"/>
                      <w:szCs w:val="28"/>
                    </w:rPr>
                    <w:t xml:space="preserve">, </w:t>
                  </w:r>
                  <w:proofErr w:type="spellStart"/>
                  <w:r>
                    <w:rPr>
                      <w:sz w:val="28"/>
                      <w:szCs w:val="28"/>
                    </w:rPr>
                    <w:t>hạnh</w:t>
                  </w:r>
                  <w:proofErr w:type="spellEnd"/>
                  <w:r>
                    <w:rPr>
                      <w:sz w:val="28"/>
                      <w:szCs w:val="28"/>
                    </w:rPr>
                    <w:t xml:space="preserve"> </w:t>
                  </w:r>
                  <w:proofErr w:type="spellStart"/>
                  <w:r>
                    <w:rPr>
                      <w:sz w:val="28"/>
                      <w:szCs w:val="28"/>
                    </w:rPr>
                    <w:t>phúc</w:t>
                  </w:r>
                  <w:proofErr w:type="spellEnd"/>
                  <w:r>
                    <w:rPr>
                      <w:sz w:val="28"/>
                      <w:szCs w:val="28"/>
                    </w:rPr>
                    <w:t>.</w:t>
                  </w:r>
                </w:p>
                <w:p w14:paraId="7177DBAF" w14:textId="77777777" w:rsidR="003E7A65" w:rsidRDefault="003E7A65" w:rsidP="003E7A65">
                  <w:pPr>
                    <w:spacing w:after="0" w:line="360" w:lineRule="auto"/>
                    <w:rPr>
                      <w:sz w:val="28"/>
                      <w:szCs w:val="28"/>
                    </w:rPr>
                  </w:pPr>
                  <w:r>
                    <w:rPr>
                      <w:sz w:val="28"/>
                      <w:szCs w:val="28"/>
                    </w:rPr>
                    <w:t xml:space="preserve">c. </w:t>
                  </w:r>
                  <w:proofErr w:type="spellStart"/>
                  <w:r>
                    <w:rPr>
                      <w:sz w:val="28"/>
                      <w:szCs w:val="28"/>
                    </w:rPr>
                    <w:t>Hiểu</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bảo</w:t>
                  </w:r>
                  <w:proofErr w:type="spellEnd"/>
                  <w:r>
                    <w:rPr>
                      <w:sz w:val="28"/>
                      <w:szCs w:val="28"/>
                    </w:rPr>
                    <w:t xml:space="preserve"> </w:t>
                  </w:r>
                  <w:proofErr w:type="spellStart"/>
                  <w:r>
                    <w:rPr>
                      <w:sz w:val="28"/>
                      <w:szCs w:val="28"/>
                    </w:rPr>
                    <w:t>vệ</w:t>
                  </w:r>
                  <w:proofErr w:type="spellEnd"/>
                  <w:r>
                    <w:rPr>
                      <w:sz w:val="28"/>
                      <w:szCs w:val="28"/>
                    </w:rPr>
                    <w:t xml:space="preserve"> </w:t>
                  </w:r>
                  <w:proofErr w:type="spellStart"/>
                  <w:r>
                    <w:rPr>
                      <w:sz w:val="28"/>
                      <w:szCs w:val="28"/>
                    </w:rPr>
                    <w:t>lợi</w:t>
                  </w:r>
                  <w:proofErr w:type="spellEnd"/>
                  <w:r>
                    <w:rPr>
                      <w:sz w:val="28"/>
                      <w:szCs w:val="28"/>
                    </w:rPr>
                    <w:t xml:space="preserve"> </w:t>
                  </w:r>
                  <w:proofErr w:type="spellStart"/>
                  <w:r>
                    <w:rPr>
                      <w:sz w:val="28"/>
                      <w:szCs w:val="28"/>
                    </w:rPr>
                    <w:t>ích</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đáng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bản</w:t>
                  </w:r>
                  <w:proofErr w:type="spellEnd"/>
                  <w:r>
                    <w:rPr>
                      <w:sz w:val="28"/>
                      <w:szCs w:val="28"/>
                    </w:rPr>
                    <w:t xml:space="preserve"> </w:t>
                  </w:r>
                  <w:proofErr w:type="spellStart"/>
                  <w:r>
                    <w:rPr>
                      <w:sz w:val="28"/>
                      <w:szCs w:val="28"/>
                    </w:rPr>
                    <w:t>thân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tôn</w:t>
                  </w:r>
                  <w:proofErr w:type="spellEnd"/>
                  <w:r>
                    <w:rPr>
                      <w:sz w:val="28"/>
                      <w:szCs w:val="28"/>
                    </w:rPr>
                    <w:t xml:space="preserve"> </w:t>
                  </w:r>
                  <w:proofErr w:type="spellStart"/>
                  <w:r>
                    <w:rPr>
                      <w:sz w:val="28"/>
                      <w:szCs w:val="28"/>
                    </w:rPr>
                    <w:t>trọng</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khác</w:t>
                  </w:r>
                  <w:proofErr w:type="spellEnd"/>
                  <w:r>
                    <w:rPr>
                      <w:sz w:val="28"/>
                      <w:szCs w:val="28"/>
                    </w:rPr>
                    <w:t>.</w:t>
                  </w:r>
                </w:p>
                <w:p w14:paraId="1E33AC4E" w14:textId="77777777" w:rsidR="003E7A65" w:rsidRDefault="003E7A65" w:rsidP="003E7A65">
                  <w:pPr>
                    <w:spacing w:after="0" w:line="360" w:lineRule="auto"/>
                    <w:rPr>
                      <w:sz w:val="28"/>
                      <w:szCs w:val="28"/>
                    </w:rPr>
                  </w:pPr>
                  <w:r>
                    <w:rPr>
                      <w:sz w:val="28"/>
                      <w:szCs w:val="28"/>
                    </w:rPr>
                    <w:t xml:space="preserve">d.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tốt</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rèn</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trở</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ích</w:t>
                  </w:r>
                  <w:proofErr w:type="spellEnd"/>
                  <w:r>
                    <w:rPr>
                      <w:sz w:val="28"/>
                      <w:szCs w:val="28"/>
                    </w:rPr>
                    <w:t>.</w:t>
                  </w:r>
                </w:p>
                <w:p w14:paraId="3F65FD2F" w14:textId="77777777" w:rsidR="003E7A65" w:rsidRDefault="003E7A65" w:rsidP="003E7A65">
                  <w:pPr>
                    <w:spacing w:after="0" w:line="360" w:lineRule="auto"/>
                    <w:rPr>
                      <w:sz w:val="28"/>
                      <w:szCs w:val="28"/>
                    </w:rPr>
                  </w:pPr>
                  <w:r>
                    <w:rPr>
                      <w:sz w:val="28"/>
                      <w:szCs w:val="28"/>
                    </w:rPr>
                    <w:t xml:space="preserve">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tốt</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mọi</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quý</w:t>
                  </w:r>
                  <w:proofErr w:type="spellEnd"/>
                  <w:r>
                    <w:rPr>
                      <w:sz w:val="28"/>
                      <w:szCs w:val="28"/>
                    </w:rPr>
                    <w:t xml:space="preserve"> </w:t>
                  </w:r>
                  <w:proofErr w:type="spellStart"/>
                  <w:r>
                    <w:rPr>
                      <w:sz w:val="28"/>
                      <w:szCs w:val="28"/>
                    </w:rPr>
                    <w:t>hơn</w:t>
                  </w:r>
                  <w:proofErr w:type="spellEnd"/>
                  <w:r>
                    <w:rPr>
                      <w:sz w:val="28"/>
                      <w:szCs w:val="28"/>
                    </w:rPr>
                    <w:t>.</w:t>
                  </w:r>
                </w:p>
                <w:p w14:paraId="46AECD8A" w14:textId="77777777" w:rsidR="003E7A65" w:rsidRDefault="003E7A65" w:rsidP="003E7A65">
                  <w:pPr>
                    <w:spacing w:after="0" w:line="360" w:lineRule="auto"/>
                    <w:rPr>
                      <w:sz w:val="28"/>
                      <w:szCs w:val="28"/>
                    </w:rPr>
                  </w:pPr>
                  <w:r>
                    <w:rPr>
                      <w:sz w:val="28"/>
                      <w:szCs w:val="28"/>
                    </w:rPr>
                    <w:t xml:space="preserve">g. </w:t>
                  </w:r>
                  <w:proofErr w:type="spellStart"/>
                  <w:r>
                    <w:rPr>
                      <w:sz w:val="28"/>
                      <w:szCs w:val="28"/>
                    </w:rPr>
                    <w:t>Chúng</w:t>
                  </w:r>
                  <w:proofErr w:type="spellEnd"/>
                  <w:r>
                    <w:rPr>
                      <w:sz w:val="28"/>
                      <w:szCs w:val="28"/>
                    </w:rPr>
                    <w:t xml:space="preserve"> ta </w:t>
                  </w:r>
                  <w:proofErr w:type="spellStart"/>
                  <w:r>
                    <w:rPr>
                      <w:sz w:val="28"/>
                      <w:szCs w:val="28"/>
                    </w:rPr>
                    <w:t>cần</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tốt</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vì</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trách</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cũng</w:t>
                  </w:r>
                  <w:proofErr w:type="spellEnd"/>
                  <w:r>
                    <w:rPr>
                      <w:sz w:val="28"/>
                      <w:szCs w:val="28"/>
                    </w:rPr>
                    <w:t xml:space="preserve"> </w:t>
                  </w:r>
                  <w:proofErr w:type="spellStart"/>
                  <w:r>
                    <w:rPr>
                      <w:sz w:val="28"/>
                      <w:szCs w:val="28"/>
                    </w:rPr>
                    <w:t>nhằm</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w:t>
                  </w:r>
                </w:p>
                <w:p w14:paraId="3B0FFC54"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Vì</w:t>
                  </w:r>
                  <w:proofErr w:type="spellEnd"/>
                  <w:r>
                    <w:rPr>
                      <w:sz w:val="28"/>
                      <w:szCs w:val="28"/>
                    </w:rPr>
                    <w:t xml:space="preserve"> </w:t>
                  </w:r>
                  <w:proofErr w:type="spellStart"/>
                  <w:r>
                    <w:rPr>
                      <w:sz w:val="28"/>
                      <w:szCs w:val="28"/>
                    </w:rPr>
                    <w:t>sao</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w:t>
                  </w:r>
                </w:p>
                <w:p w14:paraId="6F4FEA25" w14:textId="77777777" w:rsidR="003E7A65" w:rsidRDefault="003E7A65" w:rsidP="003E7A65">
                  <w:pPr>
                    <w:spacing w:after="0" w:line="360" w:lineRule="auto"/>
                    <w:rPr>
                      <w:sz w:val="28"/>
                      <w:szCs w:val="28"/>
                    </w:rPr>
                  </w:pPr>
                </w:p>
                <w:p w14:paraId="67D68028" w14:textId="77777777" w:rsidR="003E7A65" w:rsidRDefault="003E7A65" w:rsidP="003E7A65">
                  <w:pPr>
                    <w:spacing w:after="0" w:line="360" w:lineRule="auto"/>
                    <w:rPr>
                      <w:sz w:val="28"/>
                      <w:szCs w:val="28"/>
                    </w:rPr>
                  </w:pPr>
                </w:p>
                <w:p w14:paraId="2AFF5BF8" w14:textId="77777777" w:rsidR="003E7A65" w:rsidRDefault="003E7A65" w:rsidP="003E7A65">
                  <w:pPr>
                    <w:spacing w:after="0" w:line="360" w:lineRule="auto"/>
                    <w:rPr>
                      <w:sz w:val="28"/>
                      <w:szCs w:val="28"/>
                    </w:rPr>
                  </w:pPr>
                </w:p>
                <w:p w14:paraId="2177FFFA" w14:textId="77777777" w:rsidR="003E7A65" w:rsidRDefault="003E7A65" w:rsidP="003E7A65">
                  <w:pPr>
                    <w:spacing w:after="0" w:line="360" w:lineRule="auto"/>
                    <w:rPr>
                      <w:sz w:val="28"/>
                      <w:szCs w:val="28"/>
                    </w:rPr>
                  </w:pPr>
                </w:p>
                <w:p w14:paraId="13A3ED38" w14:textId="77777777" w:rsidR="003E7A65" w:rsidRDefault="003E7A65" w:rsidP="003E7A65">
                  <w:pPr>
                    <w:spacing w:after="0" w:line="360" w:lineRule="auto"/>
                    <w:rPr>
                      <w:sz w:val="28"/>
                      <w:szCs w:val="28"/>
                    </w:rPr>
                  </w:pPr>
                  <w:r>
                    <w:rPr>
                      <w:sz w:val="28"/>
                      <w:szCs w:val="28"/>
                    </w:rPr>
                    <w:t xml:space="preserve">+ Em </w:t>
                  </w:r>
                  <w:proofErr w:type="spellStart"/>
                  <w:r>
                    <w:rPr>
                      <w:sz w:val="28"/>
                      <w:szCs w:val="28"/>
                    </w:rPr>
                    <w:t>hãy</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thêm</w:t>
                  </w:r>
                  <w:proofErr w:type="spellEnd"/>
                  <w:r>
                    <w:rPr>
                      <w:sz w:val="28"/>
                      <w:szCs w:val="28"/>
                    </w:rPr>
                    <w:t xml:space="preserve"> ý </w:t>
                  </w:r>
                  <w:proofErr w:type="spellStart"/>
                  <w:r>
                    <w:rPr>
                      <w:sz w:val="28"/>
                      <w:szCs w:val="28"/>
                    </w:rPr>
                    <w:t>nghĩa</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việ</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của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w:t>
                  </w:r>
                </w:p>
                <w:p w14:paraId="12D03731" w14:textId="77777777" w:rsidR="003E7A65" w:rsidRDefault="003E7A65" w:rsidP="003E7A65">
                  <w:pPr>
                    <w:spacing w:after="0" w:line="360" w:lineRule="auto"/>
                    <w:rPr>
                      <w:sz w:val="28"/>
                      <w:szCs w:val="28"/>
                    </w:rPr>
                  </w:pPr>
                </w:p>
                <w:p w14:paraId="58E20EF8" w14:textId="77777777" w:rsidR="003E7A65" w:rsidRDefault="003E7A65" w:rsidP="003E7A65">
                  <w:pPr>
                    <w:spacing w:after="0" w:line="360" w:lineRule="auto"/>
                    <w:rPr>
                      <w:sz w:val="28"/>
                      <w:szCs w:val="28"/>
                    </w:rPr>
                  </w:pPr>
                </w:p>
                <w:p w14:paraId="73651476" w14:textId="77777777" w:rsidR="003E7A65" w:rsidRDefault="003E7A65" w:rsidP="003E7A65">
                  <w:pPr>
                    <w:spacing w:after="0" w:line="360" w:lineRule="auto"/>
                    <w:rPr>
                      <w:sz w:val="28"/>
                      <w:szCs w:val="28"/>
                    </w:rPr>
                  </w:pPr>
                </w:p>
                <w:p w14:paraId="07CEE0F1" w14:textId="77777777" w:rsidR="003E7A65" w:rsidRDefault="003E7A65" w:rsidP="003E7A65">
                  <w:pPr>
                    <w:spacing w:after="0" w:line="360" w:lineRule="auto"/>
                    <w:rPr>
                      <w:sz w:val="28"/>
                      <w:szCs w:val="28"/>
                    </w:rPr>
                  </w:pPr>
                </w:p>
                <w:p w14:paraId="26982A96" w14:textId="77777777" w:rsidR="003E7A65" w:rsidRDefault="003E7A65" w:rsidP="003E7A65">
                  <w:pPr>
                    <w:spacing w:after="0" w:line="360" w:lineRule="auto"/>
                    <w:rPr>
                      <w:sz w:val="28"/>
                      <w:szCs w:val="28"/>
                    </w:rPr>
                  </w:pPr>
                </w:p>
                <w:p w14:paraId="36A67656" w14:textId="77777777" w:rsidR="003E7A65" w:rsidRDefault="003E7A65" w:rsidP="003E7A65">
                  <w:pPr>
                    <w:spacing w:after="0" w:line="360" w:lineRule="auto"/>
                    <w:rPr>
                      <w:sz w:val="28"/>
                      <w:szCs w:val="28"/>
                    </w:rPr>
                  </w:pPr>
                </w:p>
                <w:p w14:paraId="2B16A3C6" w14:textId="77777777" w:rsidR="003E7A65" w:rsidRDefault="003E7A65" w:rsidP="003E7A65">
                  <w:pPr>
                    <w:spacing w:after="0" w:line="360" w:lineRule="auto"/>
                    <w:rPr>
                      <w:sz w:val="28"/>
                      <w:szCs w:val="28"/>
                    </w:rPr>
                  </w:pPr>
                </w:p>
                <w:p w14:paraId="1E95B74D" w14:textId="77777777" w:rsidR="003E7A65" w:rsidRDefault="003E7A65" w:rsidP="003E7A65">
                  <w:pPr>
                    <w:spacing w:after="0" w:line="360" w:lineRule="auto"/>
                    <w:rPr>
                      <w:sz w:val="28"/>
                      <w:szCs w:val="28"/>
                    </w:rPr>
                  </w:pPr>
                  <w:r>
                    <w:rPr>
                      <w:sz w:val="28"/>
                      <w:szCs w:val="28"/>
                    </w:rPr>
                    <w:t xml:space="preserve">- GV </w:t>
                  </w:r>
                  <w:proofErr w:type="spellStart"/>
                  <w:r>
                    <w:rPr>
                      <w:sz w:val="28"/>
                      <w:szCs w:val="28"/>
                    </w:rPr>
                    <w:t>mời</w:t>
                  </w:r>
                  <w:proofErr w:type="spellEnd"/>
                  <w:r>
                    <w:rPr>
                      <w:sz w:val="28"/>
                      <w:szCs w:val="28"/>
                    </w:rPr>
                    <w:t xml:space="preserve"> 2 – 3 HS </w:t>
                  </w:r>
                  <w:proofErr w:type="spellStart"/>
                  <w:r>
                    <w:rPr>
                      <w:sz w:val="28"/>
                      <w:szCs w:val="28"/>
                    </w:rPr>
                    <w:t>phát</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Các HS </w:t>
                  </w:r>
                  <w:proofErr w:type="spellStart"/>
                  <w:r>
                    <w:rPr>
                      <w:sz w:val="28"/>
                      <w:szCs w:val="28"/>
                    </w:rPr>
                    <w:t>khác</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w:t>
                  </w:r>
                </w:p>
                <w:p w14:paraId="70A5CCAD"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đưa</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phù</w:t>
                  </w:r>
                  <w:proofErr w:type="spellEnd"/>
                  <w:r>
                    <w:rPr>
                      <w:sz w:val="28"/>
                      <w:szCs w:val="28"/>
                    </w:rPr>
                    <w:t xml:space="preserve"> </w:t>
                  </w:r>
                  <w:proofErr w:type="spellStart"/>
                  <w:r>
                    <w:rPr>
                      <w:sz w:val="28"/>
                      <w:szCs w:val="28"/>
                    </w:rPr>
                    <w:t>hợp</w:t>
                  </w:r>
                  <w:proofErr w:type="spellEnd"/>
                  <w:r>
                    <w:rPr>
                      <w:sz w:val="28"/>
                      <w:szCs w:val="28"/>
                    </w:rPr>
                    <w:t>.</w:t>
                  </w:r>
                </w:p>
                <w:p w14:paraId="23AA0289" w14:textId="77777777" w:rsidR="003E7A65" w:rsidRDefault="003E7A65" w:rsidP="003E7A65">
                  <w:pPr>
                    <w:spacing w:after="0" w:line="360" w:lineRule="auto"/>
                    <w:rPr>
                      <w:b/>
                      <w:i/>
                      <w:sz w:val="28"/>
                      <w:szCs w:val="28"/>
                    </w:rPr>
                  </w:pPr>
                  <w:r>
                    <w:rPr>
                      <w:b/>
                      <w:i/>
                      <w:sz w:val="28"/>
                      <w:szCs w:val="28"/>
                    </w:rPr>
                    <w:t xml:space="preserve">* </w:t>
                  </w:r>
                  <w:proofErr w:type="spellStart"/>
                  <w:r>
                    <w:rPr>
                      <w:b/>
                      <w:i/>
                      <w:sz w:val="28"/>
                      <w:szCs w:val="28"/>
                    </w:rPr>
                    <w:t>Kết</w:t>
                  </w:r>
                  <w:proofErr w:type="spellEnd"/>
                  <w:r>
                    <w:rPr>
                      <w:b/>
                      <w:i/>
                      <w:sz w:val="28"/>
                      <w:szCs w:val="28"/>
                    </w:rPr>
                    <w:t xml:space="preserve"> </w:t>
                  </w:r>
                  <w:proofErr w:type="spellStart"/>
                  <w:r>
                    <w:rPr>
                      <w:b/>
                      <w:i/>
                      <w:sz w:val="28"/>
                      <w:szCs w:val="28"/>
                    </w:rPr>
                    <w:t>luận</w:t>
                  </w:r>
                  <w:proofErr w:type="spellEnd"/>
                  <w:r>
                    <w:rPr>
                      <w:b/>
                      <w:i/>
                      <w:sz w:val="28"/>
                      <w:szCs w:val="28"/>
                    </w:rPr>
                    <w:t>:</w:t>
                  </w:r>
                </w:p>
                <w:p w14:paraId="4C2FF4A5" w14:textId="77777777" w:rsidR="003E7A65" w:rsidRDefault="003E7A65" w:rsidP="003E7A65">
                  <w:pPr>
                    <w:spacing w:after="0" w:line="360" w:lineRule="auto"/>
                    <w:rPr>
                      <w:i/>
                      <w:sz w:val="28"/>
                      <w:szCs w:val="28"/>
                    </w:rPr>
                  </w:pPr>
                  <w:r>
                    <w:rPr>
                      <w:i/>
                      <w:sz w:val="28"/>
                      <w:szCs w:val="28"/>
                    </w:rPr>
                    <w:t xml:space="preserve">a. </w:t>
                  </w:r>
                  <w:proofErr w:type="spellStart"/>
                  <w:r>
                    <w:rPr>
                      <w:i/>
                      <w:sz w:val="28"/>
                      <w:szCs w:val="28"/>
                    </w:rPr>
                    <w:t>Thực</w:t>
                  </w:r>
                  <w:proofErr w:type="spellEnd"/>
                  <w:r>
                    <w:rPr>
                      <w:i/>
                      <w:sz w:val="28"/>
                      <w:szCs w:val="28"/>
                    </w:rPr>
                    <w:t xml:space="preserve"> </w:t>
                  </w:r>
                  <w:proofErr w:type="spellStart"/>
                  <w:r>
                    <w:rPr>
                      <w:i/>
                      <w:sz w:val="28"/>
                      <w:szCs w:val="28"/>
                    </w:rPr>
                    <w:t>hiện</w:t>
                  </w:r>
                  <w:proofErr w:type="spellEnd"/>
                  <w:r>
                    <w:rPr>
                      <w:i/>
                      <w:sz w:val="28"/>
                      <w:szCs w:val="28"/>
                    </w:rPr>
                    <w:t xml:space="preserve"> </w:t>
                  </w:r>
                  <w:proofErr w:type="spellStart"/>
                  <w:r>
                    <w:rPr>
                      <w:i/>
                      <w:sz w:val="28"/>
                      <w:szCs w:val="28"/>
                    </w:rPr>
                    <w:t>tốt</w:t>
                  </w:r>
                  <w:proofErr w:type="spellEnd"/>
                  <w:r>
                    <w:rPr>
                      <w:i/>
                      <w:sz w:val="28"/>
                      <w:szCs w:val="28"/>
                    </w:rPr>
                    <w:t xml:space="preserve"> </w:t>
                  </w:r>
                  <w:proofErr w:type="spellStart"/>
                  <w:r>
                    <w:rPr>
                      <w:i/>
                      <w:sz w:val="28"/>
                      <w:szCs w:val="28"/>
                    </w:rPr>
                    <w:t>quyền</w:t>
                  </w:r>
                  <w:proofErr w:type="spellEnd"/>
                  <w:r>
                    <w:rPr>
                      <w:i/>
                      <w:sz w:val="28"/>
                      <w:szCs w:val="28"/>
                    </w:rPr>
                    <w:t xml:space="preserve"> </w:t>
                  </w:r>
                  <w:proofErr w:type="spellStart"/>
                  <w:r>
                    <w:rPr>
                      <w:i/>
                      <w:sz w:val="28"/>
                      <w:szCs w:val="28"/>
                    </w:rPr>
                    <w:t>trẻ</w:t>
                  </w:r>
                  <w:proofErr w:type="spellEnd"/>
                  <w:r>
                    <w:rPr>
                      <w:i/>
                      <w:sz w:val="28"/>
                      <w:szCs w:val="28"/>
                    </w:rPr>
                    <w:t xml:space="preserve"> </w:t>
                  </w:r>
                  <w:proofErr w:type="spellStart"/>
                  <w:r>
                    <w:rPr>
                      <w:i/>
                      <w:sz w:val="28"/>
                      <w:szCs w:val="28"/>
                    </w:rPr>
                    <w:t>em</w:t>
                  </w:r>
                  <w:proofErr w:type="spellEnd"/>
                  <w:r>
                    <w:rPr>
                      <w:i/>
                      <w:sz w:val="28"/>
                      <w:szCs w:val="28"/>
                    </w:rPr>
                    <w:t xml:space="preserve">, </w:t>
                  </w:r>
                  <w:proofErr w:type="spellStart"/>
                  <w:r>
                    <w:rPr>
                      <w:i/>
                      <w:sz w:val="28"/>
                      <w:szCs w:val="28"/>
                    </w:rPr>
                    <w:t>giúp</w:t>
                  </w:r>
                  <w:proofErr w:type="spellEnd"/>
                  <w:r>
                    <w:rPr>
                      <w:i/>
                      <w:sz w:val="28"/>
                      <w:szCs w:val="28"/>
                    </w:rPr>
                    <w:t xml:space="preserve"> </w:t>
                  </w:r>
                  <w:proofErr w:type="spellStart"/>
                  <w:r>
                    <w:rPr>
                      <w:i/>
                      <w:sz w:val="28"/>
                      <w:szCs w:val="28"/>
                    </w:rPr>
                    <w:t>trẻ</w:t>
                  </w:r>
                  <w:proofErr w:type="spellEnd"/>
                  <w:r>
                    <w:rPr>
                      <w:i/>
                      <w:sz w:val="28"/>
                      <w:szCs w:val="28"/>
                    </w:rPr>
                    <w:t xml:space="preserve"> </w:t>
                  </w:r>
                  <w:proofErr w:type="spellStart"/>
                  <w:r>
                    <w:rPr>
                      <w:i/>
                      <w:sz w:val="28"/>
                      <w:szCs w:val="28"/>
                    </w:rPr>
                    <w:t>em</w:t>
                  </w:r>
                  <w:proofErr w:type="spellEnd"/>
                  <w:r>
                    <w:rPr>
                      <w:i/>
                      <w:sz w:val="28"/>
                      <w:szCs w:val="28"/>
                    </w:rPr>
                    <w:t xml:space="preserve"> </w:t>
                  </w:r>
                  <w:proofErr w:type="spellStart"/>
                  <w:r>
                    <w:rPr>
                      <w:i/>
                      <w:sz w:val="28"/>
                      <w:szCs w:val="28"/>
                    </w:rPr>
                    <w:t>được</w:t>
                  </w:r>
                  <w:proofErr w:type="spellEnd"/>
                  <w:r>
                    <w:rPr>
                      <w:i/>
                      <w:sz w:val="28"/>
                      <w:szCs w:val="28"/>
                    </w:rPr>
                    <w:t xml:space="preserve"> </w:t>
                  </w:r>
                  <w:proofErr w:type="spellStart"/>
                  <w:r>
                    <w:rPr>
                      <w:i/>
                      <w:sz w:val="28"/>
                      <w:szCs w:val="28"/>
                    </w:rPr>
                    <w:t>phát</w:t>
                  </w:r>
                  <w:proofErr w:type="spellEnd"/>
                  <w:r>
                    <w:rPr>
                      <w:i/>
                      <w:sz w:val="28"/>
                      <w:szCs w:val="28"/>
                    </w:rPr>
                    <w:t xml:space="preserve"> </w:t>
                  </w:r>
                  <w:proofErr w:type="spellStart"/>
                  <w:r>
                    <w:rPr>
                      <w:i/>
                      <w:sz w:val="28"/>
                      <w:szCs w:val="28"/>
                    </w:rPr>
                    <w:t>triển</w:t>
                  </w:r>
                  <w:proofErr w:type="spellEnd"/>
                  <w:r>
                    <w:rPr>
                      <w:i/>
                      <w:sz w:val="28"/>
                      <w:szCs w:val="28"/>
                    </w:rPr>
                    <w:t xml:space="preserve"> </w:t>
                  </w:r>
                  <w:proofErr w:type="spellStart"/>
                  <w:r>
                    <w:rPr>
                      <w:i/>
                      <w:sz w:val="28"/>
                      <w:szCs w:val="28"/>
                    </w:rPr>
                    <w:t>toàn</w:t>
                  </w:r>
                  <w:proofErr w:type="spellEnd"/>
                  <w:r>
                    <w:rPr>
                      <w:i/>
                      <w:sz w:val="28"/>
                      <w:szCs w:val="28"/>
                    </w:rPr>
                    <w:t xml:space="preserve"> </w:t>
                  </w:r>
                  <w:proofErr w:type="spellStart"/>
                  <w:r>
                    <w:rPr>
                      <w:i/>
                      <w:sz w:val="28"/>
                      <w:szCs w:val="28"/>
                    </w:rPr>
                    <w:t>diện</w:t>
                  </w:r>
                  <w:proofErr w:type="spellEnd"/>
                  <w:r>
                    <w:rPr>
                      <w:i/>
                      <w:sz w:val="28"/>
                      <w:szCs w:val="28"/>
                    </w:rPr>
                    <w:t xml:space="preserve"> </w:t>
                  </w:r>
                  <w:proofErr w:type="spellStart"/>
                  <w:r>
                    <w:rPr>
                      <w:i/>
                      <w:sz w:val="28"/>
                      <w:szCs w:val="28"/>
                    </w:rPr>
                    <w:t>về</w:t>
                  </w:r>
                  <w:proofErr w:type="spellEnd"/>
                  <w:r>
                    <w:rPr>
                      <w:i/>
                      <w:sz w:val="28"/>
                      <w:szCs w:val="28"/>
                    </w:rPr>
                    <w:t xml:space="preserve"> </w:t>
                  </w:r>
                  <w:proofErr w:type="spellStart"/>
                  <w:r>
                    <w:rPr>
                      <w:i/>
                      <w:sz w:val="28"/>
                      <w:szCs w:val="28"/>
                    </w:rPr>
                    <w:t>thể</w:t>
                  </w:r>
                  <w:proofErr w:type="spellEnd"/>
                  <w:r>
                    <w:rPr>
                      <w:i/>
                      <w:sz w:val="28"/>
                      <w:szCs w:val="28"/>
                    </w:rPr>
                    <w:t xml:space="preserve"> </w:t>
                  </w:r>
                  <w:proofErr w:type="spellStart"/>
                  <w:r>
                    <w:rPr>
                      <w:i/>
                      <w:sz w:val="28"/>
                      <w:szCs w:val="28"/>
                    </w:rPr>
                    <w:t>chất</w:t>
                  </w:r>
                  <w:proofErr w:type="spellEnd"/>
                  <w:r>
                    <w:rPr>
                      <w:i/>
                      <w:sz w:val="28"/>
                      <w:szCs w:val="28"/>
                    </w:rPr>
                    <w:t xml:space="preserve"> </w:t>
                  </w:r>
                  <w:proofErr w:type="spellStart"/>
                  <w:r>
                    <w:rPr>
                      <w:i/>
                      <w:sz w:val="28"/>
                      <w:szCs w:val="28"/>
                    </w:rPr>
                    <w:t>và</w:t>
                  </w:r>
                  <w:proofErr w:type="spellEnd"/>
                  <w:r>
                    <w:rPr>
                      <w:i/>
                      <w:sz w:val="28"/>
                      <w:szCs w:val="28"/>
                    </w:rPr>
                    <w:t xml:space="preserve"> </w:t>
                  </w:r>
                  <w:proofErr w:type="spellStart"/>
                  <w:r>
                    <w:rPr>
                      <w:i/>
                      <w:sz w:val="28"/>
                      <w:szCs w:val="28"/>
                    </w:rPr>
                    <w:t>tinh</w:t>
                  </w:r>
                  <w:proofErr w:type="spellEnd"/>
                  <w:r>
                    <w:rPr>
                      <w:i/>
                      <w:sz w:val="28"/>
                      <w:szCs w:val="28"/>
                    </w:rPr>
                    <w:t xml:space="preserve"> </w:t>
                  </w:r>
                  <w:proofErr w:type="spellStart"/>
                  <w:r>
                    <w:rPr>
                      <w:i/>
                      <w:sz w:val="28"/>
                      <w:szCs w:val="28"/>
                    </w:rPr>
                    <w:t>thần</w:t>
                  </w:r>
                  <w:proofErr w:type="spellEnd"/>
                  <w:r>
                    <w:rPr>
                      <w:i/>
                      <w:sz w:val="28"/>
                      <w:szCs w:val="28"/>
                    </w:rPr>
                    <w:t>.</w:t>
                  </w:r>
                </w:p>
                <w:p w14:paraId="66C94497" w14:textId="77777777" w:rsidR="003E7A65" w:rsidRDefault="003E7A65" w:rsidP="003E7A65">
                  <w:pPr>
                    <w:spacing w:after="0" w:line="360" w:lineRule="auto"/>
                    <w:rPr>
                      <w:i/>
                      <w:sz w:val="28"/>
                      <w:szCs w:val="28"/>
                    </w:rPr>
                  </w:pPr>
                  <w:r>
                    <w:rPr>
                      <w:i/>
                      <w:sz w:val="28"/>
                      <w:szCs w:val="28"/>
                    </w:rPr>
                    <w:t xml:space="preserve">b. </w:t>
                  </w:r>
                  <w:proofErr w:type="spellStart"/>
                  <w:r>
                    <w:rPr>
                      <w:i/>
                      <w:sz w:val="28"/>
                      <w:szCs w:val="28"/>
                    </w:rPr>
                    <w:t>Thực</w:t>
                  </w:r>
                  <w:proofErr w:type="spellEnd"/>
                  <w:r>
                    <w:rPr>
                      <w:i/>
                      <w:sz w:val="28"/>
                      <w:szCs w:val="28"/>
                    </w:rPr>
                    <w:t xml:space="preserve"> </w:t>
                  </w:r>
                  <w:proofErr w:type="spellStart"/>
                  <w:r>
                    <w:rPr>
                      <w:i/>
                      <w:sz w:val="28"/>
                      <w:szCs w:val="28"/>
                    </w:rPr>
                    <w:t>hiện</w:t>
                  </w:r>
                  <w:proofErr w:type="spellEnd"/>
                  <w:r>
                    <w:rPr>
                      <w:i/>
                      <w:sz w:val="28"/>
                      <w:szCs w:val="28"/>
                    </w:rPr>
                    <w:t xml:space="preserve"> </w:t>
                  </w:r>
                  <w:proofErr w:type="spellStart"/>
                  <w:r>
                    <w:rPr>
                      <w:i/>
                      <w:sz w:val="28"/>
                      <w:szCs w:val="28"/>
                    </w:rPr>
                    <w:t>tốt</w:t>
                  </w:r>
                  <w:proofErr w:type="spellEnd"/>
                  <w:r>
                    <w:rPr>
                      <w:i/>
                      <w:sz w:val="28"/>
                      <w:szCs w:val="28"/>
                    </w:rPr>
                    <w:t xml:space="preserve"> </w:t>
                  </w:r>
                  <w:proofErr w:type="spellStart"/>
                  <w:r>
                    <w:rPr>
                      <w:i/>
                      <w:sz w:val="28"/>
                      <w:szCs w:val="28"/>
                    </w:rPr>
                    <w:t>quyền</w:t>
                  </w:r>
                  <w:proofErr w:type="spellEnd"/>
                  <w:r>
                    <w:rPr>
                      <w:i/>
                      <w:sz w:val="28"/>
                      <w:szCs w:val="28"/>
                    </w:rPr>
                    <w:t xml:space="preserve"> </w:t>
                  </w:r>
                  <w:proofErr w:type="spellStart"/>
                  <w:r>
                    <w:rPr>
                      <w:i/>
                      <w:sz w:val="28"/>
                      <w:szCs w:val="28"/>
                    </w:rPr>
                    <w:t>trẻ</w:t>
                  </w:r>
                  <w:proofErr w:type="spellEnd"/>
                  <w:r>
                    <w:rPr>
                      <w:i/>
                      <w:sz w:val="28"/>
                      <w:szCs w:val="28"/>
                    </w:rPr>
                    <w:t xml:space="preserve"> </w:t>
                  </w:r>
                  <w:proofErr w:type="spellStart"/>
                  <w:r>
                    <w:rPr>
                      <w:i/>
                      <w:sz w:val="28"/>
                      <w:szCs w:val="28"/>
                    </w:rPr>
                    <w:t>em</w:t>
                  </w:r>
                  <w:proofErr w:type="spellEnd"/>
                  <w:r>
                    <w:rPr>
                      <w:i/>
                      <w:sz w:val="28"/>
                      <w:szCs w:val="28"/>
                    </w:rPr>
                    <w:t xml:space="preserve">, </w:t>
                  </w:r>
                  <w:proofErr w:type="spellStart"/>
                  <w:r>
                    <w:rPr>
                      <w:i/>
                      <w:sz w:val="28"/>
                      <w:szCs w:val="28"/>
                    </w:rPr>
                    <w:t>giúp</w:t>
                  </w:r>
                  <w:proofErr w:type="spellEnd"/>
                  <w:r>
                    <w:rPr>
                      <w:i/>
                      <w:sz w:val="28"/>
                      <w:szCs w:val="28"/>
                    </w:rPr>
                    <w:t xml:space="preserve"> </w:t>
                  </w:r>
                  <w:proofErr w:type="spellStart"/>
                  <w:r>
                    <w:rPr>
                      <w:i/>
                      <w:sz w:val="28"/>
                      <w:szCs w:val="28"/>
                    </w:rPr>
                    <w:t>trẻ</w:t>
                  </w:r>
                  <w:proofErr w:type="spellEnd"/>
                  <w:r>
                    <w:rPr>
                      <w:i/>
                      <w:sz w:val="28"/>
                      <w:szCs w:val="28"/>
                    </w:rPr>
                    <w:t xml:space="preserve"> </w:t>
                  </w:r>
                  <w:proofErr w:type="spellStart"/>
                  <w:r>
                    <w:rPr>
                      <w:i/>
                      <w:sz w:val="28"/>
                      <w:szCs w:val="28"/>
                    </w:rPr>
                    <w:t>em</w:t>
                  </w:r>
                  <w:proofErr w:type="spellEnd"/>
                  <w:r>
                    <w:rPr>
                      <w:i/>
                      <w:sz w:val="28"/>
                      <w:szCs w:val="28"/>
                    </w:rPr>
                    <w:t xml:space="preserve"> </w:t>
                  </w:r>
                  <w:proofErr w:type="spellStart"/>
                  <w:r>
                    <w:rPr>
                      <w:i/>
                      <w:sz w:val="28"/>
                      <w:szCs w:val="28"/>
                    </w:rPr>
                    <w:t>được</w:t>
                  </w:r>
                  <w:proofErr w:type="spellEnd"/>
                  <w:r>
                    <w:rPr>
                      <w:i/>
                      <w:sz w:val="28"/>
                      <w:szCs w:val="28"/>
                    </w:rPr>
                    <w:t xml:space="preserve"> </w:t>
                  </w:r>
                  <w:proofErr w:type="spellStart"/>
                  <w:r>
                    <w:rPr>
                      <w:i/>
                      <w:sz w:val="28"/>
                      <w:szCs w:val="28"/>
                    </w:rPr>
                    <w:t>bảo</w:t>
                  </w:r>
                  <w:proofErr w:type="spellEnd"/>
                  <w:r>
                    <w:rPr>
                      <w:i/>
                      <w:sz w:val="28"/>
                      <w:szCs w:val="28"/>
                    </w:rPr>
                    <w:t xml:space="preserve"> </w:t>
                  </w:r>
                  <w:proofErr w:type="spellStart"/>
                  <w:r>
                    <w:rPr>
                      <w:i/>
                      <w:sz w:val="28"/>
                      <w:szCs w:val="28"/>
                    </w:rPr>
                    <w:t>vệ</w:t>
                  </w:r>
                  <w:proofErr w:type="spellEnd"/>
                  <w:r>
                    <w:rPr>
                      <w:i/>
                      <w:sz w:val="28"/>
                      <w:szCs w:val="28"/>
                    </w:rPr>
                    <w:t xml:space="preserve">, </w:t>
                  </w:r>
                  <w:proofErr w:type="spellStart"/>
                  <w:r>
                    <w:rPr>
                      <w:i/>
                      <w:sz w:val="28"/>
                      <w:szCs w:val="28"/>
                    </w:rPr>
                    <w:t>chăm</w:t>
                  </w:r>
                  <w:proofErr w:type="spellEnd"/>
                  <w:r>
                    <w:rPr>
                      <w:i/>
                      <w:sz w:val="28"/>
                      <w:szCs w:val="28"/>
                    </w:rPr>
                    <w:t xml:space="preserve"> </w:t>
                  </w:r>
                  <w:proofErr w:type="spellStart"/>
                  <w:r>
                    <w:rPr>
                      <w:i/>
                      <w:sz w:val="28"/>
                      <w:szCs w:val="28"/>
                    </w:rPr>
                    <w:t>sóc</w:t>
                  </w:r>
                  <w:proofErr w:type="spellEnd"/>
                  <w:r>
                    <w:rPr>
                      <w:i/>
                      <w:sz w:val="28"/>
                      <w:szCs w:val="28"/>
                    </w:rPr>
                    <w:t xml:space="preserve">, </w:t>
                  </w:r>
                  <w:proofErr w:type="spellStart"/>
                  <w:r>
                    <w:rPr>
                      <w:i/>
                      <w:sz w:val="28"/>
                      <w:szCs w:val="28"/>
                    </w:rPr>
                    <w:t>giáo</w:t>
                  </w:r>
                  <w:proofErr w:type="spellEnd"/>
                  <w:r>
                    <w:rPr>
                      <w:i/>
                      <w:sz w:val="28"/>
                      <w:szCs w:val="28"/>
                    </w:rPr>
                    <w:t xml:space="preserve"> </w:t>
                  </w:r>
                  <w:proofErr w:type="spellStart"/>
                  <w:r>
                    <w:rPr>
                      <w:i/>
                      <w:sz w:val="28"/>
                      <w:szCs w:val="28"/>
                    </w:rPr>
                    <w:t>dục</w:t>
                  </w:r>
                  <w:proofErr w:type="spellEnd"/>
                  <w:r>
                    <w:rPr>
                      <w:i/>
                      <w:sz w:val="28"/>
                      <w:szCs w:val="28"/>
                    </w:rPr>
                    <w:t xml:space="preserve">, </w:t>
                  </w:r>
                  <w:proofErr w:type="spellStart"/>
                  <w:r>
                    <w:rPr>
                      <w:i/>
                      <w:sz w:val="28"/>
                      <w:szCs w:val="28"/>
                    </w:rPr>
                    <w:t>vui</w:t>
                  </w:r>
                  <w:proofErr w:type="spellEnd"/>
                  <w:r>
                    <w:rPr>
                      <w:i/>
                      <w:sz w:val="28"/>
                      <w:szCs w:val="28"/>
                    </w:rPr>
                    <w:t xml:space="preserve"> </w:t>
                  </w:r>
                  <w:proofErr w:type="spellStart"/>
                  <w:r>
                    <w:rPr>
                      <w:i/>
                      <w:sz w:val="28"/>
                      <w:szCs w:val="28"/>
                    </w:rPr>
                    <w:t>chơi</w:t>
                  </w:r>
                  <w:proofErr w:type="spellEnd"/>
                  <w:r>
                    <w:rPr>
                      <w:i/>
                      <w:sz w:val="28"/>
                      <w:szCs w:val="28"/>
                    </w:rPr>
                    <w:t xml:space="preserve">, </w:t>
                  </w:r>
                  <w:proofErr w:type="spellStart"/>
                  <w:r>
                    <w:rPr>
                      <w:i/>
                      <w:sz w:val="28"/>
                      <w:szCs w:val="28"/>
                    </w:rPr>
                    <w:t>giải</w:t>
                  </w:r>
                  <w:proofErr w:type="spellEnd"/>
                  <w:r>
                    <w:rPr>
                      <w:i/>
                      <w:sz w:val="28"/>
                      <w:szCs w:val="28"/>
                    </w:rPr>
                    <w:t xml:space="preserve"> </w:t>
                  </w:r>
                  <w:proofErr w:type="spellStart"/>
                  <w:r>
                    <w:rPr>
                      <w:i/>
                      <w:sz w:val="28"/>
                      <w:szCs w:val="28"/>
                    </w:rPr>
                    <w:t>trí</w:t>
                  </w:r>
                  <w:proofErr w:type="spellEnd"/>
                  <w:r>
                    <w:rPr>
                      <w:i/>
                      <w:sz w:val="28"/>
                      <w:szCs w:val="28"/>
                    </w:rPr>
                    <w:t xml:space="preserve">, </w:t>
                  </w:r>
                  <w:proofErr w:type="spellStart"/>
                  <w:r>
                    <w:rPr>
                      <w:i/>
                      <w:sz w:val="28"/>
                      <w:szCs w:val="28"/>
                    </w:rPr>
                    <w:t>được</w:t>
                  </w:r>
                  <w:proofErr w:type="spellEnd"/>
                  <w:r>
                    <w:rPr>
                      <w:i/>
                      <w:sz w:val="28"/>
                      <w:szCs w:val="28"/>
                    </w:rPr>
                    <w:t xml:space="preserve"> </w:t>
                  </w:r>
                  <w:proofErr w:type="spellStart"/>
                  <w:r>
                    <w:rPr>
                      <w:i/>
                      <w:sz w:val="28"/>
                      <w:szCs w:val="28"/>
                    </w:rPr>
                    <w:t>sống</w:t>
                  </w:r>
                  <w:proofErr w:type="spellEnd"/>
                  <w:r>
                    <w:rPr>
                      <w:i/>
                      <w:sz w:val="28"/>
                      <w:szCs w:val="28"/>
                    </w:rPr>
                    <w:t xml:space="preserve"> </w:t>
                  </w:r>
                  <w:proofErr w:type="spellStart"/>
                  <w:r>
                    <w:rPr>
                      <w:i/>
                      <w:sz w:val="28"/>
                      <w:szCs w:val="28"/>
                    </w:rPr>
                    <w:t>và</w:t>
                  </w:r>
                  <w:proofErr w:type="spellEnd"/>
                  <w:r>
                    <w:rPr>
                      <w:i/>
                      <w:sz w:val="28"/>
                      <w:szCs w:val="28"/>
                    </w:rPr>
                    <w:t xml:space="preserve"> </w:t>
                  </w:r>
                  <w:proofErr w:type="spellStart"/>
                  <w:r>
                    <w:rPr>
                      <w:i/>
                      <w:sz w:val="28"/>
                      <w:szCs w:val="28"/>
                    </w:rPr>
                    <w:t>phát</w:t>
                  </w:r>
                  <w:proofErr w:type="spellEnd"/>
                  <w:r>
                    <w:rPr>
                      <w:i/>
                      <w:sz w:val="28"/>
                      <w:szCs w:val="28"/>
                    </w:rPr>
                    <w:t xml:space="preserve"> </w:t>
                  </w:r>
                  <w:proofErr w:type="spellStart"/>
                  <w:r>
                    <w:rPr>
                      <w:i/>
                      <w:sz w:val="28"/>
                      <w:szCs w:val="28"/>
                    </w:rPr>
                    <w:t>triển</w:t>
                  </w:r>
                  <w:proofErr w:type="spellEnd"/>
                  <w:r>
                    <w:rPr>
                      <w:i/>
                      <w:sz w:val="28"/>
                      <w:szCs w:val="28"/>
                    </w:rPr>
                    <w:t xml:space="preserve"> </w:t>
                  </w:r>
                  <w:proofErr w:type="spellStart"/>
                  <w:r>
                    <w:rPr>
                      <w:i/>
                      <w:sz w:val="28"/>
                      <w:szCs w:val="28"/>
                    </w:rPr>
                    <w:t>lành</w:t>
                  </w:r>
                  <w:proofErr w:type="spellEnd"/>
                  <w:r>
                    <w:rPr>
                      <w:i/>
                      <w:sz w:val="28"/>
                      <w:szCs w:val="28"/>
                    </w:rPr>
                    <w:t xml:space="preserve"> </w:t>
                  </w:r>
                  <w:proofErr w:type="spellStart"/>
                  <w:r>
                    <w:rPr>
                      <w:i/>
                      <w:sz w:val="28"/>
                      <w:szCs w:val="28"/>
                    </w:rPr>
                    <w:t>mạnh</w:t>
                  </w:r>
                  <w:proofErr w:type="spellEnd"/>
                  <w:r>
                    <w:rPr>
                      <w:i/>
                      <w:sz w:val="28"/>
                      <w:szCs w:val="28"/>
                    </w:rPr>
                    <w:t xml:space="preserve">, </w:t>
                  </w:r>
                  <w:proofErr w:type="spellStart"/>
                  <w:r>
                    <w:rPr>
                      <w:i/>
                      <w:sz w:val="28"/>
                      <w:szCs w:val="28"/>
                    </w:rPr>
                    <w:t>bình</w:t>
                  </w:r>
                  <w:proofErr w:type="spellEnd"/>
                  <w:r>
                    <w:rPr>
                      <w:i/>
                      <w:sz w:val="28"/>
                      <w:szCs w:val="28"/>
                    </w:rPr>
                    <w:t xml:space="preserve"> </w:t>
                  </w:r>
                  <w:proofErr w:type="spellStart"/>
                  <w:r>
                    <w:rPr>
                      <w:i/>
                      <w:sz w:val="28"/>
                      <w:szCs w:val="28"/>
                    </w:rPr>
                    <w:t>đẳng</w:t>
                  </w:r>
                  <w:proofErr w:type="spellEnd"/>
                  <w:r>
                    <w:rPr>
                      <w:i/>
                      <w:sz w:val="28"/>
                      <w:szCs w:val="28"/>
                    </w:rPr>
                    <w:t xml:space="preserve"> </w:t>
                  </w:r>
                  <w:proofErr w:type="spellStart"/>
                  <w:r>
                    <w:rPr>
                      <w:i/>
                      <w:sz w:val="28"/>
                      <w:szCs w:val="28"/>
                    </w:rPr>
                    <w:t>hạnh</w:t>
                  </w:r>
                  <w:proofErr w:type="spellEnd"/>
                  <w:r>
                    <w:rPr>
                      <w:i/>
                      <w:sz w:val="28"/>
                      <w:szCs w:val="28"/>
                    </w:rPr>
                    <w:t xml:space="preserve"> </w:t>
                  </w:r>
                  <w:proofErr w:type="spellStart"/>
                  <w:r>
                    <w:rPr>
                      <w:i/>
                      <w:sz w:val="28"/>
                      <w:szCs w:val="28"/>
                    </w:rPr>
                    <w:t>phúc</w:t>
                  </w:r>
                  <w:proofErr w:type="spellEnd"/>
                  <w:r>
                    <w:rPr>
                      <w:i/>
                      <w:sz w:val="28"/>
                      <w:szCs w:val="28"/>
                    </w:rPr>
                    <w:t>.</w:t>
                  </w:r>
                </w:p>
                <w:p w14:paraId="52594F36" w14:textId="77777777" w:rsidR="003E7A65" w:rsidRDefault="003E7A65" w:rsidP="003E7A65">
                  <w:pPr>
                    <w:spacing w:after="0" w:line="360" w:lineRule="auto"/>
                    <w:rPr>
                      <w:i/>
                      <w:sz w:val="28"/>
                      <w:szCs w:val="28"/>
                    </w:rPr>
                  </w:pPr>
                  <w:r>
                    <w:rPr>
                      <w:i/>
                      <w:sz w:val="28"/>
                      <w:szCs w:val="28"/>
                    </w:rPr>
                    <w:lastRenderedPageBreak/>
                    <w:t xml:space="preserve">c. </w:t>
                  </w:r>
                  <w:proofErr w:type="spellStart"/>
                  <w:r>
                    <w:rPr>
                      <w:i/>
                      <w:sz w:val="28"/>
                      <w:szCs w:val="28"/>
                    </w:rPr>
                    <w:t>Hiểu</w:t>
                  </w:r>
                  <w:proofErr w:type="spellEnd"/>
                  <w:r>
                    <w:rPr>
                      <w:i/>
                      <w:sz w:val="28"/>
                      <w:szCs w:val="28"/>
                    </w:rPr>
                    <w:t xml:space="preserve"> </w:t>
                  </w:r>
                  <w:proofErr w:type="spellStart"/>
                  <w:r>
                    <w:rPr>
                      <w:i/>
                      <w:sz w:val="28"/>
                      <w:szCs w:val="28"/>
                    </w:rPr>
                    <w:t>biết</w:t>
                  </w:r>
                  <w:proofErr w:type="spellEnd"/>
                  <w:r>
                    <w:rPr>
                      <w:i/>
                      <w:sz w:val="28"/>
                      <w:szCs w:val="28"/>
                    </w:rPr>
                    <w:t xml:space="preserve"> </w:t>
                  </w:r>
                  <w:proofErr w:type="spellStart"/>
                  <w:r>
                    <w:rPr>
                      <w:i/>
                      <w:sz w:val="28"/>
                      <w:szCs w:val="28"/>
                    </w:rPr>
                    <w:t>quyền</w:t>
                  </w:r>
                  <w:proofErr w:type="spellEnd"/>
                  <w:r>
                    <w:rPr>
                      <w:i/>
                      <w:sz w:val="28"/>
                      <w:szCs w:val="28"/>
                    </w:rPr>
                    <w:t xml:space="preserve"> </w:t>
                  </w:r>
                  <w:proofErr w:type="spellStart"/>
                  <w:r>
                    <w:rPr>
                      <w:i/>
                      <w:sz w:val="28"/>
                      <w:szCs w:val="28"/>
                    </w:rPr>
                    <w:t>trẻ</w:t>
                  </w:r>
                  <w:proofErr w:type="spellEnd"/>
                  <w:r>
                    <w:rPr>
                      <w:i/>
                      <w:sz w:val="28"/>
                      <w:szCs w:val="28"/>
                    </w:rPr>
                    <w:t xml:space="preserve"> </w:t>
                  </w:r>
                  <w:proofErr w:type="spellStart"/>
                  <w:r>
                    <w:rPr>
                      <w:i/>
                      <w:sz w:val="28"/>
                      <w:szCs w:val="28"/>
                    </w:rPr>
                    <w:t>em</w:t>
                  </w:r>
                  <w:proofErr w:type="spellEnd"/>
                  <w:r>
                    <w:rPr>
                      <w:i/>
                      <w:sz w:val="28"/>
                      <w:szCs w:val="28"/>
                    </w:rPr>
                    <w:t xml:space="preserve">, </w:t>
                  </w:r>
                  <w:proofErr w:type="spellStart"/>
                  <w:r>
                    <w:rPr>
                      <w:i/>
                      <w:sz w:val="28"/>
                      <w:szCs w:val="28"/>
                    </w:rPr>
                    <w:t>giúp</w:t>
                  </w:r>
                  <w:proofErr w:type="spellEnd"/>
                  <w:r>
                    <w:rPr>
                      <w:i/>
                      <w:sz w:val="28"/>
                      <w:szCs w:val="28"/>
                    </w:rPr>
                    <w:t xml:space="preserve"> </w:t>
                  </w:r>
                  <w:proofErr w:type="spellStart"/>
                  <w:r>
                    <w:rPr>
                      <w:i/>
                      <w:sz w:val="28"/>
                      <w:szCs w:val="28"/>
                    </w:rPr>
                    <w:t>em</w:t>
                  </w:r>
                  <w:proofErr w:type="spellEnd"/>
                  <w:r>
                    <w:rPr>
                      <w:i/>
                      <w:sz w:val="28"/>
                      <w:szCs w:val="28"/>
                    </w:rPr>
                    <w:t xml:space="preserve"> </w:t>
                  </w:r>
                  <w:proofErr w:type="spellStart"/>
                  <w:r>
                    <w:rPr>
                      <w:i/>
                      <w:sz w:val="28"/>
                      <w:szCs w:val="28"/>
                    </w:rPr>
                    <w:t>bảo</w:t>
                  </w:r>
                  <w:proofErr w:type="spellEnd"/>
                  <w:r>
                    <w:rPr>
                      <w:i/>
                      <w:sz w:val="28"/>
                      <w:szCs w:val="28"/>
                    </w:rPr>
                    <w:t xml:space="preserve"> </w:t>
                  </w:r>
                  <w:proofErr w:type="spellStart"/>
                  <w:r>
                    <w:rPr>
                      <w:i/>
                      <w:sz w:val="28"/>
                      <w:szCs w:val="28"/>
                    </w:rPr>
                    <w:t>vệ</w:t>
                  </w:r>
                  <w:proofErr w:type="spellEnd"/>
                  <w:r>
                    <w:rPr>
                      <w:i/>
                      <w:sz w:val="28"/>
                      <w:szCs w:val="28"/>
                    </w:rPr>
                    <w:t xml:space="preserve"> </w:t>
                  </w:r>
                  <w:proofErr w:type="spellStart"/>
                  <w:r>
                    <w:rPr>
                      <w:i/>
                      <w:sz w:val="28"/>
                      <w:szCs w:val="28"/>
                    </w:rPr>
                    <w:t>lợi</w:t>
                  </w:r>
                  <w:proofErr w:type="spellEnd"/>
                  <w:r>
                    <w:rPr>
                      <w:i/>
                      <w:sz w:val="28"/>
                      <w:szCs w:val="28"/>
                    </w:rPr>
                    <w:t xml:space="preserve"> </w:t>
                  </w:r>
                  <w:proofErr w:type="spellStart"/>
                  <w:r>
                    <w:rPr>
                      <w:i/>
                      <w:sz w:val="28"/>
                      <w:szCs w:val="28"/>
                    </w:rPr>
                    <w:t>ích</w:t>
                  </w:r>
                  <w:proofErr w:type="spellEnd"/>
                  <w:r>
                    <w:rPr>
                      <w:i/>
                      <w:sz w:val="28"/>
                      <w:szCs w:val="28"/>
                    </w:rPr>
                    <w:t xml:space="preserve"> </w:t>
                  </w:r>
                  <w:proofErr w:type="spellStart"/>
                  <w:r>
                    <w:rPr>
                      <w:i/>
                      <w:sz w:val="28"/>
                      <w:szCs w:val="28"/>
                    </w:rPr>
                    <w:t>chính</w:t>
                  </w:r>
                  <w:proofErr w:type="spellEnd"/>
                  <w:r>
                    <w:rPr>
                      <w:i/>
                      <w:sz w:val="28"/>
                      <w:szCs w:val="28"/>
                    </w:rPr>
                    <w:t xml:space="preserve"> </w:t>
                  </w:r>
                  <w:proofErr w:type="spellStart"/>
                  <w:r>
                    <w:rPr>
                      <w:i/>
                      <w:sz w:val="28"/>
                      <w:szCs w:val="28"/>
                    </w:rPr>
                    <w:t>đáng</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bản</w:t>
                  </w:r>
                  <w:proofErr w:type="spellEnd"/>
                  <w:r>
                    <w:rPr>
                      <w:i/>
                      <w:sz w:val="28"/>
                      <w:szCs w:val="28"/>
                    </w:rPr>
                    <w:t xml:space="preserve"> </w:t>
                  </w:r>
                  <w:proofErr w:type="spellStart"/>
                  <w:r>
                    <w:rPr>
                      <w:i/>
                      <w:sz w:val="28"/>
                      <w:szCs w:val="28"/>
                    </w:rPr>
                    <w:t>thân</w:t>
                  </w:r>
                  <w:proofErr w:type="spellEnd"/>
                  <w:r>
                    <w:rPr>
                      <w:i/>
                      <w:sz w:val="28"/>
                      <w:szCs w:val="28"/>
                    </w:rPr>
                    <w:t xml:space="preserve"> </w:t>
                  </w:r>
                  <w:proofErr w:type="spellStart"/>
                  <w:r>
                    <w:rPr>
                      <w:i/>
                      <w:sz w:val="28"/>
                      <w:szCs w:val="28"/>
                    </w:rPr>
                    <w:t>và</w:t>
                  </w:r>
                  <w:proofErr w:type="spellEnd"/>
                  <w:r>
                    <w:rPr>
                      <w:i/>
                      <w:sz w:val="28"/>
                      <w:szCs w:val="28"/>
                    </w:rPr>
                    <w:t xml:space="preserve"> </w:t>
                  </w:r>
                  <w:proofErr w:type="spellStart"/>
                  <w:r>
                    <w:rPr>
                      <w:i/>
                      <w:sz w:val="28"/>
                      <w:szCs w:val="28"/>
                    </w:rPr>
                    <w:t>tôn</w:t>
                  </w:r>
                  <w:proofErr w:type="spellEnd"/>
                  <w:r>
                    <w:rPr>
                      <w:i/>
                      <w:sz w:val="28"/>
                      <w:szCs w:val="28"/>
                    </w:rPr>
                    <w:t xml:space="preserve"> </w:t>
                  </w:r>
                  <w:proofErr w:type="spellStart"/>
                  <w:r>
                    <w:rPr>
                      <w:i/>
                      <w:sz w:val="28"/>
                      <w:szCs w:val="28"/>
                    </w:rPr>
                    <w:t>trọng</w:t>
                  </w:r>
                  <w:proofErr w:type="spellEnd"/>
                  <w:r>
                    <w:rPr>
                      <w:i/>
                      <w:sz w:val="28"/>
                      <w:szCs w:val="28"/>
                    </w:rPr>
                    <w:t xml:space="preserve"> </w:t>
                  </w:r>
                  <w:proofErr w:type="spellStart"/>
                  <w:r>
                    <w:rPr>
                      <w:i/>
                      <w:sz w:val="28"/>
                      <w:szCs w:val="28"/>
                    </w:rPr>
                    <w:t>quyền</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người</w:t>
                  </w:r>
                  <w:proofErr w:type="spellEnd"/>
                  <w:r>
                    <w:rPr>
                      <w:i/>
                      <w:sz w:val="28"/>
                      <w:szCs w:val="28"/>
                    </w:rPr>
                    <w:t xml:space="preserve"> </w:t>
                  </w:r>
                  <w:proofErr w:type="spellStart"/>
                  <w:r>
                    <w:rPr>
                      <w:i/>
                      <w:sz w:val="28"/>
                      <w:szCs w:val="28"/>
                    </w:rPr>
                    <w:t>khác</w:t>
                  </w:r>
                  <w:proofErr w:type="spellEnd"/>
                  <w:r>
                    <w:rPr>
                      <w:i/>
                      <w:sz w:val="28"/>
                      <w:szCs w:val="28"/>
                    </w:rPr>
                    <w:t>.</w:t>
                  </w:r>
                </w:p>
                <w:p w14:paraId="4740BC35" w14:textId="77777777" w:rsidR="003E7A65" w:rsidRDefault="003E7A65" w:rsidP="003E7A65">
                  <w:pPr>
                    <w:spacing w:after="0" w:line="360" w:lineRule="auto"/>
                    <w:rPr>
                      <w:i/>
                      <w:sz w:val="28"/>
                      <w:szCs w:val="28"/>
                    </w:rPr>
                  </w:pPr>
                  <w:r>
                    <w:rPr>
                      <w:i/>
                      <w:sz w:val="28"/>
                      <w:szCs w:val="28"/>
                    </w:rPr>
                    <w:t xml:space="preserve">d. </w:t>
                  </w:r>
                  <w:proofErr w:type="spellStart"/>
                  <w:r>
                    <w:rPr>
                      <w:i/>
                      <w:sz w:val="28"/>
                      <w:szCs w:val="28"/>
                    </w:rPr>
                    <w:t>Thực</w:t>
                  </w:r>
                  <w:proofErr w:type="spellEnd"/>
                  <w:r>
                    <w:rPr>
                      <w:i/>
                      <w:sz w:val="28"/>
                      <w:szCs w:val="28"/>
                    </w:rPr>
                    <w:t xml:space="preserve"> </w:t>
                  </w:r>
                  <w:proofErr w:type="spellStart"/>
                  <w:r>
                    <w:rPr>
                      <w:i/>
                      <w:sz w:val="28"/>
                      <w:szCs w:val="28"/>
                    </w:rPr>
                    <w:t>hiện</w:t>
                  </w:r>
                  <w:proofErr w:type="spellEnd"/>
                  <w:r>
                    <w:rPr>
                      <w:i/>
                      <w:sz w:val="28"/>
                      <w:szCs w:val="28"/>
                    </w:rPr>
                    <w:t xml:space="preserve"> </w:t>
                  </w:r>
                  <w:proofErr w:type="spellStart"/>
                  <w:r>
                    <w:rPr>
                      <w:i/>
                      <w:sz w:val="28"/>
                      <w:szCs w:val="28"/>
                    </w:rPr>
                    <w:t>tốt</w:t>
                  </w:r>
                  <w:proofErr w:type="spellEnd"/>
                  <w:r>
                    <w:rPr>
                      <w:i/>
                      <w:sz w:val="28"/>
                      <w:szCs w:val="28"/>
                    </w:rPr>
                    <w:t xml:space="preserve"> </w:t>
                  </w:r>
                  <w:proofErr w:type="spellStart"/>
                  <w:r>
                    <w:rPr>
                      <w:i/>
                      <w:sz w:val="28"/>
                      <w:szCs w:val="28"/>
                    </w:rPr>
                    <w:t>các</w:t>
                  </w:r>
                  <w:proofErr w:type="spellEnd"/>
                  <w:r>
                    <w:rPr>
                      <w:i/>
                      <w:sz w:val="28"/>
                      <w:szCs w:val="28"/>
                    </w:rPr>
                    <w:t xml:space="preserve"> </w:t>
                  </w:r>
                  <w:proofErr w:type="spellStart"/>
                  <w:r>
                    <w:rPr>
                      <w:i/>
                      <w:sz w:val="28"/>
                      <w:szCs w:val="28"/>
                    </w:rPr>
                    <w:t>bổn</w:t>
                  </w:r>
                  <w:proofErr w:type="spellEnd"/>
                  <w:r>
                    <w:rPr>
                      <w:i/>
                      <w:sz w:val="28"/>
                      <w:szCs w:val="28"/>
                    </w:rPr>
                    <w:t xml:space="preserve"> </w:t>
                  </w:r>
                  <w:proofErr w:type="spellStart"/>
                  <w:r>
                    <w:rPr>
                      <w:i/>
                      <w:sz w:val="28"/>
                      <w:szCs w:val="28"/>
                    </w:rPr>
                    <w:t>phận</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trẻ</w:t>
                  </w:r>
                  <w:proofErr w:type="spellEnd"/>
                  <w:r>
                    <w:rPr>
                      <w:i/>
                      <w:sz w:val="28"/>
                      <w:szCs w:val="28"/>
                    </w:rPr>
                    <w:t xml:space="preserve"> </w:t>
                  </w:r>
                  <w:proofErr w:type="spellStart"/>
                  <w:r>
                    <w:rPr>
                      <w:i/>
                      <w:sz w:val="28"/>
                      <w:szCs w:val="28"/>
                    </w:rPr>
                    <w:t>em</w:t>
                  </w:r>
                  <w:proofErr w:type="spellEnd"/>
                  <w:r>
                    <w:rPr>
                      <w:i/>
                      <w:sz w:val="28"/>
                      <w:szCs w:val="28"/>
                    </w:rPr>
                    <w:t xml:space="preserve"> </w:t>
                  </w:r>
                  <w:proofErr w:type="spellStart"/>
                  <w:r>
                    <w:rPr>
                      <w:i/>
                      <w:sz w:val="28"/>
                      <w:szCs w:val="28"/>
                    </w:rPr>
                    <w:t>sẽ</w:t>
                  </w:r>
                  <w:proofErr w:type="spellEnd"/>
                  <w:r>
                    <w:rPr>
                      <w:i/>
                      <w:sz w:val="28"/>
                      <w:szCs w:val="28"/>
                    </w:rPr>
                    <w:t xml:space="preserve"> </w:t>
                  </w:r>
                  <w:proofErr w:type="spellStart"/>
                  <w:r>
                    <w:rPr>
                      <w:i/>
                      <w:sz w:val="28"/>
                      <w:szCs w:val="28"/>
                    </w:rPr>
                    <w:t>giúp</w:t>
                  </w:r>
                  <w:proofErr w:type="spellEnd"/>
                  <w:r>
                    <w:rPr>
                      <w:i/>
                      <w:sz w:val="28"/>
                      <w:szCs w:val="28"/>
                    </w:rPr>
                    <w:t xml:space="preserve"> </w:t>
                  </w:r>
                  <w:proofErr w:type="spellStart"/>
                  <w:r>
                    <w:rPr>
                      <w:i/>
                      <w:sz w:val="28"/>
                      <w:szCs w:val="28"/>
                    </w:rPr>
                    <w:t>em</w:t>
                  </w:r>
                  <w:proofErr w:type="spellEnd"/>
                  <w:r>
                    <w:rPr>
                      <w:i/>
                      <w:sz w:val="28"/>
                      <w:szCs w:val="28"/>
                    </w:rPr>
                    <w:t xml:space="preserve"> </w:t>
                  </w:r>
                  <w:proofErr w:type="spellStart"/>
                  <w:r>
                    <w:rPr>
                      <w:i/>
                      <w:sz w:val="28"/>
                      <w:szCs w:val="28"/>
                    </w:rPr>
                    <w:t>được</w:t>
                  </w:r>
                  <w:proofErr w:type="spellEnd"/>
                  <w:r>
                    <w:rPr>
                      <w:i/>
                      <w:sz w:val="28"/>
                      <w:szCs w:val="28"/>
                    </w:rPr>
                    <w:t xml:space="preserve"> </w:t>
                  </w:r>
                  <w:proofErr w:type="spellStart"/>
                  <w:r>
                    <w:rPr>
                      <w:i/>
                      <w:sz w:val="28"/>
                      <w:szCs w:val="28"/>
                    </w:rPr>
                    <w:t>rèn</w:t>
                  </w:r>
                  <w:proofErr w:type="spellEnd"/>
                  <w:r>
                    <w:rPr>
                      <w:i/>
                      <w:sz w:val="28"/>
                      <w:szCs w:val="28"/>
                    </w:rPr>
                    <w:t xml:space="preserve"> </w:t>
                  </w:r>
                  <w:proofErr w:type="spellStart"/>
                  <w:r>
                    <w:rPr>
                      <w:i/>
                      <w:sz w:val="28"/>
                      <w:szCs w:val="28"/>
                    </w:rPr>
                    <w:t>luyện</w:t>
                  </w:r>
                  <w:proofErr w:type="spellEnd"/>
                  <w:r>
                    <w:rPr>
                      <w:i/>
                      <w:sz w:val="28"/>
                      <w:szCs w:val="28"/>
                    </w:rPr>
                    <w:t xml:space="preserve"> </w:t>
                  </w:r>
                  <w:proofErr w:type="spellStart"/>
                  <w:r>
                    <w:rPr>
                      <w:i/>
                      <w:sz w:val="28"/>
                      <w:szCs w:val="28"/>
                    </w:rPr>
                    <w:t>để</w:t>
                  </w:r>
                  <w:proofErr w:type="spellEnd"/>
                  <w:r>
                    <w:rPr>
                      <w:i/>
                      <w:sz w:val="28"/>
                      <w:szCs w:val="28"/>
                    </w:rPr>
                    <w:t xml:space="preserve"> </w:t>
                  </w:r>
                  <w:proofErr w:type="spellStart"/>
                  <w:r>
                    <w:rPr>
                      <w:i/>
                      <w:sz w:val="28"/>
                      <w:szCs w:val="28"/>
                    </w:rPr>
                    <w:t>trở</w:t>
                  </w:r>
                  <w:proofErr w:type="spellEnd"/>
                  <w:r>
                    <w:rPr>
                      <w:i/>
                      <w:sz w:val="28"/>
                      <w:szCs w:val="28"/>
                    </w:rPr>
                    <w:t xml:space="preserve"> </w:t>
                  </w:r>
                  <w:proofErr w:type="spellStart"/>
                  <w:r>
                    <w:rPr>
                      <w:i/>
                      <w:sz w:val="28"/>
                      <w:szCs w:val="28"/>
                    </w:rPr>
                    <w:t>thành</w:t>
                  </w:r>
                  <w:proofErr w:type="spellEnd"/>
                  <w:r>
                    <w:rPr>
                      <w:i/>
                      <w:sz w:val="28"/>
                      <w:szCs w:val="28"/>
                    </w:rPr>
                    <w:t xml:space="preserve"> </w:t>
                  </w:r>
                  <w:proofErr w:type="spellStart"/>
                  <w:r>
                    <w:rPr>
                      <w:i/>
                      <w:sz w:val="28"/>
                      <w:szCs w:val="28"/>
                    </w:rPr>
                    <w:t>những</w:t>
                  </w:r>
                  <w:proofErr w:type="spellEnd"/>
                  <w:r>
                    <w:rPr>
                      <w:i/>
                      <w:sz w:val="28"/>
                      <w:szCs w:val="28"/>
                    </w:rPr>
                    <w:t xml:space="preserve"> </w:t>
                  </w:r>
                  <w:proofErr w:type="spellStart"/>
                  <w:r>
                    <w:rPr>
                      <w:i/>
                      <w:sz w:val="28"/>
                      <w:szCs w:val="28"/>
                    </w:rPr>
                    <w:t>công</w:t>
                  </w:r>
                  <w:proofErr w:type="spellEnd"/>
                  <w:r>
                    <w:rPr>
                      <w:i/>
                      <w:sz w:val="28"/>
                      <w:szCs w:val="28"/>
                    </w:rPr>
                    <w:t xml:space="preserve"> </w:t>
                  </w:r>
                  <w:proofErr w:type="spellStart"/>
                  <w:r>
                    <w:rPr>
                      <w:i/>
                      <w:sz w:val="28"/>
                      <w:szCs w:val="28"/>
                    </w:rPr>
                    <w:t>dân</w:t>
                  </w:r>
                  <w:proofErr w:type="spellEnd"/>
                  <w:r>
                    <w:rPr>
                      <w:i/>
                      <w:sz w:val="28"/>
                      <w:szCs w:val="28"/>
                    </w:rPr>
                    <w:t xml:space="preserve"> </w:t>
                  </w:r>
                  <w:proofErr w:type="spellStart"/>
                  <w:r>
                    <w:rPr>
                      <w:i/>
                      <w:sz w:val="28"/>
                      <w:szCs w:val="28"/>
                    </w:rPr>
                    <w:t>có</w:t>
                  </w:r>
                  <w:proofErr w:type="spellEnd"/>
                  <w:r>
                    <w:rPr>
                      <w:i/>
                      <w:sz w:val="28"/>
                      <w:szCs w:val="28"/>
                    </w:rPr>
                    <w:t xml:space="preserve"> </w:t>
                  </w:r>
                  <w:proofErr w:type="spellStart"/>
                  <w:r>
                    <w:rPr>
                      <w:i/>
                      <w:sz w:val="28"/>
                      <w:szCs w:val="28"/>
                    </w:rPr>
                    <w:t>ích</w:t>
                  </w:r>
                  <w:proofErr w:type="spellEnd"/>
                  <w:r>
                    <w:rPr>
                      <w:i/>
                      <w:sz w:val="28"/>
                      <w:szCs w:val="28"/>
                    </w:rPr>
                    <w:t>.</w:t>
                  </w:r>
                </w:p>
                <w:p w14:paraId="1981252F" w14:textId="77777777" w:rsidR="003E7A65" w:rsidRDefault="003E7A65" w:rsidP="003E7A65">
                  <w:pPr>
                    <w:spacing w:after="0" w:line="360" w:lineRule="auto"/>
                    <w:rPr>
                      <w:i/>
                      <w:sz w:val="28"/>
                      <w:szCs w:val="28"/>
                    </w:rPr>
                  </w:pPr>
                  <w:r>
                    <w:rPr>
                      <w:i/>
                      <w:sz w:val="28"/>
                      <w:szCs w:val="28"/>
                    </w:rPr>
                    <w:t xml:space="preserve">e. </w:t>
                  </w:r>
                  <w:proofErr w:type="spellStart"/>
                  <w:r>
                    <w:rPr>
                      <w:i/>
                      <w:sz w:val="28"/>
                      <w:szCs w:val="28"/>
                    </w:rPr>
                    <w:t>Thực</w:t>
                  </w:r>
                  <w:proofErr w:type="spellEnd"/>
                  <w:r>
                    <w:rPr>
                      <w:i/>
                      <w:sz w:val="28"/>
                      <w:szCs w:val="28"/>
                    </w:rPr>
                    <w:t xml:space="preserve"> </w:t>
                  </w:r>
                  <w:proofErr w:type="spellStart"/>
                  <w:r>
                    <w:rPr>
                      <w:i/>
                      <w:sz w:val="28"/>
                      <w:szCs w:val="28"/>
                    </w:rPr>
                    <w:t>hiện</w:t>
                  </w:r>
                  <w:proofErr w:type="spellEnd"/>
                  <w:r>
                    <w:rPr>
                      <w:i/>
                      <w:sz w:val="28"/>
                      <w:szCs w:val="28"/>
                    </w:rPr>
                    <w:t xml:space="preserve"> </w:t>
                  </w:r>
                  <w:proofErr w:type="spellStart"/>
                  <w:r>
                    <w:rPr>
                      <w:i/>
                      <w:sz w:val="28"/>
                      <w:szCs w:val="28"/>
                    </w:rPr>
                    <w:t>tốt</w:t>
                  </w:r>
                  <w:proofErr w:type="spellEnd"/>
                  <w:r>
                    <w:rPr>
                      <w:i/>
                      <w:sz w:val="28"/>
                      <w:szCs w:val="28"/>
                    </w:rPr>
                    <w:t xml:space="preserve"> </w:t>
                  </w:r>
                  <w:proofErr w:type="spellStart"/>
                  <w:r>
                    <w:rPr>
                      <w:i/>
                      <w:sz w:val="28"/>
                      <w:szCs w:val="28"/>
                    </w:rPr>
                    <w:t>các</w:t>
                  </w:r>
                  <w:proofErr w:type="spellEnd"/>
                  <w:r>
                    <w:rPr>
                      <w:i/>
                      <w:sz w:val="28"/>
                      <w:szCs w:val="28"/>
                    </w:rPr>
                    <w:t xml:space="preserve"> </w:t>
                  </w:r>
                  <w:proofErr w:type="spellStart"/>
                  <w:r>
                    <w:rPr>
                      <w:i/>
                      <w:sz w:val="28"/>
                      <w:szCs w:val="28"/>
                    </w:rPr>
                    <w:t>bổn</w:t>
                  </w:r>
                  <w:proofErr w:type="spellEnd"/>
                  <w:r>
                    <w:rPr>
                      <w:i/>
                      <w:sz w:val="28"/>
                      <w:szCs w:val="28"/>
                    </w:rPr>
                    <w:t xml:space="preserve"> </w:t>
                  </w:r>
                  <w:proofErr w:type="spellStart"/>
                  <w:r>
                    <w:rPr>
                      <w:i/>
                      <w:sz w:val="28"/>
                      <w:szCs w:val="28"/>
                    </w:rPr>
                    <w:t>phận</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trẻ</w:t>
                  </w:r>
                  <w:proofErr w:type="spellEnd"/>
                  <w:r>
                    <w:rPr>
                      <w:i/>
                      <w:sz w:val="28"/>
                      <w:szCs w:val="28"/>
                    </w:rPr>
                    <w:t xml:space="preserve"> </w:t>
                  </w:r>
                  <w:proofErr w:type="spellStart"/>
                  <w:r>
                    <w:rPr>
                      <w:i/>
                      <w:sz w:val="28"/>
                      <w:szCs w:val="28"/>
                    </w:rPr>
                    <w:t>em</w:t>
                  </w:r>
                  <w:proofErr w:type="spellEnd"/>
                  <w:r>
                    <w:rPr>
                      <w:i/>
                      <w:sz w:val="28"/>
                      <w:szCs w:val="28"/>
                    </w:rPr>
                    <w:t xml:space="preserve"> </w:t>
                  </w:r>
                  <w:proofErr w:type="spellStart"/>
                  <w:r>
                    <w:rPr>
                      <w:i/>
                      <w:sz w:val="28"/>
                      <w:szCs w:val="28"/>
                    </w:rPr>
                    <w:t>giúp</w:t>
                  </w:r>
                  <w:proofErr w:type="spellEnd"/>
                  <w:r>
                    <w:rPr>
                      <w:i/>
                      <w:sz w:val="28"/>
                      <w:szCs w:val="28"/>
                    </w:rPr>
                    <w:t xml:space="preserve"> </w:t>
                  </w:r>
                  <w:proofErr w:type="spellStart"/>
                  <w:r>
                    <w:rPr>
                      <w:i/>
                      <w:sz w:val="28"/>
                      <w:szCs w:val="28"/>
                    </w:rPr>
                    <w:t>em</w:t>
                  </w:r>
                  <w:proofErr w:type="spellEnd"/>
                  <w:r>
                    <w:rPr>
                      <w:i/>
                      <w:sz w:val="28"/>
                      <w:szCs w:val="28"/>
                    </w:rPr>
                    <w:t xml:space="preserve"> </w:t>
                  </w:r>
                  <w:proofErr w:type="spellStart"/>
                  <w:r>
                    <w:rPr>
                      <w:i/>
                      <w:sz w:val="28"/>
                      <w:szCs w:val="28"/>
                    </w:rPr>
                    <w:t>được</w:t>
                  </w:r>
                  <w:proofErr w:type="spellEnd"/>
                  <w:r>
                    <w:rPr>
                      <w:i/>
                      <w:sz w:val="28"/>
                      <w:szCs w:val="28"/>
                    </w:rPr>
                    <w:t xml:space="preserve"> </w:t>
                  </w:r>
                  <w:proofErr w:type="spellStart"/>
                  <w:r>
                    <w:rPr>
                      <w:i/>
                      <w:sz w:val="28"/>
                      <w:szCs w:val="28"/>
                    </w:rPr>
                    <w:t>mọi</w:t>
                  </w:r>
                  <w:proofErr w:type="spellEnd"/>
                  <w:r>
                    <w:rPr>
                      <w:i/>
                      <w:sz w:val="28"/>
                      <w:szCs w:val="28"/>
                    </w:rPr>
                    <w:t xml:space="preserve"> </w:t>
                  </w:r>
                  <w:proofErr w:type="spellStart"/>
                  <w:r>
                    <w:rPr>
                      <w:i/>
                      <w:sz w:val="28"/>
                      <w:szCs w:val="28"/>
                    </w:rPr>
                    <w:t>người</w:t>
                  </w:r>
                  <w:proofErr w:type="spellEnd"/>
                  <w:r>
                    <w:rPr>
                      <w:i/>
                      <w:sz w:val="28"/>
                      <w:szCs w:val="28"/>
                    </w:rPr>
                    <w:t xml:space="preserve"> </w:t>
                  </w:r>
                  <w:proofErr w:type="spellStart"/>
                  <w:r>
                    <w:rPr>
                      <w:i/>
                      <w:sz w:val="28"/>
                      <w:szCs w:val="28"/>
                    </w:rPr>
                    <w:t>yêu</w:t>
                  </w:r>
                  <w:proofErr w:type="spellEnd"/>
                  <w:r>
                    <w:rPr>
                      <w:i/>
                      <w:sz w:val="28"/>
                      <w:szCs w:val="28"/>
                    </w:rPr>
                    <w:t xml:space="preserve"> </w:t>
                  </w:r>
                  <w:proofErr w:type="spellStart"/>
                  <w:r>
                    <w:rPr>
                      <w:i/>
                      <w:sz w:val="28"/>
                      <w:szCs w:val="28"/>
                    </w:rPr>
                    <w:t>quý</w:t>
                  </w:r>
                  <w:proofErr w:type="spellEnd"/>
                  <w:r>
                    <w:rPr>
                      <w:i/>
                      <w:sz w:val="28"/>
                      <w:szCs w:val="28"/>
                    </w:rPr>
                    <w:t xml:space="preserve"> </w:t>
                  </w:r>
                  <w:proofErr w:type="spellStart"/>
                  <w:r>
                    <w:rPr>
                      <w:i/>
                      <w:sz w:val="28"/>
                      <w:szCs w:val="28"/>
                    </w:rPr>
                    <w:t>hơn</w:t>
                  </w:r>
                  <w:proofErr w:type="spellEnd"/>
                  <w:r>
                    <w:rPr>
                      <w:i/>
                      <w:sz w:val="28"/>
                      <w:szCs w:val="28"/>
                    </w:rPr>
                    <w:t>.</w:t>
                  </w:r>
                </w:p>
                <w:p w14:paraId="0A7C2D15" w14:textId="77777777" w:rsidR="003E7A65" w:rsidRDefault="003E7A65" w:rsidP="003E7A65">
                  <w:pPr>
                    <w:spacing w:after="0" w:line="360" w:lineRule="auto"/>
                    <w:rPr>
                      <w:i/>
                      <w:sz w:val="28"/>
                      <w:szCs w:val="28"/>
                    </w:rPr>
                  </w:pPr>
                  <w:r>
                    <w:rPr>
                      <w:i/>
                      <w:sz w:val="28"/>
                      <w:szCs w:val="28"/>
                    </w:rPr>
                    <w:t xml:space="preserve">g. </w:t>
                  </w:r>
                  <w:proofErr w:type="spellStart"/>
                  <w:r>
                    <w:rPr>
                      <w:i/>
                      <w:sz w:val="28"/>
                      <w:szCs w:val="28"/>
                    </w:rPr>
                    <w:t>Chúng</w:t>
                  </w:r>
                  <w:proofErr w:type="spellEnd"/>
                  <w:r>
                    <w:rPr>
                      <w:i/>
                      <w:sz w:val="28"/>
                      <w:szCs w:val="28"/>
                    </w:rPr>
                    <w:t xml:space="preserve"> ta </w:t>
                  </w:r>
                  <w:proofErr w:type="spellStart"/>
                  <w:r>
                    <w:rPr>
                      <w:i/>
                      <w:sz w:val="28"/>
                      <w:szCs w:val="28"/>
                    </w:rPr>
                    <w:t>cần</w:t>
                  </w:r>
                  <w:proofErr w:type="spellEnd"/>
                  <w:r>
                    <w:rPr>
                      <w:i/>
                      <w:sz w:val="28"/>
                      <w:szCs w:val="28"/>
                    </w:rPr>
                    <w:t xml:space="preserve"> </w:t>
                  </w:r>
                  <w:proofErr w:type="spellStart"/>
                  <w:r>
                    <w:rPr>
                      <w:i/>
                      <w:sz w:val="28"/>
                      <w:szCs w:val="28"/>
                    </w:rPr>
                    <w:t>thực</w:t>
                  </w:r>
                  <w:proofErr w:type="spellEnd"/>
                  <w:r>
                    <w:rPr>
                      <w:i/>
                      <w:sz w:val="28"/>
                      <w:szCs w:val="28"/>
                    </w:rPr>
                    <w:t xml:space="preserve"> </w:t>
                  </w:r>
                  <w:proofErr w:type="spellStart"/>
                  <w:r>
                    <w:rPr>
                      <w:i/>
                      <w:sz w:val="28"/>
                      <w:szCs w:val="28"/>
                    </w:rPr>
                    <w:t>hiện</w:t>
                  </w:r>
                  <w:proofErr w:type="spellEnd"/>
                  <w:r>
                    <w:rPr>
                      <w:i/>
                      <w:sz w:val="28"/>
                      <w:szCs w:val="28"/>
                    </w:rPr>
                    <w:t xml:space="preserve"> </w:t>
                  </w:r>
                  <w:proofErr w:type="spellStart"/>
                  <w:r>
                    <w:rPr>
                      <w:i/>
                      <w:sz w:val="28"/>
                      <w:szCs w:val="28"/>
                    </w:rPr>
                    <w:t>tốt</w:t>
                  </w:r>
                  <w:proofErr w:type="spellEnd"/>
                  <w:r>
                    <w:rPr>
                      <w:i/>
                      <w:sz w:val="28"/>
                      <w:szCs w:val="28"/>
                    </w:rPr>
                    <w:t xml:space="preserve"> </w:t>
                  </w:r>
                  <w:proofErr w:type="spellStart"/>
                  <w:r>
                    <w:rPr>
                      <w:i/>
                      <w:sz w:val="28"/>
                      <w:szCs w:val="28"/>
                    </w:rPr>
                    <w:t>các</w:t>
                  </w:r>
                  <w:proofErr w:type="spellEnd"/>
                  <w:r>
                    <w:rPr>
                      <w:i/>
                      <w:sz w:val="28"/>
                      <w:szCs w:val="28"/>
                    </w:rPr>
                    <w:t xml:space="preserve"> </w:t>
                  </w:r>
                  <w:proofErr w:type="spellStart"/>
                  <w:r>
                    <w:rPr>
                      <w:i/>
                      <w:sz w:val="28"/>
                      <w:szCs w:val="28"/>
                    </w:rPr>
                    <w:t>bổn</w:t>
                  </w:r>
                  <w:proofErr w:type="spellEnd"/>
                  <w:r>
                    <w:rPr>
                      <w:i/>
                      <w:sz w:val="28"/>
                      <w:szCs w:val="28"/>
                    </w:rPr>
                    <w:t xml:space="preserve"> </w:t>
                  </w:r>
                  <w:proofErr w:type="spellStart"/>
                  <w:r>
                    <w:rPr>
                      <w:i/>
                      <w:sz w:val="28"/>
                      <w:szCs w:val="28"/>
                    </w:rPr>
                    <w:t>phận</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trẻ</w:t>
                  </w:r>
                  <w:proofErr w:type="spellEnd"/>
                  <w:r>
                    <w:rPr>
                      <w:i/>
                      <w:sz w:val="28"/>
                      <w:szCs w:val="28"/>
                    </w:rPr>
                    <w:t xml:space="preserve"> </w:t>
                  </w:r>
                  <w:proofErr w:type="spellStart"/>
                  <w:r>
                    <w:rPr>
                      <w:i/>
                      <w:sz w:val="28"/>
                      <w:szCs w:val="28"/>
                    </w:rPr>
                    <w:t>em</w:t>
                  </w:r>
                  <w:proofErr w:type="spellEnd"/>
                  <w:r>
                    <w:rPr>
                      <w:i/>
                      <w:sz w:val="28"/>
                      <w:szCs w:val="28"/>
                    </w:rPr>
                    <w:t xml:space="preserve">, </w:t>
                  </w:r>
                  <w:proofErr w:type="spellStart"/>
                  <w:r>
                    <w:rPr>
                      <w:i/>
                      <w:sz w:val="28"/>
                      <w:szCs w:val="28"/>
                    </w:rPr>
                    <w:t>vì</w:t>
                  </w:r>
                  <w:proofErr w:type="spellEnd"/>
                  <w:r>
                    <w:rPr>
                      <w:i/>
                      <w:sz w:val="28"/>
                      <w:szCs w:val="28"/>
                    </w:rPr>
                    <w:t xml:space="preserve"> </w:t>
                  </w:r>
                  <w:proofErr w:type="spellStart"/>
                  <w:r>
                    <w:rPr>
                      <w:i/>
                      <w:sz w:val="28"/>
                      <w:szCs w:val="28"/>
                    </w:rPr>
                    <w:t>đó</w:t>
                  </w:r>
                  <w:proofErr w:type="spellEnd"/>
                  <w:r>
                    <w:rPr>
                      <w:i/>
                      <w:sz w:val="28"/>
                      <w:szCs w:val="28"/>
                    </w:rPr>
                    <w:t xml:space="preserve"> </w:t>
                  </w:r>
                  <w:proofErr w:type="spellStart"/>
                  <w:r>
                    <w:rPr>
                      <w:i/>
                      <w:sz w:val="28"/>
                      <w:szCs w:val="28"/>
                    </w:rPr>
                    <w:t>là</w:t>
                  </w:r>
                  <w:proofErr w:type="spellEnd"/>
                  <w:r>
                    <w:rPr>
                      <w:i/>
                      <w:sz w:val="28"/>
                      <w:szCs w:val="28"/>
                    </w:rPr>
                    <w:t xml:space="preserve"> </w:t>
                  </w:r>
                  <w:proofErr w:type="spellStart"/>
                  <w:r>
                    <w:rPr>
                      <w:i/>
                      <w:sz w:val="28"/>
                      <w:szCs w:val="28"/>
                    </w:rPr>
                    <w:t>trách</w:t>
                  </w:r>
                  <w:proofErr w:type="spellEnd"/>
                  <w:r>
                    <w:rPr>
                      <w:i/>
                      <w:sz w:val="28"/>
                      <w:szCs w:val="28"/>
                    </w:rPr>
                    <w:t xml:space="preserve"> </w:t>
                  </w:r>
                  <w:proofErr w:type="spellStart"/>
                  <w:r>
                    <w:rPr>
                      <w:i/>
                      <w:sz w:val="28"/>
                      <w:szCs w:val="28"/>
                    </w:rPr>
                    <w:t>nhiệm</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trẻ</w:t>
                  </w:r>
                  <w:proofErr w:type="spellEnd"/>
                  <w:r>
                    <w:rPr>
                      <w:i/>
                      <w:sz w:val="28"/>
                      <w:szCs w:val="28"/>
                    </w:rPr>
                    <w:t xml:space="preserve"> </w:t>
                  </w:r>
                  <w:proofErr w:type="spellStart"/>
                  <w:r>
                    <w:rPr>
                      <w:i/>
                      <w:sz w:val="28"/>
                      <w:szCs w:val="28"/>
                    </w:rPr>
                    <w:t>em</w:t>
                  </w:r>
                  <w:proofErr w:type="spellEnd"/>
                  <w:r>
                    <w:rPr>
                      <w:i/>
                      <w:sz w:val="28"/>
                      <w:szCs w:val="28"/>
                    </w:rPr>
                    <w:t xml:space="preserve"> </w:t>
                  </w:r>
                  <w:proofErr w:type="spellStart"/>
                  <w:r>
                    <w:rPr>
                      <w:i/>
                      <w:sz w:val="28"/>
                      <w:szCs w:val="28"/>
                    </w:rPr>
                    <w:t>và</w:t>
                  </w:r>
                  <w:proofErr w:type="spellEnd"/>
                  <w:r>
                    <w:rPr>
                      <w:i/>
                      <w:sz w:val="28"/>
                      <w:szCs w:val="28"/>
                    </w:rPr>
                    <w:t xml:space="preserve"> </w:t>
                  </w:r>
                  <w:proofErr w:type="spellStart"/>
                  <w:r>
                    <w:rPr>
                      <w:i/>
                      <w:sz w:val="28"/>
                      <w:szCs w:val="28"/>
                    </w:rPr>
                    <w:t>cũng</w:t>
                  </w:r>
                  <w:proofErr w:type="spellEnd"/>
                  <w:r>
                    <w:rPr>
                      <w:i/>
                      <w:sz w:val="28"/>
                      <w:szCs w:val="28"/>
                    </w:rPr>
                    <w:t xml:space="preserve"> </w:t>
                  </w:r>
                  <w:proofErr w:type="spellStart"/>
                  <w:r>
                    <w:rPr>
                      <w:i/>
                      <w:sz w:val="28"/>
                      <w:szCs w:val="28"/>
                    </w:rPr>
                    <w:t>nhằm</w:t>
                  </w:r>
                  <w:proofErr w:type="spellEnd"/>
                  <w:r>
                    <w:rPr>
                      <w:i/>
                      <w:sz w:val="28"/>
                      <w:szCs w:val="28"/>
                    </w:rPr>
                    <w:t xml:space="preserve"> </w:t>
                  </w:r>
                  <w:proofErr w:type="spellStart"/>
                  <w:r>
                    <w:rPr>
                      <w:i/>
                      <w:sz w:val="28"/>
                      <w:szCs w:val="28"/>
                    </w:rPr>
                    <w:t>để</w:t>
                  </w:r>
                  <w:proofErr w:type="spellEnd"/>
                  <w:r>
                    <w:rPr>
                      <w:i/>
                      <w:sz w:val="28"/>
                      <w:szCs w:val="28"/>
                    </w:rPr>
                    <w:t xml:space="preserve"> </w:t>
                  </w:r>
                  <w:proofErr w:type="spellStart"/>
                  <w:r>
                    <w:rPr>
                      <w:i/>
                      <w:sz w:val="28"/>
                      <w:szCs w:val="28"/>
                    </w:rPr>
                    <w:t>thể</w:t>
                  </w:r>
                  <w:proofErr w:type="spellEnd"/>
                  <w:r>
                    <w:rPr>
                      <w:i/>
                      <w:sz w:val="28"/>
                      <w:szCs w:val="28"/>
                    </w:rPr>
                    <w:t xml:space="preserve"> </w:t>
                  </w:r>
                  <w:proofErr w:type="spellStart"/>
                  <w:r>
                    <w:rPr>
                      <w:i/>
                      <w:sz w:val="28"/>
                      <w:szCs w:val="28"/>
                    </w:rPr>
                    <w:t>hiện</w:t>
                  </w:r>
                  <w:proofErr w:type="spellEnd"/>
                  <w:r>
                    <w:rPr>
                      <w:i/>
                      <w:sz w:val="28"/>
                      <w:szCs w:val="28"/>
                    </w:rPr>
                    <w:t xml:space="preserve"> </w:t>
                  </w:r>
                  <w:proofErr w:type="spellStart"/>
                  <w:r>
                    <w:rPr>
                      <w:i/>
                      <w:sz w:val="28"/>
                      <w:szCs w:val="28"/>
                    </w:rPr>
                    <w:t>quyền</w:t>
                  </w:r>
                  <w:proofErr w:type="spellEnd"/>
                  <w:r>
                    <w:rPr>
                      <w:i/>
                      <w:sz w:val="28"/>
                      <w:szCs w:val="28"/>
                    </w:rPr>
                    <w:t xml:space="preserve"> </w:t>
                  </w:r>
                  <w:proofErr w:type="spellStart"/>
                  <w:r>
                    <w:rPr>
                      <w:i/>
                      <w:sz w:val="28"/>
                      <w:szCs w:val="28"/>
                    </w:rPr>
                    <w:t>trẻ</w:t>
                  </w:r>
                  <w:proofErr w:type="spellEnd"/>
                  <w:r>
                    <w:rPr>
                      <w:i/>
                      <w:sz w:val="28"/>
                      <w:szCs w:val="28"/>
                    </w:rPr>
                    <w:t xml:space="preserve"> </w:t>
                  </w:r>
                  <w:proofErr w:type="spellStart"/>
                  <w:r>
                    <w:rPr>
                      <w:i/>
                      <w:sz w:val="28"/>
                      <w:szCs w:val="28"/>
                    </w:rPr>
                    <w:t>em</w:t>
                  </w:r>
                  <w:proofErr w:type="spellEnd"/>
                  <w:r>
                    <w:rPr>
                      <w:i/>
                      <w:sz w:val="28"/>
                      <w:szCs w:val="28"/>
                    </w:rPr>
                    <w:t>.</w:t>
                  </w:r>
                </w:p>
                <w:p w14:paraId="58DA2A29" w14:textId="77777777" w:rsidR="003E7A65" w:rsidRDefault="003E7A65" w:rsidP="003E7A65">
                  <w:pPr>
                    <w:spacing w:after="0" w:line="360" w:lineRule="auto"/>
                    <w:rPr>
                      <w:b/>
                      <w:sz w:val="28"/>
                      <w:szCs w:val="28"/>
                    </w:rPr>
                  </w:pPr>
                  <w:r>
                    <w:rPr>
                      <w:b/>
                      <w:sz w:val="28"/>
                      <w:szCs w:val="28"/>
                    </w:rPr>
                    <w:t xml:space="preserve">* GV </w:t>
                  </w:r>
                  <w:proofErr w:type="spellStart"/>
                  <w:r>
                    <w:rPr>
                      <w:b/>
                      <w:sz w:val="28"/>
                      <w:szCs w:val="28"/>
                    </w:rPr>
                    <w:t>chốt</w:t>
                  </w:r>
                  <w:proofErr w:type="spellEnd"/>
                  <w:r>
                    <w:rPr>
                      <w:b/>
                      <w:sz w:val="28"/>
                      <w:szCs w:val="28"/>
                    </w:rPr>
                    <w:t xml:space="preserve">, </w:t>
                  </w:r>
                  <w:proofErr w:type="spellStart"/>
                  <w:r>
                    <w:rPr>
                      <w:b/>
                      <w:sz w:val="28"/>
                      <w:szCs w:val="28"/>
                    </w:rPr>
                    <w:t>chuyển</w:t>
                  </w:r>
                  <w:proofErr w:type="spellEnd"/>
                </w:p>
              </w:tc>
              <w:tc>
                <w:tcPr>
                  <w:tcW w:w="4696" w:type="dxa"/>
                  <w:shd w:val="clear" w:color="auto" w:fill="auto"/>
                </w:tcPr>
                <w:p w14:paraId="44905530" w14:textId="77777777" w:rsidR="003E7A65" w:rsidRDefault="003E7A65" w:rsidP="003E7A65">
                  <w:pPr>
                    <w:spacing w:after="0" w:line="360" w:lineRule="auto"/>
                    <w:rPr>
                      <w:sz w:val="28"/>
                      <w:szCs w:val="28"/>
                    </w:rPr>
                  </w:pPr>
                </w:p>
                <w:p w14:paraId="7020FAA9" w14:textId="77777777" w:rsidR="003E7A65" w:rsidRDefault="003E7A65" w:rsidP="003E7A65">
                  <w:pPr>
                    <w:spacing w:after="0" w:line="360" w:lineRule="auto"/>
                    <w:rPr>
                      <w:sz w:val="28"/>
                      <w:szCs w:val="28"/>
                    </w:rPr>
                  </w:pPr>
                  <w:r>
                    <w:rPr>
                      <w:sz w:val="28"/>
                      <w:szCs w:val="28"/>
                    </w:rPr>
                    <w:t xml:space="preserve">- HS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w:t>
                  </w:r>
                </w:p>
                <w:p w14:paraId="3C3D18A3" w14:textId="77777777" w:rsidR="003E7A65" w:rsidRDefault="003E7A65" w:rsidP="003E7A65">
                  <w:pPr>
                    <w:spacing w:after="0" w:line="360" w:lineRule="auto"/>
                    <w:rPr>
                      <w:sz w:val="28"/>
                      <w:szCs w:val="28"/>
                    </w:rPr>
                  </w:pPr>
                  <w:r>
                    <w:rPr>
                      <w:noProof/>
                      <w:sz w:val="28"/>
                      <w:szCs w:val="28"/>
                    </w:rPr>
                    <w:drawing>
                      <wp:inline distT="0" distB="0" distL="0" distR="0" wp14:anchorId="12A67500" wp14:editId="16E34B42">
                        <wp:extent cx="2929255" cy="1398270"/>
                        <wp:effectExtent l="0" t="0" r="0" b="0"/>
                        <wp:docPr id="104" name="image34.png"/>
                        <wp:cNvGraphicFramePr/>
                        <a:graphic xmlns:a="http://schemas.openxmlformats.org/drawingml/2006/main">
                          <a:graphicData uri="http://schemas.openxmlformats.org/drawingml/2006/picture">
                            <pic:pic xmlns:pic="http://schemas.openxmlformats.org/drawingml/2006/picture">
                              <pic:nvPicPr>
                                <pic:cNvPr id="104" name="image34.png"/>
                                <pic:cNvPicPr preferRelativeResize="0"/>
                              </pic:nvPicPr>
                              <pic:blipFill>
                                <a:blip r:embed="rId15"/>
                                <a:srcRect b="53243"/>
                                <a:stretch>
                                  <a:fillRect/>
                                </a:stretch>
                              </pic:blipFill>
                              <pic:spPr>
                                <a:xfrm>
                                  <a:off x="0" y="0"/>
                                  <a:ext cx="2929310" cy="1398526"/>
                                </a:xfrm>
                                <a:prstGeom prst="rect">
                                  <a:avLst/>
                                </a:prstGeom>
                              </pic:spPr>
                            </pic:pic>
                          </a:graphicData>
                        </a:graphic>
                      </wp:inline>
                    </w:drawing>
                  </w:r>
                </w:p>
                <w:p w14:paraId="0EE6E6C8" w14:textId="77777777" w:rsidR="003E7A65" w:rsidRDefault="003E7A65" w:rsidP="003E7A65">
                  <w:pPr>
                    <w:spacing w:after="0" w:line="360" w:lineRule="auto"/>
                    <w:rPr>
                      <w:sz w:val="28"/>
                      <w:szCs w:val="28"/>
                    </w:rPr>
                  </w:pPr>
                  <w:r>
                    <w:rPr>
                      <w:noProof/>
                      <w:sz w:val="28"/>
                      <w:szCs w:val="28"/>
                    </w:rPr>
                    <w:drawing>
                      <wp:inline distT="0" distB="0" distL="0" distR="0" wp14:anchorId="28CAD6AE" wp14:editId="089A916E">
                        <wp:extent cx="2804795" cy="1626870"/>
                        <wp:effectExtent l="0" t="0" r="0" b="0"/>
                        <wp:docPr id="102" name="image34.png"/>
                        <wp:cNvGraphicFramePr/>
                        <a:graphic xmlns:a="http://schemas.openxmlformats.org/drawingml/2006/main">
                          <a:graphicData uri="http://schemas.openxmlformats.org/drawingml/2006/picture">
                            <pic:pic xmlns:pic="http://schemas.openxmlformats.org/drawingml/2006/picture">
                              <pic:nvPicPr>
                                <pic:cNvPr id="102" name="image34.png"/>
                                <pic:cNvPicPr preferRelativeResize="0"/>
                              </pic:nvPicPr>
                              <pic:blipFill>
                                <a:blip r:embed="rId15"/>
                                <a:srcRect t="45636" b="11373"/>
                                <a:stretch>
                                  <a:fillRect/>
                                </a:stretch>
                              </pic:blipFill>
                              <pic:spPr>
                                <a:xfrm>
                                  <a:off x="0" y="0"/>
                                  <a:ext cx="2805384" cy="1627277"/>
                                </a:xfrm>
                                <a:prstGeom prst="rect">
                                  <a:avLst/>
                                </a:prstGeom>
                              </pic:spPr>
                            </pic:pic>
                          </a:graphicData>
                        </a:graphic>
                      </wp:inline>
                    </w:drawing>
                  </w:r>
                </w:p>
                <w:p w14:paraId="4B3037A9"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3 – 5 HS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Các HS </w:t>
                  </w:r>
                  <w:proofErr w:type="spellStart"/>
                  <w:r>
                    <w:rPr>
                      <w:sz w:val="28"/>
                      <w:szCs w:val="28"/>
                    </w:rPr>
                    <w:t>khác</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bổ</w:t>
                  </w:r>
                  <w:proofErr w:type="spellEnd"/>
                  <w:r>
                    <w:rPr>
                      <w:sz w:val="28"/>
                      <w:szCs w:val="28"/>
                    </w:rPr>
                    <w:t xml:space="preserve"> sung ý </w:t>
                  </w:r>
                  <w:proofErr w:type="spellStart"/>
                  <w:r>
                    <w:rPr>
                      <w:sz w:val="28"/>
                      <w:szCs w:val="28"/>
                    </w:rPr>
                    <w:lastRenderedPageBreak/>
                    <w:t>kiến</w:t>
                  </w:r>
                  <w:proofErr w:type="spellEnd"/>
                  <w:r>
                    <w:rPr>
                      <w:sz w:val="28"/>
                      <w:szCs w:val="28"/>
                    </w:rPr>
                    <w:t>.</w:t>
                  </w:r>
                </w:p>
                <w:p w14:paraId="13D4204B" w14:textId="77777777" w:rsidR="003E7A65" w:rsidRDefault="003E7A65" w:rsidP="003E7A65">
                  <w:pPr>
                    <w:spacing w:after="0" w:line="360" w:lineRule="auto"/>
                    <w:rPr>
                      <w:sz w:val="28"/>
                      <w:szCs w:val="28"/>
                    </w:rPr>
                  </w:pPr>
                </w:p>
                <w:p w14:paraId="4BE7A52D" w14:textId="77777777" w:rsidR="003E7A65" w:rsidRDefault="003E7A65" w:rsidP="003E7A65">
                  <w:pPr>
                    <w:spacing w:after="0" w:line="360" w:lineRule="auto"/>
                    <w:rPr>
                      <w:sz w:val="28"/>
                      <w:szCs w:val="28"/>
                    </w:rPr>
                  </w:pPr>
                  <w:r>
                    <w:rPr>
                      <w:sz w:val="28"/>
                      <w:szCs w:val="28"/>
                    </w:rPr>
                    <w:t xml:space="preserve">+ Các </w:t>
                  </w:r>
                  <w:proofErr w:type="spellStart"/>
                  <w:r>
                    <w:rPr>
                      <w:sz w:val="28"/>
                      <w:szCs w:val="28"/>
                    </w:rPr>
                    <w:t>tranh</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sau</w:t>
                  </w:r>
                  <w:proofErr w:type="spellEnd"/>
                  <w:r>
                    <w:rPr>
                      <w:sz w:val="28"/>
                      <w:szCs w:val="28"/>
                    </w:rPr>
                    <w:t>:</w:t>
                  </w:r>
                </w:p>
                <w:p w14:paraId="10B89793" w14:textId="77777777" w:rsidR="003E7A65" w:rsidRDefault="003E7A65" w:rsidP="003E7A65">
                  <w:pPr>
                    <w:spacing w:after="0" w:line="360" w:lineRule="auto"/>
                    <w:rPr>
                      <w:sz w:val="28"/>
                      <w:szCs w:val="28"/>
                    </w:rPr>
                  </w:pPr>
                  <w:r>
                    <w:rPr>
                      <w:sz w:val="28"/>
                      <w:szCs w:val="28"/>
                    </w:rPr>
                    <w:t xml:space="preserve">(1): Bảo </w:t>
                  </w:r>
                  <w:proofErr w:type="spellStart"/>
                  <w:r>
                    <w:rPr>
                      <w:sz w:val="28"/>
                      <w:szCs w:val="28"/>
                    </w:rPr>
                    <w:t>vệ</w:t>
                  </w:r>
                  <w:proofErr w:type="spellEnd"/>
                  <w:r>
                    <w:rPr>
                      <w:sz w:val="28"/>
                      <w:szCs w:val="28"/>
                    </w:rPr>
                    <w:t xml:space="preserve"> </w:t>
                  </w:r>
                  <w:proofErr w:type="spellStart"/>
                  <w:r>
                    <w:rPr>
                      <w:sz w:val="28"/>
                      <w:szCs w:val="28"/>
                    </w:rPr>
                    <w:t>thân</w:t>
                  </w:r>
                  <w:proofErr w:type="spellEnd"/>
                  <w:r>
                    <w:rPr>
                      <w:sz w:val="28"/>
                      <w:szCs w:val="28"/>
                    </w:rPr>
                    <w:t xml:space="preserve"> </w:t>
                  </w:r>
                  <w:proofErr w:type="spellStart"/>
                  <w:r>
                    <w:rPr>
                      <w:sz w:val="28"/>
                      <w:szCs w:val="28"/>
                    </w:rPr>
                    <w:t>thể</w:t>
                  </w:r>
                  <w:proofErr w:type="spellEnd"/>
                  <w:r>
                    <w:rPr>
                      <w:sz w:val="28"/>
                      <w:szCs w:val="28"/>
                    </w:rPr>
                    <w:t>.</w:t>
                  </w:r>
                </w:p>
                <w:p w14:paraId="149BAF48" w14:textId="77777777" w:rsidR="003E7A65" w:rsidRDefault="003E7A65" w:rsidP="003E7A65">
                  <w:pPr>
                    <w:spacing w:after="0" w:line="360" w:lineRule="auto"/>
                    <w:rPr>
                      <w:sz w:val="28"/>
                      <w:szCs w:val="28"/>
                    </w:rPr>
                  </w:pPr>
                  <w:r>
                    <w:rPr>
                      <w:sz w:val="28"/>
                      <w:szCs w:val="28"/>
                    </w:rPr>
                    <w:t xml:space="preserve">(2): Học </w:t>
                  </w:r>
                  <w:proofErr w:type="spellStart"/>
                  <w:r>
                    <w:rPr>
                      <w:sz w:val="28"/>
                      <w:szCs w:val="28"/>
                    </w:rPr>
                    <w:t>tập</w:t>
                  </w:r>
                  <w:proofErr w:type="spellEnd"/>
                </w:p>
                <w:p w14:paraId="33A01E92" w14:textId="77777777" w:rsidR="003E7A65" w:rsidRDefault="003E7A65" w:rsidP="003E7A65">
                  <w:pPr>
                    <w:spacing w:after="0" w:line="360" w:lineRule="auto"/>
                    <w:rPr>
                      <w:sz w:val="28"/>
                      <w:szCs w:val="28"/>
                    </w:rPr>
                  </w:pPr>
                  <w:r>
                    <w:rPr>
                      <w:sz w:val="28"/>
                      <w:szCs w:val="28"/>
                    </w:rPr>
                    <w:t xml:space="preserve">(3): </w:t>
                  </w:r>
                  <w:proofErr w:type="spellStart"/>
                  <w:r>
                    <w:rPr>
                      <w:sz w:val="28"/>
                      <w:szCs w:val="28"/>
                    </w:rPr>
                    <w:t>Tự</w:t>
                  </w:r>
                  <w:proofErr w:type="spellEnd"/>
                  <w:r>
                    <w:rPr>
                      <w:sz w:val="28"/>
                      <w:szCs w:val="28"/>
                    </w:rPr>
                    <w:t xml:space="preserve"> do </w:t>
                  </w:r>
                  <w:proofErr w:type="spellStart"/>
                  <w:r>
                    <w:rPr>
                      <w:sz w:val="28"/>
                      <w:szCs w:val="28"/>
                    </w:rPr>
                    <w:t>ngôn</w:t>
                  </w:r>
                  <w:proofErr w:type="spellEnd"/>
                  <w:r>
                    <w:rPr>
                      <w:sz w:val="28"/>
                      <w:szCs w:val="28"/>
                    </w:rPr>
                    <w:t xml:space="preserve"> </w:t>
                  </w:r>
                  <w:proofErr w:type="spellStart"/>
                  <w:r>
                    <w:rPr>
                      <w:sz w:val="28"/>
                      <w:szCs w:val="28"/>
                    </w:rPr>
                    <w:t>luận</w:t>
                  </w:r>
                  <w:proofErr w:type="spellEnd"/>
                  <w:r>
                    <w:rPr>
                      <w:sz w:val="28"/>
                      <w:szCs w:val="28"/>
                    </w:rPr>
                    <w:t>.</w:t>
                  </w:r>
                </w:p>
                <w:p w14:paraId="20C19079" w14:textId="77777777" w:rsidR="003E7A65" w:rsidRDefault="003E7A65" w:rsidP="003E7A65">
                  <w:pPr>
                    <w:spacing w:after="0" w:line="360" w:lineRule="auto"/>
                    <w:rPr>
                      <w:sz w:val="28"/>
                      <w:szCs w:val="28"/>
                    </w:rPr>
                  </w:pPr>
                  <w:r>
                    <w:rPr>
                      <w:sz w:val="28"/>
                      <w:szCs w:val="28"/>
                    </w:rPr>
                    <w:t xml:space="preserve">(4): </w:t>
                  </w:r>
                  <w:proofErr w:type="spellStart"/>
                  <w:r>
                    <w:rPr>
                      <w:sz w:val="28"/>
                      <w:szCs w:val="28"/>
                    </w:rPr>
                    <w:t>Nuôi</w:t>
                  </w:r>
                  <w:proofErr w:type="spellEnd"/>
                  <w:r>
                    <w:rPr>
                      <w:sz w:val="28"/>
                      <w:szCs w:val="28"/>
                    </w:rPr>
                    <w:t xml:space="preserve"> </w:t>
                  </w:r>
                  <w:proofErr w:type="spellStart"/>
                  <w:r>
                    <w:rPr>
                      <w:sz w:val="28"/>
                      <w:szCs w:val="28"/>
                    </w:rPr>
                    <w:t>dưỡng</w:t>
                  </w:r>
                  <w:proofErr w:type="spellEnd"/>
                  <w:r>
                    <w:rPr>
                      <w:sz w:val="28"/>
                      <w:szCs w:val="28"/>
                    </w:rPr>
                    <w:t>.</w:t>
                  </w:r>
                </w:p>
                <w:p w14:paraId="3CD025BC" w14:textId="77777777" w:rsidR="003E7A65" w:rsidRDefault="003E7A65" w:rsidP="003E7A65">
                  <w:pPr>
                    <w:spacing w:after="0" w:line="360" w:lineRule="auto"/>
                    <w:rPr>
                      <w:sz w:val="28"/>
                      <w:szCs w:val="28"/>
                    </w:rPr>
                  </w:pPr>
                  <w:r>
                    <w:rPr>
                      <w:sz w:val="28"/>
                      <w:szCs w:val="28"/>
                    </w:rPr>
                    <w:t xml:space="preserve">+ Các </w:t>
                  </w:r>
                  <w:proofErr w:type="spellStart"/>
                  <w:r>
                    <w:rPr>
                      <w:sz w:val="28"/>
                      <w:szCs w:val="28"/>
                    </w:rPr>
                    <w:t>quyền</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sống</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khai</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quốc</w:t>
                  </w:r>
                  <w:proofErr w:type="spellEnd"/>
                  <w:r>
                    <w:rPr>
                      <w:sz w:val="28"/>
                      <w:szCs w:val="28"/>
                    </w:rPr>
                    <w:t xml:space="preserve"> </w:t>
                  </w:r>
                  <w:proofErr w:type="spellStart"/>
                  <w:r>
                    <w:rPr>
                      <w:sz w:val="28"/>
                      <w:szCs w:val="28"/>
                    </w:rPr>
                    <w:t>tịch</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tài</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tự</w:t>
                  </w:r>
                  <w:proofErr w:type="spellEnd"/>
                  <w:r>
                    <w:rPr>
                      <w:sz w:val="28"/>
                      <w:szCs w:val="28"/>
                    </w:rPr>
                    <w:t xml:space="preserve"> do </w:t>
                  </w:r>
                  <w:proofErr w:type="spellStart"/>
                  <w:r>
                    <w:rPr>
                      <w:sz w:val="28"/>
                      <w:szCs w:val="28"/>
                    </w:rPr>
                    <w:t>tín</w:t>
                  </w:r>
                  <w:proofErr w:type="spellEnd"/>
                  <w:r>
                    <w:rPr>
                      <w:sz w:val="28"/>
                      <w:szCs w:val="28"/>
                    </w:rPr>
                    <w:t xml:space="preserve"> </w:t>
                  </w:r>
                  <w:proofErr w:type="spellStart"/>
                  <w:r>
                    <w:rPr>
                      <w:sz w:val="28"/>
                      <w:szCs w:val="28"/>
                    </w:rPr>
                    <w:t>ngưỡng</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bí</w:t>
                  </w:r>
                  <w:proofErr w:type="spellEnd"/>
                  <w:r>
                    <w:rPr>
                      <w:sz w:val="28"/>
                      <w:szCs w:val="28"/>
                    </w:rPr>
                    <w:t xml:space="preserve"> </w:t>
                  </w:r>
                  <w:proofErr w:type="spellStart"/>
                  <w:r>
                    <w:rPr>
                      <w:sz w:val="28"/>
                      <w:szCs w:val="28"/>
                    </w:rPr>
                    <w:t>mật</w:t>
                  </w:r>
                  <w:proofErr w:type="spellEnd"/>
                  <w:r>
                    <w:rPr>
                      <w:sz w:val="28"/>
                      <w:szCs w:val="28"/>
                    </w:rPr>
                    <w:t xml:space="preserve"> </w:t>
                  </w:r>
                  <w:proofErr w:type="spellStart"/>
                  <w:r>
                    <w:rPr>
                      <w:sz w:val="28"/>
                      <w:szCs w:val="28"/>
                    </w:rPr>
                    <w:t>đời</w:t>
                  </w:r>
                  <w:proofErr w:type="spellEnd"/>
                  <w:r>
                    <w:rPr>
                      <w:sz w:val="28"/>
                      <w:szCs w:val="28"/>
                    </w:rPr>
                    <w:t xml:space="preserve"> </w:t>
                  </w:r>
                  <w:proofErr w:type="spellStart"/>
                  <w:r>
                    <w:rPr>
                      <w:sz w:val="28"/>
                      <w:szCs w:val="28"/>
                    </w:rPr>
                    <w:t>sống</w:t>
                  </w:r>
                  <w:proofErr w:type="spellEnd"/>
                  <w:r>
                    <w:rPr>
                      <w:sz w:val="28"/>
                      <w:szCs w:val="28"/>
                    </w:rPr>
                    <w:t xml:space="preserve"> </w:t>
                  </w:r>
                  <w:proofErr w:type="spellStart"/>
                  <w:r>
                    <w:rPr>
                      <w:sz w:val="28"/>
                      <w:szCs w:val="28"/>
                    </w:rPr>
                    <w:t>riêng</w:t>
                  </w:r>
                  <w:proofErr w:type="spellEnd"/>
                  <w:r>
                    <w:rPr>
                      <w:sz w:val="28"/>
                      <w:szCs w:val="28"/>
                    </w:rPr>
                    <w:t xml:space="preserve"> </w:t>
                  </w:r>
                  <w:proofErr w:type="spellStart"/>
                  <w:proofErr w:type="gramStart"/>
                  <w:r>
                    <w:rPr>
                      <w:sz w:val="28"/>
                      <w:szCs w:val="28"/>
                    </w:rPr>
                    <w:t>tư</w:t>
                  </w:r>
                  <w:proofErr w:type="spellEnd"/>
                  <w:r>
                    <w:rPr>
                      <w:sz w:val="28"/>
                      <w:szCs w:val="28"/>
                    </w:rPr>
                    <w:t>,.......</w:t>
                  </w:r>
                  <w:proofErr w:type="gramEnd"/>
                </w:p>
                <w:p w14:paraId="1844647B"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đưa</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gá</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bản</w:t>
                  </w:r>
                  <w:proofErr w:type="spellEnd"/>
                  <w:r>
                    <w:rPr>
                      <w:sz w:val="28"/>
                      <w:szCs w:val="28"/>
                    </w:rPr>
                    <w:t xml:space="preserve"> </w:t>
                  </w:r>
                  <w:proofErr w:type="spellStart"/>
                  <w:r>
                    <w:rPr>
                      <w:sz w:val="28"/>
                      <w:szCs w:val="28"/>
                    </w:rPr>
                    <w:t>thân</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w:t>
                  </w:r>
                </w:p>
                <w:p w14:paraId="12CF8B98" w14:textId="77777777" w:rsidR="003E7A65" w:rsidRDefault="003E7A65" w:rsidP="003E7A65">
                  <w:pPr>
                    <w:spacing w:after="0" w:line="360" w:lineRule="auto"/>
                    <w:rPr>
                      <w:sz w:val="28"/>
                      <w:szCs w:val="28"/>
                    </w:rPr>
                  </w:pPr>
                  <w:r>
                    <w:rPr>
                      <w:sz w:val="28"/>
                      <w:szCs w:val="28"/>
                    </w:rPr>
                    <w:t xml:space="preserve">- Nghe GV </w:t>
                  </w:r>
                  <w:proofErr w:type="spellStart"/>
                  <w:r>
                    <w:rPr>
                      <w:sz w:val="28"/>
                      <w:szCs w:val="28"/>
                    </w:rPr>
                    <w:t>nhận</w:t>
                  </w:r>
                  <w:proofErr w:type="spellEnd"/>
                  <w:r>
                    <w:rPr>
                      <w:sz w:val="28"/>
                      <w:szCs w:val="28"/>
                    </w:rPr>
                    <w:t xml:space="preserve"> xét, đánh giá.</w:t>
                  </w:r>
                </w:p>
                <w:p w14:paraId="3F2AEF94" w14:textId="77777777" w:rsidR="003E7A65" w:rsidRDefault="003E7A65" w:rsidP="003E7A65">
                  <w:pPr>
                    <w:spacing w:after="0" w:line="360" w:lineRule="auto"/>
                    <w:rPr>
                      <w:sz w:val="28"/>
                      <w:szCs w:val="28"/>
                    </w:rPr>
                  </w:pPr>
                  <w:r>
                    <w:rPr>
                      <w:sz w:val="28"/>
                      <w:szCs w:val="28"/>
                    </w:rPr>
                    <w:t xml:space="preserve">     </w:t>
                  </w:r>
                </w:p>
                <w:p w14:paraId="6D35E4CB" w14:textId="77777777" w:rsidR="003E7A65" w:rsidRDefault="003E7A65" w:rsidP="003E7A65">
                  <w:pPr>
                    <w:spacing w:after="0" w:line="360" w:lineRule="auto"/>
                    <w:rPr>
                      <w:sz w:val="28"/>
                      <w:szCs w:val="28"/>
                    </w:rPr>
                  </w:pPr>
                </w:p>
                <w:p w14:paraId="47972C64" w14:textId="77777777" w:rsidR="003E7A65" w:rsidRDefault="003E7A65" w:rsidP="003E7A65">
                  <w:pPr>
                    <w:spacing w:after="0" w:line="360" w:lineRule="auto"/>
                    <w:rPr>
                      <w:sz w:val="28"/>
                      <w:szCs w:val="28"/>
                    </w:rPr>
                  </w:pPr>
                </w:p>
                <w:p w14:paraId="0D8EE0DB" w14:textId="77777777" w:rsidR="003E7A65" w:rsidRDefault="003E7A65" w:rsidP="003E7A65">
                  <w:pPr>
                    <w:spacing w:after="0" w:line="360" w:lineRule="auto"/>
                    <w:rPr>
                      <w:sz w:val="28"/>
                      <w:szCs w:val="28"/>
                    </w:rPr>
                  </w:pPr>
                </w:p>
                <w:p w14:paraId="3D54F3F2" w14:textId="77777777" w:rsidR="003E7A65" w:rsidRDefault="003E7A65" w:rsidP="003E7A65">
                  <w:pPr>
                    <w:spacing w:after="0" w:line="360" w:lineRule="auto"/>
                    <w:rPr>
                      <w:sz w:val="28"/>
                      <w:szCs w:val="28"/>
                    </w:rPr>
                  </w:pPr>
                </w:p>
                <w:p w14:paraId="7F1F6234" w14:textId="77777777" w:rsidR="003E7A65" w:rsidRDefault="003E7A65" w:rsidP="003E7A65">
                  <w:pPr>
                    <w:spacing w:after="0" w:line="360" w:lineRule="auto"/>
                    <w:rPr>
                      <w:sz w:val="28"/>
                      <w:szCs w:val="28"/>
                    </w:rPr>
                  </w:pPr>
                </w:p>
                <w:p w14:paraId="7207562E" w14:textId="77777777" w:rsidR="003E7A65" w:rsidRDefault="003E7A65" w:rsidP="003E7A65">
                  <w:pPr>
                    <w:spacing w:after="0" w:line="360" w:lineRule="auto"/>
                    <w:rPr>
                      <w:sz w:val="28"/>
                      <w:szCs w:val="28"/>
                    </w:rPr>
                  </w:pPr>
                </w:p>
                <w:p w14:paraId="1E821521" w14:textId="77777777" w:rsidR="003E7A65" w:rsidRDefault="003E7A65" w:rsidP="003E7A65">
                  <w:pPr>
                    <w:spacing w:after="0" w:line="360" w:lineRule="auto"/>
                    <w:rPr>
                      <w:sz w:val="28"/>
                      <w:szCs w:val="28"/>
                    </w:rPr>
                  </w:pPr>
                </w:p>
                <w:p w14:paraId="7F71548C" w14:textId="77777777" w:rsidR="003E7A65" w:rsidRDefault="003E7A65" w:rsidP="003E7A65">
                  <w:pPr>
                    <w:spacing w:after="0" w:line="360" w:lineRule="auto"/>
                    <w:rPr>
                      <w:sz w:val="28"/>
                      <w:szCs w:val="28"/>
                    </w:rPr>
                  </w:pPr>
                </w:p>
                <w:p w14:paraId="39C57C97" w14:textId="77777777" w:rsidR="003E7A65" w:rsidRDefault="003E7A65" w:rsidP="003E7A65">
                  <w:pPr>
                    <w:spacing w:after="0" w:line="360" w:lineRule="auto"/>
                    <w:rPr>
                      <w:sz w:val="28"/>
                      <w:szCs w:val="28"/>
                    </w:rPr>
                  </w:pPr>
                </w:p>
                <w:p w14:paraId="68497EE6" w14:textId="77777777" w:rsidR="003E7A65" w:rsidRDefault="003E7A65" w:rsidP="003E7A65">
                  <w:pPr>
                    <w:spacing w:after="0" w:line="360" w:lineRule="auto"/>
                    <w:rPr>
                      <w:sz w:val="28"/>
                      <w:szCs w:val="28"/>
                    </w:rPr>
                  </w:pPr>
                </w:p>
                <w:p w14:paraId="669639C9" w14:textId="77777777" w:rsidR="003E7A65" w:rsidRDefault="003E7A65" w:rsidP="003E7A65">
                  <w:pPr>
                    <w:spacing w:after="0" w:line="360" w:lineRule="auto"/>
                    <w:rPr>
                      <w:sz w:val="28"/>
                      <w:szCs w:val="28"/>
                    </w:rPr>
                  </w:pPr>
                </w:p>
                <w:p w14:paraId="2C33B401" w14:textId="77777777" w:rsidR="003E7A65" w:rsidRDefault="003E7A65" w:rsidP="003E7A65">
                  <w:pPr>
                    <w:spacing w:after="0" w:line="360" w:lineRule="auto"/>
                    <w:rPr>
                      <w:sz w:val="28"/>
                      <w:szCs w:val="28"/>
                    </w:rPr>
                  </w:pPr>
                </w:p>
                <w:p w14:paraId="568D57FD" w14:textId="77777777" w:rsidR="003E7A65" w:rsidRDefault="003E7A65" w:rsidP="003E7A65">
                  <w:pPr>
                    <w:spacing w:after="0" w:line="360" w:lineRule="auto"/>
                    <w:rPr>
                      <w:sz w:val="28"/>
                      <w:szCs w:val="28"/>
                    </w:rPr>
                  </w:pPr>
                </w:p>
                <w:p w14:paraId="077565A5" w14:textId="77777777" w:rsidR="003E7A65" w:rsidRDefault="003E7A65" w:rsidP="003E7A65">
                  <w:pPr>
                    <w:spacing w:after="0" w:line="360" w:lineRule="auto"/>
                    <w:rPr>
                      <w:sz w:val="28"/>
                      <w:szCs w:val="28"/>
                    </w:rPr>
                  </w:pPr>
                </w:p>
                <w:p w14:paraId="3DC93186" w14:textId="77777777" w:rsidR="003E7A65" w:rsidRDefault="003E7A65" w:rsidP="003E7A65">
                  <w:pPr>
                    <w:spacing w:after="0" w:line="360" w:lineRule="auto"/>
                    <w:rPr>
                      <w:sz w:val="28"/>
                      <w:szCs w:val="28"/>
                    </w:rPr>
                  </w:pPr>
                </w:p>
                <w:p w14:paraId="6A7DBF90" w14:textId="77777777" w:rsidR="003E7A65" w:rsidRDefault="003E7A65" w:rsidP="003E7A65">
                  <w:pPr>
                    <w:spacing w:after="0" w:line="360" w:lineRule="auto"/>
                    <w:rPr>
                      <w:sz w:val="28"/>
                      <w:szCs w:val="28"/>
                    </w:rPr>
                  </w:pPr>
                </w:p>
                <w:p w14:paraId="752AE800" w14:textId="77777777" w:rsidR="003E7A65" w:rsidRDefault="003E7A65" w:rsidP="003E7A65">
                  <w:pPr>
                    <w:spacing w:after="0" w:line="360" w:lineRule="auto"/>
                    <w:rPr>
                      <w:sz w:val="28"/>
                      <w:szCs w:val="28"/>
                    </w:rPr>
                  </w:pPr>
                </w:p>
                <w:p w14:paraId="0A134F66" w14:textId="77777777" w:rsidR="003E7A65" w:rsidRDefault="003E7A65" w:rsidP="003E7A65">
                  <w:pPr>
                    <w:spacing w:after="0" w:line="360" w:lineRule="auto"/>
                    <w:rPr>
                      <w:sz w:val="28"/>
                      <w:szCs w:val="28"/>
                    </w:rPr>
                  </w:pPr>
                </w:p>
                <w:p w14:paraId="21D9B839" w14:textId="77777777" w:rsidR="003E7A65" w:rsidRDefault="003E7A65" w:rsidP="003E7A65">
                  <w:pPr>
                    <w:spacing w:after="0" w:line="360" w:lineRule="auto"/>
                    <w:rPr>
                      <w:sz w:val="28"/>
                      <w:szCs w:val="28"/>
                    </w:rPr>
                  </w:pPr>
                </w:p>
                <w:p w14:paraId="387D3714" w14:textId="77777777" w:rsidR="003E7A65" w:rsidRDefault="003E7A65" w:rsidP="003E7A65">
                  <w:pPr>
                    <w:spacing w:after="0" w:line="360" w:lineRule="auto"/>
                    <w:rPr>
                      <w:sz w:val="28"/>
                      <w:szCs w:val="28"/>
                    </w:rPr>
                  </w:pPr>
                </w:p>
                <w:p w14:paraId="36B6C1F9" w14:textId="77777777" w:rsidR="003E7A65" w:rsidRDefault="003E7A65" w:rsidP="003E7A65">
                  <w:pPr>
                    <w:spacing w:after="0" w:line="360" w:lineRule="auto"/>
                    <w:rPr>
                      <w:sz w:val="28"/>
                      <w:szCs w:val="28"/>
                    </w:rPr>
                  </w:pPr>
                </w:p>
                <w:p w14:paraId="1C3C40C8" w14:textId="77777777" w:rsidR="003E7A65" w:rsidRDefault="003E7A65" w:rsidP="003E7A65">
                  <w:pPr>
                    <w:spacing w:after="0" w:line="360" w:lineRule="auto"/>
                    <w:rPr>
                      <w:sz w:val="28"/>
                      <w:szCs w:val="28"/>
                    </w:rPr>
                  </w:pPr>
                </w:p>
                <w:p w14:paraId="4E8DEB88" w14:textId="77777777" w:rsidR="003E7A65" w:rsidRDefault="003E7A65" w:rsidP="003E7A65">
                  <w:pPr>
                    <w:spacing w:after="0" w:line="360" w:lineRule="auto"/>
                    <w:rPr>
                      <w:sz w:val="28"/>
                      <w:szCs w:val="28"/>
                    </w:rPr>
                  </w:pPr>
                  <w:r>
                    <w:rPr>
                      <w:sz w:val="28"/>
                      <w:szCs w:val="28"/>
                    </w:rPr>
                    <w:t xml:space="preserve">- HS </w:t>
                  </w:r>
                  <w:proofErr w:type="spellStart"/>
                  <w:r>
                    <w:rPr>
                      <w:sz w:val="28"/>
                      <w:szCs w:val="28"/>
                    </w:rPr>
                    <w:t>đọc</w:t>
                  </w:r>
                  <w:proofErr w:type="spellEnd"/>
                  <w:r>
                    <w:rPr>
                      <w:sz w:val="28"/>
                      <w:szCs w:val="28"/>
                    </w:rPr>
                    <w:t xml:space="preserve"> 5 </w:t>
                  </w:r>
                  <w:proofErr w:type="spellStart"/>
                  <w:r>
                    <w:rPr>
                      <w:sz w:val="28"/>
                      <w:szCs w:val="28"/>
                    </w:rPr>
                    <w:t>điều</w:t>
                  </w:r>
                  <w:proofErr w:type="spellEnd"/>
                  <w:r>
                    <w:rPr>
                      <w:sz w:val="28"/>
                      <w:szCs w:val="28"/>
                    </w:rPr>
                    <w:t xml:space="preserve"> </w:t>
                  </w:r>
                  <w:proofErr w:type="spellStart"/>
                  <w:r>
                    <w:rPr>
                      <w:sz w:val="28"/>
                      <w:szCs w:val="28"/>
                    </w:rPr>
                    <w:t>Bác</w:t>
                  </w:r>
                  <w:proofErr w:type="spellEnd"/>
                  <w:r>
                    <w:rPr>
                      <w:sz w:val="28"/>
                      <w:szCs w:val="28"/>
                    </w:rPr>
                    <w:t xml:space="preserve"> </w:t>
                  </w:r>
                  <w:proofErr w:type="spellStart"/>
                  <w:r>
                    <w:rPr>
                      <w:sz w:val="28"/>
                      <w:szCs w:val="28"/>
                    </w:rPr>
                    <w:t>Hồ</w:t>
                  </w:r>
                  <w:proofErr w:type="spellEnd"/>
                  <w:r>
                    <w:rPr>
                      <w:sz w:val="28"/>
                      <w:szCs w:val="28"/>
                    </w:rPr>
                    <w:t xml:space="preserve"> </w:t>
                  </w:r>
                  <w:proofErr w:type="spellStart"/>
                  <w:r>
                    <w:rPr>
                      <w:sz w:val="28"/>
                      <w:szCs w:val="28"/>
                    </w:rPr>
                    <w:t>dạy</w:t>
                  </w:r>
                  <w:proofErr w:type="spellEnd"/>
                  <w:r>
                    <w:rPr>
                      <w:sz w:val="28"/>
                      <w:szCs w:val="28"/>
                    </w:rPr>
                    <w:t xml:space="preserve"> </w:t>
                  </w:r>
                  <w:proofErr w:type="spellStart"/>
                  <w:r>
                    <w:rPr>
                      <w:sz w:val="28"/>
                      <w:szCs w:val="28"/>
                    </w:rPr>
                    <w:t>thiếu</w:t>
                  </w:r>
                  <w:proofErr w:type="spellEnd"/>
                  <w:r>
                    <w:rPr>
                      <w:sz w:val="28"/>
                      <w:szCs w:val="28"/>
                    </w:rPr>
                    <w:t xml:space="preserve"> </w:t>
                  </w:r>
                  <w:proofErr w:type="spellStart"/>
                  <w:r>
                    <w:rPr>
                      <w:sz w:val="28"/>
                      <w:szCs w:val="28"/>
                    </w:rPr>
                    <w:t>niên</w:t>
                  </w:r>
                  <w:proofErr w:type="spellEnd"/>
                  <w:r>
                    <w:rPr>
                      <w:sz w:val="28"/>
                      <w:szCs w:val="28"/>
                    </w:rPr>
                    <w:t xml:space="preserve">, </w:t>
                  </w:r>
                  <w:proofErr w:type="spellStart"/>
                  <w:r>
                    <w:rPr>
                      <w:sz w:val="28"/>
                      <w:szCs w:val="28"/>
                    </w:rPr>
                    <w:t>nhi</w:t>
                  </w:r>
                  <w:proofErr w:type="spellEnd"/>
                  <w:r>
                    <w:rPr>
                      <w:sz w:val="28"/>
                      <w:szCs w:val="28"/>
                    </w:rPr>
                    <w:t xml:space="preserve"> </w:t>
                  </w:r>
                  <w:proofErr w:type="spellStart"/>
                  <w:r>
                    <w:rPr>
                      <w:sz w:val="28"/>
                      <w:szCs w:val="28"/>
                    </w:rPr>
                    <w:t>đồng</w:t>
                  </w:r>
                  <w:proofErr w:type="spellEnd"/>
                  <w:r>
                    <w:rPr>
                      <w:sz w:val="28"/>
                      <w:szCs w:val="28"/>
                    </w:rPr>
                    <w:t xml:space="preserve"> Việt Nam </w:t>
                  </w:r>
                  <w:proofErr w:type="spellStart"/>
                  <w:r>
                    <w:rPr>
                      <w:sz w:val="28"/>
                      <w:szCs w:val="28"/>
                    </w:rPr>
                    <w:t>và</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w:t>
                  </w:r>
                </w:p>
                <w:p w14:paraId="3591A70F" w14:textId="77777777" w:rsidR="003E7A65" w:rsidRDefault="003E7A65" w:rsidP="003E7A65">
                  <w:pPr>
                    <w:spacing w:after="0" w:line="360" w:lineRule="auto"/>
                    <w:rPr>
                      <w:sz w:val="28"/>
                      <w:szCs w:val="28"/>
                    </w:rPr>
                  </w:pPr>
                </w:p>
                <w:p w14:paraId="2FC2BE72"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Bác</w:t>
                  </w:r>
                  <w:proofErr w:type="spellEnd"/>
                  <w:r>
                    <w:rPr>
                      <w:sz w:val="28"/>
                      <w:szCs w:val="28"/>
                    </w:rPr>
                    <w:t xml:space="preserve"> </w:t>
                  </w:r>
                  <w:proofErr w:type="spellStart"/>
                  <w:r>
                    <w:rPr>
                      <w:sz w:val="28"/>
                      <w:szCs w:val="28"/>
                    </w:rPr>
                    <w:t>Hồ</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dạy</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quốc</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bào</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lao</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đoàn</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kỉ</w:t>
                  </w:r>
                  <w:proofErr w:type="spellEnd"/>
                  <w:r>
                    <w:rPr>
                      <w:sz w:val="28"/>
                      <w:szCs w:val="28"/>
                    </w:rPr>
                    <w:t xml:space="preserve"> </w:t>
                  </w:r>
                  <w:proofErr w:type="spellStart"/>
                  <w:r>
                    <w:rPr>
                      <w:sz w:val="28"/>
                      <w:szCs w:val="28"/>
                    </w:rPr>
                    <w:t>luật</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gìn</w:t>
                  </w:r>
                  <w:proofErr w:type="spellEnd"/>
                  <w:r>
                    <w:rPr>
                      <w:sz w:val="28"/>
                      <w:szCs w:val="28"/>
                    </w:rPr>
                    <w:t xml:space="preserve"> </w:t>
                  </w:r>
                  <w:proofErr w:type="spellStart"/>
                  <w:r>
                    <w:rPr>
                      <w:sz w:val="28"/>
                      <w:szCs w:val="28"/>
                    </w:rPr>
                    <w:t>vệ</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khiêm</w:t>
                  </w:r>
                  <w:proofErr w:type="spellEnd"/>
                  <w:r>
                    <w:rPr>
                      <w:sz w:val="28"/>
                      <w:szCs w:val="28"/>
                    </w:rPr>
                    <w:t xml:space="preserve"> </w:t>
                  </w:r>
                  <w:proofErr w:type="spellStart"/>
                  <w:r>
                    <w:rPr>
                      <w:sz w:val="28"/>
                      <w:szCs w:val="28"/>
                    </w:rPr>
                    <w:t>tốn</w:t>
                  </w:r>
                  <w:proofErr w:type="spellEnd"/>
                  <w:r>
                    <w:rPr>
                      <w:sz w:val="28"/>
                      <w:szCs w:val="28"/>
                    </w:rPr>
                    <w:t xml:space="preserve">, </w:t>
                  </w:r>
                  <w:proofErr w:type="spellStart"/>
                  <w:r>
                    <w:rPr>
                      <w:sz w:val="28"/>
                      <w:szCs w:val="28"/>
                    </w:rPr>
                    <w:t>thật</w:t>
                  </w:r>
                  <w:proofErr w:type="spellEnd"/>
                  <w:r>
                    <w:rPr>
                      <w:sz w:val="28"/>
                      <w:szCs w:val="28"/>
                    </w:rPr>
                    <w:t xml:space="preserve"> </w:t>
                  </w:r>
                  <w:proofErr w:type="spellStart"/>
                  <w:r>
                    <w:rPr>
                      <w:sz w:val="28"/>
                      <w:szCs w:val="28"/>
                    </w:rPr>
                    <w:t>thà</w:t>
                  </w:r>
                  <w:proofErr w:type="spellEnd"/>
                  <w:r>
                    <w:rPr>
                      <w:sz w:val="28"/>
                      <w:szCs w:val="28"/>
                    </w:rPr>
                    <w:t xml:space="preserve">, </w:t>
                  </w:r>
                  <w:proofErr w:type="spellStart"/>
                  <w:r>
                    <w:rPr>
                      <w:sz w:val="28"/>
                      <w:szCs w:val="28"/>
                    </w:rPr>
                    <w:t>dũng</w:t>
                  </w:r>
                  <w:proofErr w:type="spellEnd"/>
                  <w:r>
                    <w:rPr>
                      <w:sz w:val="28"/>
                      <w:szCs w:val="28"/>
                    </w:rPr>
                    <w:t xml:space="preserve"> </w:t>
                  </w:r>
                  <w:proofErr w:type="spellStart"/>
                  <w:r>
                    <w:rPr>
                      <w:sz w:val="28"/>
                      <w:szCs w:val="28"/>
                    </w:rPr>
                    <w:t>cảm</w:t>
                  </w:r>
                  <w:proofErr w:type="spellEnd"/>
                  <w:r>
                    <w:rPr>
                      <w:sz w:val="28"/>
                      <w:szCs w:val="28"/>
                    </w:rPr>
                    <w:t>.</w:t>
                  </w:r>
                </w:p>
                <w:p w14:paraId="5D10E6A4"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mà</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w:t>
                  </w:r>
                </w:p>
                <w:p w14:paraId="6C6D0980" w14:textId="77777777" w:rsidR="003E7A65" w:rsidRDefault="003E7A65" w:rsidP="003E7A65">
                  <w:pPr>
                    <w:spacing w:after="0" w:line="360" w:lineRule="auto"/>
                    <w:rPr>
                      <w:sz w:val="28"/>
                      <w:szCs w:val="28"/>
                    </w:rPr>
                  </w:pPr>
                  <w:r>
                    <w:rPr>
                      <w:sz w:val="28"/>
                      <w:szCs w:val="28"/>
                    </w:rPr>
                    <w:t xml:space="preserve">(1) </w:t>
                  </w:r>
                  <w:proofErr w:type="spellStart"/>
                  <w:r>
                    <w:rPr>
                      <w:sz w:val="28"/>
                      <w:szCs w:val="28"/>
                    </w:rPr>
                    <w:t>Phải</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bảo</w:t>
                  </w:r>
                  <w:proofErr w:type="spellEnd"/>
                  <w:r>
                    <w:rPr>
                      <w:sz w:val="28"/>
                      <w:szCs w:val="28"/>
                    </w:rPr>
                    <w:t xml:space="preserve"> </w:t>
                  </w:r>
                  <w:proofErr w:type="spellStart"/>
                  <w:r>
                    <w:rPr>
                      <w:sz w:val="28"/>
                      <w:szCs w:val="28"/>
                    </w:rPr>
                    <w:t>vệ</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mình</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tôn</w:t>
                  </w:r>
                  <w:proofErr w:type="spellEnd"/>
                  <w:r>
                    <w:rPr>
                      <w:sz w:val="28"/>
                      <w:szCs w:val="28"/>
                    </w:rPr>
                    <w:t xml:space="preserve"> </w:t>
                  </w:r>
                  <w:proofErr w:type="spellStart"/>
                  <w:r>
                    <w:rPr>
                      <w:sz w:val="28"/>
                      <w:szCs w:val="28"/>
                    </w:rPr>
                    <w:t>trọng</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lastRenderedPageBreak/>
                    <w:t>khác</w:t>
                  </w:r>
                  <w:proofErr w:type="spellEnd"/>
                </w:p>
                <w:p w14:paraId="2E12713B" w14:textId="77777777" w:rsidR="003E7A65" w:rsidRDefault="003E7A65" w:rsidP="003E7A65">
                  <w:pPr>
                    <w:spacing w:after="0" w:line="360" w:lineRule="auto"/>
                    <w:rPr>
                      <w:sz w:val="28"/>
                      <w:szCs w:val="28"/>
                    </w:rPr>
                  </w:pPr>
                  <w:r>
                    <w:rPr>
                      <w:sz w:val="28"/>
                      <w:szCs w:val="28"/>
                    </w:rPr>
                    <w:t xml:space="preserve">(2) </w:t>
                  </w:r>
                  <w:proofErr w:type="spellStart"/>
                  <w:r>
                    <w:rPr>
                      <w:sz w:val="28"/>
                      <w:szCs w:val="28"/>
                    </w:rPr>
                    <w:t>Phải</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tốt</w:t>
                  </w:r>
                  <w:proofErr w:type="spellEnd"/>
                  <w:r>
                    <w:rPr>
                      <w:sz w:val="28"/>
                      <w:szCs w:val="28"/>
                    </w:rPr>
                    <w:t xml:space="preserve"> </w:t>
                  </w:r>
                  <w:proofErr w:type="spellStart"/>
                  <w:r>
                    <w:rPr>
                      <w:sz w:val="28"/>
                      <w:szCs w:val="28"/>
                    </w:rPr>
                    <w:t>nghĩa</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mình</w:t>
                  </w:r>
                  <w:proofErr w:type="spellEnd"/>
                </w:p>
                <w:p w14:paraId="148EB67C" w14:textId="77777777" w:rsidR="003E7A65" w:rsidRDefault="003E7A65" w:rsidP="003E7A65">
                  <w:pPr>
                    <w:spacing w:after="0" w:line="360" w:lineRule="auto"/>
                    <w:rPr>
                      <w:sz w:val="28"/>
                      <w:szCs w:val="28"/>
                    </w:rPr>
                  </w:pPr>
                  <w:r>
                    <w:rPr>
                      <w:sz w:val="28"/>
                      <w:szCs w:val="28"/>
                    </w:rPr>
                    <w:t xml:space="preserve">(3) </w:t>
                  </w:r>
                  <w:proofErr w:type="spellStart"/>
                  <w:r>
                    <w:rPr>
                      <w:sz w:val="28"/>
                      <w:szCs w:val="28"/>
                    </w:rPr>
                    <w:t>Hiểu</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tâm</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mỗi</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mình</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ơn</w:t>
                  </w:r>
                  <w:proofErr w:type="spellEnd"/>
                  <w:r>
                    <w:rPr>
                      <w:sz w:val="28"/>
                      <w:szCs w:val="28"/>
                    </w:rPr>
                    <w:t xml:space="preserve"> cha </w:t>
                  </w:r>
                  <w:proofErr w:type="spellStart"/>
                  <w:r>
                    <w:rPr>
                      <w:sz w:val="28"/>
                      <w:szCs w:val="28"/>
                    </w:rPr>
                    <w:t>mẹ</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chăm</w:t>
                  </w:r>
                  <w:proofErr w:type="spellEnd"/>
                  <w:r>
                    <w:rPr>
                      <w:sz w:val="28"/>
                      <w:szCs w:val="28"/>
                    </w:rPr>
                    <w:t xml:space="preserve"> </w:t>
                  </w:r>
                  <w:proofErr w:type="spellStart"/>
                  <w:r>
                    <w:rPr>
                      <w:sz w:val="28"/>
                      <w:szCs w:val="28"/>
                    </w:rPr>
                    <w:t>sóc</w:t>
                  </w:r>
                  <w:proofErr w:type="spellEnd"/>
                  <w:r>
                    <w:rPr>
                      <w:sz w:val="28"/>
                      <w:szCs w:val="28"/>
                    </w:rPr>
                    <w:t xml:space="preserve">, </w:t>
                  </w:r>
                  <w:proofErr w:type="spellStart"/>
                  <w:r>
                    <w:rPr>
                      <w:sz w:val="28"/>
                      <w:szCs w:val="28"/>
                    </w:rPr>
                    <w:t>dạy</w:t>
                  </w:r>
                  <w:proofErr w:type="spellEnd"/>
                  <w:r>
                    <w:rPr>
                      <w:sz w:val="28"/>
                      <w:szCs w:val="28"/>
                    </w:rPr>
                    <w:t xml:space="preserve"> </w:t>
                  </w:r>
                  <w:proofErr w:type="spellStart"/>
                  <w:r>
                    <w:rPr>
                      <w:sz w:val="28"/>
                      <w:szCs w:val="28"/>
                    </w:rPr>
                    <w:t>dỗ</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đỡ</w:t>
                  </w:r>
                  <w:proofErr w:type="spellEnd"/>
                  <w:r>
                    <w:rPr>
                      <w:sz w:val="28"/>
                      <w:szCs w:val="28"/>
                    </w:rPr>
                    <w:t xml:space="preserve"> </w:t>
                  </w:r>
                  <w:proofErr w:type="spellStart"/>
                  <w:r>
                    <w:rPr>
                      <w:sz w:val="28"/>
                      <w:szCs w:val="28"/>
                    </w:rPr>
                    <w:t>mình</w:t>
                  </w:r>
                  <w:proofErr w:type="spellEnd"/>
                  <w:r>
                    <w:rPr>
                      <w:sz w:val="28"/>
                      <w:szCs w:val="28"/>
                    </w:rPr>
                    <w:t>.</w:t>
                  </w:r>
                </w:p>
                <w:p w14:paraId="41FB628D" w14:textId="77777777" w:rsidR="003E7A65" w:rsidRDefault="003E7A65" w:rsidP="003E7A65">
                  <w:pPr>
                    <w:spacing w:after="0" w:line="360" w:lineRule="auto"/>
                    <w:rPr>
                      <w:sz w:val="28"/>
                      <w:szCs w:val="28"/>
                    </w:rPr>
                  </w:pPr>
                </w:p>
                <w:p w14:paraId="64009B34" w14:textId="77777777" w:rsidR="003E7A65" w:rsidRDefault="003E7A65" w:rsidP="003E7A65">
                  <w:pPr>
                    <w:spacing w:after="0" w:line="360" w:lineRule="auto"/>
                    <w:rPr>
                      <w:sz w:val="28"/>
                      <w:szCs w:val="28"/>
                    </w:rPr>
                  </w:pPr>
                </w:p>
                <w:p w14:paraId="064F0DE2" w14:textId="77777777" w:rsidR="003E7A65" w:rsidRDefault="003E7A65" w:rsidP="003E7A65">
                  <w:pPr>
                    <w:spacing w:after="0" w:line="360" w:lineRule="auto"/>
                    <w:rPr>
                      <w:sz w:val="28"/>
                      <w:szCs w:val="28"/>
                    </w:rPr>
                  </w:pPr>
                </w:p>
                <w:p w14:paraId="21D45179" w14:textId="77777777" w:rsidR="003E7A65" w:rsidRDefault="003E7A65" w:rsidP="003E7A65">
                  <w:pPr>
                    <w:spacing w:after="0" w:line="360" w:lineRule="auto"/>
                    <w:rPr>
                      <w:sz w:val="28"/>
                      <w:szCs w:val="28"/>
                    </w:rPr>
                  </w:pPr>
                </w:p>
                <w:p w14:paraId="6946558A" w14:textId="77777777" w:rsidR="003E7A65" w:rsidRDefault="003E7A65" w:rsidP="003E7A65">
                  <w:pPr>
                    <w:spacing w:after="0" w:line="360" w:lineRule="auto"/>
                    <w:rPr>
                      <w:sz w:val="28"/>
                      <w:szCs w:val="28"/>
                    </w:rPr>
                  </w:pPr>
                </w:p>
                <w:p w14:paraId="4A4C6D05" w14:textId="77777777" w:rsidR="003E7A65" w:rsidRDefault="003E7A65" w:rsidP="003E7A65">
                  <w:pPr>
                    <w:spacing w:after="0" w:line="360" w:lineRule="auto"/>
                    <w:rPr>
                      <w:sz w:val="28"/>
                      <w:szCs w:val="28"/>
                    </w:rPr>
                  </w:pPr>
                </w:p>
                <w:p w14:paraId="70FF2325" w14:textId="77777777" w:rsidR="003E7A65" w:rsidRDefault="003E7A65" w:rsidP="003E7A65">
                  <w:pPr>
                    <w:spacing w:after="0" w:line="360" w:lineRule="auto"/>
                    <w:rPr>
                      <w:sz w:val="28"/>
                      <w:szCs w:val="28"/>
                    </w:rPr>
                  </w:pPr>
                  <w:r>
                    <w:rPr>
                      <w:sz w:val="28"/>
                      <w:szCs w:val="28"/>
                    </w:rPr>
                    <w:t xml:space="preserve">- HS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bạn</w:t>
                  </w:r>
                  <w:proofErr w:type="spellEnd"/>
                  <w:r>
                    <w:rPr>
                      <w:sz w:val="28"/>
                      <w:szCs w:val="28"/>
                    </w:rPr>
                    <w:t xml:space="preserve">. Các HS </w:t>
                  </w:r>
                  <w:proofErr w:type="spellStart"/>
                  <w:r>
                    <w:rPr>
                      <w:sz w:val="28"/>
                      <w:szCs w:val="28"/>
                    </w:rPr>
                    <w:t>khác</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bổ</w:t>
                  </w:r>
                  <w:proofErr w:type="spellEnd"/>
                  <w:r>
                    <w:rPr>
                      <w:sz w:val="28"/>
                      <w:szCs w:val="28"/>
                    </w:rPr>
                    <w:t xml:space="preserve"> sung ý </w:t>
                  </w:r>
                  <w:proofErr w:type="spellStart"/>
                  <w:r>
                    <w:rPr>
                      <w:sz w:val="28"/>
                      <w:szCs w:val="28"/>
                    </w:rPr>
                    <w:t>kiến</w:t>
                  </w:r>
                  <w:proofErr w:type="spellEnd"/>
                  <w:r>
                    <w:rPr>
                      <w:sz w:val="28"/>
                      <w:szCs w:val="28"/>
                    </w:rPr>
                    <w:t>.</w:t>
                  </w:r>
                </w:p>
                <w:p w14:paraId="06F4237A" w14:textId="77777777" w:rsidR="003E7A65" w:rsidRDefault="003E7A65" w:rsidP="003E7A65">
                  <w:pPr>
                    <w:spacing w:after="0" w:line="360" w:lineRule="auto"/>
                    <w:rPr>
                      <w:sz w:val="28"/>
                      <w:szCs w:val="28"/>
                    </w:rPr>
                  </w:pPr>
                  <w:r>
                    <w:rPr>
                      <w:sz w:val="28"/>
                      <w:szCs w:val="28"/>
                    </w:rPr>
                    <w:t xml:space="preserve">- Nghe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
                <w:p w14:paraId="5F01BB7C" w14:textId="77777777" w:rsidR="003E7A65" w:rsidRDefault="003E7A65" w:rsidP="003E7A65">
                  <w:pPr>
                    <w:spacing w:after="0" w:line="360" w:lineRule="auto"/>
                    <w:rPr>
                      <w:sz w:val="28"/>
                      <w:szCs w:val="28"/>
                    </w:rPr>
                  </w:pPr>
                </w:p>
                <w:p w14:paraId="60827EC7" w14:textId="77777777" w:rsidR="003E7A65" w:rsidRDefault="003E7A65" w:rsidP="003E7A65">
                  <w:pPr>
                    <w:spacing w:after="0" w:line="360" w:lineRule="auto"/>
                    <w:rPr>
                      <w:sz w:val="28"/>
                      <w:szCs w:val="28"/>
                    </w:rPr>
                  </w:pPr>
                </w:p>
                <w:p w14:paraId="0946865E" w14:textId="77777777" w:rsidR="003E7A65" w:rsidRDefault="003E7A65" w:rsidP="003E7A65">
                  <w:pPr>
                    <w:spacing w:after="0" w:line="360" w:lineRule="auto"/>
                    <w:rPr>
                      <w:sz w:val="28"/>
                      <w:szCs w:val="28"/>
                    </w:rPr>
                  </w:pPr>
                </w:p>
                <w:p w14:paraId="719D711A" w14:textId="77777777" w:rsidR="003E7A65" w:rsidRDefault="003E7A65" w:rsidP="003E7A65">
                  <w:pPr>
                    <w:spacing w:after="0" w:line="360" w:lineRule="auto"/>
                    <w:rPr>
                      <w:sz w:val="28"/>
                      <w:szCs w:val="28"/>
                    </w:rPr>
                  </w:pPr>
                </w:p>
                <w:p w14:paraId="4008F20C" w14:textId="77777777" w:rsidR="003E7A65" w:rsidRDefault="003E7A65" w:rsidP="003E7A65">
                  <w:pPr>
                    <w:spacing w:after="0" w:line="360" w:lineRule="auto"/>
                    <w:rPr>
                      <w:sz w:val="28"/>
                      <w:szCs w:val="28"/>
                    </w:rPr>
                  </w:pPr>
                </w:p>
                <w:p w14:paraId="323A9D16" w14:textId="77777777" w:rsidR="003E7A65" w:rsidRDefault="003E7A65" w:rsidP="003E7A65">
                  <w:pPr>
                    <w:spacing w:after="0" w:line="360" w:lineRule="auto"/>
                    <w:rPr>
                      <w:sz w:val="28"/>
                      <w:szCs w:val="28"/>
                    </w:rPr>
                  </w:pPr>
                </w:p>
                <w:p w14:paraId="0DA92FF5" w14:textId="77777777" w:rsidR="003E7A65" w:rsidRDefault="003E7A65" w:rsidP="003E7A65">
                  <w:pPr>
                    <w:spacing w:after="0" w:line="360" w:lineRule="auto"/>
                    <w:rPr>
                      <w:sz w:val="28"/>
                      <w:szCs w:val="28"/>
                    </w:rPr>
                  </w:pPr>
                </w:p>
                <w:p w14:paraId="2EA1911D" w14:textId="77777777" w:rsidR="003E7A65" w:rsidRDefault="003E7A65" w:rsidP="003E7A65">
                  <w:pPr>
                    <w:spacing w:after="0" w:line="360" w:lineRule="auto"/>
                    <w:rPr>
                      <w:sz w:val="28"/>
                      <w:szCs w:val="28"/>
                    </w:rPr>
                  </w:pPr>
                </w:p>
                <w:p w14:paraId="0748C77A" w14:textId="77777777" w:rsidR="003E7A65" w:rsidRDefault="003E7A65" w:rsidP="003E7A65">
                  <w:pPr>
                    <w:spacing w:after="0" w:line="360" w:lineRule="auto"/>
                    <w:rPr>
                      <w:sz w:val="28"/>
                      <w:szCs w:val="28"/>
                    </w:rPr>
                  </w:pPr>
                </w:p>
                <w:p w14:paraId="0E1940CE" w14:textId="77777777" w:rsidR="003E7A65" w:rsidRDefault="003E7A65" w:rsidP="003E7A65">
                  <w:pPr>
                    <w:spacing w:after="0" w:line="360" w:lineRule="auto"/>
                    <w:rPr>
                      <w:sz w:val="28"/>
                      <w:szCs w:val="28"/>
                    </w:rPr>
                  </w:pPr>
                </w:p>
                <w:p w14:paraId="79D7DC20" w14:textId="77777777" w:rsidR="003E7A65" w:rsidRDefault="003E7A65" w:rsidP="003E7A65">
                  <w:pPr>
                    <w:spacing w:after="0" w:line="360" w:lineRule="auto"/>
                    <w:rPr>
                      <w:sz w:val="28"/>
                      <w:szCs w:val="28"/>
                    </w:rPr>
                  </w:pPr>
                </w:p>
                <w:p w14:paraId="6924A7CA" w14:textId="77777777" w:rsidR="003E7A65" w:rsidRDefault="003E7A65" w:rsidP="003E7A65">
                  <w:pPr>
                    <w:spacing w:after="0" w:line="360" w:lineRule="auto"/>
                    <w:rPr>
                      <w:sz w:val="28"/>
                      <w:szCs w:val="28"/>
                    </w:rPr>
                  </w:pPr>
                </w:p>
                <w:p w14:paraId="3E45ED70" w14:textId="77777777" w:rsidR="003E7A65" w:rsidRDefault="003E7A65" w:rsidP="003E7A65">
                  <w:pPr>
                    <w:spacing w:after="0" w:line="360" w:lineRule="auto"/>
                    <w:rPr>
                      <w:sz w:val="28"/>
                      <w:szCs w:val="28"/>
                    </w:rPr>
                  </w:pPr>
                </w:p>
                <w:p w14:paraId="1BB2C199" w14:textId="77777777" w:rsidR="003E7A65" w:rsidRDefault="003E7A65" w:rsidP="003E7A65">
                  <w:pPr>
                    <w:spacing w:after="0" w:line="360" w:lineRule="auto"/>
                    <w:rPr>
                      <w:sz w:val="28"/>
                      <w:szCs w:val="28"/>
                    </w:rPr>
                  </w:pPr>
                </w:p>
                <w:p w14:paraId="33B9D13E" w14:textId="77777777" w:rsidR="003E7A65" w:rsidRDefault="003E7A65" w:rsidP="003E7A65">
                  <w:pPr>
                    <w:spacing w:after="0" w:line="360" w:lineRule="auto"/>
                    <w:rPr>
                      <w:sz w:val="28"/>
                      <w:szCs w:val="28"/>
                    </w:rPr>
                  </w:pPr>
                </w:p>
                <w:p w14:paraId="7A9CF603" w14:textId="77777777" w:rsidR="003E7A65" w:rsidRDefault="003E7A65" w:rsidP="003E7A65">
                  <w:pPr>
                    <w:spacing w:after="0" w:line="360" w:lineRule="auto"/>
                    <w:rPr>
                      <w:sz w:val="28"/>
                      <w:szCs w:val="28"/>
                    </w:rPr>
                  </w:pPr>
                </w:p>
                <w:p w14:paraId="7296BDA8" w14:textId="77777777" w:rsidR="003E7A65" w:rsidRDefault="003E7A65" w:rsidP="003E7A65">
                  <w:pPr>
                    <w:spacing w:after="0" w:line="360" w:lineRule="auto"/>
                    <w:rPr>
                      <w:sz w:val="28"/>
                      <w:szCs w:val="28"/>
                    </w:rPr>
                  </w:pPr>
                </w:p>
                <w:p w14:paraId="1BF6DDE1" w14:textId="77777777" w:rsidR="003E7A65" w:rsidRDefault="003E7A65" w:rsidP="003E7A65">
                  <w:pPr>
                    <w:spacing w:after="0" w:line="360" w:lineRule="auto"/>
                    <w:rPr>
                      <w:sz w:val="28"/>
                      <w:szCs w:val="28"/>
                    </w:rPr>
                  </w:pPr>
                </w:p>
                <w:p w14:paraId="68AAC05A" w14:textId="77777777" w:rsidR="003E7A65" w:rsidRDefault="003E7A65" w:rsidP="003E7A65">
                  <w:pPr>
                    <w:spacing w:after="0" w:line="360" w:lineRule="auto"/>
                    <w:rPr>
                      <w:sz w:val="28"/>
                      <w:szCs w:val="28"/>
                    </w:rPr>
                  </w:pPr>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các</w:t>
                  </w:r>
                  <w:proofErr w:type="spellEnd"/>
                  <w:r>
                    <w:rPr>
                      <w:sz w:val="28"/>
                      <w:szCs w:val="28"/>
                    </w:rPr>
                    <w:t xml:space="preserve"> ý </w:t>
                  </w:r>
                  <w:proofErr w:type="spellStart"/>
                  <w:r>
                    <w:rPr>
                      <w:sz w:val="28"/>
                      <w:szCs w:val="28"/>
                    </w:rPr>
                    <w:t>kiến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w:t>
                  </w:r>
                </w:p>
                <w:p w14:paraId="79A21EB3" w14:textId="77777777" w:rsidR="003E7A65" w:rsidRDefault="003E7A65" w:rsidP="003E7A65">
                  <w:pPr>
                    <w:spacing w:after="0" w:line="360" w:lineRule="auto"/>
                    <w:rPr>
                      <w:sz w:val="28"/>
                      <w:szCs w:val="28"/>
                    </w:rPr>
                  </w:pPr>
                </w:p>
                <w:p w14:paraId="5B80A958" w14:textId="77777777" w:rsidR="003E7A65" w:rsidRDefault="003E7A65" w:rsidP="003E7A65">
                  <w:pPr>
                    <w:spacing w:after="0" w:line="360" w:lineRule="auto"/>
                    <w:rPr>
                      <w:sz w:val="28"/>
                      <w:szCs w:val="28"/>
                    </w:rPr>
                  </w:pPr>
                </w:p>
                <w:p w14:paraId="71ED7998" w14:textId="77777777" w:rsidR="003E7A65" w:rsidRDefault="003E7A65" w:rsidP="003E7A65">
                  <w:pPr>
                    <w:spacing w:after="0" w:line="360" w:lineRule="auto"/>
                    <w:rPr>
                      <w:sz w:val="28"/>
                      <w:szCs w:val="28"/>
                    </w:rPr>
                  </w:pPr>
                </w:p>
                <w:p w14:paraId="3E5EBA40" w14:textId="77777777" w:rsidR="003E7A65" w:rsidRDefault="003E7A65" w:rsidP="003E7A65">
                  <w:pPr>
                    <w:spacing w:after="0" w:line="360" w:lineRule="auto"/>
                    <w:rPr>
                      <w:sz w:val="28"/>
                      <w:szCs w:val="28"/>
                    </w:rPr>
                  </w:pPr>
                </w:p>
                <w:p w14:paraId="531BF0CE" w14:textId="77777777" w:rsidR="003E7A65" w:rsidRDefault="003E7A65" w:rsidP="003E7A65">
                  <w:pPr>
                    <w:spacing w:after="0" w:line="360" w:lineRule="auto"/>
                    <w:rPr>
                      <w:sz w:val="28"/>
                      <w:szCs w:val="28"/>
                    </w:rPr>
                  </w:pPr>
                </w:p>
                <w:p w14:paraId="71F1FA95" w14:textId="77777777" w:rsidR="003E7A65" w:rsidRDefault="003E7A65" w:rsidP="003E7A65">
                  <w:pPr>
                    <w:spacing w:after="0" w:line="360" w:lineRule="auto"/>
                    <w:rPr>
                      <w:sz w:val="28"/>
                      <w:szCs w:val="28"/>
                    </w:rPr>
                  </w:pPr>
                </w:p>
                <w:p w14:paraId="6B27079C" w14:textId="77777777" w:rsidR="003E7A65" w:rsidRDefault="003E7A65" w:rsidP="003E7A65">
                  <w:pPr>
                    <w:spacing w:after="0" w:line="360" w:lineRule="auto"/>
                    <w:rPr>
                      <w:sz w:val="28"/>
                      <w:szCs w:val="28"/>
                    </w:rPr>
                  </w:pPr>
                </w:p>
                <w:p w14:paraId="535BD1A6" w14:textId="77777777" w:rsidR="003E7A65" w:rsidRDefault="003E7A65" w:rsidP="003E7A65">
                  <w:pPr>
                    <w:spacing w:after="0" w:line="360" w:lineRule="auto"/>
                    <w:rPr>
                      <w:sz w:val="28"/>
                      <w:szCs w:val="28"/>
                    </w:rPr>
                  </w:pPr>
                </w:p>
                <w:p w14:paraId="0486AF64" w14:textId="77777777" w:rsidR="003E7A65" w:rsidRDefault="003E7A65" w:rsidP="003E7A65">
                  <w:pPr>
                    <w:spacing w:after="0" w:line="360" w:lineRule="auto"/>
                    <w:rPr>
                      <w:sz w:val="28"/>
                      <w:szCs w:val="28"/>
                    </w:rPr>
                  </w:pPr>
                </w:p>
                <w:p w14:paraId="3E0339E3" w14:textId="77777777" w:rsidR="003E7A65" w:rsidRDefault="003E7A65" w:rsidP="003E7A65">
                  <w:pPr>
                    <w:spacing w:after="0" w:line="360" w:lineRule="auto"/>
                    <w:rPr>
                      <w:sz w:val="28"/>
                      <w:szCs w:val="28"/>
                    </w:rPr>
                  </w:pPr>
                </w:p>
                <w:p w14:paraId="1CD099E6" w14:textId="77777777" w:rsidR="003E7A65" w:rsidRDefault="003E7A65" w:rsidP="003E7A65">
                  <w:pPr>
                    <w:spacing w:after="0" w:line="360" w:lineRule="auto"/>
                    <w:rPr>
                      <w:sz w:val="28"/>
                      <w:szCs w:val="28"/>
                    </w:rPr>
                  </w:pPr>
                </w:p>
                <w:p w14:paraId="09ACDDA1" w14:textId="77777777" w:rsidR="003E7A65" w:rsidRDefault="003E7A65" w:rsidP="003E7A65">
                  <w:pPr>
                    <w:spacing w:after="0" w:line="360" w:lineRule="auto"/>
                    <w:rPr>
                      <w:sz w:val="28"/>
                      <w:szCs w:val="28"/>
                    </w:rPr>
                  </w:pPr>
                </w:p>
                <w:p w14:paraId="47BF317F" w14:textId="77777777" w:rsidR="003E7A65" w:rsidRDefault="003E7A65" w:rsidP="003E7A65">
                  <w:pPr>
                    <w:spacing w:after="0" w:line="360" w:lineRule="auto"/>
                    <w:rPr>
                      <w:sz w:val="28"/>
                      <w:szCs w:val="28"/>
                    </w:rPr>
                  </w:pPr>
                </w:p>
                <w:p w14:paraId="0CDA9DF8" w14:textId="77777777" w:rsidR="003E7A65" w:rsidRDefault="003E7A65" w:rsidP="003E7A65">
                  <w:pPr>
                    <w:spacing w:after="0" w:line="360" w:lineRule="auto"/>
                    <w:rPr>
                      <w:sz w:val="28"/>
                      <w:szCs w:val="28"/>
                    </w:rPr>
                  </w:pPr>
                </w:p>
                <w:p w14:paraId="39EAFBDA" w14:textId="77777777" w:rsidR="003E7A65" w:rsidRDefault="003E7A65" w:rsidP="003E7A65">
                  <w:pPr>
                    <w:spacing w:after="0" w:line="360" w:lineRule="auto"/>
                    <w:rPr>
                      <w:sz w:val="28"/>
                      <w:szCs w:val="28"/>
                    </w:rPr>
                  </w:pPr>
                </w:p>
                <w:p w14:paraId="06CC9BFC" w14:textId="77777777" w:rsidR="003E7A65" w:rsidRDefault="003E7A65" w:rsidP="003E7A65">
                  <w:pPr>
                    <w:spacing w:after="0" w:line="360" w:lineRule="auto"/>
                    <w:rPr>
                      <w:sz w:val="28"/>
                      <w:szCs w:val="28"/>
                    </w:rPr>
                  </w:pPr>
                </w:p>
                <w:p w14:paraId="7288D874" w14:textId="77777777" w:rsidR="003E7A65" w:rsidRDefault="003E7A65" w:rsidP="003E7A65">
                  <w:pPr>
                    <w:spacing w:after="0" w:line="360" w:lineRule="auto"/>
                    <w:rPr>
                      <w:sz w:val="28"/>
                      <w:szCs w:val="28"/>
                    </w:rPr>
                  </w:pPr>
                </w:p>
                <w:p w14:paraId="06E4C60B" w14:textId="77777777" w:rsidR="003E7A65" w:rsidRDefault="003E7A65" w:rsidP="003E7A65">
                  <w:pPr>
                    <w:spacing w:after="0" w:line="360" w:lineRule="auto"/>
                    <w:rPr>
                      <w:sz w:val="28"/>
                      <w:szCs w:val="28"/>
                    </w:rPr>
                  </w:pPr>
                </w:p>
                <w:p w14:paraId="118E36B1" w14:textId="77777777" w:rsidR="003E7A65" w:rsidRDefault="003E7A65" w:rsidP="003E7A65">
                  <w:pPr>
                    <w:spacing w:after="0" w:line="360" w:lineRule="auto"/>
                    <w:rPr>
                      <w:sz w:val="28"/>
                      <w:szCs w:val="28"/>
                    </w:rPr>
                  </w:pPr>
                </w:p>
                <w:p w14:paraId="17D4DB9A" w14:textId="77777777" w:rsidR="003E7A65" w:rsidRDefault="003E7A65" w:rsidP="003E7A65">
                  <w:pPr>
                    <w:spacing w:after="0" w:line="360" w:lineRule="auto"/>
                    <w:rPr>
                      <w:sz w:val="28"/>
                      <w:szCs w:val="28"/>
                    </w:rPr>
                  </w:pPr>
                </w:p>
                <w:p w14:paraId="5BF9585E"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vì</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bảo</w:t>
                  </w:r>
                  <w:proofErr w:type="spellEnd"/>
                  <w:r>
                    <w:rPr>
                      <w:sz w:val="28"/>
                      <w:szCs w:val="28"/>
                    </w:rPr>
                    <w:t xml:space="preserve"> </w:t>
                  </w:r>
                  <w:proofErr w:type="spellStart"/>
                  <w:r>
                    <w:rPr>
                      <w:sz w:val="28"/>
                      <w:szCs w:val="28"/>
                    </w:rPr>
                    <w:t>đảm</w:t>
                  </w:r>
                  <w:proofErr w:type="spellEnd"/>
                  <w:r>
                    <w:rPr>
                      <w:sz w:val="28"/>
                      <w:szCs w:val="28"/>
                    </w:rPr>
                    <w:t xml:space="preserve"> </w:t>
                  </w:r>
                  <w:proofErr w:type="spellStart"/>
                  <w:r>
                    <w:rPr>
                      <w:sz w:val="28"/>
                      <w:szCs w:val="28"/>
                    </w:rPr>
                    <w:t>lợi</w:t>
                  </w:r>
                  <w:proofErr w:type="spellEnd"/>
                  <w:r>
                    <w:rPr>
                      <w:sz w:val="28"/>
                      <w:szCs w:val="28"/>
                    </w:rPr>
                    <w:t xml:space="preserve"> </w:t>
                  </w:r>
                  <w:proofErr w:type="spellStart"/>
                  <w:r>
                    <w:rPr>
                      <w:sz w:val="28"/>
                      <w:szCs w:val="28"/>
                    </w:rPr>
                    <w:t>ích</w:t>
                  </w:r>
                  <w:proofErr w:type="spellEnd"/>
                  <w:r>
                    <w:rPr>
                      <w:sz w:val="28"/>
                      <w:szCs w:val="28"/>
                    </w:rPr>
                    <w:t xml:space="preserve"> </w:t>
                  </w:r>
                  <w:proofErr w:type="spellStart"/>
                  <w:r>
                    <w:rPr>
                      <w:sz w:val="28"/>
                      <w:szCs w:val="28"/>
                    </w:rPr>
                    <w:t>tốt</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quyết</w:t>
                  </w:r>
                  <w:proofErr w:type="spell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liên</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em</w:t>
                  </w:r>
                  <w:proofErr w:type="spellEnd"/>
                  <w:r>
                    <w:rPr>
                      <w:sz w:val="28"/>
                      <w:szCs w:val="28"/>
                    </w:rPr>
                    <w:t xml:space="preserve"> ý </w:t>
                  </w:r>
                  <w:proofErr w:type="spellStart"/>
                  <w:r>
                    <w:rPr>
                      <w:sz w:val="28"/>
                      <w:szCs w:val="28"/>
                    </w:rPr>
                    <w:t>thức</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mình</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trách</w:t>
                  </w:r>
                  <w:proofErr w:type="spellEnd"/>
                  <w:r>
                    <w:rPr>
                      <w:sz w:val="28"/>
                      <w:szCs w:val="28"/>
                    </w:rPr>
                    <w:t xml:space="preserve"> </w:t>
                  </w:r>
                </w:p>
                <w:p w14:paraId="07BFFB8C" w14:textId="77777777" w:rsidR="003E7A65" w:rsidRDefault="003E7A65" w:rsidP="003E7A65">
                  <w:pPr>
                    <w:spacing w:after="0" w:line="360" w:lineRule="auto"/>
                    <w:rPr>
                      <w:sz w:val="28"/>
                      <w:szCs w:val="28"/>
                    </w:rPr>
                  </w:pPr>
                  <w:proofErr w:type="spellStart"/>
                  <w:r>
                    <w:rPr>
                      <w:sz w:val="28"/>
                      <w:szCs w:val="28"/>
                    </w:rPr>
                    <w:t>nhiệm</w:t>
                  </w:r>
                  <w:proofErr w:type="spellEnd"/>
                  <w:r>
                    <w:rPr>
                      <w:sz w:val="28"/>
                      <w:szCs w:val="28"/>
                    </w:rPr>
                    <w:t xml:space="preserve"> </w:t>
                  </w:r>
                  <w:proofErr w:type="spellStart"/>
                  <w:r>
                    <w:rPr>
                      <w:sz w:val="28"/>
                      <w:szCs w:val="28"/>
                    </w:rPr>
                    <w:t>hơn</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xã</w:t>
                  </w:r>
                  <w:proofErr w:type="spellEnd"/>
                  <w:r>
                    <w:rPr>
                      <w:sz w:val="28"/>
                      <w:szCs w:val="28"/>
                    </w:rPr>
                    <w:t xml:space="preserve"> </w:t>
                  </w:r>
                  <w:proofErr w:type="spellStart"/>
                  <w:r>
                    <w:rPr>
                      <w:sz w:val="28"/>
                      <w:szCs w:val="28"/>
                    </w:rPr>
                    <w:t>hội</w:t>
                  </w:r>
                  <w:proofErr w:type="spellEnd"/>
                  <w:r>
                    <w:rPr>
                      <w:sz w:val="28"/>
                      <w:szCs w:val="28"/>
                    </w:rPr>
                    <w:t>.</w:t>
                  </w:r>
                </w:p>
                <w:p w14:paraId="6B21E4D3" w14:textId="77777777" w:rsidR="003E7A65" w:rsidRDefault="003E7A65" w:rsidP="003E7A65">
                  <w:pPr>
                    <w:spacing w:after="0" w:line="360" w:lineRule="auto"/>
                    <w:rPr>
                      <w:sz w:val="28"/>
                      <w:szCs w:val="28"/>
                    </w:rPr>
                  </w:pPr>
                  <w:r>
                    <w:rPr>
                      <w:sz w:val="28"/>
                      <w:szCs w:val="28"/>
                    </w:rPr>
                    <w:t xml:space="preserve">+ Ý </w:t>
                  </w:r>
                  <w:proofErr w:type="spellStart"/>
                  <w:r>
                    <w:rPr>
                      <w:sz w:val="28"/>
                      <w:szCs w:val="28"/>
                    </w:rPr>
                    <w:t>nghĩa</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
                <w:p w14:paraId="0E5470FC"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kiện</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thiết</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đầy</w:t>
                  </w:r>
                  <w:proofErr w:type="spellEnd"/>
                  <w:r>
                    <w:rPr>
                      <w:sz w:val="28"/>
                      <w:szCs w:val="28"/>
                    </w:rPr>
                    <w:t xml:space="preserve"> </w:t>
                  </w:r>
                  <w:proofErr w:type="spellStart"/>
                  <w:r>
                    <w:rPr>
                      <w:sz w:val="28"/>
                      <w:szCs w:val="28"/>
                    </w:rPr>
                    <w:t>đủ</w:t>
                  </w:r>
                  <w:proofErr w:type="spellEnd"/>
                  <w:r>
                    <w:rPr>
                      <w:sz w:val="28"/>
                      <w:szCs w:val="28"/>
                    </w:rPr>
                    <w:t xml:space="preserve">, </w:t>
                  </w:r>
                  <w:proofErr w:type="spellStart"/>
                  <w:r>
                    <w:rPr>
                      <w:sz w:val="28"/>
                      <w:szCs w:val="28"/>
                    </w:rPr>
                    <w:t>toàn</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chất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tinh</w:t>
                  </w:r>
                  <w:proofErr w:type="spellEnd"/>
                  <w:r>
                    <w:rPr>
                      <w:sz w:val="28"/>
                      <w:szCs w:val="28"/>
                    </w:rPr>
                    <w:t xml:space="preserve"> </w:t>
                  </w:r>
                  <w:proofErr w:type="spellStart"/>
                  <w:r>
                    <w:rPr>
                      <w:sz w:val="28"/>
                      <w:szCs w:val="28"/>
                    </w:rPr>
                    <w:t>thần</w:t>
                  </w:r>
                  <w:proofErr w:type="spellEnd"/>
                  <w:r>
                    <w:rPr>
                      <w:sz w:val="28"/>
                      <w:szCs w:val="28"/>
                    </w:rPr>
                    <w:t xml:space="preserve">. </w:t>
                  </w:r>
                </w:p>
                <w:p w14:paraId="587F309D"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đảm</w:t>
                  </w:r>
                  <w:proofErr w:type="spellEnd"/>
                  <w:r>
                    <w:rPr>
                      <w:sz w:val="28"/>
                      <w:szCs w:val="28"/>
                    </w:rPr>
                    <w:t xml:space="preserve"> </w:t>
                  </w:r>
                  <w:proofErr w:type="spellStart"/>
                  <w:r>
                    <w:rPr>
                      <w:sz w:val="28"/>
                      <w:szCs w:val="28"/>
                    </w:rPr>
                    <w:t>bảo</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sống</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bầu</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khí</w:t>
                  </w:r>
                  <w:proofErr w:type="spellEnd"/>
                  <w:r>
                    <w:rPr>
                      <w:sz w:val="28"/>
                      <w:szCs w:val="28"/>
                    </w:rPr>
                    <w:t xml:space="preserve"> </w:t>
                  </w:r>
                  <w:proofErr w:type="spellStart"/>
                  <w:r>
                    <w:rPr>
                      <w:sz w:val="28"/>
                      <w:szCs w:val="28"/>
                    </w:rPr>
                    <w:t>hạnh</w:t>
                  </w:r>
                  <w:proofErr w:type="spellEnd"/>
                  <w:r>
                    <w:rPr>
                      <w:sz w:val="28"/>
                      <w:szCs w:val="28"/>
                    </w:rPr>
                    <w:t xml:space="preserve"> </w:t>
                  </w:r>
                  <w:proofErr w:type="spellStart"/>
                  <w:r>
                    <w:rPr>
                      <w:sz w:val="28"/>
                      <w:szCs w:val="28"/>
                    </w:rPr>
                    <w:t>phúc</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thương</w:t>
                  </w:r>
                  <w:proofErr w:type="spellEnd"/>
                  <w:r>
                    <w:rPr>
                      <w:sz w:val="28"/>
                      <w:szCs w:val="28"/>
                    </w:rPr>
                    <w:t xml:space="preserve">, </w:t>
                  </w:r>
                  <w:proofErr w:type="spellStart"/>
                  <w:r>
                    <w:rPr>
                      <w:sz w:val="28"/>
                      <w:szCs w:val="28"/>
                    </w:rPr>
                    <w:t>lành</w:t>
                  </w:r>
                  <w:proofErr w:type="spellEnd"/>
                  <w:r>
                    <w:rPr>
                      <w:sz w:val="28"/>
                      <w:szCs w:val="28"/>
                    </w:rPr>
                    <w:t xml:space="preserve"> </w:t>
                  </w:r>
                  <w:proofErr w:type="spellStart"/>
                  <w:r>
                    <w:rPr>
                      <w:sz w:val="28"/>
                      <w:szCs w:val="28"/>
                    </w:rPr>
                    <w:t>mạnh</w:t>
                  </w:r>
                  <w:proofErr w:type="spellEnd"/>
                  <w:r>
                    <w:rPr>
                      <w:sz w:val="28"/>
                      <w:szCs w:val="28"/>
                    </w:rPr>
                    <w:t>...</w:t>
                  </w:r>
                </w:p>
                <w:p w14:paraId="2278D24D" w14:textId="77777777" w:rsidR="003E7A65" w:rsidRDefault="003E7A65" w:rsidP="003E7A65">
                  <w:pPr>
                    <w:spacing w:after="0" w:line="360" w:lineRule="auto"/>
                    <w:rPr>
                      <w:sz w:val="28"/>
                      <w:szCs w:val="28"/>
                    </w:rPr>
                  </w:pPr>
                  <w:r>
                    <w:rPr>
                      <w:sz w:val="28"/>
                      <w:szCs w:val="28"/>
                    </w:rPr>
                    <w:t xml:space="preserve">- HS </w:t>
                  </w:r>
                  <w:proofErr w:type="spellStart"/>
                  <w:r>
                    <w:rPr>
                      <w:sz w:val="28"/>
                      <w:szCs w:val="28"/>
                    </w:rPr>
                    <w:t>phát</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Các HS </w:t>
                  </w:r>
                  <w:proofErr w:type="spellStart"/>
                  <w:r>
                    <w:rPr>
                      <w:sz w:val="28"/>
                      <w:szCs w:val="28"/>
                    </w:rPr>
                    <w:t>khác</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w:t>
                  </w:r>
                </w:p>
                <w:p w14:paraId="10289098" w14:textId="77777777" w:rsidR="003E7A65" w:rsidRDefault="003E7A65" w:rsidP="003E7A65">
                  <w:pPr>
                    <w:spacing w:after="0" w:line="360" w:lineRule="auto"/>
                    <w:rPr>
                      <w:sz w:val="28"/>
                      <w:szCs w:val="28"/>
                    </w:rPr>
                  </w:pPr>
                  <w:r>
                    <w:rPr>
                      <w:sz w:val="28"/>
                      <w:szCs w:val="28"/>
                    </w:rPr>
                    <w:t xml:space="preserve">- Nghe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w:t>
                  </w:r>
                </w:p>
              </w:tc>
            </w:tr>
            <w:tr w:rsidR="003E7A65" w14:paraId="21719F7E" w14:textId="77777777" w:rsidTr="005840CE">
              <w:tc>
                <w:tcPr>
                  <w:tcW w:w="9345" w:type="dxa"/>
                  <w:gridSpan w:val="2"/>
                  <w:shd w:val="clear" w:color="auto" w:fill="auto"/>
                </w:tcPr>
                <w:p w14:paraId="4D0243D4" w14:textId="77777777" w:rsidR="003E7A65" w:rsidRDefault="003E7A65" w:rsidP="003E7A65">
                  <w:pPr>
                    <w:spacing w:after="0" w:line="360" w:lineRule="auto"/>
                    <w:rPr>
                      <w:b/>
                      <w:sz w:val="28"/>
                      <w:szCs w:val="28"/>
                    </w:rPr>
                  </w:pPr>
                  <w:r>
                    <w:rPr>
                      <w:b/>
                      <w:sz w:val="28"/>
                      <w:szCs w:val="28"/>
                    </w:rPr>
                    <w:lastRenderedPageBreak/>
                    <w:t xml:space="preserve">C. </w:t>
                  </w: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Luyện</w:t>
                  </w:r>
                  <w:proofErr w:type="spellEnd"/>
                  <w:r>
                    <w:rPr>
                      <w:b/>
                      <w:sz w:val="28"/>
                      <w:szCs w:val="28"/>
                    </w:rPr>
                    <w:t xml:space="preserve"> </w:t>
                  </w:r>
                  <w:proofErr w:type="spellStart"/>
                  <w:r>
                    <w:rPr>
                      <w:b/>
                      <w:sz w:val="28"/>
                      <w:szCs w:val="28"/>
                    </w:rPr>
                    <w:t>tập</w:t>
                  </w:r>
                  <w:proofErr w:type="spellEnd"/>
                </w:p>
                <w:p w14:paraId="6AF0F1A8" w14:textId="77777777" w:rsidR="003E7A65" w:rsidRDefault="003E7A65" w:rsidP="003E7A65">
                  <w:pPr>
                    <w:spacing w:after="0" w:line="360" w:lineRule="auto"/>
                    <w:rPr>
                      <w:i/>
                      <w:sz w:val="28"/>
                      <w:szCs w:val="28"/>
                    </w:rPr>
                  </w:pPr>
                  <w:r>
                    <w:rPr>
                      <w:i/>
                      <w:sz w:val="28"/>
                      <w:szCs w:val="28"/>
                    </w:rPr>
                    <w:t xml:space="preserve">* </w:t>
                  </w:r>
                  <w:proofErr w:type="spellStart"/>
                  <w:r>
                    <w:rPr>
                      <w:i/>
                      <w:sz w:val="28"/>
                      <w:szCs w:val="28"/>
                    </w:rPr>
                    <w:t>Mục</w:t>
                  </w:r>
                  <w:proofErr w:type="spellEnd"/>
                  <w:r>
                    <w:rPr>
                      <w:i/>
                      <w:sz w:val="28"/>
                      <w:szCs w:val="28"/>
                    </w:rPr>
                    <w:t xml:space="preserve"> tiêu</w:t>
                  </w:r>
                </w:p>
                <w:p w14:paraId="3873AB79" w14:textId="77777777" w:rsidR="003E7A65" w:rsidRDefault="003E7A65" w:rsidP="003E7A65">
                  <w:pPr>
                    <w:spacing w:after="0" w:line="360" w:lineRule="auto"/>
                    <w:rPr>
                      <w:sz w:val="28"/>
                      <w:szCs w:val="28"/>
                    </w:rPr>
                  </w:pPr>
                  <w:r>
                    <w:rPr>
                      <w:sz w:val="28"/>
                      <w:szCs w:val="28"/>
                    </w:rPr>
                    <w:t xml:space="preserve">       - Thông qua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HS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phù</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lứa</w:t>
                  </w:r>
                  <w:proofErr w:type="spellEnd"/>
                  <w:r>
                    <w:rPr>
                      <w:sz w:val="28"/>
                      <w:szCs w:val="28"/>
                    </w:rPr>
                    <w:t xml:space="preserve"> </w:t>
                  </w:r>
                  <w:proofErr w:type="spellStart"/>
                  <w:r>
                    <w:rPr>
                      <w:sz w:val="28"/>
                      <w:szCs w:val="28"/>
                    </w:rPr>
                    <w:t>tuổi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thái</w:t>
                  </w:r>
                  <w:proofErr w:type="spellEnd"/>
                  <w:r>
                    <w:rPr>
                      <w:sz w:val="28"/>
                      <w:szCs w:val="28"/>
                    </w:rPr>
                    <w:t xml:space="preserve"> </w:t>
                  </w:r>
                  <w:proofErr w:type="spellStart"/>
                  <w:r>
                    <w:rPr>
                      <w:sz w:val="28"/>
                      <w:szCs w:val="28"/>
                    </w:rPr>
                    <w:t>độ</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tình</w:t>
                  </w:r>
                  <w:proofErr w:type="spellEnd"/>
                  <w:r>
                    <w:rPr>
                      <w:sz w:val="28"/>
                      <w:szCs w:val="28"/>
                    </w:rPr>
                    <w:t xml:space="preserve"> hay </w:t>
                  </w:r>
                  <w:proofErr w:type="spellStart"/>
                  <w:r>
                    <w:rPr>
                      <w:sz w:val="28"/>
                      <w:szCs w:val="28"/>
                    </w:rPr>
                    <w:t>không</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quan</w:t>
                  </w:r>
                  <w:proofErr w:type="spellEnd"/>
                  <w:r>
                    <w:rPr>
                      <w:sz w:val="28"/>
                      <w:szCs w:val="28"/>
                    </w:rPr>
                    <w:t xml:space="preserve"> </w:t>
                  </w:r>
                </w:p>
                <w:p w14:paraId="48861B18" w14:textId="77777777" w:rsidR="003E7A65" w:rsidRDefault="003E7A65" w:rsidP="003E7A65">
                  <w:pPr>
                    <w:spacing w:after="0" w:line="360" w:lineRule="auto"/>
                    <w:rPr>
                      <w:sz w:val="28"/>
                      <w:szCs w:val="28"/>
                    </w:rPr>
                  </w:pPr>
                  <w:proofErr w:type="spellStart"/>
                  <w:r>
                    <w:rPr>
                      <w:sz w:val="28"/>
                      <w:szCs w:val="28"/>
                    </w:rPr>
                    <w:t>điểm</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bản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 xml:space="preserve"> </w:t>
                  </w:r>
                </w:p>
                <w:p w14:paraId="5BCA5543" w14:textId="77777777" w:rsidR="003E7A65" w:rsidRDefault="003E7A65" w:rsidP="003E7A65">
                  <w:pPr>
                    <w:spacing w:after="0" w:line="360" w:lineRule="auto"/>
                    <w:rPr>
                      <w:sz w:val="28"/>
                      <w:szCs w:val="28"/>
                    </w:rPr>
                  </w:pPr>
                  <w:proofErr w:type="spellStart"/>
                  <w:r>
                    <w:rPr>
                      <w:sz w:val="28"/>
                      <w:szCs w:val="28"/>
                    </w:rPr>
                    <w:t>em</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vì</w:t>
                  </w:r>
                  <w:proofErr w:type="spellEnd"/>
                  <w:r>
                    <w:rPr>
                      <w:sz w:val="28"/>
                      <w:szCs w:val="28"/>
                    </w:rPr>
                    <w:t xml:space="preserve"> </w:t>
                  </w:r>
                  <w:proofErr w:type="spellStart"/>
                  <w:r>
                    <w:rPr>
                      <w:sz w:val="28"/>
                      <w:szCs w:val="28"/>
                    </w:rPr>
                    <w:t>sao</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 xml:space="preserve"> em.</w:t>
                  </w:r>
                </w:p>
                <w:p w14:paraId="7C35DA9B" w14:textId="77777777" w:rsidR="003E7A65" w:rsidRDefault="003E7A65" w:rsidP="003E7A65">
                  <w:pPr>
                    <w:spacing w:after="0" w:line="360" w:lineRule="auto"/>
                    <w:rPr>
                      <w:sz w:val="28"/>
                      <w:szCs w:val="28"/>
                    </w:rPr>
                  </w:pPr>
                  <w:r>
                    <w:rPr>
                      <w:sz w:val="28"/>
                      <w:szCs w:val="28"/>
                    </w:rPr>
                    <w:t xml:space="preserve">       - Qua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này</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quyết</w:t>
                  </w:r>
                  <w:proofErr w:type="spellEnd"/>
                  <w:r>
                    <w:rPr>
                      <w:sz w:val="28"/>
                      <w:szCs w:val="28"/>
                    </w:rPr>
                    <w:t xml:space="preserve"> </w:t>
                  </w:r>
                  <w:proofErr w:type="spellStart"/>
                  <w:r>
                    <w:rPr>
                      <w:sz w:val="28"/>
                      <w:szCs w:val="28"/>
                    </w:rPr>
                    <w:t>vấn</w:t>
                  </w:r>
                  <w:proofErr w:type="spellEnd"/>
                  <w:r>
                    <w:rPr>
                      <w:sz w:val="28"/>
                      <w:szCs w:val="28"/>
                    </w:rPr>
                    <w:t xml:space="preserve"> </w:t>
                  </w:r>
                  <w:proofErr w:type="spellStart"/>
                  <w:r>
                    <w:rPr>
                      <w:sz w:val="28"/>
                      <w:szCs w:val="28"/>
                    </w:rPr>
                    <w:t>đề</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điểm</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Giao </w:t>
                  </w:r>
                  <w:proofErr w:type="spellStart"/>
                  <w:r>
                    <w:rPr>
                      <w:sz w:val="28"/>
                      <w:szCs w:val="28"/>
                    </w:rPr>
                    <w:t>tiếp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
                <w:p w14:paraId="39106265" w14:textId="77777777" w:rsidR="003E7A65" w:rsidRDefault="003E7A65" w:rsidP="003E7A65">
                  <w:pPr>
                    <w:spacing w:after="0" w:line="360" w:lineRule="auto"/>
                    <w:rPr>
                      <w:sz w:val="28"/>
                      <w:szCs w:val="28"/>
                    </w:rPr>
                  </w:pPr>
                  <w:proofErr w:type="spellStart"/>
                  <w:r>
                    <w:rPr>
                      <w:sz w:val="28"/>
                      <w:szCs w:val="28"/>
                    </w:rPr>
                    <w:lastRenderedPageBreak/>
                    <w:t>phù</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lứa</w:t>
                  </w:r>
                  <w:proofErr w:type="spellEnd"/>
                  <w:r>
                    <w:rPr>
                      <w:sz w:val="28"/>
                      <w:szCs w:val="28"/>
                    </w:rPr>
                    <w:t xml:space="preserve"> </w:t>
                  </w:r>
                  <w:proofErr w:type="spellStart"/>
                  <w:r>
                    <w:rPr>
                      <w:sz w:val="28"/>
                      <w:szCs w:val="28"/>
                    </w:rPr>
                    <w:t>tuổi</w:t>
                  </w:r>
                  <w:proofErr w:type="spellEnd"/>
                  <w:r>
                    <w:rPr>
                      <w:sz w:val="28"/>
                      <w:szCs w:val="28"/>
                    </w:rPr>
                    <w:t>.</w:t>
                  </w:r>
                </w:p>
                <w:p w14:paraId="449BA0B9" w14:textId="77777777" w:rsidR="003E7A65" w:rsidRDefault="003E7A65" w:rsidP="003E7A65">
                  <w:pPr>
                    <w:spacing w:after="0" w:line="360" w:lineRule="auto"/>
                    <w:rPr>
                      <w:i/>
                      <w:sz w:val="28"/>
                      <w:szCs w:val="28"/>
                    </w:rPr>
                  </w:pPr>
                  <w:r>
                    <w:rPr>
                      <w:i/>
                      <w:sz w:val="28"/>
                      <w:szCs w:val="28"/>
                    </w:rPr>
                    <w:t xml:space="preserve">* </w:t>
                  </w:r>
                  <w:proofErr w:type="spellStart"/>
                  <w:r>
                    <w:rPr>
                      <w:i/>
                      <w:sz w:val="28"/>
                      <w:szCs w:val="28"/>
                    </w:rPr>
                    <w:t>Cách</w:t>
                  </w:r>
                  <w:proofErr w:type="spellEnd"/>
                  <w:r>
                    <w:rPr>
                      <w:i/>
                      <w:sz w:val="28"/>
                      <w:szCs w:val="28"/>
                    </w:rPr>
                    <w:t xml:space="preserve"> </w:t>
                  </w:r>
                  <w:proofErr w:type="spellStart"/>
                  <w:r>
                    <w:rPr>
                      <w:i/>
                      <w:sz w:val="28"/>
                      <w:szCs w:val="28"/>
                    </w:rPr>
                    <w:t>tiến</w:t>
                  </w:r>
                  <w:proofErr w:type="spellEnd"/>
                  <w:r>
                    <w:rPr>
                      <w:i/>
                      <w:sz w:val="28"/>
                      <w:szCs w:val="28"/>
                    </w:rPr>
                    <w:t xml:space="preserve"> </w:t>
                  </w:r>
                  <w:proofErr w:type="spellStart"/>
                  <w:r>
                    <w:rPr>
                      <w:i/>
                      <w:sz w:val="28"/>
                      <w:szCs w:val="28"/>
                    </w:rPr>
                    <w:t>hành</w:t>
                  </w:r>
                  <w:proofErr w:type="spellEnd"/>
                </w:p>
              </w:tc>
            </w:tr>
            <w:tr w:rsidR="003E7A65" w14:paraId="640C88CA" w14:textId="77777777" w:rsidTr="005840CE">
              <w:tc>
                <w:tcPr>
                  <w:tcW w:w="4649" w:type="dxa"/>
                  <w:shd w:val="clear" w:color="auto" w:fill="auto"/>
                </w:tcPr>
                <w:p w14:paraId="1F0066CA" w14:textId="77777777" w:rsidR="003E7A65" w:rsidRDefault="003E7A65" w:rsidP="003E7A65">
                  <w:pPr>
                    <w:spacing w:after="0" w:line="360" w:lineRule="auto"/>
                    <w:rPr>
                      <w:sz w:val="28"/>
                      <w:szCs w:val="28"/>
                    </w:rPr>
                  </w:pPr>
                  <w:proofErr w:type="spellStart"/>
                  <w:r>
                    <w:rPr>
                      <w:b/>
                      <w:i/>
                      <w:sz w:val="28"/>
                      <w:szCs w:val="28"/>
                    </w:rPr>
                    <w:lastRenderedPageBreak/>
                    <w:t>Hoạt</w:t>
                  </w:r>
                  <w:proofErr w:type="spellEnd"/>
                  <w:r>
                    <w:rPr>
                      <w:b/>
                      <w:i/>
                      <w:sz w:val="28"/>
                      <w:szCs w:val="28"/>
                    </w:rPr>
                    <w:t xml:space="preserve"> </w:t>
                  </w:r>
                  <w:proofErr w:type="spellStart"/>
                  <w:r>
                    <w:rPr>
                      <w:b/>
                      <w:i/>
                      <w:sz w:val="28"/>
                      <w:szCs w:val="28"/>
                    </w:rPr>
                    <w:t>động</w:t>
                  </w:r>
                  <w:proofErr w:type="spellEnd"/>
                  <w:r>
                    <w:rPr>
                      <w:b/>
                      <w:i/>
                      <w:sz w:val="28"/>
                      <w:szCs w:val="28"/>
                    </w:rPr>
                    <w:t xml:space="preserve"> 1: Quan </w:t>
                  </w:r>
                  <w:proofErr w:type="spellStart"/>
                  <w:r>
                    <w:rPr>
                      <w:b/>
                      <w:i/>
                      <w:sz w:val="28"/>
                      <w:szCs w:val="28"/>
                    </w:rPr>
                    <w:t>sát</w:t>
                  </w:r>
                  <w:proofErr w:type="spellEnd"/>
                  <w:r>
                    <w:rPr>
                      <w:b/>
                      <w:i/>
                      <w:sz w:val="28"/>
                      <w:szCs w:val="28"/>
                    </w:rPr>
                    <w:t xml:space="preserve"> </w:t>
                  </w:r>
                  <w:proofErr w:type="spellStart"/>
                  <w:r>
                    <w:rPr>
                      <w:b/>
                      <w:i/>
                      <w:sz w:val="28"/>
                      <w:szCs w:val="28"/>
                    </w:rPr>
                    <w:t>tranh</w:t>
                  </w:r>
                  <w:proofErr w:type="spellEnd"/>
                  <w:r>
                    <w:rPr>
                      <w:b/>
                      <w:i/>
                      <w:sz w:val="28"/>
                      <w:szCs w:val="28"/>
                    </w:rPr>
                    <w:t xml:space="preserve"> </w:t>
                  </w:r>
                  <w:proofErr w:type="spellStart"/>
                  <w:r>
                    <w:rPr>
                      <w:b/>
                      <w:i/>
                      <w:sz w:val="28"/>
                      <w:szCs w:val="28"/>
                    </w:rPr>
                    <w:t>và</w:t>
                  </w:r>
                  <w:proofErr w:type="spellEnd"/>
                  <w:r>
                    <w:rPr>
                      <w:b/>
                      <w:i/>
                      <w:sz w:val="28"/>
                      <w:szCs w:val="28"/>
                    </w:rPr>
                    <w:t xml:space="preserve"> </w:t>
                  </w:r>
                  <w:proofErr w:type="spellStart"/>
                  <w:r>
                    <w:rPr>
                      <w:b/>
                      <w:i/>
                      <w:sz w:val="28"/>
                      <w:szCs w:val="28"/>
                    </w:rPr>
                    <w:t>trả</w:t>
                  </w:r>
                  <w:proofErr w:type="spellEnd"/>
                  <w:r>
                    <w:rPr>
                      <w:b/>
                      <w:i/>
                      <w:sz w:val="28"/>
                      <w:szCs w:val="28"/>
                    </w:rPr>
                    <w:t xml:space="preserve"> </w:t>
                  </w:r>
                  <w:proofErr w:type="spellStart"/>
                  <w:r>
                    <w:rPr>
                      <w:b/>
                      <w:i/>
                      <w:sz w:val="28"/>
                      <w:szCs w:val="28"/>
                    </w:rPr>
                    <w:t>lời</w:t>
                  </w:r>
                  <w:proofErr w:type="spellEnd"/>
                  <w:r>
                    <w:rPr>
                      <w:b/>
                      <w:i/>
                      <w:sz w:val="28"/>
                      <w:szCs w:val="28"/>
                    </w:rPr>
                    <w:t xml:space="preserve"> </w:t>
                  </w:r>
                  <w:proofErr w:type="spellStart"/>
                  <w:r>
                    <w:rPr>
                      <w:b/>
                      <w:i/>
                      <w:sz w:val="28"/>
                      <w:szCs w:val="28"/>
                    </w:rPr>
                    <w:t>câu</w:t>
                  </w:r>
                  <w:proofErr w:type="spellEnd"/>
                  <w:r>
                    <w:rPr>
                      <w:b/>
                      <w:i/>
                      <w:sz w:val="28"/>
                      <w:szCs w:val="28"/>
                    </w:rPr>
                    <w:t xml:space="preserve"> </w:t>
                  </w:r>
                  <w:proofErr w:type="spellStart"/>
                  <w:r>
                    <w:rPr>
                      <w:b/>
                      <w:i/>
                      <w:sz w:val="28"/>
                      <w:szCs w:val="28"/>
                    </w:rPr>
                    <w:t>hỏi</w:t>
                  </w:r>
                  <w:proofErr w:type="spellEnd"/>
                  <w:r>
                    <w:rPr>
                      <w:sz w:val="28"/>
                      <w:szCs w:val="28"/>
                    </w:rPr>
                    <w:t>.</w:t>
                  </w:r>
                </w:p>
                <w:p w14:paraId="6D7407D5" w14:textId="77777777" w:rsidR="003E7A65" w:rsidRDefault="003E7A65" w:rsidP="003E7A65">
                  <w:pPr>
                    <w:spacing w:after="0" w:line="360" w:lineRule="auto"/>
                    <w:rPr>
                      <w:sz w:val="28"/>
                      <w:szCs w:val="28"/>
                    </w:rPr>
                  </w:pPr>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chia </w:t>
                  </w:r>
                  <w:proofErr w:type="spellStart"/>
                  <w:r>
                    <w:rPr>
                      <w:sz w:val="28"/>
                      <w:szCs w:val="28"/>
                    </w:rPr>
                    <w:t>nhóm</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phần</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tập</w:t>
                  </w:r>
                  <w:proofErr w:type="spellEnd"/>
                  <w:r>
                    <w:rPr>
                      <w:sz w:val="28"/>
                      <w:szCs w:val="28"/>
                    </w:rPr>
                    <w:t xml:space="preserve">. </w:t>
                  </w:r>
                </w:p>
                <w:p w14:paraId="175D55EA" w14:textId="77777777" w:rsidR="003E7A65" w:rsidRDefault="003E7A65" w:rsidP="003E7A65">
                  <w:pPr>
                    <w:spacing w:after="0" w:line="360" w:lineRule="auto"/>
                    <w:rPr>
                      <w:sz w:val="28"/>
                      <w:szCs w:val="28"/>
                    </w:rPr>
                  </w:pPr>
                  <w:r>
                    <w:rPr>
                      <w:noProof/>
                      <w:sz w:val="28"/>
                      <w:szCs w:val="28"/>
                    </w:rPr>
                    <w:drawing>
                      <wp:inline distT="0" distB="0" distL="0" distR="0" wp14:anchorId="2CC9CFA0" wp14:editId="552EFC79">
                        <wp:extent cx="1377950" cy="1268095"/>
                        <wp:effectExtent l="0" t="0" r="0" b="0"/>
                        <wp:docPr id="103" name="image30.png"/>
                        <wp:cNvGraphicFramePr/>
                        <a:graphic xmlns:a="http://schemas.openxmlformats.org/drawingml/2006/main">
                          <a:graphicData uri="http://schemas.openxmlformats.org/drawingml/2006/picture">
                            <pic:pic xmlns:pic="http://schemas.openxmlformats.org/drawingml/2006/picture">
                              <pic:nvPicPr>
                                <pic:cNvPr id="103" name="image30.png"/>
                                <pic:cNvPicPr preferRelativeResize="0"/>
                              </pic:nvPicPr>
                              <pic:blipFill>
                                <a:blip r:embed="rId16"/>
                                <a:srcRect/>
                                <a:stretch>
                                  <a:fillRect/>
                                </a:stretch>
                              </pic:blipFill>
                              <pic:spPr>
                                <a:xfrm>
                                  <a:off x="0" y="0"/>
                                  <a:ext cx="1377950" cy="1268095"/>
                                </a:xfrm>
                                <a:prstGeom prst="rect">
                                  <a:avLst/>
                                </a:prstGeom>
                              </pic:spPr>
                            </pic:pic>
                          </a:graphicData>
                        </a:graphic>
                      </wp:inline>
                    </w:drawing>
                  </w:r>
                  <w:r>
                    <w:rPr>
                      <w:noProof/>
                      <w:sz w:val="28"/>
                      <w:szCs w:val="28"/>
                    </w:rPr>
                    <w:drawing>
                      <wp:inline distT="0" distB="0" distL="0" distR="0" wp14:anchorId="06989583" wp14:editId="26AC771E">
                        <wp:extent cx="1346200" cy="1270000"/>
                        <wp:effectExtent l="0" t="0" r="0" b="0"/>
                        <wp:docPr id="105" name="image33.png"/>
                        <wp:cNvGraphicFramePr/>
                        <a:graphic xmlns:a="http://schemas.openxmlformats.org/drawingml/2006/main">
                          <a:graphicData uri="http://schemas.openxmlformats.org/drawingml/2006/picture">
                            <pic:pic xmlns:pic="http://schemas.openxmlformats.org/drawingml/2006/picture">
                              <pic:nvPicPr>
                                <pic:cNvPr id="105" name="image33.png"/>
                                <pic:cNvPicPr preferRelativeResize="0"/>
                              </pic:nvPicPr>
                              <pic:blipFill>
                                <a:blip r:embed="rId17"/>
                                <a:srcRect/>
                                <a:stretch>
                                  <a:fillRect/>
                                </a:stretch>
                              </pic:blipFill>
                              <pic:spPr>
                                <a:xfrm>
                                  <a:off x="0" y="0"/>
                                  <a:ext cx="1346402" cy="1270073"/>
                                </a:xfrm>
                                <a:prstGeom prst="rect">
                                  <a:avLst/>
                                </a:prstGeom>
                              </pic:spPr>
                            </pic:pic>
                          </a:graphicData>
                        </a:graphic>
                      </wp:inline>
                    </w:drawing>
                  </w:r>
                </w:p>
                <w:p w14:paraId="72B5BC42" w14:textId="77777777" w:rsidR="003E7A65" w:rsidRDefault="003E7A65" w:rsidP="003E7A65">
                  <w:pPr>
                    <w:spacing w:after="0" w:line="360" w:lineRule="auto"/>
                    <w:rPr>
                      <w:sz w:val="28"/>
                      <w:szCs w:val="28"/>
                    </w:rPr>
                  </w:pPr>
                  <w:r>
                    <w:rPr>
                      <w:noProof/>
                      <w:sz w:val="28"/>
                      <w:szCs w:val="28"/>
                    </w:rPr>
                    <w:drawing>
                      <wp:inline distT="0" distB="0" distL="0" distR="0" wp14:anchorId="41627A0A" wp14:editId="79F097B0">
                        <wp:extent cx="1330960" cy="1268095"/>
                        <wp:effectExtent l="0" t="0" r="0" b="0"/>
                        <wp:docPr id="106" name="image36.png"/>
                        <wp:cNvGraphicFramePr/>
                        <a:graphic xmlns:a="http://schemas.openxmlformats.org/drawingml/2006/main">
                          <a:graphicData uri="http://schemas.openxmlformats.org/drawingml/2006/picture">
                            <pic:pic xmlns:pic="http://schemas.openxmlformats.org/drawingml/2006/picture">
                              <pic:nvPicPr>
                                <pic:cNvPr id="106" name="image36.png"/>
                                <pic:cNvPicPr preferRelativeResize="0"/>
                              </pic:nvPicPr>
                              <pic:blipFill>
                                <a:blip r:embed="rId18"/>
                                <a:srcRect/>
                                <a:stretch>
                                  <a:fillRect/>
                                </a:stretch>
                              </pic:blipFill>
                              <pic:spPr>
                                <a:xfrm>
                                  <a:off x="0" y="0"/>
                                  <a:ext cx="1331159" cy="1268574"/>
                                </a:xfrm>
                                <a:prstGeom prst="rect">
                                  <a:avLst/>
                                </a:prstGeom>
                              </pic:spPr>
                            </pic:pic>
                          </a:graphicData>
                        </a:graphic>
                      </wp:inline>
                    </w:drawing>
                  </w:r>
                  <w:r>
                    <w:rPr>
                      <w:noProof/>
                      <w:sz w:val="28"/>
                      <w:szCs w:val="28"/>
                    </w:rPr>
                    <w:drawing>
                      <wp:inline distT="0" distB="0" distL="0" distR="0" wp14:anchorId="1DF834C6" wp14:editId="560D50E4">
                        <wp:extent cx="1367155" cy="1289685"/>
                        <wp:effectExtent l="0" t="0" r="0" b="0"/>
                        <wp:docPr id="107" name="image39.png"/>
                        <wp:cNvGraphicFramePr/>
                        <a:graphic xmlns:a="http://schemas.openxmlformats.org/drawingml/2006/main">
                          <a:graphicData uri="http://schemas.openxmlformats.org/drawingml/2006/picture">
                            <pic:pic xmlns:pic="http://schemas.openxmlformats.org/drawingml/2006/picture">
                              <pic:nvPicPr>
                                <pic:cNvPr id="107" name="image39.png"/>
                                <pic:cNvPicPr preferRelativeResize="0"/>
                              </pic:nvPicPr>
                              <pic:blipFill>
                                <a:blip r:embed="rId19"/>
                                <a:srcRect/>
                                <a:stretch>
                                  <a:fillRect/>
                                </a:stretch>
                              </pic:blipFill>
                              <pic:spPr>
                                <a:xfrm>
                                  <a:off x="0" y="0"/>
                                  <a:ext cx="1367279" cy="1290162"/>
                                </a:xfrm>
                                <a:prstGeom prst="rect">
                                  <a:avLst/>
                                </a:prstGeom>
                              </pic:spPr>
                            </pic:pic>
                          </a:graphicData>
                        </a:graphic>
                      </wp:inline>
                    </w:drawing>
                  </w:r>
                </w:p>
                <w:p w14:paraId="41043067" w14:textId="77777777" w:rsidR="003E7A65" w:rsidRDefault="003E7A65" w:rsidP="003E7A65">
                  <w:pPr>
                    <w:spacing w:after="0" w:line="360" w:lineRule="auto"/>
                    <w:jc w:val="center"/>
                    <w:rPr>
                      <w:sz w:val="28"/>
                      <w:szCs w:val="28"/>
                    </w:rPr>
                  </w:pPr>
                  <w:r>
                    <w:rPr>
                      <w:noProof/>
                      <w:sz w:val="28"/>
                      <w:szCs w:val="28"/>
                    </w:rPr>
                    <w:lastRenderedPageBreak/>
                    <w:drawing>
                      <wp:inline distT="0" distB="0" distL="0" distR="0" wp14:anchorId="57E5272C" wp14:editId="0D1CB5DA">
                        <wp:extent cx="2813050" cy="1506855"/>
                        <wp:effectExtent l="0" t="0" r="0" b="0"/>
                        <wp:docPr id="108" name="image38.png"/>
                        <wp:cNvGraphicFramePr/>
                        <a:graphic xmlns:a="http://schemas.openxmlformats.org/drawingml/2006/main">
                          <a:graphicData uri="http://schemas.openxmlformats.org/drawingml/2006/picture">
                            <pic:pic xmlns:pic="http://schemas.openxmlformats.org/drawingml/2006/picture">
                              <pic:nvPicPr>
                                <pic:cNvPr id="108" name="image38.png"/>
                                <pic:cNvPicPr preferRelativeResize="0"/>
                              </pic:nvPicPr>
                              <pic:blipFill>
                                <a:blip r:embed="rId20"/>
                                <a:srcRect/>
                                <a:stretch>
                                  <a:fillRect/>
                                </a:stretch>
                              </pic:blipFill>
                              <pic:spPr>
                                <a:xfrm>
                                  <a:off x="0" y="0"/>
                                  <a:ext cx="2813373" cy="1507002"/>
                                </a:xfrm>
                                <a:prstGeom prst="rect">
                                  <a:avLst/>
                                </a:prstGeom>
                              </pic:spPr>
                            </pic:pic>
                          </a:graphicData>
                        </a:graphic>
                      </wp:inline>
                    </w:drawing>
                  </w:r>
                </w:p>
                <w:p w14:paraId="58C1C625" w14:textId="77777777" w:rsidR="003E7A65" w:rsidRDefault="003E7A65" w:rsidP="003E7A65">
                  <w:pPr>
                    <w:spacing w:after="0" w:line="360" w:lineRule="auto"/>
                    <w:jc w:val="center"/>
                    <w:rPr>
                      <w:sz w:val="28"/>
                      <w:szCs w:val="28"/>
                    </w:rPr>
                  </w:pPr>
                  <w:r>
                    <w:rPr>
                      <w:noProof/>
                      <w:sz w:val="28"/>
                      <w:szCs w:val="28"/>
                    </w:rPr>
                    <w:drawing>
                      <wp:inline distT="0" distB="0" distL="0" distR="0" wp14:anchorId="21793122" wp14:editId="415E9D06">
                        <wp:extent cx="2802255" cy="1270635"/>
                        <wp:effectExtent l="0" t="0" r="0" b="0"/>
                        <wp:docPr id="109" name="image47.png"/>
                        <wp:cNvGraphicFramePr/>
                        <a:graphic xmlns:a="http://schemas.openxmlformats.org/drawingml/2006/main">
                          <a:graphicData uri="http://schemas.openxmlformats.org/drawingml/2006/picture">
                            <pic:pic xmlns:pic="http://schemas.openxmlformats.org/drawingml/2006/picture">
                              <pic:nvPicPr>
                                <pic:cNvPr id="109" name="image47.png"/>
                                <pic:cNvPicPr preferRelativeResize="0"/>
                              </pic:nvPicPr>
                              <pic:blipFill>
                                <a:blip r:embed="rId21"/>
                                <a:srcRect/>
                                <a:stretch>
                                  <a:fillRect/>
                                </a:stretch>
                              </pic:blipFill>
                              <pic:spPr>
                                <a:xfrm>
                                  <a:off x="0" y="0"/>
                                  <a:ext cx="2802550" cy="1271068"/>
                                </a:xfrm>
                                <a:prstGeom prst="rect">
                                  <a:avLst/>
                                </a:prstGeom>
                              </pic:spPr>
                            </pic:pic>
                          </a:graphicData>
                        </a:graphic>
                      </wp:inline>
                    </w:drawing>
                  </w:r>
                </w:p>
                <w:p w14:paraId="1CDB5468" w14:textId="77777777" w:rsidR="003E7A65" w:rsidRDefault="003E7A65" w:rsidP="003E7A65">
                  <w:pPr>
                    <w:spacing w:after="0" w:line="360" w:lineRule="auto"/>
                    <w:rPr>
                      <w:i/>
                      <w:sz w:val="28"/>
                      <w:szCs w:val="28"/>
                    </w:rPr>
                  </w:pPr>
                  <w:r>
                    <w:rPr>
                      <w:i/>
                      <w:sz w:val="28"/>
                      <w:szCs w:val="28"/>
                    </w:rPr>
                    <w:t xml:space="preserve">+ Các </w:t>
                  </w:r>
                  <w:proofErr w:type="spellStart"/>
                  <w:r>
                    <w:rPr>
                      <w:i/>
                      <w:sz w:val="28"/>
                      <w:szCs w:val="28"/>
                    </w:rPr>
                    <w:t>bạn</w:t>
                  </w:r>
                  <w:proofErr w:type="spellEnd"/>
                  <w:r>
                    <w:rPr>
                      <w:i/>
                      <w:sz w:val="28"/>
                      <w:szCs w:val="28"/>
                    </w:rPr>
                    <w:t xml:space="preserve"> </w:t>
                  </w:r>
                  <w:proofErr w:type="spellStart"/>
                  <w:r>
                    <w:rPr>
                      <w:i/>
                      <w:sz w:val="28"/>
                      <w:szCs w:val="28"/>
                    </w:rPr>
                    <w:t>trong</w:t>
                  </w:r>
                  <w:proofErr w:type="spellEnd"/>
                  <w:r>
                    <w:rPr>
                      <w:i/>
                      <w:sz w:val="28"/>
                      <w:szCs w:val="28"/>
                    </w:rPr>
                    <w:t xml:space="preserve"> </w:t>
                  </w:r>
                  <w:proofErr w:type="spellStart"/>
                  <w:r>
                    <w:rPr>
                      <w:i/>
                      <w:sz w:val="28"/>
                      <w:szCs w:val="28"/>
                    </w:rPr>
                    <w:t>tranh</w:t>
                  </w:r>
                  <w:proofErr w:type="spellEnd"/>
                  <w:r>
                    <w:rPr>
                      <w:i/>
                      <w:sz w:val="28"/>
                      <w:szCs w:val="28"/>
                    </w:rPr>
                    <w:t xml:space="preserve"> </w:t>
                  </w:r>
                  <w:proofErr w:type="spellStart"/>
                  <w:r>
                    <w:rPr>
                      <w:i/>
                      <w:sz w:val="28"/>
                      <w:szCs w:val="28"/>
                    </w:rPr>
                    <w:t>đã</w:t>
                  </w:r>
                  <w:proofErr w:type="spellEnd"/>
                  <w:r>
                    <w:rPr>
                      <w:i/>
                      <w:sz w:val="28"/>
                      <w:szCs w:val="28"/>
                    </w:rPr>
                    <w:t xml:space="preserve"> </w:t>
                  </w:r>
                  <w:proofErr w:type="spellStart"/>
                  <w:r>
                    <w:rPr>
                      <w:i/>
                      <w:sz w:val="28"/>
                      <w:szCs w:val="28"/>
                    </w:rPr>
                    <w:t>thực</w:t>
                  </w:r>
                  <w:proofErr w:type="spellEnd"/>
                  <w:r>
                    <w:rPr>
                      <w:i/>
                      <w:sz w:val="28"/>
                      <w:szCs w:val="28"/>
                    </w:rPr>
                    <w:t xml:space="preserve"> </w:t>
                  </w:r>
                  <w:proofErr w:type="spellStart"/>
                  <w:r>
                    <w:rPr>
                      <w:i/>
                      <w:sz w:val="28"/>
                      <w:szCs w:val="28"/>
                    </w:rPr>
                    <w:t>hiện</w:t>
                  </w:r>
                  <w:proofErr w:type="spellEnd"/>
                  <w:r>
                    <w:rPr>
                      <w:i/>
                      <w:sz w:val="28"/>
                      <w:szCs w:val="28"/>
                    </w:rPr>
                    <w:t xml:space="preserve"> </w:t>
                  </w:r>
                  <w:proofErr w:type="spellStart"/>
                  <w:r>
                    <w:rPr>
                      <w:i/>
                      <w:sz w:val="28"/>
                      <w:szCs w:val="28"/>
                    </w:rPr>
                    <w:t>quyền</w:t>
                  </w:r>
                  <w:proofErr w:type="spellEnd"/>
                  <w:r>
                    <w:rPr>
                      <w:i/>
                      <w:sz w:val="28"/>
                      <w:szCs w:val="28"/>
                    </w:rPr>
                    <w:t xml:space="preserve"> </w:t>
                  </w:r>
                  <w:proofErr w:type="spellStart"/>
                  <w:r>
                    <w:rPr>
                      <w:i/>
                      <w:sz w:val="28"/>
                      <w:szCs w:val="28"/>
                    </w:rPr>
                    <w:t>và</w:t>
                  </w:r>
                  <w:proofErr w:type="spellEnd"/>
                  <w:r>
                    <w:rPr>
                      <w:i/>
                      <w:sz w:val="28"/>
                      <w:szCs w:val="28"/>
                    </w:rPr>
                    <w:t xml:space="preserve"> </w:t>
                  </w:r>
                  <w:proofErr w:type="spellStart"/>
                  <w:r>
                    <w:rPr>
                      <w:i/>
                      <w:sz w:val="28"/>
                      <w:szCs w:val="28"/>
                    </w:rPr>
                    <w:t>bổn</w:t>
                  </w:r>
                  <w:proofErr w:type="spellEnd"/>
                  <w:r>
                    <w:rPr>
                      <w:i/>
                      <w:sz w:val="28"/>
                      <w:szCs w:val="28"/>
                    </w:rPr>
                    <w:t xml:space="preserve"> phận nào?</w:t>
                  </w:r>
                </w:p>
                <w:p w14:paraId="2541E0E4" w14:textId="77777777" w:rsidR="003E7A65" w:rsidRDefault="003E7A65" w:rsidP="003E7A65">
                  <w:pPr>
                    <w:spacing w:after="0" w:line="360" w:lineRule="auto"/>
                    <w:rPr>
                      <w:i/>
                      <w:sz w:val="28"/>
                      <w:szCs w:val="28"/>
                    </w:rPr>
                  </w:pPr>
                </w:p>
                <w:p w14:paraId="6B5D4CC3" w14:textId="77777777" w:rsidR="003E7A65" w:rsidRDefault="003E7A65" w:rsidP="003E7A65">
                  <w:pPr>
                    <w:spacing w:after="0" w:line="360" w:lineRule="auto"/>
                    <w:rPr>
                      <w:i/>
                      <w:sz w:val="28"/>
                      <w:szCs w:val="28"/>
                    </w:rPr>
                  </w:pPr>
                </w:p>
                <w:p w14:paraId="7556CF0C" w14:textId="77777777" w:rsidR="003E7A65" w:rsidRDefault="003E7A65" w:rsidP="003E7A65">
                  <w:pPr>
                    <w:spacing w:after="0" w:line="360" w:lineRule="auto"/>
                    <w:rPr>
                      <w:i/>
                      <w:sz w:val="28"/>
                      <w:szCs w:val="28"/>
                    </w:rPr>
                  </w:pPr>
                </w:p>
                <w:p w14:paraId="1E51E317" w14:textId="77777777" w:rsidR="003E7A65" w:rsidRDefault="003E7A65" w:rsidP="003E7A65">
                  <w:pPr>
                    <w:spacing w:after="0" w:line="360" w:lineRule="auto"/>
                    <w:rPr>
                      <w:i/>
                      <w:sz w:val="28"/>
                      <w:szCs w:val="28"/>
                    </w:rPr>
                  </w:pPr>
                </w:p>
                <w:p w14:paraId="4681BA34" w14:textId="77777777" w:rsidR="003E7A65" w:rsidRDefault="003E7A65" w:rsidP="003E7A65">
                  <w:pPr>
                    <w:spacing w:after="0" w:line="360" w:lineRule="auto"/>
                    <w:rPr>
                      <w:i/>
                      <w:sz w:val="28"/>
                      <w:szCs w:val="28"/>
                    </w:rPr>
                  </w:pPr>
                </w:p>
                <w:p w14:paraId="79D1365A" w14:textId="77777777" w:rsidR="003E7A65" w:rsidRDefault="003E7A65" w:rsidP="003E7A65">
                  <w:pPr>
                    <w:spacing w:after="0" w:line="360" w:lineRule="auto"/>
                    <w:rPr>
                      <w:i/>
                      <w:sz w:val="28"/>
                      <w:szCs w:val="28"/>
                    </w:rPr>
                  </w:pPr>
                </w:p>
                <w:p w14:paraId="6A1F1640" w14:textId="77777777" w:rsidR="003E7A65" w:rsidRDefault="003E7A65" w:rsidP="003E7A65">
                  <w:pPr>
                    <w:spacing w:after="0" w:line="360" w:lineRule="auto"/>
                    <w:rPr>
                      <w:i/>
                      <w:sz w:val="28"/>
                      <w:szCs w:val="28"/>
                    </w:rPr>
                  </w:pPr>
                </w:p>
                <w:p w14:paraId="45A58352" w14:textId="77777777" w:rsidR="003E7A65" w:rsidRDefault="003E7A65" w:rsidP="003E7A65">
                  <w:pPr>
                    <w:spacing w:after="0" w:line="360" w:lineRule="auto"/>
                    <w:rPr>
                      <w:i/>
                      <w:sz w:val="28"/>
                      <w:szCs w:val="28"/>
                    </w:rPr>
                  </w:pPr>
                </w:p>
                <w:p w14:paraId="79ABB41B" w14:textId="77777777" w:rsidR="003E7A65" w:rsidRDefault="003E7A65" w:rsidP="003E7A65">
                  <w:pPr>
                    <w:spacing w:after="0" w:line="360" w:lineRule="auto"/>
                    <w:rPr>
                      <w:i/>
                      <w:sz w:val="28"/>
                      <w:szCs w:val="28"/>
                    </w:rPr>
                  </w:pPr>
                </w:p>
                <w:p w14:paraId="4B296F69" w14:textId="77777777" w:rsidR="003E7A65" w:rsidRDefault="003E7A65" w:rsidP="003E7A65">
                  <w:pPr>
                    <w:spacing w:after="0" w:line="360" w:lineRule="auto"/>
                    <w:rPr>
                      <w:i/>
                      <w:sz w:val="28"/>
                      <w:szCs w:val="28"/>
                    </w:rPr>
                  </w:pPr>
                </w:p>
                <w:p w14:paraId="0FA3F5E0" w14:textId="77777777" w:rsidR="003E7A65" w:rsidRDefault="003E7A65" w:rsidP="003E7A65">
                  <w:pPr>
                    <w:spacing w:after="0" w:line="360" w:lineRule="auto"/>
                    <w:rPr>
                      <w:i/>
                      <w:sz w:val="28"/>
                      <w:szCs w:val="28"/>
                    </w:rPr>
                  </w:pPr>
                </w:p>
                <w:p w14:paraId="201C46FA" w14:textId="77777777" w:rsidR="003E7A65" w:rsidRDefault="003E7A65" w:rsidP="003E7A65">
                  <w:pPr>
                    <w:spacing w:after="0" w:line="360" w:lineRule="auto"/>
                    <w:rPr>
                      <w:i/>
                      <w:sz w:val="28"/>
                      <w:szCs w:val="28"/>
                    </w:rPr>
                  </w:pPr>
                </w:p>
                <w:p w14:paraId="77DBABED" w14:textId="77777777" w:rsidR="003E7A65" w:rsidRDefault="003E7A65" w:rsidP="003E7A65">
                  <w:pPr>
                    <w:spacing w:after="0" w:line="360" w:lineRule="auto"/>
                    <w:rPr>
                      <w:i/>
                      <w:sz w:val="28"/>
                      <w:szCs w:val="28"/>
                    </w:rPr>
                  </w:pPr>
                  <w:r>
                    <w:rPr>
                      <w:i/>
                      <w:sz w:val="28"/>
                      <w:szCs w:val="28"/>
                    </w:rPr>
                    <w:t xml:space="preserve">+ </w:t>
                  </w:r>
                  <w:proofErr w:type="spellStart"/>
                  <w:r>
                    <w:rPr>
                      <w:i/>
                      <w:sz w:val="28"/>
                      <w:szCs w:val="28"/>
                    </w:rPr>
                    <w:t>Hãy</w:t>
                  </w:r>
                  <w:proofErr w:type="spellEnd"/>
                  <w:r>
                    <w:rPr>
                      <w:i/>
                      <w:sz w:val="28"/>
                      <w:szCs w:val="28"/>
                    </w:rPr>
                    <w:t xml:space="preserve"> </w:t>
                  </w:r>
                  <w:proofErr w:type="spellStart"/>
                  <w:r>
                    <w:rPr>
                      <w:i/>
                      <w:sz w:val="28"/>
                      <w:szCs w:val="28"/>
                    </w:rPr>
                    <w:t>kể</w:t>
                  </w:r>
                  <w:proofErr w:type="spellEnd"/>
                  <w:r>
                    <w:rPr>
                      <w:i/>
                      <w:sz w:val="28"/>
                      <w:szCs w:val="28"/>
                    </w:rPr>
                    <w:t xml:space="preserve"> </w:t>
                  </w:r>
                  <w:proofErr w:type="spellStart"/>
                  <w:r>
                    <w:rPr>
                      <w:i/>
                      <w:sz w:val="28"/>
                      <w:szCs w:val="28"/>
                    </w:rPr>
                    <w:t>một</w:t>
                  </w:r>
                  <w:proofErr w:type="spellEnd"/>
                  <w:r>
                    <w:rPr>
                      <w:i/>
                      <w:sz w:val="28"/>
                      <w:szCs w:val="28"/>
                    </w:rPr>
                    <w:t xml:space="preserve"> </w:t>
                  </w:r>
                  <w:proofErr w:type="spellStart"/>
                  <w:r>
                    <w:rPr>
                      <w:i/>
                      <w:sz w:val="28"/>
                      <w:szCs w:val="28"/>
                    </w:rPr>
                    <w:t>số</w:t>
                  </w:r>
                  <w:proofErr w:type="spellEnd"/>
                  <w:r>
                    <w:rPr>
                      <w:i/>
                      <w:sz w:val="28"/>
                      <w:szCs w:val="28"/>
                    </w:rPr>
                    <w:t xml:space="preserve"> </w:t>
                  </w:r>
                  <w:proofErr w:type="spellStart"/>
                  <w:r>
                    <w:rPr>
                      <w:i/>
                      <w:sz w:val="28"/>
                      <w:szCs w:val="28"/>
                    </w:rPr>
                    <w:t>quyền</w:t>
                  </w:r>
                  <w:proofErr w:type="spellEnd"/>
                  <w:r>
                    <w:rPr>
                      <w:i/>
                      <w:sz w:val="28"/>
                      <w:szCs w:val="28"/>
                    </w:rPr>
                    <w:t xml:space="preserve"> </w:t>
                  </w:r>
                  <w:proofErr w:type="spellStart"/>
                  <w:r>
                    <w:rPr>
                      <w:i/>
                      <w:sz w:val="28"/>
                      <w:szCs w:val="28"/>
                    </w:rPr>
                    <w:t>và</w:t>
                  </w:r>
                  <w:proofErr w:type="spellEnd"/>
                  <w:r>
                    <w:rPr>
                      <w:i/>
                      <w:sz w:val="28"/>
                      <w:szCs w:val="28"/>
                    </w:rPr>
                    <w:t xml:space="preserve"> </w:t>
                  </w:r>
                  <w:proofErr w:type="spellStart"/>
                  <w:r>
                    <w:rPr>
                      <w:i/>
                      <w:sz w:val="28"/>
                      <w:szCs w:val="28"/>
                    </w:rPr>
                    <w:t>bổn</w:t>
                  </w:r>
                  <w:proofErr w:type="spellEnd"/>
                  <w:r>
                    <w:rPr>
                      <w:i/>
                      <w:sz w:val="28"/>
                      <w:szCs w:val="28"/>
                    </w:rPr>
                    <w:t xml:space="preserve"> </w:t>
                  </w:r>
                  <w:proofErr w:type="spellStart"/>
                  <w:r>
                    <w:rPr>
                      <w:i/>
                      <w:sz w:val="28"/>
                      <w:szCs w:val="28"/>
                    </w:rPr>
                    <w:t>phận</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trẻ</w:t>
                  </w:r>
                  <w:proofErr w:type="spellEnd"/>
                  <w:r>
                    <w:rPr>
                      <w:i/>
                      <w:sz w:val="28"/>
                      <w:szCs w:val="28"/>
                    </w:rPr>
                    <w:t xml:space="preserve"> </w:t>
                  </w:r>
                  <w:proofErr w:type="spellStart"/>
                  <w:r>
                    <w:rPr>
                      <w:i/>
                      <w:sz w:val="28"/>
                      <w:szCs w:val="28"/>
                    </w:rPr>
                    <w:t>em</w:t>
                  </w:r>
                  <w:proofErr w:type="spellEnd"/>
                  <w:r>
                    <w:rPr>
                      <w:i/>
                      <w:sz w:val="28"/>
                      <w:szCs w:val="28"/>
                    </w:rPr>
                    <w:t xml:space="preserve"> </w:t>
                  </w:r>
                  <w:proofErr w:type="spellStart"/>
                  <w:r>
                    <w:rPr>
                      <w:i/>
                      <w:sz w:val="28"/>
                      <w:szCs w:val="28"/>
                    </w:rPr>
                    <w:t>mà</w:t>
                  </w:r>
                  <w:proofErr w:type="spellEnd"/>
                  <w:r>
                    <w:rPr>
                      <w:i/>
                      <w:sz w:val="28"/>
                      <w:szCs w:val="28"/>
                    </w:rPr>
                    <w:t xml:space="preserve"> </w:t>
                  </w:r>
                  <w:proofErr w:type="spellStart"/>
                  <w:r>
                    <w:rPr>
                      <w:i/>
                      <w:sz w:val="28"/>
                      <w:szCs w:val="28"/>
                    </w:rPr>
                    <w:t>bản</w:t>
                  </w:r>
                  <w:proofErr w:type="spellEnd"/>
                  <w:r>
                    <w:rPr>
                      <w:i/>
                      <w:sz w:val="28"/>
                      <w:szCs w:val="28"/>
                    </w:rPr>
                    <w:t xml:space="preserve"> </w:t>
                  </w:r>
                  <w:proofErr w:type="spellStart"/>
                  <w:r>
                    <w:rPr>
                      <w:i/>
                      <w:sz w:val="28"/>
                      <w:szCs w:val="28"/>
                    </w:rPr>
                    <w:t>thân</w:t>
                  </w:r>
                  <w:proofErr w:type="spellEnd"/>
                  <w:r>
                    <w:rPr>
                      <w:i/>
                      <w:sz w:val="28"/>
                      <w:szCs w:val="28"/>
                    </w:rPr>
                    <w:t xml:space="preserve"> </w:t>
                  </w:r>
                  <w:proofErr w:type="spellStart"/>
                  <w:r>
                    <w:rPr>
                      <w:i/>
                      <w:sz w:val="28"/>
                      <w:szCs w:val="28"/>
                    </w:rPr>
                    <w:t>đã</w:t>
                  </w:r>
                  <w:proofErr w:type="spellEnd"/>
                  <w:r>
                    <w:rPr>
                      <w:i/>
                      <w:sz w:val="28"/>
                      <w:szCs w:val="28"/>
                    </w:rPr>
                    <w:t xml:space="preserve"> </w:t>
                  </w:r>
                  <w:proofErr w:type="spellStart"/>
                  <w:r>
                    <w:rPr>
                      <w:i/>
                      <w:sz w:val="28"/>
                      <w:szCs w:val="28"/>
                    </w:rPr>
                    <w:t>thực</w:t>
                  </w:r>
                  <w:proofErr w:type="spellEnd"/>
                  <w:r>
                    <w:rPr>
                      <w:i/>
                      <w:sz w:val="28"/>
                      <w:szCs w:val="28"/>
                    </w:rPr>
                    <w:t xml:space="preserve"> </w:t>
                  </w:r>
                  <w:proofErr w:type="spellStart"/>
                  <w:r>
                    <w:rPr>
                      <w:i/>
                      <w:sz w:val="28"/>
                      <w:szCs w:val="28"/>
                    </w:rPr>
                    <w:t>hiện</w:t>
                  </w:r>
                  <w:proofErr w:type="spellEnd"/>
                  <w:r>
                    <w:rPr>
                      <w:i/>
                      <w:sz w:val="28"/>
                      <w:szCs w:val="28"/>
                    </w:rPr>
                    <w:t>.</w:t>
                  </w:r>
                </w:p>
                <w:p w14:paraId="415F8B66" w14:textId="77777777" w:rsidR="003E7A65" w:rsidRDefault="003E7A65" w:rsidP="003E7A65">
                  <w:pPr>
                    <w:spacing w:after="0" w:line="360" w:lineRule="auto"/>
                    <w:rPr>
                      <w:sz w:val="28"/>
                      <w:szCs w:val="28"/>
                    </w:rPr>
                  </w:pPr>
                </w:p>
                <w:p w14:paraId="09739BE7" w14:textId="77777777" w:rsidR="003E7A65" w:rsidRDefault="003E7A65" w:rsidP="003E7A65">
                  <w:pPr>
                    <w:spacing w:after="0" w:line="360" w:lineRule="auto"/>
                    <w:rPr>
                      <w:sz w:val="28"/>
                      <w:szCs w:val="28"/>
                    </w:rPr>
                  </w:pPr>
                </w:p>
                <w:p w14:paraId="3330AA36" w14:textId="77777777" w:rsidR="003E7A65" w:rsidRDefault="003E7A65" w:rsidP="003E7A65">
                  <w:pPr>
                    <w:spacing w:after="0" w:line="360" w:lineRule="auto"/>
                    <w:rPr>
                      <w:sz w:val="28"/>
                      <w:szCs w:val="28"/>
                    </w:rPr>
                  </w:pPr>
                </w:p>
                <w:p w14:paraId="6CFEA36B" w14:textId="77777777" w:rsidR="003E7A65" w:rsidRDefault="003E7A65" w:rsidP="003E7A65">
                  <w:pPr>
                    <w:spacing w:after="0" w:line="360" w:lineRule="auto"/>
                    <w:rPr>
                      <w:sz w:val="28"/>
                      <w:szCs w:val="28"/>
                    </w:rPr>
                  </w:pPr>
                </w:p>
                <w:p w14:paraId="7FD03CD9" w14:textId="77777777" w:rsidR="003E7A65" w:rsidRDefault="003E7A65" w:rsidP="003E7A65">
                  <w:pPr>
                    <w:spacing w:after="0" w:line="360" w:lineRule="auto"/>
                    <w:rPr>
                      <w:sz w:val="28"/>
                      <w:szCs w:val="28"/>
                    </w:rPr>
                  </w:pPr>
                </w:p>
                <w:p w14:paraId="72BB5022" w14:textId="77777777" w:rsidR="003E7A65" w:rsidRDefault="003E7A65" w:rsidP="003E7A65">
                  <w:pPr>
                    <w:spacing w:after="0" w:line="360" w:lineRule="auto"/>
                    <w:rPr>
                      <w:sz w:val="28"/>
                      <w:szCs w:val="28"/>
                    </w:rPr>
                  </w:pPr>
                </w:p>
                <w:p w14:paraId="16FE1992" w14:textId="77777777" w:rsidR="003E7A65" w:rsidRDefault="003E7A65" w:rsidP="003E7A65">
                  <w:pPr>
                    <w:spacing w:after="0" w:line="360" w:lineRule="auto"/>
                    <w:rPr>
                      <w:sz w:val="28"/>
                      <w:szCs w:val="28"/>
                    </w:rPr>
                  </w:pPr>
                </w:p>
                <w:p w14:paraId="2D27BB33" w14:textId="77777777" w:rsidR="003E7A65" w:rsidRDefault="003E7A65" w:rsidP="003E7A65">
                  <w:pPr>
                    <w:spacing w:after="0" w:line="360" w:lineRule="auto"/>
                    <w:rPr>
                      <w:sz w:val="28"/>
                      <w:szCs w:val="28"/>
                    </w:rPr>
                  </w:pPr>
                </w:p>
                <w:p w14:paraId="6845601A" w14:textId="77777777" w:rsidR="003E7A65" w:rsidRDefault="003E7A65" w:rsidP="003E7A65">
                  <w:pPr>
                    <w:spacing w:after="0" w:line="360" w:lineRule="auto"/>
                    <w:rPr>
                      <w:sz w:val="28"/>
                      <w:szCs w:val="28"/>
                    </w:rPr>
                  </w:pPr>
                </w:p>
                <w:p w14:paraId="4884B7B6" w14:textId="77777777" w:rsidR="003E7A65" w:rsidRDefault="003E7A65" w:rsidP="003E7A65">
                  <w:pPr>
                    <w:spacing w:after="0" w:line="360" w:lineRule="auto"/>
                    <w:rPr>
                      <w:sz w:val="28"/>
                      <w:szCs w:val="28"/>
                    </w:rPr>
                  </w:pPr>
                </w:p>
                <w:p w14:paraId="26889B08" w14:textId="77777777" w:rsidR="003E7A65" w:rsidRDefault="003E7A65" w:rsidP="003E7A65">
                  <w:pPr>
                    <w:spacing w:after="0" w:line="360" w:lineRule="auto"/>
                    <w:rPr>
                      <w:sz w:val="28"/>
                      <w:szCs w:val="28"/>
                    </w:rPr>
                  </w:pPr>
                </w:p>
                <w:p w14:paraId="61B05A8B" w14:textId="77777777" w:rsidR="003E7A65" w:rsidRDefault="003E7A65" w:rsidP="003E7A65">
                  <w:pPr>
                    <w:spacing w:after="0" w:line="360" w:lineRule="auto"/>
                    <w:rPr>
                      <w:sz w:val="28"/>
                      <w:szCs w:val="28"/>
                    </w:rPr>
                  </w:pPr>
                  <w:r>
                    <w:rPr>
                      <w:sz w:val="28"/>
                      <w:szCs w:val="28"/>
                    </w:rPr>
                    <w:t xml:space="preserve">- GV </w:t>
                  </w:r>
                  <w:proofErr w:type="spellStart"/>
                  <w:r>
                    <w:rPr>
                      <w:sz w:val="28"/>
                      <w:szCs w:val="28"/>
                    </w:rPr>
                    <w:t>mời</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3 – 5 HS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Các HS </w:t>
                  </w:r>
                  <w:proofErr w:type="spellStart"/>
                  <w:r>
                    <w:rPr>
                      <w:sz w:val="28"/>
                      <w:szCs w:val="28"/>
                    </w:rPr>
                    <w:t>khác</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bổ</w:t>
                  </w:r>
                  <w:proofErr w:type="spellEnd"/>
                  <w:r>
                    <w:rPr>
                      <w:sz w:val="28"/>
                      <w:szCs w:val="28"/>
                    </w:rPr>
                    <w:t xml:space="preserve"> sung ý </w:t>
                  </w:r>
                  <w:proofErr w:type="spellStart"/>
                  <w:r>
                    <w:rPr>
                      <w:sz w:val="28"/>
                      <w:szCs w:val="28"/>
                    </w:rPr>
                    <w:t>kiến</w:t>
                  </w:r>
                  <w:proofErr w:type="spellEnd"/>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w:t>
                  </w:r>
                </w:p>
                <w:p w14:paraId="458E8221"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đưa</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phù</w:t>
                  </w:r>
                  <w:proofErr w:type="spellEnd"/>
                  <w:r>
                    <w:rPr>
                      <w:sz w:val="28"/>
                      <w:szCs w:val="28"/>
                    </w:rPr>
                    <w:t xml:space="preserve"> </w:t>
                  </w:r>
                  <w:proofErr w:type="spellStart"/>
                  <w:r>
                    <w:rPr>
                      <w:sz w:val="28"/>
                      <w:szCs w:val="28"/>
                    </w:rPr>
                    <w:t>hợp</w:t>
                  </w:r>
                  <w:proofErr w:type="spellEnd"/>
                  <w:r>
                    <w:rPr>
                      <w:sz w:val="28"/>
                      <w:szCs w:val="28"/>
                    </w:rPr>
                    <w:t>.</w:t>
                  </w:r>
                </w:p>
                <w:p w14:paraId="0722FA98" w14:textId="77777777" w:rsidR="003E7A65" w:rsidRDefault="003E7A65" w:rsidP="003E7A65">
                  <w:pPr>
                    <w:spacing w:after="0" w:line="360" w:lineRule="auto"/>
                    <w:rPr>
                      <w:sz w:val="28"/>
                      <w:szCs w:val="28"/>
                    </w:rPr>
                  </w:pPr>
                  <w:r>
                    <w:rPr>
                      <w:b/>
                      <w:i/>
                      <w:sz w:val="28"/>
                      <w:szCs w:val="28"/>
                    </w:rPr>
                    <w:t xml:space="preserve">* </w:t>
                  </w:r>
                  <w:proofErr w:type="spellStart"/>
                  <w:r>
                    <w:rPr>
                      <w:b/>
                      <w:i/>
                      <w:sz w:val="28"/>
                      <w:szCs w:val="28"/>
                    </w:rPr>
                    <w:t>Kết</w:t>
                  </w:r>
                  <w:proofErr w:type="spellEnd"/>
                  <w:r>
                    <w:rPr>
                      <w:b/>
                      <w:i/>
                      <w:sz w:val="28"/>
                      <w:szCs w:val="28"/>
                    </w:rPr>
                    <w:t xml:space="preserve"> </w:t>
                  </w:r>
                  <w:proofErr w:type="spellStart"/>
                  <w:r>
                    <w:rPr>
                      <w:b/>
                      <w:i/>
                      <w:sz w:val="28"/>
                      <w:szCs w:val="28"/>
                    </w:rPr>
                    <w:t>luận</w:t>
                  </w:r>
                  <w:proofErr w:type="spellEnd"/>
                  <w:r>
                    <w:rPr>
                      <w:sz w:val="28"/>
                      <w:szCs w:val="28"/>
                    </w:rPr>
                    <w:t xml:space="preserve">: </w:t>
                  </w:r>
                </w:p>
                <w:p w14:paraId="63F43B16" w14:textId="77777777" w:rsidR="003E7A65" w:rsidRDefault="003E7A65" w:rsidP="003E7A65">
                  <w:pPr>
                    <w:spacing w:after="0" w:line="360" w:lineRule="auto"/>
                    <w:rPr>
                      <w:sz w:val="28"/>
                      <w:szCs w:val="28"/>
                    </w:rPr>
                  </w:pPr>
                  <w:r>
                    <w:rPr>
                      <w:sz w:val="28"/>
                      <w:szCs w:val="28"/>
                    </w:rPr>
                    <w:t xml:space="preserve">Các </w:t>
                  </w:r>
                  <w:proofErr w:type="spellStart"/>
                  <w:r>
                    <w:rPr>
                      <w:sz w:val="28"/>
                      <w:szCs w:val="28"/>
                    </w:rPr>
                    <w:t>quyền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như</w:t>
                  </w:r>
                  <w:proofErr w:type="spellEnd"/>
                  <w:r>
                    <w:rPr>
                      <w:sz w:val="28"/>
                      <w:szCs w:val="28"/>
                    </w:rPr>
                    <w:t xml:space="preserve">: </w:t>
                  </w:r>
                  <w:r>
                    <w:rPr>
                      <w:i/>
                      <w:sz w:val="28"/>
                      <w:szCs w:val="28"/>
                    </w:rPr>
                    <w:t xml:space="preserve">Tuân </w:t>
                  </w:r>
                  <w:proofErr w:type="spellStart"/>
                  <w:r>
                    <w:rPr>
                      <w:i/>
                      <w:sz w:val="28"/>
                      <w:szCs w:val="28"/>
                    </w:rPr>
                    <w:t>thủ</w:t>
                  </w:r>
                  <w:proofErr w:type="spellEnd"/>
                  <w:r>
                    <w:rPr>
                      <w:i/>
                      <w:sz w:val="28"/>
                      <w:szCs w:val="28"/>
                    </w:rPr>
                    <w:t xml:space="preserve"> </w:t>
                  </w:r>
                  <w:proofErr w:type="spellStart"/>
                  <w:r>
                    <w:rPr>
                      <w:i/>
                      <w:sz w:val="28"/>
                      <w:szCs w:val="28"/>
                    </w:rPr>
                    <w:t>chấp</w:t>
                  </w:r>
                  <w:proofErr w:type="spellEnd"/>
                  <w:r>
                    <w:rPr>
                      <w:i/>
                      <w:sz w:val="28"/>
                      <w:szCs w:val="28"/>
                    </w:rPr>
                    <w:t xml:space="preserve"> </w:t>
                  </w:r>
                  <w:proofErr w:type="spellStart"/>
                  <w:r>
                    <w:rPr>
                      <w:i/>
                      <w:sz w:val="28"/>
                      <w:szCs w:val="28"/>
                    </w:rPr>
                    <w:t>hành</w:t>
                  </w:r>
                  <w:proofErr w:type="spellEnd"/>
                  <w:r>
                    <w:rPr>
                      <w:i/>
                      <w:sz w:val="28"/>
                      <w:szCs w:val="28"/>
                    </w:rPr>
                    <w:t xml:space="preserve"> </w:t>
                  </w:r>
                  <w:proofErr w:type="spellStart"/>
                  <w:r>
                    <w:rPr>
                      <w:i/>
                      <w:sz w:val="28"/>
                      <w:szCs w:val="28"/>
                    </w:rPr>
                    <w:t>luật</w:t>
                  </w:r>
                  <w:proofErr w:type="spellEnd"/>
                  <w:r>
                    <w:rPr>
                      <w:i/>
                      <w:sz w:val="28"/>
                      <w:szCs w:val="28"/>
                    </w:rPr>
                    <w:t xml:space="preserve"> </w:t>
                  </w:r>
                  <w:proofErr w:type="spellStart"/>
                  <w:r>
                    <w:rPr>
                      <w:i/>
                      <w:sz w:val="28"/>
                      <w:szCs w:val="28"/>
                    </w:rPr>
                    <w:t>giao</w:t>
                  </w:r>
                  <w:proofErr w:type="spellEnd"/>
                  <w:r>
                    <w:rPr>
                      <w:i/>
                      <w:sz w:val="28"/>
                      <w:szCs w:val="28"/>
                    </w:rPr>
                    <w:t xml:space="preserve"> </w:t>
                  </w:r>
                  <w:proofErr w:type="spellStart"/>
                  <w:r>
                    <w:rPr>
                      <w:i/>
                      <w:sz w:val="28"/>
                      <w:szCs w:val="28"/>
                    </w:rPr>
                    <w:t>thông</w:t>
                  </w:r>
                  <w:proofErr w:type="spellEnd"/>
                  <w:r>
                    <w:rPr>
                      <w:i/>
                      <w:sz w:val="28"/>
                      <w:szCs w:val="28"/>
                    </w:rPr>
                    <w:t xml:space="preserve">; </w:t>
                  </w:r>
                  <w:proofErr w:type="spellStart"/>
                  <w:r>
                    <w:rPr>
                      <w:i/>
                      <w:sz w:val="28"/>
                      <w:szCs w:val="28"/>
                    </w:rPr>
                    <w:t>Giúp</w:t>
                  </w:r>
                  <w:proofErr w:type="spellEnd"/>
                  <w:r>
                    <w:rPr>
                      <w:i/>
                      <w:sz w:val="28"/>
                      <w:szCs w:val="28"/>
                    </w:rPr>
                    <w:t xml:space="preserve"> </w:t>
                  </w:r>
                  <w:proofErr w:type="spellStart"/>
                  <w:r>
                    <w:rPr>
                      <w:i/>
                      <w:sz w:val="28"/>
                      <w:szCs w:val="28"/>
                    </w:rPr>
                    <w:t>đỡ</w:t>
                  </w:r>
                  <w:proofErr w:type="spellEnd"/>
                  <w:r>
                    <w:rPr>
                      <w:i/>
                      <w:sz w:val="28"/>
                      <w:szCs w:val="28"/>
                    </w:rPr>
                    <w:t xml:space="preserve"> </w:t>
                  </w:r>
                  <w:proofErr w:type="spellStart"/>
                  <w:r>
                    <w:rPr>
                      <w:i/>
                      <w:sz w:val="28"/>
                      <w:szCs w:val="28"/>
                    </w:rPr>
                    <w:t>người</w:t>
                  </w:r>
                  <w:proofErr w:type="spellEnd"/>
                  <w:r>
                    <w:rPr>
                      <w:i/>
                      <w:sz w:val="28"/>
                      <w:szCs w:val="28"/>
                    </w:rPr>
                    <w:t xml:space="preserve"> </w:t>
                  </w:r>
                  <w:proofErr w:type="spellStart"/>
                  <w:r>
                    <w:rPr>
                      <w:i/>
                      <w:sz w:val="28"/>
                      <w:szCs w:val="28"/>
                    </w:rPr>
                    <w:t>khó</w:t>
                  </w:r>
                  <w:proofErr w:type="spellEnd"/>
                  <w:r>
                    <w:rPr>
                      <w:i/>
                      <w:sz w:val="28"/>
                      <w:szCs w:val="28"/>
                    </w:rPr>
                    <w:t xml:space="preserve"> </w:t>
                  </w:r>
                  <w:proofErr w:type="spellStart"/>
                  <w:r>
                    <w:rPr>
                      <w:i/>
                      <w:sz w:val="28"/>
                      <w:szCs w:val="28"/>
                    </w:rPr>
                    <w:t>khăn</w:t>
                  </w:r>
                  <w:proofErr w:type="spellEnd"/>
                  <w:r>
                    <w:rPr>
                      <w:i/>
                      <w:sz w:val="28"/>
                      <w:szCs w:val="28"/>
                    </w:rPr>
                    <w:t xml:space="preserve">; </w:t>
                  </w:r>
                  <w:proofErr w:type="spellStart"/>
                  <w:r>
                    <w:rPr>
                      <w:i/>
                      <w:sz w:val="28"/>
                      <w:szCs w:val="28"/>
                    </w:rPr>
                    <w:t>Yêu</w:t>
                  </w:r>
                  <w:proofErr w:type="spellEnd"/>
                  <w:r>
                    <w:rPr>
                      <w:i/>
                      <w:sz w:val="28"/>
                      <w:szCs w:val="28"/>
                    </w:rPr>
                    <w:t xml:space="preserve"> </w:t>
                  </w:r>
                  <w:proofErr w:type="spellStart"/>
                  <w:r>
                    <w:rPr>
                      <w:i/>
                      <w:sz w:val="28"/>
                      <w:szCs w:val="28"/>
                    </w:rPr>
                    <w:t>quê</w:t>
                  </w:r>
                  <w:proofErr w:type="spellEnd"/>
                  <w:r>
                    <w:rPr>
                      <w:i/>
                      <w:sz w:val="28"/>
                      <w:szCs w:val="28"/>
                    </w:rPr>
                    <w:t xml:space="preserve"> </w:t>
                  </w:r>
                  <w:proofErr w:type="spellStart"/>
                  <w:r>
                    <w:rPr>
                      <w:i/>
                      <w:sz w:val="28"/>
                      <w:szCs w:val="28"/>
                    </w:rPr>
                    <w:t>hương</w:t>
                  </w:r>
                  <w:proofErr w:type="spellEnd"/>
                  <w:r>
                    <w:rPr>
                      <w:i/>
                      <w:sz w:val="28"/>
                      <w:szCs w:val="28"/>
                    </w:rPr>
                    <w:t xml:space="preserve"> </w:t>
                  </w:r>
                  <w:proofErr w:type="spellStart"/>
                  <w:r>
                    <w:rPr>
                      <w:i/>
                      <w:sz w:val="28"/>
                      <w:szCs w:val="28"/>
                    </w:rPr>
                    <w:t>đất</w:t>
                  </w:r>
                  <w:proofErr w:type="spellEnd"/>
                  <w:r>
                    <w:rPr>
                      <w:i/>
                      <w:sz w:val="28"/>
                      <w:szCs w:val="28"/>
                    </w:rPr>
                    <w:t xml:space="preserve"> </w:t>
                  </w:r>
                  <w:proofErr w:type="spellStart"/>
                  <w:r>
                    <w:rPr>
                      <w:i/>
                      <w:sz w:val="28"/>
                      <w:szCs w:val="28"/>
                    </w:rPr>
                    <w:t>nước</w:t>
                  </w:r>
                  <w:proofErr w:type="spellEnd"/>
                  <w:r>
                    <w:rPr>
                      <w:i/>
                      <w:sz w:val="28"/>
                      <w:szCs w:val="28"/>
                    </w:rPr>
                    <w:t xml:space="preserve">; Tôn </w:t>
                  </w:r>
                  <w:proofErr w:type="spellStart"/>
                  <w:r>
                    <w:rPr>
                      <w:i/>
                      <w:sz w:val="28"/>
                      <w:szCs w:val="28"/>
                    </w:rPr>
                    <w:t>trọng</w:t>
                  </w:r>
                  <w:proofErr w:type="spellEnd"/>
                  <w:r>
                    <w:rPr>
                      <w:i/>
                      <w:sz w:val="28"/>
                      <w:szCs w:val="28"/>
                    </w:rPr>
                    <w:t xml:space="preserve"> </w:t>
                  </w:r>
                  <w:proofErr w:type="spellStart"/>
                  <w:r>
                    <w:rPr>
                      <w:i/>
                      <w:sz w:val="28"/>
                      <w:szCs w:val="28"/>
                    </w:rPr>
                    <w:t>đồ</w:t>
                  </w:r>
                  <w:proofErr w:type="spellEnd"/>
                  <w:r>
                    <w:rPr>
                      <w:i/>
                      <w:sz w:val="28"/>
                      <w:szCs w:val="28"/>
                    </w:rPr>
                    <w:t xml:space="preserve"> </w:t>
                  </w:r>
                  <w:proofErr w:type="spellStart"/>
                  <w:r>
                    <w:rPr>
                      <w:i/>
                      <w:sz w:val="28"/>
                      <w:szCs w:val="28"/>
                    </w:rPr>
                    <w:t>vật</w:t>
                  </w:r>
                  <w:proofErr w:type="spellEnd"/>
                  <w:r>
                    <w:rPr>
                      <w:i/>
                      <w:sz w:val="28"/>
                      <w:szCs w:val="28"/>
                    </w:rPr>
                    <w:t xml:space="preserve">, </w:t>
                  </w:r>
                  <w:proofErr w:type="spellStart"/>
                  <w:r>
                    <w:rPr>
                      <w:i/>
                      <w:sz w:val="28"/>
                      <w:szCs w:val="28"/>
                    </w:rPr>
                    <w:t>quyền</w:t>
                  </w:r>
                  <w:proofErr w:type="spellEnd"/>
                  <w:r>
                    <w:rPr>
                      <w:i/>
                      <w:sz w:val="28"/>
                      <w:szCs w:val="28"/>
                    </w:rPr>
                    <w:t xml:space="preserve"> </w:t>
                  </w:r>
                  <w:proofErr w:type="spellStart"/>
                  <w:r>
                    <w:rPr>
                      <w:i/>
                      <w:sz w:val="28"/>
                      <w:szCs w:val="28"/>
                    </w:rPr>
                    <w:t>riêng</w:t>
                  </w:r>
                  <w:proofErr w:type="spellEnd"/>
                  <w:r>
                    <w:rPr>
                      <w:i/>
                      <w:sz w:val="28"/>
                      <w:szCs w:val="28"/>
                    </w:rPr>
                    <w:t xml:space="preserve"> </w:t>
                  </w:r>
                  <w:proofErr w:type="spellStart"/>
                  <w:r>
                    <w:rPr>
                      <w:i/>
                      <w:sz w:val="28"/>
                      <w:szCs w:val="28"/>
                    </w:rPr>
                    <w:t>tư</w:t>
                  </w:r>
                  <w:proofErr w:type="spellEnd"/>
                  <w:r>
                    <w:rPr>
                      <w:i/>
                      <w:sz w:val="28"/>
                      <w:szCs w:val="28"/>
                    </w:rPr>
                    <w:t xml:space="preserve">; Quyền </w:t>
                  </w:r>
                  <w:proofErr w:type="spellStart"/>
                  <w:r>
                    <w:rPr>
                      <w:i/>
                      <w:sz w:val="28"/>
                      <w:szCs w:val="28"/>
                    </w:rPr>
                    <w:t>được</w:t>
                  </w:r>
                  <w:proofErr w:type="spellEnd"/>
                  <w:r>
                    <w:rPr>
                      <w:i/>
                      <w:sz w:val="28"/>
                      <w:szCs w:val="28"/>
                    </w:rPr>
                    <w:t xml:space="preserve"> </w:t>
                  </w:r>
                  <w:proofErr w:type="spellStart"/>
                  <w:r>
                    <w:rPr>
                      <w:i/>
                      <w:sz w:val="28"/>
                      <w:szCs w:val="28"/>
                    </w:rPr>
                    <w:t>chăm</w:t>
                  </w:r>
                  <w:proofErr w:type="spellEnd"/>
                  <w:r>
                    <w:rPr>
                      <w:i/>
                      <w:sz w:val="28"/>
                      <w:szCs w:val="28"/>
                    </w:rPr>
                    <w:t xml:space="preserve"> </w:t>
                  </w:r>
                  <w:proofErr w:type="spellStart"/>
                  <w:r>
                    <w:rPr>
                      <w:i/>
                      <w:sz w:val="28"/>
                      <w:szCs w:val="28"/>
                    </w:rPr>
                    <w:t>sóc</w:t>
                  </w:r>
                  <w:proofErr w:type="spellEnd"/>
                  <w:r>
                    <w:rPr>
                      <w:i/>
                      <w:sz w:val="28"/>
                      <w:szCs w:val="28"/>
                    </w:rPr>
                    <w:t xml:space="preserve"> </w:t>
                  </w:r>
                  <w:proofErr w:type="spellStart"/>
                  <w:r>
                    <w:rPr>
                      <w:i/>
                      <w:sz w:val="28"/>
                      <w:szCs w:val="28"/>
                    </w:rPr>
                    <w:t>sức</w:t>
                  </w:r>
                  <w:proofErr w:type="spellEnd"/>
                  <w:r>
                    <w:rPr>
                      <w:i/>
                      <w:sz w:val="28"/>
                      <w:szCs w:val="28"/>
                    </w:rPr>
                    <w:t xml:space="preserve"> </w:t>
                  </w:r>
                  <w:proofErr w:type="spellStart"/>
                  <w:r>
                    <w:rPr>
                      <w:i/>
                      <w:sz w:val="28"/>
                      <w:szCs w:val="28"/>
                    </w:rPr>
                    <w:t>khỏe</w:t>
                  </w:r>
                  <w:proofErr w:type="spellEnd"/>
                  <w:r>
                    <w:rPr>
                      <w:i/>
                      <w:sz w:val="28"/>
                      <w:szCs w:val="28"/>
                    </w:rPr>
                    <w:t xml:space="preserve">; </w:t>
                  </w:r>
                  <w:proofErr w:type="spellStart"/>
                  <w:r>
                    <w:rPr>
                      <w:i/>
                      <w:sz w:val="28"/>
                      <w:szCs w:val="28"/>
                    </w:rPr>
                    <w:t>quyền</w:t>
                  </w:r>
                  <w:proofErr w:type="spellEnd"/>
                  <w:r>
                    <w:rPr>
                      <w:i/>
                      <w:sz w:val="28"/>
                      <w:szCs w:val="28"/>
                    </w:rPr>
                    <w:t xml:space="preserve"> </w:t>
                  </w:r>
                  <w:proofErr w:type="spellStart"/>
                  <w:r>
                    <w:rPr>
                      <w:i/>
                      <w:sz w:val="28"/>
                      <w:szCs w:val="28"/>
                    </w:rPr>
                    <w:t>vui</w:t>
                  </w:r>
                  <w:proofErr w:type="spellEnd"/>
                  <w:r>
                    <w:rPr>
                      <w:i/>
                      <w:sz w:val="28"/>
                      <w:szCs w:val="28"/>
                    </w:rPr>
                    <w:t xml:space="preserve"> </w:t>
                  </w:r>
                  <w:proofErr w:type="spellStart"/>
                  <w:r>
                    <w:rPr>
                      <w:i/>
                      <w:sz w:val="28"/>
                      <w:szCs w:val="28"/>
                    </w:rPr>
                    <w:t>chơi</w:t>
                  </w:r>
                  <w:proofErr w:type="spellEnd"/>
                  <w:r>
                    <w:rPr>
                      <w:i/>
                      <w:sz w:val="28"/>
                      <w:szCs w:val="28"/>
                    </w:rPr>
                    <w:t xml:space="preserve">, </w:t>
                  </w:r>
                  <w:proofErr w:type="spellStart"/>
                  <w:r>
                    <w:rPr>
                      <w:i/>
                      <w:sz w:val="28"/>
                      <w:szCs w:val="28"/>
                    </w:rPr>
                    <w:t>giải</w:t>
                  </w:r>
                  <w:proofErr w:type="spellEnd"/>
                  <w:r>
                    <w:rPr>
                      <w:i/>
                      <w:sz w:val="28"/>
                      <w:szCs w:val="28"/>
                    </w:rPr>
                    <w:t xml:space="preserve"> </w:t>
                  </w:r>
                  <w:proofErr w:type="spellStart"/>
                  <w:r>
                    <w:rPr>
                      <w:i/>
                      <w:sz w:val="28"/>
                      <w:szCs w:val="28"/>
                    </w:rPr>
                    <w:t>trí</w:t>
                  </w:r>
                  <w:proofErr w:type="spellEnd"/>
                  <w:r>
                    <w:rPr>
                      <w:sz w:val="28"/>
                      <w:szCs w:val="28"/>
                    </w:rPr>
                    <w:t>.</w:t>
                  </w:r>
                </w:p>
                <w:p w14:paraId="2B8B98BB" w14:textId="77777777" w:rsidR="003E7A65" w:rsidRDefault="003E7A65" w:rsidP="003E7A65">
                  <w:pPr>
                    <w:spacing w:after="0" w:line="360" w:lineRule="auto"/>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2: </w:t>
                  </w:r>
                  <w:proofErr w:type="spellStart"/>
                  <w:r>
                    <w:rPr>
                      <w:b/>
                      <w:sz w:val="28"/>
                      <w:szCs w:val="28"/>
                    </w:rPr>
                    <w:t>Bày</w:t>
                  </w:r>
                  <w:proofErr w:type="spellEnd"/>
                  <w:r>
                    <w:rPr>
                      <w:b/>
                      <w:sz w:val="28"/>
                      <w:szCs w:val="28"/>
                    </w:rPr>
                    <w:t xml:space="preserve"> </w:t>
                  </w:r>
                  <w:proofErr w:type="spellStart"/>
                  <w:r>
                    <w:rPr>
                      <w:b/>
                      <w:sz w:val="28"/>
                      <w:szCs w:val="28"/>
                    </w:rPr>
                    <w:t>tỏ</w:t>
                  </w:r>
                  <w:proofErr w:type="spellEnd"/>
                  <w:r>
                    <w:rPr>
                      <w:b/>
                      <w:sz w:val="28"/>
                      <w:szCs w:val="28"/>
                    </w:rPr>
                    <w:t xml:space="preserve"> ý </w:t>
                  </w:r>
                  <w:proofErr w:type="spellStart"/>
                  <w:r>
                    <w:rPr>
                      <w:b/>
                      <w:sz w:val="28"/>
                      <w:szCs w:val="28"/>
                    </w:rPr>
                    <w:t>kiến</w:t>
                  </w:r>
                  <w:proofErr w:type="spellEnd"/>
                </w:p>
                <w:p w14:paraId="256EFA54" w14:textId="77777777" w:rsidR="003E7A65" w:rsidRDefault="003E7A65" w:rsidP="003E7A65">
                  <w:pPr>
                    <w:spacing w:after="0" w:line="360" w:lineRule="auto"/>
                    <w:rPr>
                      <w:sz w:val="28"/>
                      <w:szCs w:val="28"/>
                    </w:rPr>
                  </w:pPr>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các</w:t>
                  </w:r>
                  <w:proofErr w:type="spellEnd"/>
                  <w:r>
                    <w:rPr>
                      <w:sz w:val="28"/>
                      <w:szCs w:val="28"/>
                    </w:rPr>
                    <w:t xml:space="preserve"> ý </w:t>
                  </w:r>
                  <w:proofErr w:type="spellStart"/>
                  <w:r>
                    <w:rPr>
                      <w:sz w:val="28"/>
                      <w:szCs w:val="28"/>
                    </w:rPr>
                    <w:lastRenderedPageBreak/>
                    <w:t>kiến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
                <w:p w14:paraId="2D862B6E" w14:textId="77777777" w:rsidR="003E7A65" w:rsidRDefault="003E7A65" w:rsidP="003E7A65">
                  <w:pPr>
                    <w:spacing w:after="0" w:line="360" w:lineRule="auto"/>
                    <w:rPr>
                      <w:sz w:val="28"/>
                      <w:szCs w:val="28"/>
                    </w:rPr>
                  </w:pPr>
                  <w:r>
                    <w:rPr>
                      <w:sz w:val="28"/>
                      <w:szCs w:val="28"/>
                    </w:rPr>
                    <w:t xml:space="preserve">+ Em </w:t>
                  </w:r>
                  <w:proofErr w:type="spellStart"/>
                  <w:r>
                    <w:rPr>
                      <w:sz w:val="28"/>
                      <w:szCs w:val="28"/>
                    </w:rPr>
                    <w:t>đồng</w:t>
                  </w:r>
                  <w:proofErr w:type="spellEnd"/>
                  <w:r>
                    <w:rPr>
                      <w:sz w:val="28"/>
                      <w:szCs w:val="28"/>
                    </w:rPr>
                    <w:t xml:space="preserve"> </w:t>
                  </w:r>
                  <w:proofErr w:type="spellStart"/>
                  <w:r>
                    <w:rPr>
                      <w:sz w:val="28"/>
                      <w:szCs w:val="28"/>
                    </w:rPr>
                    <w:t>tình</w:t>
                  </w:r>
                  <w:proofErr w:type="spellEnd"/>
                  <w:r>
                    <w:rPr>
                      <w:sz w:val="28"/>
                      <w:szCs w:val="28"/>
                    </w:rPr>
                    <w:t xml:space="preserve"> hay </w:t>
                  </w:r>
                  <w:proofErr w:type="spellStart"/>
                  <w:r>
                    <w:rPr>
                      <w:sz w:val="28"/>
                      <w:szCs w:val="28"/>
                    </w:rPr>
                    <w:t>không</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các</w:t>
                  </w:r>
                  <w:proofErr w:type="spellEnd"/>
                  <w:r>
                    <w:rPr>
                      <w:sz w:val="28"/>
                      <w:szCs w:val="28"/>
                    </w:rPr>
                    <w:t xml:space="preserve"> ý </w:t>
                  </w:r>
                  <w:proofErr w:type="spellStart"/>
                  <w:r>
                    <w:rPr>
                      <w:sz w:val="28"/>
                      <w:szCs w:val="28"/>
                    </w:rPr>
                    <w:t>kiến</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dưới</w:t>
                  </w:r>
                  <w:proofErr w:type="spellEnd"/>
                  <w:r>
                    <w:rPr>
                      <w:sz w:val="28"/>
                      <w:szCs w:val="28"/>
                    </w:rPr>
                    <w:t xml:space="preserve"> </w:t>
                  </w:r>
                  <w:proofErr w:type="spellStart"/>
                  <w:r>
                    <w:rPr>
                      <w:sz w:val="28"/>
                      <w:szCs w:val="28"/>
                    </w:rPr>
                    <w:t>đây</w:t>
                  </w:r>
                  <w:proofErr w:type="spellEnd"/>
                </w:p>
                <w:p w14:paraId="0F3CD64F" w14:textId="77777777" w:rsidR="003E7A65" w:rsidRDefault="003E7A65" w:rsidP="003E7A65">
                  <w:pPr>
                    <w:spacing w:after="0" w:line="360" w:lineRule="auto"/>
                    <w:rPr>
                      <w:sz w:val="28"/>
                      <w:szCs w:val="28"/>
                    </w:rPr>
                  </w:pPr>
                  <w:r>
                    <w:rPr>
                      <w:sz w:val="28"/>
                      <w:szCs w:val="28"/>
                    </w:rPr>
                    <w:t xml:space="preserve">a.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lớn</w:t>
                  </w:r>
                  <w:proofErr w:type="spellEnd"/>
                  <w:r>
                    <w:rPr>
                      <w:sz w:val="28"/>
                      <w:szCs w:val="28"/>
                    </w:rPr>
                    <w:t xml:space="preserve"> </w:t>
                  </w:r>
                  <w:proofErr w:type="spellStart"/>
                  <w:r>
                    <w:rPr>
                      <w:sz w:val="28"/>
                      <w:szCs w:val="28"/>
                    </w:rPr>
                    <w:t>chăm</w:t>
                  </w:r>
                  <w:proofErr w:type="spellEnd"/>
                  <w:r>
                    <w:rPr>
                      <w:sz w:val="28"/>
                      <w:szCs w:val="28"/>
                    </w:rPr>
                    <w:t xml:space="preserve"> </w:t>
                  </w:r>
                  <w:proofErr w:type="spellStart"/>
                  <w:r>
                    <w:rPr>
                      <w:sz w:val="28"/>
                      <w:szCs w:val="28"/>
                    </w:rPr>
                    <w:t>sóc</w:t>
                  </w:r>
                  <w:proofErr w:type="spellEnd"/>
                  <w:r>
                    <w:rPr>
                      <w:sz w:val="28"/>
                      <w:szCs w:val="28"/>
                    </w:rPr>
                    <w:t xml:space="preserve">, </w:t>
                  </w:r>
                  <w:proofErr w:type="spellStart"/>
                  <w:r>
                    <w:rPr>
                      <w:sz w:val="28"/>
                      <w:szCs w:val="28"/>
                    </w:rPr>
                    <w:t>nên</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gì</w:t>
                  </w:r>
                  <w:proofErr w:type="spellEnd"/>
                  <w:r>
                    <w:rPr>
                      <w:sz w:val="28"/>
                      <w:szCs w:val="28"/>
                    </w:rPr>
                    <w:t>.</w:t>
                  </w:r>
                </w:p>
                <w:p w14:paraId="2BF642C8" w14:textId="77777777" w:rsidR="003E7A65" w:rsidRDefault="003E7A65" w:rsidP="003E7A65">
                  <w:pPr>
                    <w:spacing w:after="0" w:line="360" w:lineRule="auto"/>
                    <w:rPr>
                      <w:sz w:val="28"/>
                      <w:szCs w:val="28"/>
                    </w:rPr>
                  </w:pPr>
                  <w:r>
                    <w:rPr>
                      <w:sz w:val="28"/>
                      <w:szCs w:val="28"/>
                    </w:rPr>
                    <w:t xml:space="preserve">b.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tôn</w:t>
                  </w:r>
                  <w:proofErr w:type="spellEnd"/>
                  <w:r>
                    <w:rPr>
                      <w:sz w:val="28"/>
                      <w:szCs w:val="28"/>
                    </w:rPr>
                    <w:t xml:space="preserve"> </w:t>
                  </w:r>
                  <w:proofErr w:type="spellStart"/>
                  <w:r>
                    <w:rPr>
                      <w:sz w:val="28"/>
                      <w:szCs w:val="28"/>
                    </w:rPr>
                    <w:t>trọng</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danh</w:t>
                  </w:r>
                  <w:proofErr w:type="spellEnd"/>
                  <w:r>
                    <w:rPr>
                      <w:sz w:val="28"/>
                      <w:szCs w:val="28"/>
                    </w:rPr>
                    <w:t xml:space="preserve"> </w:t>
                  </w:r>
                  <w:proofErr w:type="spellStart"/>
                  <w:r>
                    <w:rPr>
                      <w:sz w:val="28"/>
                      <w:szCs w:val="28"/>
                    </w:rPr>
                    <w:t>dự</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phẩm</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khác</w:t>
                  </w:r>
                  <w:proofErr w:type="spellEnd"/>
                  <w:r>
                    <w:rPr>
                      <w:sz w:val="28"/>
                      <w:szCs w:val="28"/>
                    </w:rPr>
                    <w:t>.</w:t>
                  </w:r>
                </w:p>
                <w:p w14:paraId="216CC155" w14:textId="77777777" w:rsidR="003E7A65" w:rsidRDefault="003E7A65" w:rsidP="003E7A65">
                  <w:pPr>
                    <w:spacing w:after="0" w:line="360" w:lineRule="auto"/>
                    <w:rPr>
                      <w:sz w:val="28"/>
                      <w:szCs w:val="28"/>
                    </w:rPr>
                  </w:pPr>
                  <w:r>
                    <w:rPr>
                      <w:sz w:val="28"/>
                      <w:szCs w:val="28"/>
                    </w:rPr>
                    <w:t xml:space="preserve">c.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ưu</w:t>
                  </w:r>
                  <w:proofErr w:type="spellEnd"/>
                  <w:r>
                    <w:rPr>
                      <w:sz w:val="28"/>
                      <w:szCs w:val="28"/>
                    </w:rPr>
                    <w:t xml:space="preserve"> </w:t>
                  </w:r>
                  <w:proofErr w:type="spellStart"/>
                  <w:r>
                    <w:rPr>
                      <w:sz w:val="28"/>
                      <w:szCs w:val="28"/>
                    </w:rPr>
                    <w:t>tiên</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cận</w:t>
                  </w:r>
                  <w:proofErr w:type="spellEnd"/>
                  <w:r>
                    <w:rPr>
                      <w:sz w:val="28"/>
                      <w:szCs w:val="28"/>
                    </w:rPr>
                    <w:t xml:space="preserve">, </w:t>
                  </w:r>
                  <w:proofErr w:type="spellStart"/>
                  <w:r>
                    <w:rPr>
                      <w:sz w:val="28"/>
                      <w:szCs w:val="28"/>
                    </w:rPr>
                    <w:t>sử</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dịch</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phòng</w:t>
                  </w:r>
                  <w:proofErr w:type="spellEnd"/>
                  <w:r>
                    <w:rPr>
                      <w:sz w:val="28"/>
                      <w:szCs w:val="28"/>
                    </w:rPr>
                    <w:t xml:space="preserve"> </w:t>
                  </w:r>
                  <w:proofErr w:type="spellStart"/>
                  <w:r>
                    <w:rPr>
                      <w:sz w:val="28"/>
                      <w:szCs w:val="28"/>
                    </w:rPr>
                    <w:t>bệnh</w:t>
                  </w:r>
                  <w:proofErr w:type="spellEnd"/>
                  <w:r>
                    <w:rPr>
                      <w:sz w:val="28"/>
                      <w:szCs w:val="28"/>
                    </w:rPr>
                    <w:t xml:space="preserve">, </w:t>
                  </w:r>
                  <w:proofErr w:type="spellStart"/>
                  <w:r>
                    <w:rPr>
                      <w:sz w:val="28"/>
                      <w:szCs w:val="28"/>
                    </w:rPr>
                    <w:t>khám</w:t>
                  </w:r>
                  <w:proofErr w:type="spellEnd"/>
                  <w:r>
                    <w:rPr>
                      <w:sz w:val="28"/>
                      <w:szCs w:val="28"/>
                    </w:rPr>
                    <w:t xml:space="preserve"> </w:t>
                  </w:r>
                  <w:proofErr w:type="spellStart"/>
                  <w:r>
                    <w:rPr>
                      <w:sz w:val="28"/>
                      <w:szCs w:val="28"/>
                    </w:rPr>
                    <w:t>bệnh</w:t>
                  </w:r>
                  <w:proofErr w:type="spellEnd"/>
                  <w:r>
                    <w:rPr>
                      <w:sz w:val="28"/>
                      <w:szCs w:val="28"/>
                    </w:rPr>
                    <w:t xml:space="preserve">, </w:t>
                  </w:r>
                  <w:proofErr w:type="spellStart"/>
                  <w:r>
                    <w:rPr>
                      <w:sz w:val="28"/>
                      <w:szCs w:val="28"/>
                    </w:rPr>
                    <w:t>chữa</w:t>
                  </w:r>
                  <w:proofErr w:type="spellEnd"/>
                  <w:r>
                    <w:rPr>
                      <w:sz w:val="28"/>
                      <w:szCs w:val="28"/>
                    </w:rPr>
                    <w:t xml:space="preserve"> </w:t>
                  </w:r>
                  <w:proofErr w:type="spellStart"/>
                  <w:r>
                    <w:rPr>
                      <w:sz w:val="28"/>
                      <w:szCs w:val="28"/>
                    </w:rPr>
                    <w:t>bệnh</w:t>
                  </w:r>
                  <w:proofErr w:type="spellEnd"/>
                  <w:r>
                    <w:rPr>
                      <w:sz w:val="28"/>
                      <w:szCs w:val="28"/>
                    </w:rPr>
                    <w:t>.</w:t>
                  </w:r>
                </w:p>
                <w:p w14:paraId="6441A914" w14:textId="77777777" w:rsidR="003E7A65" w:rsidRDefault="003E7A65" w:rsidP="003E7A65">
                  <w:pPr>
                    <w:spacing w:after="0" w:line="360" w:lineRule="auto"/>
                    <w:rPr>
                      <w:sz w:val="28"/>
                      <w:szCs w:val="28"/>
                    </w:rPr>
                  </w:pPr>
                  <w:r>
                    <w:rPr>
                      <w:sz w:val="28"/>
                      <w:szCs w:val="28"/>
                    </w:rPr>
                    <w:t xml:space="preserve">d.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kiện</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tốt</w:t>
                  </w:r>
                  <w:proofErr w:type="spellEnd"/>
                  <w:r>
                    <w:rPr>
                      <w:sz w:val="28"/>
                      <w:szCs w:val="28"/>
                    </w:rPr>
                    <w:t>.</w:t>
                  </w:r>
                </w:p>
                <w:p w14:paraId="46003DE1" w14:textId="77777777" w:rsidR="003E7A65" w:rsidRDefault="003E7A65" w:rsidP="003E7A65">
                  <w:pPr>
                    <w:spacing w:after="0" w:line="360" w:lineRule="auto"/>
                    <w:rPr>
                      <w:sz w:val="28"/>
                      <w:szCs w:val="28"/>
                    </w:rPr>
                  </w:pPr>
                  <w:r>
                    <w:rPr>
                      <w:sz w:val="28"/>
                      <w:szCs w:val="28"/>
                    </w:rPr>
                    <w:t xml:space="preserve">e. </w:t>
                  </w:r>
                  <w:proofErr w:type="spellStart"/>
                  <w:r>
                    <w:rPr>
                      <w:sz w:val="28"/>
                      <w:szCs w:val="28"/>
                    </w:rPr>
                    <w:t>Cần</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vì</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tương</w:t>
                  </w:r>
                  <w:proofErr w:type="spellEnd"/>
                  <w:r>
                    <w:rPr>
                      <w:sz w:val="28"/>
                      <w:szCs w:val="28"/>
                    </w:rPr>
                    <w:t xml:space="preserve"> </w:t>
                  </w:r>
                  <w:proofErr w:type="spellStart"/>
                  <w:r>
                    <w:rPr>
                      <w:sz w:val="28"/>
                      <w:szCs w:val="28"/>
                    </w:rPr>
                    <w:t>lai</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mỗi</w:t>
                  </w:r>
                  <w:proofErr w:type="spellEnd"/>
                  <w:r>
                    <w:rPr>
                      <w:sz w:val="28"/>
                      <w:szCs w:val="28"/>
                    </w:rPr>
                    <w:t xml:space="preserve"> </w:t>
                  </w:r>
                  <w:proofErr w:type="spellStart"/>
                  <w:r>
                    <w:rPr>
                      <w:sz w:val="28"/>
                      <w:szCs w:val="28"/>
                    </w:rPr>
                    <w:t>quốc</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tộc</w:t>
                  </w:r>
                  <w:proofErr w:type="spellEnd"/>
                  <w:r>
                    <w:rPr>
                      <w:sz w:val="28"/>
                      <w:szCs w:val="28"/>
                    </w:rPr>
                    <w:t>.</w:t>
                  </w:r>
                </w:p>
                <w:p w14:paraId="1252C3DF" w14:textId="77777777" w:rsidR="003E7A65" w:rsidRDefault="003E7A65" w:rsidP="003E7A65">
                  <w:pPr>
                    <w:spacing w:after="0" w:line="360" w:lineRule="auto"/>
                    <w:rPr>
                      <w:sz w:val="28"/>
                      <w:szCs w:val="28"/>
                    </w:rPr>
                  </w:pPr>
                  <w:r>
                    <w:rPr>
                      <w:sz w:val="28"/>
                      <w:szCs w:val="28"/>
                    </w:rPr>
                    <w:t xml:space="preserve">- GV </w:t>
                  </w:r>
                  <w:proofErr w:type="spellStart"/>
                  <w:r>
                    <w:rPr>
                      <w:sz w:val="28"/>
                      <w:szCs w:val="28"/>
                    </w:rPr>
                    <w:t>mời</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3 – 5 HS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Các HS </w:t>
                  </w:r>
                  <w:proofErr w:type="spellStart"/>
                  <w:r>
                    <w:rPr>
                      <w:sz w:val="28"/>
                      <w:szCs w:val="28"/>
                    </w:rPr>
                    <w:t>khác</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bổ</w:t>
                  </w:r>
                  <w:proofErr w:type="spellEnd"/>
                  <w:r>
                    <w:rPr>
                      <w:sz w:val="28"/>
                      <w:szCs w:val="28"/>
                    </w:rPr>
                    <w:t xml:space="preserve"> sung ý </w:t>
                  </w:r>
                  <w:proofErr w:type="spellStart"/>
                  <w:r>
                    <w:rPr>
                      <w:sz w:val="28"/>
                      <w:szCs w:val="28"/>
                    </w:rPr>
                    <w:t>kiến</w:t>
                  </w:r>
                  <w:proofErr w:type="spellEnd"/>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w:t>
                  </w:r>
                </w:p>
                <w:p w14:paraId="0C310168"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đưa</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phù</w:t>
                  </w:r>
                  <w:proofErr w:type="spellEnd"/>
                  <w:r>
                    <w:rPr>
                      <w:sz w:val="28"/>
                      <w:szCs w:val="28"/>
                    </w:rPr>
                    <w:t xml:space="preserve"> </w:t>
                  </w:r>
                  <w:proofErr w:type="spellStart"/>
                  <w:r>
                    <w:rPr>
                      <w:sz w:val="28"/>
                      <w:szCs w:val="28"/>
                    </w:rPr>
                    <w:t>hợp</w:t>
                  </w:r>
                  <w:proofErr w:type="spellEnd"/>
                </w:p>
                <w:p w14:paraId="4F0F9985" w14:textId="77777777" w:rsidR="003E7A65" w:rsidRDefault="003E7A65" w:rsidP="003E7A65">
                  <w:pPr>
                    <w:spacing w:after="0" w:line="360" w:lineRule="auto"/>
                    <w:rPr>
                      <w:sz w:val="28"/>
                      <w:szCs w:val="28"/>
                    </w:rPr>
                  </w:pPr>
                  <w:r>
                    <w:rPr>
                      <w:b/>
                      <w:i/>
                      <w:sz w:val="28"/>
                      <w:szCs w:val="28"/>
                    </w:rPr>
                    <w:t xml:space="preserve">* </w:t>
                  </w:r>
                  <w:proofErr w:type="spellStart"/>
                  <w:r>
                    <w:rPr>
                      <w:b/>
                      <w:i/>
                      <w:sz w:val="28"/>
                      <w:szCs w:val="28"/>
                    </w:rPr>
                    <w:t>Kết</w:t>
                  </w:r>
                  <w:proofErr w:type="spellEnd"/>
                  <w:r>
                    <w:rPr>
                      <w:b/>
                      <w:i/>
                      <w:sz w:val="28"/>
                      <w:szCs w:val="28"/>
                    </w:rPr>
                    <w:t xml:space="preserve"> </w:t>
                  </w:r>
                  <w:proofErr w:type="spellStart"/>
                  <w:r>
                    <w:rPr>
                      <w:b/>
                      <w:i/>
                      <w:sz w:val="28"/>
                      <w:szCs w:val="28"/>
                    </w:rPr>
                    <w:t>luận</w:t>
                  </w:r>
                  <w:proofErr w:type="spellEnd"/>
                  <w:r>
                    <w:rPr>
                      <w:b/>
                      <w:i/>
                      <w:sz w:val="28"/>
                      <w:szCs w:val="28"/>
                    </w:rPr>
                    <w:t xml:space="preserve">: </w:t>
                  </w:r>
                </w:p>
                <w:p w14:paraId="248159A3" w14:textId="77777777" w:rsidR="003E7A65" w:rsidRDefault="003E7A65" w:rsidP="003E7A65">
                  <w:pPr>
                    <w:spacing w:after="0" w:line="360" w:lineRule="auto"/>
                    <w:rPr>
                      <w:sz w:val="28"/>
                      <w:szCs w:val="28"/>
                    </w:rPr>
                  </w:pPr>
                  <w:r>
                    <w:rPr>
                      <w:sz w:val="28"/>
                      <w:szCs w:val="28"/>
                    </w:rPr>
                    <w:t xml:space="preserve">Quyền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tất</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gì</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sống</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lớn</w:t>
                  </w:r>
                  <w:proofErr w:type="spellEnd"/>
                  <w:r>
                    <w:rPr>
                      <w:sz w:val="28"/>
                      <w:szCs w:val="28"/>
                    </w:rPr>
                    <w:t xml:space="preserve"> </w:t>
                  </w:r>
                  <w:proofErr w:type="spellStart"/>
                  <w:r>
                    <w:rPr>
                      <w:sz w:val="28"/>
                      <w:szCs w:val="28"/>
                    </w:rPr>
                    <w:lastRenderedPageBreak/>
                    <w:t>lên</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lành</w:t>
                  </w:r>
                  <w:proofErr w:type="spellEnd"/>
                  <w:r>
                    <w:rPr>
                      <w:sz w:val="28"/>
                      <w:szCs w:val="28"/>
                    </w:rPr>
                    <w:t xml:space="preserve"> </w:t>
                  </w:r>
                  <w:proofErr w:type="spellStart"/>
                  <w:r>
                    <w:rPr>
                      <w:sz w:val="28"/>
                      <w:szCs w:val="28"/>
                    </w:rPr>
                    <w:t>mạnh</w:t>
                  </w:r>
                  <w:proofErr w:type="spellEnd"/>
                  <w:r>
                    <w:rPr>
                      <w:sz w:val="28"/>
                      <w:szCs w:val="28"/>
                    </w:rPr>
                    <w:t xml:space="preserve"> </w:t>
                  </w:r>
                  <w:proofErr w:type="spellStart"/>
                  <w:r>
                    <w:rPr>
                      <w:sz w:val="28"/>
                      <w:szCs w:val="28"/>
                    </w:rPr>
                    <w:t>và</w:t>
                  </w:r>
                  <w:proofErr w:type="spellEnd"/>
                  <w:r>
                    <w:rPr>
                      <w:sz w:val="28"/>
                      <w:szCs w:val="28"/>
                    </w:rPr>
                    <w:t xml:space="preserve"> an </w:t>
                  </w:r>
                  <w:proofErr w:type="spellStart"/>
                  <w:r>
                    <w:rPr>
                      <w:sz w:val="28"/>
                      <w:szCs w:val="28"/>
                    </w:rPr>
                    <w:t>toàn</w:t>
                  </w:r>
                  <w:proofErr w:type="spellEnd"/>
                  <w:r>
                    <w:rPr>
                      <w:sz w:val="28"/>
                      <w:szCs w:val="28"/>
                    </w:rPr>
                    <w:t xml:space="preserve">. Quyền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nhằm</w:t>
                  </w:r>
                  <w:proofErr w:type="spellEnd"/>
                  <w:r>
                    <w:rPr>
                      <w:sz w:val="28"/>
                      <w:szCs w:val="28"/>
                    </w:rPr>
                    <w:t xml:space="preserve"> </w:t>
                  </w:r>
                  <w:proofErr w:type="spellStart"/>
                  <w:r>
                    <w:rPr>
                      <w:sz w:val="28"/>
                      <w:szCs w:val="28"/>
                    </w:rPr>
                    <w:t>đảm</w:t>
                  </w:r>
                  <w:proofErr w:type="spellEnd"/>
                  <w:r>
                    <w:rPr>
                      <w:sz w:val="28"/>
                      <w:szCs w:val="28"/>
                    </w:rPr>
                    <w:t xml:space="preserve"> </w:t>
                  </w:r>
                  <w:proofErr w:type="spellStart"/>
                  <w:r>
                    <w:rPr>
                      <w:sz w:val="28"/>
                      <w:szCs w:val="28"/>
                    </w:rPr>
                    <w:t>bảo</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thụ</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lòng</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lớn</w:t>
                  </w:r>
                  <w:proofErr w:type="spellEnd"/>
                  <w:r>
                    <w:rPr>
                      <w:sz w:val="28"/>
                      <w:szCs w:val="28"/>
                    </w:rPr>
                    <w:t xml:space="preserve">, </w:t>
                  </w:r>
                  <w:proofErr w:type="spellStart"/>
                  <w:r>
                    <w:rPr>
                      <w:sz w:val="28"/>
                      <w:szCs w:val="28"/>
                    </w:rPr>
                    <w:t>mà</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viên</w:t>
                  </w:r>
                  <w:proofErr w:type="spellEnd"/>
                  <w:r>
                    <w:rPr>
                      <w:sz w:val="28"/>
                      <w:szCs w:val="28"/>
                    </w:rPr>
                    <w:t xml:space="preserve"> Tham </w:t>
                  </w:r>
                  <w:proofErr w:type="spellStart"/>
                  <w:r>
                    <w:rPr>
                      <w:sz w:val="28"/>
                      <w:szCs w:val="28"/>
                    </w:rPr>
                    <w:t>gia</w:t>
                  </w:r>
                  <w:proofErr w:type="spellEnd"/>
                  <w:r>
                    <w:rPr>
                      <w:sz w:val="28"/>
                      <w:szCs w:val="28"/>
                    </w:rPr>
                    <w:t xml:space="preserve"> </w:t>
                  </w:r>
                  <w:proofErr w:type="spellStart"/>
                  <w:r>
                    <w:rPr>
                      <w:sz w:val="28"/>
                      <w:szCs w:val="28"/>
                    </w:rPr>
                    <w:t>tích</w:t>
                  </w:r>
                  <w:proofErr w:type="spellEnd"/>
                  <w:r>
                    <w:rPr>
                      <w:sz w:val="28"/>
                      <w:szCs w:val="28"/>
                    </w:rPr>
                    <w:t xml:space="preserve"> </w:t>
                  </w:r>
                  <w:proofErr w:type="spellStart"/>
                  <w:r>
                    <w:rPr>
                      <w:sz w:val="28"/>
                      <w:szCs w:val="28"/>
                    </w:rPr>
                    <w:t>cực</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quá</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mình</w:t>
                  </w:r>
                  <w:proofErr w:type="spellEnd"/>
                  <w:r>
                    <w:rPr>
                      <w:sz w:val="28"/>
                      <w:szCs w:val="28"/>
                    </w:rPr>
                    <w:t>.</w:t>
                  </w:r>
                </w:p>
                <w:p w14:paraId="11587F49" w14:textId="77777777" w:rsidR="003E7A65" w:rsidRDefault="003E7A65" w:rsidP="003E7A65">
                  <w:pPr>
                    <w:spacing w:after="0" w:line="360" w:lineRule="auto"/>
                    <w:rPr>
                      <w:sz w:val="28"/>
                      <w:szCs w:val="28"/>
                    </w:rPr>
                  </w:pPr>
                  <w:r>
                    <w:rPr>
                      <w:sz w:val="28"/>
                      <w:szCs w:val="28"/>
                    </w:rPr>
                    <w:t xml:space="preserve">Quyền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thiếu</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quyền</w:t>
                  </w:r>
                  <w:proofErr w:type="spellEnd"/>
                  <w:r>
                    <w:rPr>
                      <w:sz w:val="28"/>
                      <w:szCs w:val="28"/>
                    </w:rPr>
                    <w:t xml:space="preserve"> con </w:t>
                  </w:r>
                  <w:proofErr w:type="spellStart"/>
                  <w:r>
                    <w:rPr>
                      <w:sz w:val="28"/>
                      <w:szCs w:val="28"/>
                    </w:rPr>
                    <w:t>người</w:t>
                  </w:r>
                  <w:proofErr w:type="spellEnd"/>
                  <w:r>
                    <w:rPr>
                      <w:sz w:val="28"/>
                      <w:szCs w:val="28"/>
                    </w:rPr>
                    <w:t>.</w:t>
                  </w:r>
                </w:p>
                <w:p w14:paraId="0B17C86C" w14:textId="77777777" w:rsidR="003E7A65" w:rsidRDefault="003E7A65" w:rsidP="003E7A65">
                  <w:pPr>
                    <w:spacing w:after="0" w:line="360" w:lineRule="auto"/>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3: </w:t>
                  </w:r>
                  <w:proofErr w:type="spellStart"/>
                  <w:r>
                    <w:rPr>
                      <w:b/>
                      <w:sz w:val="28"/>
                      <w:szCs w:val="28"/>
                    </w:rPr>
                    <w:t>Xử</w:t>
                  </w:r>
                  <w:proofErr w:type="spellEnd"/>
                  <w:r>
                    <w:rPr>
                      <w:b/>
                      <w:sz w:val="28"/>
                      <w:szCs w:val="28"/>
                    </w:rPr>
                    <w:t xml:space="preserve"> </w:t>
                  </w:r>
                  <w:proofErr w:type="spellStart"/>
                  <w:r>
                    <w:rPr>
                      <w:b/>
                      <w:sz w:val="28"/>
                      <w:szCs w:val="28"/>
                    </w:rPr>
                    <w:t>lý</w:t>
                  </w:r>
                  <w:proofErr w:type="spellEnd"/>
                  <w:r>
                    <w:rPr>
                      <w:b/>
                      <w:sz w:val="28"/>
                      <w:szCs w:val="28"/>
                    </w:rPr>
                    <w:t xml:space="preserve"> </w:t>
                  </w:r>
                  <w:proofErr w:type="spellStart"/>
                  <w:r>
                    <w:rPr>
                      <w:b/>
                      <w:sz w:val="28"/>
                      <w:szCs w:val="28"/>
                    </w:rPr>
                    <w:t>tình</w:t>
                  </w:r>
                  <w:proofErr w:type="spellEnd"/>
                  <w:r>
                    <w:rPr>
                      <w:b/>
                      <w:sz w:val="28"/>
                      <w:szCs w:val="28"/>
                    </w:rPr>
                    <w:t xml:space="preserve"> </w:t>
                  </w:r>
                  <w:proofErr w:type="spellStart"/>
                  <w:r>
                    <w:rPr>
                      <w:b/>
                      <w:sz w:val="28"/>
                      <w:szCs w:val="28"/>
                    </w:rPr>
                    <w:t>huống</w:t>
                  </w:r>
                  <w:proofErr w:type="spellEnd"/>
                </w:p>
                <w:p w14:paraId="2A7093DA" w14:textId="77777777" w:rsidR="003E7A65" w:rsidRDefault="003E7A65" w:rsidP="003E7A65">
                  <w:pPr>
                    <w:spacing w:after="0" w:line="360" w:lineRule="auto"/>
                    <w:rPr>
                      <w:sz w:val="28"/>
                      <w:szCs w:val="28"/>
                    </w:rPr>
                  </w:pPr>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nhóm</w:t>
                  </w:r>
                  <w:proofErr w:type="spellEnd"/>
                  <w:r>
                    <w:rPr>
                      <w:sz w:val="28"/>
                      <w:szCs w:val="28"/>
                    </w:rPr>
                    <w:t xml:space="preserve"> 6 </w:t>
                  </w:r>
                  <w:proofErr w:type="spellStart"/>
                  <w:r>
                    <w:rPr>
                      <w:sz w:val="28"/>
                      <w:szCs w:val="28"/>
                    </w:rPr>
                    <w:t>và</w:t>
                  </w:r>
                  <w:proofErr w:type="spellEnd"/>
                  <w:r>
                    <w:rPr>
                      <w:sz w:val="28"/>
                      <w:szCs w:val="28"/>
                    </w:rPr>
                    <w:t xml:space="preserve"> </w:t>
                  </w:r>
                  <w:proofErr w:type="spellStart"/>
                  <w:r>
                    <w:rPr>
                      <w:sz w:val="28"/>
                      <w:szCs w:val="28"/>
                    </w:rPr>
                    <w:t>giao</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quyết</w:t>
                  </w:r>
                  <w:proofErr w:type="spellEnd"/>
                  <w:r>
                    <w:rPr>
                      <w:sz w:val="28"/>
                      <w:szCs w:val="28"/>
                    </w:rPr>
                    <w:t>.</w:t>
                  </w:r>
                </w:p>
                <w:p w14:paraId="3BE4EA03" w14:textId="77777777" w:rsidR="003E7A65" w:rsidRDefault="003E7A65" w:rsidP="003E7A65">
                  <w:pPr>
                    <w:spacing w:after="0" w:line="360" w:lineRule="auto"/>
                    <w:rPr>
                      <w:sz w:val="28"/>
                      <w:szCs w:val="28"/>
                    </w:rPr>
                  </w:pPr>
                  <w:r>
                    <w:rPr>
                      <w:sz w:val="28"/>
                      <w:szCs w:val="28"/>
                    </w:rPr>
                    <w:t xml:space="preserve">- GV </w:t>
                  </w:r>
                  <w:proofErr w:type="spellStart"/>
                  <w:r>
                    <w:rPr>
                      <w:sz w:val="28"/>
                      <w:szCs w:val="28"/>
                    </w:rPr>
                    <w:t>gọi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đọc</w:t>
                  </w:r>
                  <w:proofErr w:type="spellEnd"/>
                  <w:r>
                    <w:rPr>
                      <w:sz w:val="28"/>
                      <w:szCs w:val="28"/>
                    </w:rPr>
                    <w:t xml:space="preserve"> 6 </w:t>
                  </w:r>
                  <w:proofErr w:type="spellStart"/>
                  <w:r>
                    <w:rPr>
                      <w:sz w:val="28"/>
                      <w:szCs w:val="28"/>
                    </w:rPr>
                    <w:t>tình</w:t>
                  </w:r>
                  <w:proofErr w:type="spellEnd"/>
                  <w:r>
                    <w:rPr>
                      <w:sz w:val="28"/>
                      <w:szCs w:val="28"/>
                    </w:rPr>
                    <w:t xml:space="preserve"> </w:t>
                  </w:r>
                  <w:proofErr w:type="spellStart"/>
                  <w:r>
                    <w:rPr>
                      <w:sz w:val="28"/>
                      <w:szCs w:val="28"/>
                    </w:rPr>
                    <w:t>huống</w:t>
                  </w:r>
                  <w:proofErr w:type="spellEnd"/>
                  <w:r>
                    <w:rPr>
                      <w:sz w:val="28"/>
                      <w:szCs w:val="28"/>
                    </w:rPr>
                    <w:t>.</w:t>
                  </w:r>
                </w:p>
                <w:p w14:paraId="57F24A6F"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6 </w:t>
                  </w:r>
                  <w:proofErr w:type="spellStart"/>
                  <w:r>
                    <w:rPr>
                      <w:sz w:val="28"/>
                      <w:szCs w:val="28"/>
                    </w:rPr>
                    <w:t>nhóm</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ứng</w:t>
                  </w:r>
                  <w:proofErr w:type="spellEnd"/>
                  <w:r>
                    <w:rPr>
                      <w:sz w:val="28"/>
                      <w:szCs w:val="28"/>
                    </w:rPr>
                    <w:t xml:space="preserve"> </w:t>
                  </w:r>
                  <w:proofErr w:type="spellStart"/>
                  <w:r>
                    <w:rPr>
                      <w:sz w:val="28"/>
                      <w:szCs w:val="28"/>
                    </w:rPr>
                    <w:t>xử</w:t>
                  </w:r>
                  <w:proofErr w:type="spellEnd"/>
                  <w:r>
                    <w:rPr>
                      <w:sz w:val="28"/>
                      <w:szCs w:val="28"/>
                    </w:rPr>
                    <w:t xml:space="preserve"> </w:t>
                  </w:r>
                  <w:proofErr w:type="spellStart"/>
                  <w:r>
                    <w:rPr>
                      <w:sz w:val="28"/>
                      <w:szCs w:val="28"/>
                    </w:rPr>
                    <w:t>phù</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
                <w:p w14:paraId="051E59E5" w14:textId="77777777" w:rsidR="003E7A65" w:rsidRDefault="003E7A65" w:rsidP="003E7A65">
                  <w:pPr>
                    <w:spacing w:after="0" w:line="360" w:lineRule="auto"/>
                    <w:rPr>
                      <w:sz w:val="28"/>
                      <w:szCs w:val="28"/>
                    </w:rPr>
                  </w:pPr>
                  <w:r>
                    <w:rPr>
                      <w:sz w:val="28"/>
                      <w:szCs w:val="28"/>
                    </w:rPr>
                    <w:t xml:space="preserve">- GV </w:t>
                  </w:r>
                  <w:proofErr w:type="spellStart"/>
                  <w:r>
                    <w:rPr>
                      <w:sz w:val="28"/>
                      <w:szCs w:val="28"/>
                    </w:rPr>
                    <w:t>mời</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6 </w:t>
                  </w:r>
                  <w:proofErr w:type="spellStart"/>
                  <w:r>
                    <w:rPr>
                      <w:sz w:val="28"/>
                      <w:szCs w:val="28"/>
                    </w:rPr>
                    <w:t>nhóm</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
                <w:p w14:paraId="786B6A4C"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là</w:t>
                  </w:r>
                  <w:proofErr w:type="spellEnd"/>
                  <w:r>
                    <w:rPr>
                      <w:sz w:val="28"/>
                      <w:szCs w:val="28"/>
                    </w:rPr>
                    <w:t xml:space="preserve"> An, </w:t>
                  </w:r>
                  <w:proofErr w:type="spellStart"/>
                  <w:r>
                    <w:rPr>
                      <w:sz w:val="28"/>
                      <w:szCs w:val="28"/>
                    </w:rPr>
                    <w:t>em</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ứng</w:t>
                  </w:r>
                  <w:proofErr w:type="spellEnd"/>
                  <w:r>
                    <w:rPr>
                      <w:sz w:val="28"/>
                      <w:szCs w:val="28"/>
                    </w:rPr>
                    <w:t xml:space="preserve"> </w:t>
                  </w:r>
                  <w:proofErr w:type="spellStart"/>
                  <w:r>
                    <w:rPr>
                      <w:sz w:val="28"/>
                      <w:szCs w:val="28"/>
                    </w:rPr>
                    <w:t>xử</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nào</w:t>
                  </w:r>
                  <w:proofErr w:type="spellEnd"/>
                  <w:r>
                    <w:rPr>
                      <w:sz w:val="28"/>
                      <w:szCs w:val="28"/>
                    </w:rPr>
                    <w:t xml:space="preserve">? </w:t>
                  </w:r>
                </w:p>
                <w:p w14:paraId="4BD9EA15" w14:textId="77777777" w:rsidR="003E7A65" w:rsidRDefault="003E7A65" w:rsidP="003E7A65">
                  <w:pPr>
                    <w:spacing w:after="0" w:line="360" w:lineRule="auto"/>
                    <w:rPr>
                      <w:i/>
                      <w:sz w:val="28"/>
                      <w:szCs w:val="28"/>
                    </w:rPr>
                  </w:pPr>
                  <w:r>
                    <w:rPr>
                      <w:i/>
                      <w:sz w:val="28"/>
                      <w:szCs w:val="28"/>
                    </w:rPr>
                    <w:t>(</w:t>
                  </w:r>
                  <w:proofErr w:type="spellStart"/>
                  <w:r>
                    <w:rPr>
                      <w:i/>
                      <w:sz w:val="28"/>
                      <w:szCs w:val="28"/>
                    </w:rPr>
                    <w:t>Tình</w:t>
                  </w:r>
                  <w:proofErr w:type="spellEnd"/>
                  <w:r>
                    <w:rPr>
                      <w:i/>
                      <w:sz w:val="28"/>
                      <w:szCs w:val="28"/>
                    </w:rPr>
                    <w:t xml:space="preserve"> </w:t>
                  </w:r>
                  <w:proofErr w:type="spellStart"/>
                  <w:r>
                    <w:rPr>
                      <w:i/>
                      <w:sz w:val="28"/>
                      <w:szCs w:val="28"/>
                    </w:rPr>
                    <w:t>huống</w:t>
                  </w:r>
                  <w:proofErr w:type="spellEnd"/>
                  <w:r>
                    <w:rPr>
                      <w:i/>
                      <w:sz w:val="28"/>
                      <w:szCs w:val="28"/>
                    </w:rPr>
                    <w:t xml:space="preserve"> 1)</w:t>
                  </w:r>
                </w:p>
                <w:p w14:paraId="01F606DE" w14:textId="77777777" w:rsidR="003E7A65" w:rsidRDefault="003E7A65" w:rsidP="003E7A65">
                  <w:pPr>
                    <w:spacing w:after="0" w:line="360" w:lineRule="auto"/>
                    <w:rPr>
                      <w:sz w:val="28"/>
                      <w:szCs w:val="28"/>
                    </w:rPr>
                  </w:pPr>
                </w:p>
                <w:p w14:paraId="567220F4" w14:textId="77777777" w:rsidR="003E7A65" w:rsidRDefault="003E7A65" w:rsidP="003E7A65">
                  <w:pPr>
                    <w:spacing w:after="0" w:line="360" w:lineRule="auto"/>
                    <w:rPr>
                      <w:sz w:val="28"/>
                      <w:szCs w:val="28"/>
                    </w:rPr>
                  </w:pPr>
                </w:p>
                <w:p w14:paraId="73671438" w14:textId="77777777" w:rsidR="003E7A65" w:rsidRDefault="003E7A65" w:rsidP="003E7A65">
                  <w:pPr>
                    <w:spacing w:after="0" w:line="360" w:lineRule="auto"/>
                    <w:rPr>
                      <w:i/>
                      <w:sz w:val="28"/>
                      <w:szCs w:val="28"/>
                    </w:rPr>
                  </w:pPr>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là</w:t>
                  </w:r>
                  <w:proofErr w:type="spellEnd"/>
                  <w:r>
                    <w:rPr>
                      <w:sz w:val="28"/>
                      <w:szCs w:val="28"/>
                    </w:rPr>
                    <w:t xml:space="preserve"> Huệ, </w:t>
                  </w:r>
                  <w:proofErr w:type="spellStart"/>
                  <w:r>
                    <w:rPr>
                      <w:sz w:val="28"/>
                      <w:szCs w:val="28"/>
                    </w:rPr>
                    <w:t>em</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ứng</w:t>
                  </w:r>
                  <w:proofErr w:type="spellEnd"/>
                  <w:r>
                    <w:rPr>
                      <w:sz w:val="28"/>
                      <w:szCs w:val="28"/>
                    </w:rPr>
                    <w:t xml:space="preserve"> </w:t>
                  </w:r>
                  <w:proofErr w:type="spellStart"/>
                  <w:r>
                    <w:rPr>
                      <w:sz w:val="28"/>
                      <w:szCs w:val="28"/>
                    </w:rPr>
                    <w:t>xử</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nào</w:t>
                  </w:r>
                  <w:proofErr w:type="spellEnd"/>
                  <w:r>
                    <w:rPr>
                      <w:sz w:val="28"/>
                      <w:szCs w:val="28"/>
                    </w:rPr>
                    <w:t xml:space="preserve">? </w:t>
                  </w:r>
                  <w:r>
                    <w:rPr>
                      <w:i/>
                      <w:sz w:val="28"/>
                      <w:szCs w:val="28"/>
                    </w:rPr>
                    <w:t>(</w:t>
                  </w:r>
                  <w:proofErr w:type="spellStart"/>
                  <w:r>
                    <w:rPr>
                      <w:i/>
                      <w:sz w:val="28"/>
                      <w:szCs w:val="28"/>
                    </w:rPr>
                    <w:t>Tình</w:t>
                  </w:r>
                  <w:proofErr w:type="spellEnd"/>
                  <w:r>
                    <w:rPr>
                      <w:i/>
                      <w:sz w:val="28"/>
                      <w:szCs w:val="28"/>
                    </w:rPr>
                    <w:t xml:space="preserve"> </w:t>
                  </w:r>
                  <w:proofErr w:type="spellStart"/>
                  <w:r>
                    <w:rPr>
                      <w:i/>
                      <w:sz w:val="28"/>
                      <w:szCs w:val="28"/>
                    </w:rPr>
                    <w:t>huống</w:t>
                  </w:r>
                  <w:proofErr w:type="spellEnd"/>
                  <w:r>
                    <w:rPr>
                      <w:i/>
                      <w:sz w:val="28"/>
                      <w:szCs w:val="28"/>
                    </w:rPr>
                    <w:t xml:space="preserve"> 2)</w:t>
                  </w:r>
                </w:p>
                <w:p w14:paraId="547FA88C" w14:textId="77777777" w:rsidR="003E7A65" w:rsidRDefault="003E7A65" w:rsidP="003E7A65">
                  <w:pPr>
                    <w:spacing w:after="0" w:line="360" w:lineRule="auto"/>
                    <w:rPr>
                      <w:sz w:val="28"/>
                      <w:szCs w:val="28"/>
                    </w:rPr>
                  </w:pPr>
                </w:p>
                <w:p w14:paraId="4071D49B" w14:textId="77777777" w:rsidR="003E7A65" w:rsidRDefault="003E7A65" w:rsidP="003E7A65">
                  <w:pPr>
                    <w:spacing w:after="0" w:line="360" w:lineRule="auto"/>
                    <w:rPr>
                      <w:sz w:val="28"/>
                      <w:szCs w:val="28"/>
                    </w:rPr>
                  </w:pPr>
                </w:p>
                <w:p w14:paraId="69F61EAA" w14:textId="77777777" w:rsidR="003E7A65" w:rsidRDefault="003E7A65" w:rsidP="003E7A65">
                  <w:pPr>
                    <w:spacing w:after="0" w:line="360" w:lineRule="auto"/>
                    <w:rPr>
                      <w:sz w:val="28"/>
                      <w:szCs w:val="28"/>
                    </w:rPr>
                  </w:pPr>
                </w:p>
                <w:p w14:paraId="2203503A"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của</w:t>
                  </w:r>
                  <w:proofErr w:type="spellEnd"/>
                  <w:r>
                    <w:rPr>
                      <w:sz w:val="28"/>
                      <w:szCs w:val="28"/>
                    </w:rPr>
                    <w:t xml:space="preserve"> Hiển, </w:t>
                  </w:r>
                  <w:proofErr w:type="spellStart"/>
                  <w:r>
                    <w:rPr>
                      <w:sz w:val="28"/>
                      <w:szCs w:val="28"/>
                    </w:rPr>
                    <w:t>em</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ứng</w:t>
                  </w:r>
                  <w:proofErr w:type="spellEnd"/>
                  <w:r>
                    <w:rPr>
                      <w:sz w:val="28"/>
                      <w:szCs w:val="28"/>
                    </w:rPr>
                    <w:t xml:space="preserve"> </w:t>
                  </w:r>
                  <w:proofErr w:type="spellStart"/>
                  <w:r>
                    <w:rPr>
                      <w:sz w:val="28"/>
                      <w:szCs w:val="28"/>
                    </w:rPr>
                    <w:t>xử</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nào</w:t>
                  </w:r>
                  <w:proofErr w:type="spellEnd"/>
                  <w:r>
                    <w:rPr>
                      <w:i/>
                      <w:sz w:val="28"/>
                      <w:szCs w:val="28"/>
                    </w:rPr>
                    <w:t>? (</w:t>
                  </w:r>
                  <w:proofErr w:type="spellStart"/>
                  <w:r>
                    <w:rPr>
                      <w:i/>
                      <w:sz w:val="28"/>
                      <w:szCs w:val="28"/>
                    </w:rPr>
                    <w:t>Tình</w:t>
                  </w:r>
                  <w:proofErr w:type="spellEnd"/>
                  <w:r>
                    <w:rPr>
                      <w:i/>
                      <w:sz w:val="28"/>
                      <w:szCs w:val="28"/>
                    </w:rPr>
                    <w:t xml:space="preserve"> </w:t>
                  </w:r>
                  <w:proofErr w:type="spellStart"/>
                  <w:r>
                    <w:rPr>
                      <w:i/>
                      <w:sz w:val="28"/>
                      <w:szCs w:val="28"/>
                    </w:rPr>
                    <w:t>huống</w:t>
                  </w:r>
                  <w:proofErr w:type="spellEnd"/>
                  <w:r>
                    <w:rPr>
                      <w:i/>
                      <w:sz w:val="28"/>
                      <w:szCs w:val="28"/>
                    </w:rPr>
                    <w:t xml:space="preserve"> 3)</w:t>
                  </w:r>
                </w:p>
                <w:p w14:paraId="74298D32" w14:textId="77777777" w:rsidR="003E7A65" w:rsidRDefault="003E7A65" w:rsidP="003E7A65">
                  <w:pPr>
                    <w:spacing w:after="0" w:line="360" w:lineRule="auto"/>
                    <w:rPr>
                      <w:sz w:val="28"/>
                      <w:szCs w:val="28"/>
                    </w:rPr>
                  </w:pPr>
                </w:p>
                <w:p w14:paraId="791AA5FB" w14:textId="77777777" w:rsidR="003E7A65" w:rsidRDefault="003E7A65" w:rsidP="003E7A65">
                  <w:pPr>
                    <w:spacing w:after="0" w:line="360" w:lineRule="auto"/>
                    <w:rPr>
                      <w:sz w:val="28"/>
                      <w:szCs w:val="28"/>
                    </w:rPr>
                  </w:pPr>
                </w:p>
                <w:p w14:paraId="0E5E80E7" w14:textId="77777777" w:rsidR="003E7A65" w:rsidRDefault="003E7A65" w:rsidP="003E7A65">
                  <w:pPr>
                    <w:spacing w:after="0" w:line="360" w:lineRule="auto"/>
                    <w:rPr>
                      <w:i/>
                      <w:sz w:val="28"/>
                      <w:szCs w:val="28"/>
                    </w:rPr>
                  </w:pPr>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là</w:t>
                  </w:r>
                  <w:proofErr w:type="spellEnd"/>
                  <w:r>
                    <w:rPr>
                      <w:sz w:val="28"/>
                      <w:szCs w:val="28"/>
                    </w:rPr>
                    <w:t xml:space="preserve"> Hoa, </w:t>
                  </w:r>
                  <w:proofErr w:type="spellStart"/>
                  <w:r>
                    <w:rPr>
                      <w:sz w:val="28"/>
                      <w:szCs w:val="28"/>
                    </w:rPr>
                    <w:t>em</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ứng</w:t>
                  </w:r>
                  <w:proofErr w:type="spellEnd"/>
                  <w:r>
                    <w:rPr>
                      <w:sz w:val="28"/>
                      <w:szCs w:val="28"/>
                    </w:rPr>
                    <w:t xml:space="preserve"> </w:t>
                  </w:r>
                  <w:proofErr w:type="spellStart"/>
                  <w:r>
                    <w:rPr>
                      <w:sz w:val="28"/>
                      <w:szCs w:val="28"/>
                    </w:rPr>
                    <w:t>xử</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nào</w:t>
                  </w:r>
                  <w:proofErr w:type="spellEnd"/>
                  <w:r>
                    <w:rPr>
                      <w:sz w:val="28"/>
                      <w:szCs w:val="28"/>
                    </w:rPr>
                    <w:t xml:space="preserve">? </w:t>
                  </w:r>
                  <w:r>
                    <w:rPr>
                      <w:i/>
                      <w:sz w:val="28"/>
                      <w:szCs w:val="28"/>
                    </w:rPr>
                    <w:t>(</w:t>
                  </w:r>
                  <w:proofErr w:type="spellStart"/>
                  <w:r>
                    <w:rPr>
                      <w:i/>
                      <w:sz w:val="28"/>
                      <w:szCs w:val="28"/>
                    </w:rPr>
                    <w:t>Tình</w:t>
                  </w:r>
                  <w:proofErr w:type="spellEnd"/>
                  <w:r>
                    <w:rPr>
                      <w:i/>
                      <w:sz w:val="28"/>
                      <w:szCs w:val="28"/>
                    </w:rPr>
                    <w:t xml:space="preserve"> </w:t>
                  </w:r>
                  <w:proofErr w:type="spellStart"/>
                  <w:r>
                    <w:rPr>
                      <w:i/>
                      <w:sz w:val="28"/>
                      <w:szCs w:val="28"/>
                    </w:rPr>
                    <w:t>huống</w:t>
                  </w:r>
                  <w:proofErr w:type="spellEnd"/>
                  <w:r>
                    <w:rPr>
                      <w:i/>
                      <w:sz w:val="28"/>
                      <w:szCs w:val="28"/>
                    </w:rPr>
                    <w:t xml:space="preserve"> 4)</w:t>
                  </w:r>
                </w:p>
                <w:p w14:paraId="5A83D4FD" w14:textId="77777777" w:rsidR="003E7A65" w:rsidRDefault="003E7A65" w:rsidP="003E7A65">
                  <w:pPr>
                    <w:spacing w:after="0" w:line="360" w:lineRule="auto"/>
                    <w:rPr>
                      <w:sz w:val="28"/>
                      <w:szCs w:val="28"/>
                    </w:rPr>
                  </w:pPr>
                </w:p>
                <w:p w14:paraId="0E8EDB29" w14:textId="77777777" w:rsidR="003E7A65" w:rsidRDefault="003E7A65" w:rsidP="003E7A65">
                  <w:pPr>
                    <w:spacing w:after="0" w:line="360" w:lineRule="auto"/>
                    <w:rPr>
                      <w:sz w:val="28"/>
                      <w:szCs w:val="28"/>
                    </w:rPr>
                  </w:pPr>
                </w:p>
                <w:p w14:paraId="197A60EE" w14:textId="77777777" w:rsidR="003E7A65" w:rsidRDefault="003E7A65" w:rsidP="003E7A65">
                  <w:pPr>
                    <w:spacing w:after="0" w:line="360" w:lineRule="auto"/>
                    <w:rPr>
                      <w:i/>
                      <w:sz w:val="28"/>
                      <w:szCs w:val="28"/>
                    </w:rPr>
                  </w:pPr>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của</w:t>
                  </w:r>
                  <w:proofErr w:type="spellEnd"/>
                  <w:r>
                    <w:rPr>
                      <w:sz w:val="28"/>
                      <w:szCs w:val="28"/>
                    </w:rPr>
                    <w:t xml:space="preserve"> Lan, </w:t>
                  </w:r>
                  <w:proofErr w:type="spellStart"/>
                  <w:r>
                    <w:rPr>
                      <w:sz w:val="28"/>
                      <w:szCs w:val="28"/>
                    </w:rPr>
                    <w:t>em</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khuyên</w:t>
                  </w:r>
                  <w:proofErr w:type="spellEnd"/>
                  <w:r>
                    <w:rPr>
                      <w:sz w:val="28"/>
                      <w:szCs w:val="28"/>
                    </w:rPr>
                    <w:t xml:space="preserve"> Lan </w:t>
                  </w:r>
                  <w:proofErr w:type="spellStart"/>
                  <w:r>
                    <w:rPr>
                      <w:sz w:val="28"/>
                      <w:szCs w:val="28"/>
                    </w:rPr>
                    <w:t>như</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nào</w:t>
                  </w:r>
                  <w:proofErr w:type="spellEnd"/>
                  <w:r>
                    <w:rPr>
                      <w:sz w:val="28"/>
                      <w:szCs w:val="28"/>
                    </w:rPr>
                    <w:t xml:space="preserve">? </w:t>
                  </w:r>
                  <w:r>
                    <w:rPr>
                      <w:i/>
                      <w:sz w:val="28"/>
                      <w:szCs w:val="28"/>
                    </w:rPr>
                    <w:t>(</w:t>
                  </w:r>
                  <w:proofErr w:type="spellStart"/>
                  <w:r>
                    <w:rPr>
                      <w:i/>
                      <w:sz w:val="28"/>
                      <w:szCs w:val="28"/>
                    </w:rPr>
                    <w:t>Tình</w:t>
                  </w:r>
                  <w:proofErr w:type="spellEnd"/>
                  <w:r>
                    <w:rPr>
                      <w:i/>
                      <w:sz w:val="28"/>
                      <w:szCs w:val="28"/>
                    </w:rPr>
                    <w:t xml:space="preserve"> </w:t>
                  </w:r>
                  <w:proofErr w:type="spellStart"/>
                  <w:r>
                    <w:rPr>
                      <w:i/>
                      <w:sz w:val="28"/>
                      <w:szCs w:val="28"/>
                    </w:rPr>
                    <w:t>huống</w:t>
                  </w:r>
                  <w:proofErr w:type="spellEnd"/>
                  <w:r>
                    <w:rPr>
                      <w:i/>
                      <w:sz w:val="28"/>
                      <w:szCs w:val="28"/>
                    </w:rPr>
                    <w:t xml:space="preserve"> 5)</w:t>
                  </w:r>
                </w:p>
                <w:p w14:paraId="06E5444F" w14:textId="77777777" w:rsidR="003E7A65" w:rsidRDefault="003E7A65" w:rsidP="003E7A65">
                  <w:pPr>
                    <w:spacing w:after="0" w:line="360" w:lineRule="auto"/>
                    <w:rPr>
                      <w:sz w:val="28"/>
                      <w:szCs w:val="28"/>
                    </w:rPr>
                  </w:pPr>
                </w:p>
                <w:p w14:paraId="247A46DE" w14:textId="77777777" w:rsidR="003E7A65" w:rsidRDefault="003E7A65" w:rsidP="003E7A65">
                  <w:pPr>
                    <w:spacing w:after="0" w:line="360" w:lineRule="auto"/>
                    <w:rPr>
                      <w:sz w:val="28"/>
                      <w:szCs w:val="28"/>
                    </w:rPr>
                  </w:pPr>
                </w:p>
                <w:p w14:paraId="01FD8706" w14:textId="77777777" w:rsidR="003E7A65" w:rsidRDefault="003E7A65" w:rsidP="003E7A65">
                  <w:pPr>
                    <w:spacing w:after="0" w:line="360" w:lineRule="auto"/>
                    <w:rPr>
                      <w:sz w:val="28"/>
                      <w:szCs w:val="28"/>
                    </w:rPr>
                  </w:pPr>
                </w:p>
                <w:p w14:paraId="76319285" w14:textId="77777777" w:rsidR="003E7A65" w:rsidRDefault="003E7A65" w:rsidP="003E7A65">
                  <w:pPr>
                    <w:spacing w:after="0" w:line="360" w:lineRule="auto"/>
                    <w:rPr>
                      <w:sz w:val="28"/>
                      <w:szCs w:val="28"/>
                    </w:rPr>
                  </w:pPr>
                </w:p>
                <w:p w14:paraId="66CEF200"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là</w:t>
                  </w:r>
                  <w:proofErr w:type="spellEnd"/>
                  <w:r>
                    <w:rPr>
                      <w:sz w:val="28"/>
                      <w:szCs w:val="28"/>
                    </w:rPr>
                    <w:t xml:space="preserve"> An, </w:t>
                  </w:r>
                  <w:proofErr w:type="spellStart"/>
                  <w:r>
                    <w:rPr>
                      <w:sz w:val="28"/>
                      <w:szCs w:val="28"/>
                    </w:rPr>
                    <w:t>em</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khuyên</w:t>
                  </w:r>
                  <w:proofErr w:type="spellEnd"/>
                  <w:r>
                    <w:rPr>
                      <w:sz w:val="28"/>
                      <w:szCs w:val="28"/>
                    </w:rPr>
                    <w:t xml:space="preserve"> Hiếu </w:t>
                  </w:r>
                  <w:proofErr w:type="spellStart"/>
                  <w:r>
                    <w:rPr>
                      <w:sz w:val="28"/>
                      <w:szCs w:val="28"/>
                    </w:rPr>
                    <w:t>như</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nào</w:t>
                  </w:r>
                  <w:proofErr w:type="spellEnd"/>
                  <w:r>
                    <w:rPr>
                      <w:sz w:val="28"/>
                      <w:szCs w:val="28"/>
                    </w:rPr>
                    <w:t xml:space="preserve">? </w:t>
                  </w:r>
                  <w:r>
                    <w:rPr>
                      <w:i/>
                      <w:sz w:val="28"/>
                      <w:szCs w:val="28"/>
                    </w:rPr>
                    <w:t>(</w:t>
                  </w:r>
                  <w:proofErr w:type="spellStart"/>
                  <w:r>
                    <w:rPr>
                      <w:i/>
                      <w:sz w:val="28"/>
                      <w:szCs w:val="28"/>
                    </w:rPr>
                    <w:t>Tình</w:t>
                  </w:r>
                  <w:proofErr w:type="spellEnd"/>
                  <w:r>
                    <w:rPr>
                      <w:i/>
                      <w:sz w:val="28"/>
                      <w:szCs w:val="28"/>
                    </w:rPr>
                    <w:t xml:space="preserve"> </w:t>
                  </w:r>
                  <w:proofErr w:type="spellStart"/>
                  <w:r>
                    <w:rPr>
                      <w:i/>
                      <w:sz w:val="28"/>
                      <w:szCs w:val="28"/>
                    </w:rPr>
                    <w:t>huống</w:t>
                  </w:r>
                  <w:proofErr w:type="spellEnd"/>
                  <w:r>
                    <w:rPr>
                      <w:i/>
                      <w:sz w:val="28"/>
                      <w:szCs w:val="28"/>
                    </w:rPr>
                    <w:t xml:space="preserve"> 6)</w:t>
                  </w:r>
                </w:p>
                <w:p w14:paraId="2C26DA52" w14:textId="77777777" w:rsidR="003E7A65" w:rsidRDefault="003E7A65" w:rsidP="003E7A65">
                  <w:pPr>
                    <w:spacing w:after="0" w:line="360" w:lineRule="auto"/>
                    <w:rPr>
                      <w:sz w:val="28"/>
                      <w:szCs w:val="28"/>
                    </w:rPr>
                  </w:pPr>
                </w:p>
                <w:p w14:paraId="699239FA" w14:textId="77777777" w:rsidR="003E7A65" w:rsidRDefault="003E7A65" w:rsidP="003E7A65">
                  <w:pPr>
                    <w:spacing w:after="0" w:line="360" w:lineRule="auto"/>
                    <w:rPr>
                      <w:sz w:val="28"/>
                      <w:szCs w:val="28"/>
                    </w:rPr>
                  </w:pPr>
                </w:p>
                <w:p w14:paraId="29C722E2" w14:textId="77777777" w:rsidR="003E7A65" w:rsidRDefault="003E7A65" w:rsidP="003E7A65">
                  <w:pPr>
                    <w:spacing w:after="0" w:line="360" w:lineRule="auto"/>
                    <w:rPr>
                      <w:sz w:val="28"/>
                      <w:szCs w:val="28"/>
                    </w:rPr>
                  </w:pPr>
                  <w:r>
                    <w:rPr>
                      <w:sz w:val="28"/>
                      <w:szCs w:val="28"/>
                    </w:rPr>
                    <w:t xml:space="preserve">- GV </w:t>
                  </w:r>
                  <w:proofErr w:type="spellStart"/>
                  <w:r>
                    <w:rPr>
                      <w:sz w:val="28"/>
                      <w:szCs w:val="28"/>
                    </w:rPr>
                    <w:t>mời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lastRenderedPageBreak/>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quyết</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huống</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ứng</w:t>
                  </w:r>
                  <w:proofErr w:type="spellEnd"/>
                  <w:r>
                    <w:rPr>
                      <w:sz w:val="28"/>
                      <w:szCs w:val="28"/>
                    </w:rPr>
                    <w:t xml:space="preserve"> </w:t>
                  </w:r>
                  <w:proofErr w:type="spellStart"/>
                  <w:r>
                    <w:rPr>
                      <w:sz w:val="28"/>
                      <w:szCs w:val="28"/>
                    </w:rPr>
                    <w:t>xử</w:t>
                  </w:r>
                  <w:proofErr w:type="spellEnd"/>
                  <w:r>
                    <w:rPr>
                      <w:sz w:val="28"/>
                      <w:szCs w:val="28"/>
                    </w:rPr>
                    <w:t xml:space="preserve"> </w:t>
                  </w:r>
                  <w:proofErr w:type="spellStart"/>
                  <w:r>
                    <w:rPr>
                      <w:sz w:val="28"/>
                      <w:szCs w:val="28"/>
                    </w:rPr>
                    <w:t>phù</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w:t>
                  </w:r>
                </w:p>
                <w:p w14:paraId="579203A1" w14:textId="77777777" w:rsidR="003E7A65" w:rsidRDefault="003E7A65" w:rsidP="003E7A65">
                  <w:pPr>
                    <w:spacing w:after="0" w:line="360"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rút</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cuối</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xử</w:t>
                  </w:r>
                  <w:proofErr w:type="spellEnd"/>
                  <w:r>
                    <w:rPr>
                      <w:sz w:val="28"/>
                      <w:szCs w:val="28"/>
                    </w:rPr>
                    <w:t xml:space="preserve"> </w:t>
                  </w:r>
                  <w:proofErr w:type="spellStart"/>
                  <w:r>
                    <w:rPr>
                      <w:sz w:val="28"/>
                      <w:szCs w:val="28"/>
                    </w:rPr>
                    <w:t>lý</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huống</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ứng</w:t>
                  </w:r>
                  <w:proofErr w:type="spellEnd"/>
                  <w:r>
                    <w:rPr>
                      <w:sz w:val="28"/>
                      <w:szCs w:val="28"/>
                    </w:rPr>
                    <w:t xml:space="preserve"> </w:t>
                  </w:r>
                  <w:proofErr w:type="spellStart"/>
                  <w:r>
                    <w:rPr>
                      <w:sz w:val="28"/>
                      <w:szCs w:val="28"/>
                    </w:rPr>
                    <w:t>xử</w:t>
                  </w:r>
                  <w:proofErr w:type="spellEnd"/>
                  <w:r>
                    <w:rPr>
                      <w:sz w:val="28"/>
                      <w:szCs w:val="28"/>
                    </w:rPr>
                    <w:t xml:space="preserve"> </w:t>
                  </w:r>
                  <w:proofErr w:type="spellStart"/>
                  <w:r>
                    <w:rPr>
                      <w:sz w:val="28"/>
                      <w:szCs w:val="28"/>
                    </w:rPr>
                    <w:t>phù</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w:t>
                  </w:r>
                </w:p>
              </w:tc>
              <w:tc>
                <w:tcPr>
                  <w:tcW w:w="4696" w:type="dxa"/>
                  <w:shd w:val="clear" w:color="auto" w:fill="auto"/>
                </w:tcPr>
                <w:p w14:paraId="17A214ED" w14:textId="77777777" w:rsidR="003E7A65" w:rsidRDefault="003E7A65" w:rsidP="003E7A65">
                  <w:pPr>
                    <w:spacing w:after="0" w:line="360" w:lineRule="auto"/>
                    <w:rPr>
                      <w:sz w:val="28"/>
                      <w:szCs w:val="28"/>
                    </w:rPr>
                  </w:pPr>
                </w:p>
                <w:p w14:paraId="40098EFB" w14:textId="77777777" w:rsidR="003E7A65" w:rsidRDefault="003E7A65" w:rsidP="003E7A65">
                  <w:pPr>
                    <w:spacing w:after="0" w:line="360" w:lineRule="auto"/>
                    <w:rPr>
                      <w:sz w:val="28"/>
                      <w:szCs w:val="28"/>
                    </w:rPr>
                  </w:pPr>
                </w:p>
                <w:p w14:paraId="49BF0694" w14:textId="77777777" w:rsidR="003E7A65" w:rsidRDefault="003E7A65" w:rsidP="003E7A65">
                  <w:pPr>
                    <w:spacing w:after="0" w:line="360" w:lineRule="auto"/>
                    <w:rPr>
                      <w:sz w:val="28"/>
                      <w:szCs w:val="28"/>
                    </w:rPr>
                  </w:pPr>
                  <w:r>
                    <w:rPr>
                      <w:sz w:val="28"/>
                      <w:szCs w:val="28"/>
                    </w:rPr>
                    <w:t xml:space="preserve">- Học </w:t>
                  </w:r>
                  <w:proofErr w:type="spellStart"/>
                  <w:r>
                    <w:rPr>
                      <w:sz w:val="28"/>
                      <w:szCs w:val="28"/>
                    </w:rPr>
                    <w:t>sinh</w:t>
                  </w:r>
                  <w:proofErr w:type="spellEnd"/>
                  <w:r>
                    <w:rPr>
                      <w:sz w:val="28"/>
                      <w:szCs w:val="28"/>
                    </w:rPr>
                    <w:t xml:space="preserve"> chia </w:t>
                  </w:r>
                  <w:proofErr w:type="spellStart"/>
                  <w:r>
                    <w:rPr>
                      <w:sz w:val="28"/>
                      <w:szCs w:val="28"/>
                    </w:rPr>
                    <w:t>nhóm</w:t>
                  </w:r>
                  <w:proofErr w:type="spellEnd"/>
                  <w:r>
                    <w:rPr>
                      <w:sz w:val="28"/>
                      <w:szCs w:val="28"/>
                    </w:rPr>
                    <w:t xml:space="preserve"> 4 </w:t>
                  </w:r>
                  <w:proofErr w:type="spellStart"/>
                  <w:r>
                    <w:rPr>
                      <w:sz w:val="28"/>
                      <w:szCs w:val="28"/>
                    </w:rPr>
                    <w:t>và</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nhóm</w:t>
                  </w:r>
                  <w:proofErr w:type="spellEnd"/>
                  <w:r>
                    <w:rPr>
                      <w:sz w:val="28"/>
                      <w:szCs w:val="28"/>
                    </w:rPr>
                    <w:t xml:space="preserve"> 4 </w:t>
                  </w:r>
                  <w:proofErr w:type="spellStart"/>
                  <w:r>
                    <w:rPr>
                      <w:sz w:val="28"/>
                      <w:szCs w:val="28"/>
                    </w:rPr>
                    <w:t>về</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phần</w:t>
                  </w:r>
                  <w:proofErr w:type="spellEnd"/>
                  <w:r>
                    <w:rPr>
                      <w:sz w:val="28"/>
                      <w:szCs w:val="28"/>
                    </w:rPr>
                    <w:t xml:space="preserve"> </w:t>
                  </w:r>
                  <w:proofErr w:type="spellStart"/>
                  <w:r>
                    <w:rPr>
                      <w:sz w:val="28"/>
                      <w:szCs w:val="28"/>
                    </w:rPr>
                    <w:t>luyện</w:t>
                  </w:r>
                  <w:proofErr w:type="spellEnd"/>
                  <w:r>
                    <w:rPr>
                      <w:sz w:val="28"/>
                      <w:szCs w:val="28"/>
                    </w:rPr>
                    <w:t xml:space="preserve"> tập.</w:t>
                  </w:r>
                </w:p>
                <w:p w14:paraId="406C3BF9" w14:textId="77777777" w:rsidR="003E7A65" w:rsidRDefault="003E7A65" w:rsidP="003E7A65">
                  <w:pPr>
                    <w:spacing w:after="0" w:line="360" w:lineRule="auto"/>
                    <w:rPr>
                      <w:sz w:val="28"/>
                      <w:szCs w:val="28"/>
                    </w:rPr>
                  </w:pPr>
                </w:p>
                <w:p w14:paraId="1345A1FE" w14:textId="77777777" w:rsidR="003E7A65" w:rsidRDefault="003E7A65" w:rsidP="003E7A65">
                  <w:pPr>
                    <w:spacing w:after="0" w:line="360" w:lineRule="auto"/>
                    <w:rPr>
                      <w:sz w:val="28"/>
                      <w:szCs w:val="28"/>
                    </w:rPr>
                  </w:pPr>
                </w:p>
                <w:p w14:paraId="71643B47" w14:textId="77777777" w:rsidR="003E7A65" w:rsidRDefault="003E7A65" w:rsidP="003E7A65">
                  <w:pPr>
                    <w:spacing w:after="0" w:line="360" w:lineRule="auto"/>
                    <w:rPr>
                      <w:sz w:val="28"/>
                      <w:szCs w:val="28"/>
                    </w:rPr>
                  </w:pPr>
                </w:p>
                <w:p w14:paraId="2D4300DD" w14:textId="77777777" w:rsidR="003E7A65" w:rsidRDefault="003E7A65" w:rsidP="003E7A65">
                  <w:pPr>
                    <w:spacing w:after="0" w:line="360" w:lineRule="auto"/>
                    <w:rPr>
                      <w:sz w:val="28"/>
                      <w:szCs w:val="28"/>
                    </w:rPr>
                  </w:pPr>
                </w:p>
                <w:p w14:paraId="7E84F1AD" w14:textId="77777777" w:rsidR="003E7A65" w:rsidRDefault="003E7A65" w:rsidP="003E7A65">
                  <w:pPr>
                    <w:spacing w:after="0" w:line="360" w:lineRule="auto"/>
                    <w:rPr>
                      <w:sz w:val="28"/>
                      <w:szCs w:val="28"/>
                    </w:rPr>
                  </w:pPr>
                </w:p>
                <w:p w14:paraId="4D38806B" w14:textId="77777777" w:rsidR="003E7A65" w:rsidRDefault="003E7A65" w:rsidP="003E7A65">
                  <w:pPr>
                    <w:spacing w:after="0" w:line="360" w:lineRule="auto"/>
                    <w:rPr>
                      <w:sz w:val="28"/>
                      <w:szCs w:val="28"/>
                    </w:rPr>
                  </w:pPr>
                </w:p>
                <w:p w14:paraId="0BA36B68" w14:textId="77777777" w:rsidR="003E7A65" w:rsidRDefault="003E7A65" w:rsidP="003E7A65">
                  <w:pPr>
                    <w:spacing w:after="0" w:line="360" w:lineRule="auto"/>
                    <w:rPr>
                      <w:sz w:val="28"/>
                      <w:szCs w:val="28"/>
                    </w:rPr>
                  </w:pPr>
                </w:p>
                <w:p w14:paraId="175C22CA" w14:textId="77777777" w:rsidR="003E7A65" w:rsidRDefault="003E7A65" w:rsidP="003E7A65">
                  <w:pPr>
                    <w:spacing w:after="0" w:line="360" w:lineRule="auto"/>
                    <w:rPr>
                      <w:sz w:val="28"/>
                      <w:szCs w:val="28"/>
                    </w:rPr>
                  </w:pPr>
                </w:p>
                <w:p w14:paraId="44AF6717" w14:textId="77777777" w:rsidR="003E7A65" w:rsidRDefault="003E7A65" w:rsidP="003E7A65">
                  <w:pPr>
                    <w:spacing w:after="0" w:line="360" w:lineRule="auto"/>
                    <w:rPr>
                      <w:sz w:val="28"/>
                      <w:szCs w:val="28"/>
                    </w:rPr>
                  </w:pPr>
                </w:p>
                <w:p w14:paraId="1812B0AE" w14:textId="77777777" w:rsidR="003E7A65" w:rsidRDefault="003E7A65" w:rsidP="003E7A65">
                  <w:pPr>
                    <w:spacing w:after="0" w:line="360" w:lineRule="auto"/>
                    <w:rPr>
                      <w:sz w:val="28"/>
                      <w:szCs w:val="28"/>
                    </w:rPr>
                  </w:pPr>
                </w:p>
                <w:p w14:paraId="2010B617" w14:textId="77777777" w:rsidR="003E7A65" w:rsidRDefault="003E7A65" w:rsidP="003E7A65">
                  <w:pPr>
                    <w:spacing w:after="0" w:line="360" w:lineRule="auto"/>
                    <w:rPr>
                      <w:sz w:val="28"/>
                      <w:szCs w:val="28"/>
                    </w:rPr>
                  </w:pPr>
                </w:p>
                <w:p w14:paraId="3C2650A5" w14:textId="77777777" w:rsidR="003E7A65" w:rsidRDefault="003E7A65" w:rsidP="003E7A65">
                  <w:pPr>
                    <w:spacing w:after="0" w:line="360" w:lineRule="auto"/>
                    <w:rPr>
                      <w:sz w:val="28"/>
                      <w:szCs w:val="28"/>
                    </w:rPr>
                  </w:pPr>
                </w:p>
                <w:p w14:paraId="24F09DF0" w14:textId="77777777" w:rsidR="003E7A65" w:rsidRDefault="003E7A65" w:rsidP="003E7A65">
                  <w:pPr>
                    <w:spacing w:after="0" w:line="360" w:lineRule="auto"/>
                    <w:rPr>
                      <w:sz w:val="28"/>
                      <w:szCs w:val="28"/>
                    </w:rPr>
                  </w:pPr>
                </w:p>
                <w:p w14:paraId="3DE7CB6A" w14:textId="77777777" w:rsidR="003E7A65" w:rsidRDefault="003E7A65" w:rsidP="003E7A65">
                  <w:pPr>
                    <w:spacing w:after="0" w:line="360" w:lineRule="auto"/>
                    <w:rPr>
                      <w:sz w:val="28"/>
                      <w:szCs w:val="28"/>
                    </w:rPr>
                  </w:pPr>
                </w:p>
                <w:p w14:paraId="00738970" w14:textId="77777777" w:rsidR="003E7A65" w:rsidRDefault="003E7A65" w:rsidP="003E7A65">
                  <w:pPr>
                    <w:spacing w:after="0" w:line="360" w:lineRule="auto"/>
                    <w:rPr>
                      <w:sz w:val="28"/>
                      <w:szCs w:val="28"/>
                    </w:rPr>
                  </w:pPr>
                </w:p>
                <w:p w14:paraId="6B6C3EB0" w14:textId="77777777" w:rsidR="003E7A65" w:rsidRDefault="003E7A65" w:rsidP="003E7A65">
                  <w:pPr>
                    <w:spacing w:after="0" w:line="360" w:lineRule="auto"/>
                    <w:rPr>
                      <w:sz w:val="28"/>
                      <w:szCs w:val="28"/>
                    </w:rPr>
                  </w:pPr>
                </w:p>
                <w:p w14:paraId="32ADDE33" w14:textId="77777777" w:rsidR="003E7A65" w:rsidRDefault="003E7A65" w:rsidP="003E7A65">
                  <w:pPr>
                    <w:spacing w:after="0" w:line="360" w:lineRule="auto"/>
                    <w:rPr>
                      <w:sz w:val="28"/>
                      <w:szCs w:val="28"/>
                    </w:rPr>
                  </w:pPr>
                </w:p>
                <w:p w14:paraId="53321E12" w14:textId="77777777" w:rsidR="003E7A65" w:rsidRDefault="003E7A65" w:rsidP="003E7A65">
                  <w:pPr>
                    <w:spacing w:after="0" w:line="360" w:lineRule="auto"/>
                    <w:rPr>
                      <w:sz w:val="28"/>
                      <w:szCs w:val="28"/>
                    </w:rPr>
                  </w:pPr>
                </w:p>
                <w:p w14:paraId="44B886AF" w14:textId="77777777" w:rsidR="003E7A65" w:rsidRDefault="003E7A65" w:rsidP="003E7A65">
                  <w:pPr>
                    <w:spacing w:after="0" w:line="360" w:lineRule="auto"/>
                    <w:rPr>
                      <w:sz w:val="28"/>
                      <w:szCs w:val="28"/>
                    </w:rPr>
                  </w:pPr>
                </w:p>
                <w:p w14:paraId="7613C1DC" w14:textId="77777777" w:rsidR="003E7A65" w:rsidRDefault="003E7A65" w:rsidP="003E7A65">
                  <w:pPr>
                    <w:spacing w:after="0" w:line="360" w:lineRule="auto"/>
                    <w:rPr>
                      <w:sz w:val="28"/>
                      <w:szCs w:val="28"/>
                    </w:rPr>
                  </w:pPr>
                </w:p>
                <w:p w14:paraId="6F011067" w14:textId="77777777" w:rsidR="003E7A65" w:rsidRDefault="003E7A65" w:rsidP="003E7A65">
                  <w:pPr>
                    <w:spacing w:after="0" w:line="360" w:lineRule="auto"/>
                    <w:rPr>
                      <w:sz w:val="28"/>
                      <w:szCs w:val="28"/>
                    </w:rPr>
                  </w:pPr>
                </w:p>
                <w:p w14:paraId="16DF2672" w14:textId="77777777" w:rsidR="003E7A65" w:rsidRDefault="003E7A65" w:rsidP="003E7A65">
                  <w:pPr>
                    <w:spacing w:after="0" w:line="360" w:lineRule="auto"/>
                    <w:rPr>
                      <w:sz w:val="28"/>
                      <w:szCs w:val="28"/>
                    </w:rPr>
                  </w:pPr>
                </w:p>
                <w:p w14:paraId="09D2B3F7" w14:textId="77777777" w:rsidR="003E7A65" w:rsidRDefault="003E7A65" w:rsidP="003E7A65">
                  <w:pPr>
                    <w:spacing w:after="0" w:line="360" w:lineRule="auto"/>
                    <w:rPr>
                      <w:sz w:val="28"/>
                      <w:szCs w:val="28"/>
                    </w:rPr>
                  </w:pPr>
                </w:p>
                <w:p w14:paraId="734EC852" w14:textId="77777777" w:rsidR="003E7A65" w:rsidRDefault="003E7A65" w:rsidP="003E7A65">
                  <w:pPr>
                    <w:spacing w:after="0" w:line="360" w:lineRule="auto"/>
                    <w:rPr>
                      <w:sz w:val="28"/>
                      <w:szCs w:val="28"/>
                    </w:rPr>
                  </w:pPr>
                  <w:r>
                    <w:rPr>
                      <w:sz w:val="28"/>
                      <w:szCs w:val="28"/>
                    </w:rPr>
                    <w:t xml:space="preserve">+ Các </w:t>
                  </w:r>
                  <w:proofErr w:type="spellStart"/>
                  <w:r>
                    <w:rPr>
                      <w:sz w:val="28"/>
                      <w:szCs w:val="28"/>
                    </w:rPr>
                    <w:t>bạn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w:t>
                  </w:r>
                </w:p>
                <w:p w14:paraId="3067D778" w14:textId="77777777" w:rsidR="003E7A65" w:rsidRDefault="003E7A65" w:rsidP="003E7A65">
                  <w:pPr>
                    <w:spacing w:after="0" w:line="360" w:lineRule="auto"/>
                    <w:rPr>
                      <w:sz w:val="28"/>
                      <w:szCs w:val="28"/>
                    </w:rPr>
                  </w:pPr>
                  <w:r>
                    <w:rPr>
                      <w:sz w:val="28"/>
                      <w:szCs w:val="28"/>
                    </w:rPr>
                    <w:t xml:space="preserve">(1):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Tuân </w:t>
                  </w:r>
                  <w:proofErr w:type="spellStart"/>
                  <w:r>
                    <w:rPr>
                      <w:sz w:val="28"/>
                      <w:szCs w:val="28"/>
                    </w:rPr>
                    <w:t>thủ</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chấp</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pháp</w:t>
                  </w:r>
                  <w:proofErr w:type="spellEnd"/>
                  <w:r>
                    <w:rPr>
                      <w:sz w:val="28"/>
                      <w:szCs w:val="28"/>
                    </w:rPr>
                    <w:t xml:space="preserve"> </w:t>
                  </w:r>
                  <w:proofErr w:type="spellStart"/>
                  <w:r>
                    <w:rPr>
                      <w:sz w:val="28"/>
                      <w:szCs w:val="28"/>
                    </w:rPr>
                    <w:t>luật</w:t>
                  </w:r>
                  <w:proofErr w:type="spellEnd"/>
                </w:p>
                <w:p w14:paraId="1AC1DCCE" w14:textId="77777777" w:rsidR="003E7A65" w:rsidRDefault="003E7A65" w:rsidP="003E7A65">
                  <w:pPr>
                    <w:spacing w:after="0" w:line="360" w:lineRule="auto"/>
                    <w:rPr>
                      <w:sz w:val="28"/>
                      <w:szCs w:val="28"/>
                    </w:rPr>
                  </w:pPr>
                  <w:r>
                    <w:rPr>
                      <w:sz w:val="28"/>
                      <w:szCs w:val="28"/>
                    </w:rPr>
                    <w:t xml:space="preserve">(2):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Tôn </w:t>
                  </w:r>
                  <w:proofErr w:type="spellStart"/>
                  <w:r>
                    <w:rPr>
                      <w:sz w:val="28"/>
                      <w:szCs w:val="28"/>
                    </w:rPr>
                    <w:t>trọng</w:t>
                  </w:r>
                  <w:proofErr w:type="spellEnd"/>
                  <w:r>
                    <w:rPr>
                      <w:sz w:val="28"/>
                      <w:szCs w:val="28"/>
                    </w:rPr>
                    <w:t xml:space="preserve">, </w:t>
                  </w:r>
                  <w:proofErr w:type="spellStart"/>
                  <w:r>
                    <w:rPr>
                      <w:sz w:val="28"/>
                      <w:szCs w:val="28"/>
                    </w:rPr>
                    <w:t>lễ</w:t>
                  </w:r>
                  <w:proofErr w:type="spellEnd"/>
                  <w:r>
                    <w:rPr>
                      <w:sz w:val="28"/>
                      <w:szCs w:val="28"/>
                    </w:rPr>
                    <w:t xml:space="preserve"> </w:t>
                  </w:r>
                  <w:proofErr w:type="spellStart"/>
                  <w:r>
                    <w:rPr>
                      <w:sz w:val="28"/>
                      <w:szCs w:val="28"/>
                    </w:rPr>
                    <w:t>phép</w:t>
                  </w:r>
                  <w:proofErr w:type="spellEnd"/>
                  <w:r>
                    <w:rPr>
                      <w:sz w:val="28"/>
                      <w:szCs w:val="28"/>
                    </w:rPr>
                    <w:t xml:space="preserve"> </w:t>
                  </w:r>
                  <w:proofErr w:type="spellStart"/>
                  <w:r>
                    <w:rPr>
                      <w:sz w:val="28"/>
                      <w:szCs w:val="28"/>
                    </w:rPr>
                    <w:t>với</w:t>
                  </w:r>
                  <w:proofErr w:type="spellEnd"/>
                  <w:r>
                    <w:rPr>
                      <w:sz w:val="28"/>
                      <w:szCs w:val="28"/>
                    </w:rPr>
                    <w:t xml:space="preserve"> </w:t>
                  </w:r>
                </w:p>
                <w:p w14:paraId="1A4085E2" w14:textId="77777777" w:rsidR="003E7A65" w:rsidRDefault="003E7A65" w:rsidP="003E7A65">
                  <w:pPr>
                    <w:spacing w:after="0" w:line="360" w:lineRule="auto"/>
                    <w:rPr>
                      <w:sz w:val="28"/>
                      <w:szCs w:val="28"/>
                    </w:rPr>
                  </w:pPr>
                  <w:proofErr w:type="spellStart"/>
                  <w:r>
                    <w:rPr>
                      <w:sz w:val="28"/>
                      <w:szCs w:val="28"/>
                    </w:rPr>
                    <w:t>người</w:t>
                  </w:r>
                  <w:proofErr w:type="spellEnd"/>
                  <w:r>
                    <w:rPr>
                      <w:sz w:val="28"/>
                      <w:szCs w:val="28"/>
                    </w:rPr>
                    <w:t xml:space="preserve"> </w:t>
                  </w:r>
                  <w:proofErr w:type="spellStart"/>
                  <w:r>
                    <w:rPr>
                      <w:sz w:val="28"/>
                      <w:szCs w:val="28"/>
                    </w:rPr>
                    <w:t>lớn</w:t>
                  </w:r>
                  <w:proofErr w:type="spellEnd"/>
                  <w:r>
                    <w:rPr>
                      <w:sz w:val="28"/>
                      <w:szCs w:val="28"/>
                    </w:rPr>
                    <w:t xml:space="preserve"> </w:t>
                  </w:r>
                  <w:proofErr w:type="spellStart"/>
                  <w:r>
                    <w:rPr>
                      <w:sz w:val="28"/>
                      <w:szCs w:val="28"/>
                    </w:rPr>
                    <w:t>tuổi</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tâm</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đỡ</w:t>
                  </w:r>
                  <w:proofErr w:type="spellEnd"/>
                  <w:r>
                    <w:rPr>
                      <w:sz w:val="28"/>
                      <w:szCs w:val="28"/>
                    </w:rPr>
                    <w:t xml:space="preserve"> </w:t>
                  </w:r>
                </w:p>
                <w:p w14:paraId="385CE7AC" w14:textId="77777777" w:rsidR="003E7A65" w:rsidRDefault="003E7A65" w:rsidP="003E7A65">
                  <w:pPr>
                    <w:spacing w:after="0" w:line="360" w:lineRule="auto"/>
                    <w:rPr>
                      <w:sz w:val="28"/>
                      <w:szCs w:val="28"/>
                    </w:rPr>
                  </w:pPr>
                  <w:proofErr w:type="spellStart"/>
                  <w:r>
                    <w:rPr>
                      <w:sz w:val="28"/>
                      <w:szCs w:val="28"/>
                    </w:rPr>
                    <w:t>người</w:t>
                  </w:r>
                  <w:proofErr w:type="spellEnd"/>
                  <w:r>
                    <w:rPr>
                      <w:sz w:val="28"/>
                      <w:szCs w:val="28"/>
                    </w:rPr>
                    <w:t xml:space="preserve"> </w:t>
                  </w:r>
                  <w:proofErr w:type="spellStart"/>
                  <w:r>
                    <w:rPr>
                      <w:sz w:val="28"/>
                      <w:szCs w:val="28"/>
                    </w:rPr>
                    <w:t>già</w:t>
                  </w:r>
                  <w:proofErr w:type="spellEnd"/>
                </w:p>
                <w:p w14:paraId="5F3090A4" w14:textId="77777777" w:rsidR="003E7A65" w:rsidRDefault="003E7A65" w:rsidP="003E7A65">
                  <w:pPr>
                    <w:spacing w:after="0" w:line="360" w:lineRule="auto"/>
                    <w:rPr>
                      <w:sz w:val="28"/>
                      <w:szCs w:val="28"/>
                    </w:rPr>
                  </w:pPr>
                  <w:r>
                    <w:rPr>
                      <w:sz w:val="28"/>
                      <w:szCs w:val="28"/>
                    </w:rPr>
                    <w:t xml:space="preserve">(3):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quê</w:t>
                  </w:r>
                  <w:proofErr w:type="spellEnd"/>
                  <w:r>
                    <w:rPr>
                      <w:sz w:val="28"/>
                      <w:szCs w:val="28"/>
                    </w:rPr>
                    <w:t xml:space="preserve"> </w:t>
                  </w:r>
                  <w:proofErr w:type="spellStart"/>
                  <w:r>
                    <w:rPr>
                      <w:sz w:val="28"/>
                      <w:szCs w:val="28"/>
                    </w:rPr>
                    <w:t>hương</w:t>
                  </w:r>
                  <w:proofErr w:type="spellEnd"/>
                  <w:r>
                    <w:rPr>
                      <w:sz w:val="28"/>
                      <w:szCs w:val="28"/>
                    </w:rPr>
                    <w:t xml:space="preserve">, </w:t>
                  </w:r>
                  <w:proofErr w:type="spellStart"/>
                  <w:r>
                    <w:rPr>
                      <w:sz w:val="28"/>
                      <w:szCs w:val="28"/>
                    </w:rPr>
                    <w:t>đất</w:t>
                  </w:r>
                  <w:proofErr w:type="spellEnd"/>
                  <w:r>
                    <w:rPr>
                      <w:sz w:val="28"/>
                      <w:szCs w:val="28"/>
                    </w:rPr>
                    <w:t xml:space="preserve"> </w:t>
                  </w:r>
                  <w:proofErr w:type="spellStart"/>
                  <w:r>
                    <w:rPr>
                      <w:sz w:val="28"/>
                      <w:szCs w:val="28"/>
                    </w:rPr>
                    <w:t>nước</w:t>
                  </w:r>
                  <w:proofErr w:type="spellEnd"/>
                </w:p>
                <w:p w14:paraId="6529D7A4" w14:textId="77777777" w:rsidR="003E7A65" w:rsidRDefault="003E7A65" w:rsidP="003E7A65">
                  <w:pPr>
                    <w:spacing w:after="0" w:line="360" w:lineRule="auto"/>
                    <w:rPr>
                      <w:sz w:val="28"/>
                      <w:szCs w:val="28"/>
                    </w:rPr>
                  </w:pPr>
                  <w:r>
                    <w:rPr>
                      <w:sz w:val="28"/>
                      <w:szCs w:val="28"/>
                    </w:rPr>
                    <w:t xml:space="preserve">(4):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Tôn </w:t>
                  </w:r>
                  <w:proofErr w:type="spellStart"/>
                  <w:r>
                    <w:rPr>
                      <w:sz w:val="28"/>
                      <w:szCs w:val="28"/>
                    </w:rPr>
                    <w:t>trọng</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riêng</w:t>
                  </w:r>
                  <w:proofErr w:type="spellEnd"/>
                  <w:r>
                    <w:rPr>
                      <w:sz w:val="28"/>
                      <w:szCs w:val="28"/>
                    </w:rPr>
                    <w:t xml:space="preserve"> </w:t>
                  </w:r>
                  <w:proofErr w:type="spellStart"/>
                  <w:r>
                    <w:rPr>
                      <w:sz w:val="28"/>
                      <w:szCs w:val="28"/>
                    </w:rPr>
                    <w:t>tư</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khác</w:t>
                  </w:r>
                  <w:proofErr w:type="spellEnd"/>
                  <w:r>
                    <w:rPr>
                      <w:sz w:val="28"/>
                      <w:szCs w:val="28"/>
                    </w:rPr>
                    <w:t>.</w:t>
                  </w:r>
                </w:p>
                <w:p w14:paraId="11429648" w14:textId="77777777" w:rsidR="003E7A65" w:rsidRDefault="003E7A65" w:rsidP="003E7A65">
                  <w:pPr>
                    <w:spacing w:after="0" w:line="360" w:lineRule="auto"/>
                    <w:rPr>
                      <w:sz w:val="28"/>
                      <w:szCs w:val="28"/>
                    </w:rPr>
                  </w:pPr>
                  <w:r>
                    <w:rPr>
                      <w:sz w:val="28"/>
                      <w:szCs w:val="28"/>
                    </w:rPr>
                    <w:t xml:space="preserve">(5): Quyền: Quyền </w:t>
                  </w:r>
                  <w:proofErr w:type="spellStart"/>
                  <w:r>
                    <w:rPr>
                      <w:sz w:val="28"/>
                      <w:szCs w:val="28"/>
                    </w:rPr>
                    <w:t>được</w:t>
                  </w:r>
                  <w:proofErr w:type="spellEnd"/>
                  <w:r>
                    <w:rPr>
                      <w:sz w:val="28"/>
                      <w:szCs w:val="28"/>
                    </w:rPr>
                    <w:t xml:space="preserve"> </w:t>
                  </w:r>
                  <w:proofErr w:type="spellStart"/>
                  <w:r>
                    <w:rPr>
                      <w:sz w:val="28"/>
                      <w:szCs w:val="28"/>
                    </w:rPr>
                    <w:t>chăm</w:t>
                  </w:r>
                  <w:proofErr w:type="spellEnd"/>
                  <w:r>
                    <w:rPr>
                      <w:sz w:val="28"/>
                      <w:szCs w:val="28"/>
                    </w:rPr>
                    <w:t xml:space="preserve"> </w:t>
                  </w:r>
                  <w:proofErr w:type="spellStart"/>
                  <w:r>
                    <w:rPr>
                      <w:sz w:val="28"/>
                      <w:szCs w:val="28"/>
                    </w:rPr>
                    <w:t>sóc</w:t>
                  </w:r>
                  <w:proofErr w:type="spellEnd"/>
                  <w:r>
                    <w:rPr>
                      <w:sz w:val="28"/>
                      <w:szCs w:val="28"/>
                    </w:rPr>
                    <w:t xml:space="preserve"> </w:t>
                  </w:r>
                  <w:proofErr w:type="spellStart"/>
                  <w:r>
                    <w:rPr>
                      <w:sz w:val="28"/>
                      <w:szCs w:val="28"/>
                    </w:rPr>
                    <w:t>tốt</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sức</w:t>
                  </w:r>
                  <w:proofErr w:type="spellEnd"/>
                  <w:r>
                    <w:rPr>
                      <w:sz w:val="28"/>
                      <w:szCs w:val="28"/>
                    </w:rPr>
                    <w:t xml:space="preserve"> </w:t>
                  </w:r>
                  <w:proofErr w:type="spellStart"/>
                  <w:r>
                    <w:rPr>
                      <w:sz w:val="28"/>
                      <w:szCs w:val="28"/>
                    </w:rPr>
                    <w:t>khỏe</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ưu</w:t>
                  </w:r>
                  <w:proofErr w:type="spellEnd"/>
                  <w:r>
                    <w:rPr>
                      <w:sz w:val="28"/>
                      <w:szCs w:val="28"/>
                    </w:rPr>
                    <w:t xml:space="preserve"> </w:t>
                  </w:r>
                  <w:proofErr w:type="spellStart"/>
                  <w:r>
                    <w:rPr>
                      <w:sz w:val="28"/>
                      <w:szCs w:val="28"/>
                    </w:rPr>
                    <w:t>tiên</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cận</w:t>
                  </w:r>
                  <w:proofErr w:type="spellEnd"/>
                  <w:r>
                    <w:rPr>
                      <w:sz w:val="28"/>
                      <w:szCs w:val="28"/>
                    </w:rPr>
                    <w:t xml:space="preserve">, </w:t>
                  </w:r>
                  <w:proofErr w:type="spellStart"/>
                  <w:r>
                    <w:rPr>
                      <w:sz w:val="28"/>
                      <w:szCs w:val="28"/>
                    </w:rPr>
                    <w:t>sử</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dịch</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phòng</w:t>
                  </w:r>
                  <w:proofErr w:type="spellEnd"/>
                  <w:r>
                    <w:rPr>
                      <w:sz w:val="28"/>
                      <w:szCs w:val="28"/>
                    </w:rPr>
                    <w:t xml:space="preserve"> </w:t>
                  </w:r>
                  <w:proofErr w:type="spellStart"/>
                  <w:r>
                    <w:rPr>
                      <w:sz w:val="28"/>
                      <w:szCs w:val="28"/>
                    </w:rPr>
                    <w:t>bệnh</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khám</w:t>
                  </w:r>
                  <w:proofErr w:type="spellEnd"/>
                  <w:r>
                    <w:rPr>
                      <w:sz w:val="28"/>
                      <w:szCs w:val="28"/>
                    </w:rPr>
                    <w:t xml:space="preserve"> </w:t>
                  </w:r>
                  <w:proofErr w:type="spellStart"/>
                  <w:r>
                    <w:rPr>
                      <w:sz w:val="28"/>
                      <w:szCs w:val="28"/>
                    </w:rPr>
                    <w:t>bệnh</w:t>
                  </w:r>
                  <w:proofErr w:type="spellEnd"/>
                  <w:r>
                    <w:rPr>
                      <w:sz w:val="28"/>
                      <w:szCs w:val="28"/>
                    </w:rPr>
                    <w:t xml:space="preserve">, </w:t>
                  </w:r>
                  <w:proofErr w:type="spellStart"/>
                  <w:r>
                    <w:rPr>
                      <w:sz w:val="28"/>
                      <w:szCs w:val="28"/>
                    </w:rPr>
                    <w:t>chữa</w:t>
                  </w:r>
                  <w:proofErr w:type="spellEnd"/>
                  <w:r>
                    <w:rPr>
                      <w:sz w:val="28"/>
                      <w:szCs w:val="28"/>
                    </w:rPr>
                    <w:t xml:space="preserve"> </w:t>
                  </w:r>
                  <w:proofErr w:type="spellStart"/>
                  <w:r>
                    <w:rPr>
                      <w:sz w:val="28"/>
                      <w:szCs w:val="28"/>
                    </w:rPr>
                    <w:t>bệnh</w:t>
                  </w:r>
                  <w:proofErr w:type="spellEnd"/>
                  <w:r>
                    <w:rPr>
                      <w:sz w:val="28"/>
                      <w:szCs w:val="28"/>
                    </w:rPr>
                    <w:t>.</w:t>
                  </w:r>
                </w:p>
                <w:p w14:paraId="428C0A9E"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mà</w:t>
                  </w:r>
                  <w:proofErr w:type="spellEnd"/>
                  <w:r>
                    <w:rPr>
                      <w:sz w:val="28"/>
                      <w:szCs w:val="28"/>
                    </w:rPr>
                    <w:t xml:space="preserve"> </w:t>
                  </w:r>
                  <w:proofErr w:type="spellStart"/>
                  <w:r>
                    <w:rPr>
                      <w:sz w:val="28"/>
                      <w:szCs w:val="28"/>
                    </w:rPr>
                    <w:t>bản</w:t>
                  </w:r>
                  <w:proofErr w:type="spellEnd"/>
                  <w:r>
                    <w:rPr>
                      <w:sz w:val="28"/>
                      <w:szCs w:val="28"/>
                    </w:rPr>
                    <w:t xml:space="preserve"> </w:t>
                  </w:r>
                  <w:proofErr w:type="spellStart"/>
                  <w:r>
                    <w:rPr>
                      <w:sz w:val="28"/>
                      <w:szCs w:val="28"/>
                    </w:rPr>
                    <w:t>thân</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w:t>
                  </w:r>
                </w:p>
                <w:p w14:paraId="11802DA9" w14:textId="77777777" w:rsidR="003E7A65" w:rsidRDefault="003E7A65" w:rsidP="003E7A65">
                  <w:pPr>
                    <w:spacing w:after="0" w:line="360" w:lineRule="auto"/>
                    <w:rPr>
                      <w:sz w:val="28"/>
                      <w:szCs w:val="28"/>
                    </w:rPr>
                  </w:pPr>
                  <w:r>
                    <w:rPr>
                      <w:sz w:val="28"/>
                      <w:szCs w:val="28"/>
                    </w:rPr>
                    <w:t xml:space="preserve">- Quyền: </w:t>
                  </w:r>
                </w:p>
                <w:p w14:paraId="7D647333" w14:textId="77777777" w:rsidR="003E7A65" w:rsidRDefault="003E7A65" w:rsidP="003E7A65">
                  <w:pPr>
                    <w:spacing w:after="0" w:line="360" w:lineRule="auto"/>
                    <w:rPr>
                      <w:sz w:val="28"/>
                      <w:szCs w:val="28"/>
                    </w:rPr>
                  </w:pPr>
                  <w:r>
                    <w:rPr>
                      <w:sz w:val="28"/>
                      <w:szCs w:val="28"/>
                    </w:rPr>
                    <w:t xml:space="preserve">+ Quyền </w:t>
                  </w:r>
                  <w:proofErr w:type="spellStart"/>
                  <w:r>
                    <w:rPr>
                      <w:sz w:val="28"/>
                      <w:szCs w:val="28"/>
                    </w:rPr>
                    <w:t>được</w:t>
                  </w:r>
                  <w:proofErr w:type="spellEnd"/>
                  <w:r>
                    <w:rPr>
                      <w:sz w:val="28"/>
                      <w:szCs w:val="28"/>
                    </w:rPr>
                    <w:t xml:space="preserve"> </w:t>
                  </w:r>
                  <w:proofErr w:type="spellStart"/>
                  <w:r>
                    <w:rPr>
                      <w:sz w:val="28"/>
                      <w:szCs w:val="28"/>
                    </w:rPr>
                    <w:t>khai</w:t>
                  </w:r>
                  <w:proofErr w:type="spellEnd"/>
                  <w:r>
                    <w:rPr>
                      <w:sz w:val="28"/>
                      <w:szCs w:val="28"/>
                    </w:rPr>
                    <w:t xml:space="preserve"> </w:t>
                  </w:r>
                  <w:proofErr w:type="spellStart"/>
                  <w:r>
                    <w:rPr>
                      <w:sz w:val="28"/>
                      <w:szCs w:val="28"/>
                    </w:rPr>
                    <w:t>sinh</w:t>
                  </w:r>
                  <w:proofErr w:type="spellEnd"/>
                </w:p>
                <w:p w14:paraId="11A45E52" w14:textId="77777777" w:rsidR="003E7A65" w:rsidRDefault="003E7A65" w:rsidP="003E7A65">
                  <w:pPr>
                    <w:spacing w:after="0" w:line="360" w:lineRule="auto"/>
                    <w:rPr>
                      <w:sz w:val="28"/>
                      <w:szCs w:val="28"/>
                    </w:rPr>
                  </w:pPr>
                  <w:r>
                    <w:rPr>
                      <w:sz w:val="28"/>
                      <w:szCs w:val="28"/>
                    </w:rPr>
                    <w:t xml:space="preserve">+ Quyền </w:t>
                  </w:r>
                  <w:proofErr w:type="spellStart"/>
                  <w:r>
                    <w:rPr>
                      <w:sz w:val="28"/>
                      <w:szCs w:val="28"/>
                    </w:rPr>
                    <w:t>vui</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trí</w:t>
                  </w:r>
                  <w:proofErr w:type="spellEnd"/>
                </w:p>
                <w:p w14:paraId="69C32DC1" w14:textId="77777777" w:rsidR="003E7A65" w:rsidRDefault="003E7A65" w:rsidP="003E7A65">
                  <w:pPr>
                    <w:spacing w:after="0" w:line="360" w:lineRule="auto"/>
                    <w:rPr>
                      <w:sz w:val="28"/>
                      <w:szCs w:val="28"/>
                    </w:rPr>
                  </w:pPr>
                  <w:r>
                    <w:rPr>
                      <w:sz w:val="28"/>
                      <w:szCs w:val="28"/>
                    </w:rPr>
                    <w:lastRenderedPageBreak/>
                    <w:t xml:space="preserve">+ Quyền </w:t>
                  </w:r>
                  <w:proofErr w:type="spellStart"/>
                  <w:r>
                    <w:rPr>
                      <w:sz w:val="28"/>
                      <w:szCs w:val="28"/>
                    </w:rPr>
                    <w:t>được</w:t>
                  </w:r>
                  <w:proofErr w:type="spellEnd"/>
                  <w:r>
                    <w:rPr>
                      <w:sz w:val="28"/>
                      <w:szCs w:val="28"/>
                    </w:rPr>
                    <w:t xml:space="preserve"> </w:t>
                  </w:r>
                  <w:proofErr w:type="spellStart"/>
                  <w:r>
                    <w:rPr>
                      <w:sz w:val="28"/>
                      <w:szCs w:val="28"/>
                    </w:rPr>
                    <w:t>sống</w:t>
                  </w:r>
                  <w:proofErr w:type="spellEnd"/>
                  <w:r>
                    <w:rPr>
                      <w:sz w:val="28"/>
                      <w:szCs w:val="28"/>
                    </w:rPr>
                    <w:t xml:space="preserve"> </w:t>
                  </w:r>
                  <w:proofErr w:type="spellStart"/>
                  <w:r>
                    <w:rPr>
                      <w:sz w:val="28"/>
                      <w:szCs w:val="28"/>
                    </w:rPr>
                    <w:t>chung</w:t>
                  </w:r>
                  <w:proofErr w:type="spellEnd"/>
                  <w:r>
                    <w:rPr>
                      <w:sz w:val="28"/>
                      <w:szCs w:val="28"/>
                    </w:rPr>
                    <w:t xml:space="preserve"> </w:t>
                  </w:r>
                  <w:proofErr w:type="spellStart"/>
                  <w:r>
                    <w:rPr>
                      <w:sz w:val="28"/>
                      <w:szCs w:val="28"/>
                    </w:rPr>
                    <w:t>với</w:t>
                  </w:r>
                  <w:proofErr w:type="spellEnd"/>
                  <w:r>
                    <w:rPr>
                      <w:sz w:val="28"/>
                      <w:szCs w:val="28"/>
                    </w:rPr>
                    <w:t xml:space="preserve"> cha, </w:t>
                  </w:r>
                  <w:proofErr w:type="spellStart"/>
                  <w:r>
                    <w:rPr>
                      <w:sz w:val="28"/>
                      <w:szCs w:val="28"/>
                    </w:rPr>
                    <w:t>mẹ</w:t>
                  </w:r>
                  <w:proofErr w:type="spellEnd"/>
                </w:p>
                <w:p w14:paraId="7FBF2744"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
                <w:p w14:paraId="635259F5" w14:textId="77777777" w:rsidR="003E7A65" w:rsidRDefault="003E7A65" w:rsidP="003E7A65">
                  <w:pPr>
                    <w:spacing w:after="0" w:line="360" w:lineRule="auto"/>
                    <w:rPr>
                      <w:sz w:val="28"/>
                      <w:szCs w:val="28"/>
                    </w:rPr>
                  </w:pPr>
                  <w:r>
                    <w:rPr>
                      <w:sz w:val="28"/>
                      <w:szCs w:val="28"/>
                    </w:rPr>
                    <w:t xml:space="preserve">+ Tôn </w:t>
                  </w:r>
                  <w:proofErr w:type="spellStart"/>
                  <w:r>
                    <w:rPr>
                      <w:sz w:val="28"/>
                      <w:szCs w:val="28"/>
                    </w:rPr>
                    <w:t>trọng</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cán</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trường</w:t>
                  </w:r>
                  <w:proofErr w:type="spellEnd"/>
                </w:p>
                <w:p w14:paraId="6951E863" w14:textId="77777777" w:rsidR="003E7A65" w:rsidRDefault="003E7A65" w:rsidP="003E7A65">
                  <w:pPr>
                    <w:spacing w:after="0" w:line="360" w:lineRule="auto"/>
                    <w:rPr>
                      <w:sz w:val="28"/>
                      <w:szCs w:val="28"/>
                    </w:rPr>
                  </w:pPr>
                  <w:r>
                    <w:rPr>
                      <w:sz w:val="28"/>
                      <w:szCs w:val="28"/>
                    </w:rPr>
                    <w:t xml:space="preserve">+ Học </w:t>
                  </w:r>
                  <w:proofErr w:type="spellStart"/>
                  <w:r>
                    <w:rPr>
                      <w:sz w:val="28"/>
                      <w:szCs w:val="28"/>
                    </w:rPr>
                    <w:t>tập</w:t>
                  </w:r>
                  <w:proofErr w:type="spellEnd"/>
                  <w:r>
                    <w:rPr>
                      <w:sz w:val="28"/>
                      <w:szCs w:val="28"/>
                    </w:rPr>
                    <w:t xml:space="preserve">, </w:t>
                  </w:r>
                  <w:proofErr w:type="spellStart"/>
                  <w:r>
                    <w:rPr>
                      <w:sz w:val="28"/>
                      <w:szCs w:val="28"/>
                    </w:rPr>
                    <w:t>rèn</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gìn</w:t>
                  </w:r>
                  <w:proofErr w:type="spellEnd"/>
                  <w:r>
                    <w:rPr>
                      <w:sz w:val="28"/>
                      <w:szCs w:val="28"/>
                    </w:rPr>
                    <w:t xml:space="preserve"> </w:t>
                  </w:r>
                  <w:proofErr w:type="spellStart"/>
                  <w:r>
                    <w:rPr>
                      <w:sz w:val="28"/>
                      <w:szCs w:val="28"/>
                    </w:rPr>
                    <w:t>nề</w:t>
                  </w:r>
                  <w:proofErr w:type="spellEnd"/>
                  <w:r>
                    <w:rPr>
                      <w:sz w:val="28"/>
                      <w:szCs w:val="28"/>
                    </w:rPr>
                    <w:t xml:space="preserve"> </w:t>
                  </w:r>
                  <w:proofErr w:type="spellStart"/>
                  <w:r>
                    <w:rPr>
                      <w:sz w:val="28"/>
                      <w:szCs w:val="28"/>
                    </w:rPr>
                    <w:t>nếp</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phụ</w:t>
                  </w:r>
                  <w:proofErr w:type="spellEnd"/>
                  <w:r>
                    <w:rPr>
                      <w:sz w:val="28"/>
                      <w:szCs w:val="28"/>
                    </w:rPr>
                    <w:t xml:space="preserve"> </w:t>
                  </w:r>
                  <w:proofErr w:type="spellStart"/>
                  <w:r>
                    <w:rPr>
                      <w:sz w:val="28"/>
                      <w:szCs w:val="28"/>
                    </w:rPr>
                    <w:t>giúp</w:t>
                  </w:r>
                  <w:proofErr w:type="spellEnd"/>
                  <w:r>
                    <w:rPr>
                      <w:sz w:val="28"/>
                      <w:szCs w:val="28"/>
                    </w:rPr>
                    <w:t xml:space="preserve"> cha </w:t>
                  </w:r>
                  <w:proofErr w:type="spellStart"/>
                  <w:r>
                    <w:rPr>
                      <w:sz w:val="28"/>
                      <w:szCs w:val="28"/>
                    </w:rPr>
                    <w:t>mẹ</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phù</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độ</w:t>
                  </w:r>
                  <w:proofErr w:type="spellEnd"/>
                  <w:r>
                    <w:rPr>
                      <w:sz w:val="28"/>
                      <w:szCs w:val="28"/>
                    </w:rPr>
                    <w:t xml:space="preserve"> </w:t>
                  </w:r>
                  <w:proofErr w:type="spellStart"/>
                  <w:r>
                    <w:rPr>
                      <w:sz w:val="28"/>
                      <w:szCs w:val="28"/>
                    </w:rPr>
                    <w:t>tuổi</w:t>
                  </w:r>
                  <w:proofErr w:type="spellEnd"/>
                  <w:r>
                    <w:rPr>
                      <w:sz w:val="28"/>
                      <w:szCs w:val="28"/>
                    </w:rPr>
                    <w:t xml:space="preserve">... </w:t>
                  </w:r>
                </w:p>
                <w:p w14:paraId="064D1CBF"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3 – 5 HS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Các HS </w:t>
                  </w:r>
                  <w:proofErr w:type="spellStart"/>
                  <w:r>
                    <w:rPr>
                      <w:sz w:val="28"/>
                      <w:szCs w:val="28"/>
                    </w:rPr>
                    <w:t>khác</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bổ</w:t>
                  </w:r>
                  <w:proofErr w:type="spellEnd"/>
                  <w:r>
                    <w:rPr>
                      <w:sz w:val="28"/>
                      <w:szCs w:val="28"/>
                    </w:rPr>
                    <w:t xml:space="preserve"> sung ý </w:t>
                  </w:r>
                  <w:proofErr w:type="spellStart"/>
                  <w:r>
                    <w:rPr>
                      <w:sz w:val="28"/>
                      <w:szCs w:val="28"/>
                    </w:rPr>
                    <w:t>kiến</w:t>
                  </w:r>
                  <w:proofErr w:type="spellEnd"/>
                  <w:r>
                    <w:rPr>
                      <w:sz w:val="28"/>
                      <w:szCs w:val="28"/>
                    </w:rPr>
                    <w:t>.</w:t>
                  </w:r>
                </w:p>
                <w:p w14:paraId="57548BC0" w14:textId="77777777" w:rsidR="003E7A65" w:rsidRDefault="003E7A65" w:rsidP="003E7A65">
                  <w:pPr>
                    <w:spacing w:after="0" w:line="360" w:lineRule="auto"/>
                    <w:rPr>
                      <w:sz w:val="28"/>
                      <w:szCs w:val="28"/>
                    </w:rPr>
                  </w:pPr>
                </w:p>
                <w:p w14:paraId="61821FB6"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GV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nhận </w:t>
                  </w:r>
                  <w:proofErr w:type="spellStart"/>
                  <w:r>
                    <w:rPr>
                      <w:sz w:val="28"/>
                      <w:szCs w:val="28"/>
                    </w:rPr>
                    <w:t>xét</w:t>
                  </w:r>
                  <w:proofErr w:type="spellEnd"/>
                  <w:r>
                    <w:rPr>
                      <w:sz w:val="28"/>
                      <w:szCs w:val="28"/>
                    </w:rPr>
                    <w:t>.</w:t>
                  </w:r>
                </w:p>
                <w:p w14:paraId="58077696" w14:textId="77777777" w:rsidR="003E7A65" w:rsidRDefault="003E7A65" w:rsidP="003E7A65">
                  <w:pPr>
                    <w:spacing w:after="0" w:line="360" w:lineRule="auto"/>
                    <w:rPr>
                      <w:sz w:val="28"/>
                      <w:szCs w:val="28"/>
                    </w:rPr>
                  </w:pPr>
                </w:p>
                <w:p w14:paraId="315D40CB" w14:textId="77777777" w:rsidR="003E7A65" w:rsidRDefault="003E7A65" w:rsidP="003E7A65">
                  <w:pPr>
                    <w:spacing w:after="0" w:line="360" w:lineRule="auto"/>
                    <w:rPr>
                      <w:sz w:val="28"/>
                      <w:szCs w:val="28"/>
                    </w:rPr>
                  </w:pPr>
                </w:p>
                <w:p w14:paraId="618B7F97" w14:textId="77777777" w:rsidR="003E7A65" w:rsidRDefault="003E7A65" w:rsidP="003E7A65">
                  <w:pPr>
                    <w:spacing w:after="0" w:line="360" w:lineRule="auto"/>
                    <w:rPr>
                      <w:sz w:val="28"/>
                      <w:szCs w:val="28"/>
                    </w:rPr>
                  </w:pPr>
                </w:p>
                <w:p w14:paraId="3FAAA783" w14:textId="77777777" w:rsidR="003E7A65" w:rsidRDefault="003E7A65" w:rsidP="003E7A65">
                  <w:pPr>
                    <w:spacing w:after="0" w:line="360" w:lineRule="auto"/>
                    <w:rPr>
                      <w:sz w:val="28"/>
                      <w:szCs w:val="28"/>
                    </w:rPr>
                  </w:pPr>
                </w:p>
                <w:p w14:paraId="10E91666" w14:textId="77777777" w:rsidR="003E7A65" w:rsidRDefault="003E7A65" w:rsidP="003E7A65">
                  <w:pPr>
                    <w:spacing w:after="0" w:line="360" w:lineRule="auto"/>
                    <w:rPr>
                      <w:sz w:val="28"/>
                      <w:szCs w:val="28"/>
                    </w:rPr>
                  </w:pPr>
                </w:p>
                <w:p w14:paraId="590CF74F" w14:textId="77777777" w:rsidR="003E7A65" w:rsidRDefault="003E7A65" w:rsidP="003E7A65">
                  <w:pPr>
                    <w:spacing w:after="0" w:line="360" w:lineRule="auto"/>
                    <w:rPr>
                      <w:sz w:val="28"/>
                      <w:szCs w:val="28"/>
                    </w:rPr>
                  </w:pPr>
                </w:p>
                <w:p w14:paraId="61786AA3" w14:textId="77777777" w:rsidR="003E7A65" w:rsidRDefault="003E7A65" w:rsidP="003E7A65">
                  <w:pPr>
                    <w:spacing w:after="0" w:line="360" w:lineRule="auto"/>
                    <w:rPr>
                      <w:sz w:val="28"/>
                      <w:szCs w:val="28"/>
                    </w:rPr>
                  </w:pPr>
                </w:p>
                <w:p w14:paraId="639FE05B" w14:textId="77777777" w:rsidR="003E7A65" w:rsidRDefault="003E7A65" w:rsidP="003E7A65">
                  <w:pPr>
                    <w:spacing w:after="0" w:line="360" w:lineRule="auto"/>
                    <w:rPr>
                      <w:sz w:val="28"/>
                      <w:szCs w:val="28"/>
                    </w:rPr>
                  </w:pPr>
                </w:p>
                <w:p w14:paraId="076EE78B" w14:textId="77777777" w:rsidR="003E7A65" w:rsidRDefault="003E7A65" w:rsidP="003E7A65">
                  <w:pPr>
                    <w:spacing w:after="0" w:line="360" w:lineRule="auto"/>
                    <w:rPr>
                      <w:sz w:val="28"/>
                      <w:szCs w:val="28"/>
                    </w:rPr>
                  </w:pPr>
                </w:p>
                <w:p w14:paraId="44B562DD" w14:textId="77777777" w:rsidR="003E7A65" w:rsidRDefault="003E7A65" w:rsidP="003E7A65">
                  <w:pPr>
                    <w:spacing w:after="0" w:line="360" w:lineRule="auto"/>
                    <w:rPr>
                      <w:sz w:val="28"/>
                      <w:szCs w:val="28"/>
                    </w:rPr>
                  </w:pPr>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các</w:t>
                  </w:r>
                  <w:proofErr w:type="spellEnd"/>
                  <w:r>
                    <w:rPr>
                      <w:sz w:val="28"/>
                      <w:szCs w:val="28"/>
                    </w:rPr>
                    <w:t xml:space="preserve"> ý </w:t>
                  </w:r>
                  <w:proofErr w:type="spellStart"/>
                  <w:r>
                    <w:rPr>
                      <w:sz w:val="28"/>
                      <w:szCs w:val="28"/>
                    </w:rPr>
                    <w:t>kiến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w:t>
                  </w:r>
                </w:p>
                <w:p w14:paraId="7D9E87EE" w14:textId="77777777" w:rsidR="003E7A65" w:rsidRDefault="003E7A65" w:rsidP="003E7A65">
                  <w:pPr>
                    <w:spacing w:after="0" w:line="360" w:lineRule="auto"/>
                    <w:rPr>
                      <w:sz w:val="28"/>
                      <w:szCs w:val="28"/>
                    </w:rPr>
                  </w:pPr>
                </w:p>
                <w:p w14:paraId="45D1B8E3" w14:textId="77777777" w:rsidR="003E7A65" w:rsidRDefault="003E7A65" w:rsidP="003E7A65">
                  <w:pPr>
                    <w:spacing w:after="0" w:line="360" w:lineRule="auto"/>
                    <w:rPr>
                      <w:sz w:val="28"/>
                      <w:szCs w:val="28"/>
                    </w:rPr>
                  </w:pPr>
                  <w:r>
                    <w:rPr>
                      <w:sz w:val="28"/>
                      <w:szCs w:val="28"/>
                    </w:rPr>
                    <w:t xml:space="preserve">+ Em </w:t>
                  </w:r>
                  <w:proofErr w:type="spellStart"/>
                  <w:r>
                    <w:rPr>
                      <w:sz w:val="28"/>
                      <w:szCs w:val="28"/>
                    </w:rPr>
                    <w:t>đồng</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các</w:t>
                  </w:r>
                  <w:proofErr w:type="spellEnd"/>
                  <w:r>
                    <w:rPr>
                      <w:sz w:val="28"/>
                      <w:szCs w:val="28"/>
                    </w:rPr>
                    <w:t xml:space="preserve"> ý </w:t>
                  </w:r>
                  <w:proofErr w:type="spellStart"/>
                  <w:r>
                    <w:rPr>
                      <w:sz w:val="28"/>
                      <w:szCs w:val="28"/>
                    </w:rPr>
                    <w:t>kiến</w:t>
                  </w:r>
                  <w:proofErr w:type="spellEnd"/>
                  <w:r>
                    <w:rPr>
                      <w:sz w:val="28"/>
                      <w:szCs w:val="28"/>
                    </w:rPr>
                    <w:t xml:space="preserve"> </w:t>
                  </w:r>
                  <w:proofErr w:type="spellStart"/>
                  <w:r>
                    <w:rPr>
                      <w:sz w:val="28"/>
                      <w:szCs w:val="28"/>
                    </w:rPr>
                    <w:t>sau</w:t>
                  </w:r>
                  <w:proofErr w:type="spellEnd"/>
                  <w:r>
                    <w:rPr>
                      <w:sz w:val="28"/>
                      <w:szCs w:val="28"/>
                    </w:rPr>
                    <w:t>:</w:t>
                  </w:r>
                </w:p>
                <w:p w14:paraId="19AEA705" w14:textId="77777777" w:rsidR="003E7A65" w:rsidRDefault="003E7A65" w:rsidP="003E7A65">
                  <w:pPr>
                    <w:spacing w:after="0" w:line="360" w:lineRule="auto"/>
                    <w:rPr>
                      <w:i/>
                      <w:sz w:val="28"/>
                      <w:szCs w:val="28"/>
                    </w:rPr>
                  </w:pPr>
                  <w:r>
                    <w:rPr>
                      <w:i/>
                      <w:sz w:val="28"/>
                      <w:szCs w:val="28"/>
                    </w:rPr>
                    <w:t xml:space="preserve">b. </w:t>
                  </w:r>
                  <w:proofErr w:type="spellStart"/>
                  <w:r>
                    <w:rPr>
                      <w:i/>
                      <w:sz w:val="28"/>
                      <w:szCs w:val="28"/>
                    </w:rPr>
                    <w:t>Trẻ</w:t>
                  </w:r>
                  <w:proofErr w:type="spellEnd"/>
                  <w:r>
                    <w:rPr>
                      <w:i/>
                      <w:sz w:val="28"/>
                      <w:szCs w:val="28"/>
                    </w:rPr>
                    <w:t xml:space="preserve"> </w:t>
                  </w:r>
                  <w:proofErr w:type="spellStart"/>
                  <w:r>
                    <w:rPr>
                      <w:i/>
                      <w:sz w:val="28"/>
                      <w:szCs w:val="28"/>
                    </w:rPr>
                    <w:t>em</w:t>
                  </w:r>
                  <w:proofErr w:type="spellEnd"/>
                  <w:r>
                    <w:rPr>
                      <w:i/>
                      <w:sz w:val="28"/>
                      <w:szCs w:val="28"/>
                    </w:rPr>
                    <w:t xml:space="preserve"> </w:t>
                  </w:r>
                  <w:proofErr w:type="spellStart"/>
                  <w:r>
                    <w:rPr>
                      <w:i/>
                      <w:sz w:val="28"/>
                      <w:szCs w:val="28"/>
                    </w:rPr>
                    <w:t>cần</w:t>
                  </w:r>
                  <w:proofErr w:type="spellEnd"/>
                  <w:r>
                    <w:rPr>
                      <w:i/>
                      <w:sz w:val="28"/>
                      <w:szCs w:val="28"/>
                    </w:rPr>
                    <w:t xml:space="preserve"> </w:t>
                  </w:r>
                  <w:proofErr w:type="spellStart"/>
                  <w:r>
                    <w:rPr>
                      <w:i/>
                      <w:sz w:val="28"/>
                      <w:szCs w:val="28"/>
                    </w:rPr>
                    <w:t>tôn</w:t>
                  </w:r>
                  <w:proofErr w:type="spellEnd"/>
                  <w:r>
                    <w:rPr>
                      <w:i/>
                      <w:sz w:val="28"/>
                      <w:szCs w:val="28"/>
                    </w:rPr>
                    <w:t xml:space="preserve"> </w:t>
                  </w:r>
                  <w:proofErr w:type="spellStart"/>
                  <w:r>
                    <w:rPr>
                      <w:i/>
                      <w:sz w:val="28"/>
                      <w:szCs w:val="28"/>
                    </w:rPr>
                    <w:t>trọng</w:t>
                  </w:r>
                  <w:proofErr w:type="spellEnd"/>
                  <w:r>
                    <w:rPr>
                      <w:i/>
                      <w:sz w:val="28"/>
                      <w:szCs w:val="28"/>
                    </w:rPr>
                    <w:t xml:space="preserve"> </w:t>
                  </w:r>
                  <w:proofErr w:type="spellStart"/>
                  <w:r>
                    <w:rPr>
                      <w:i/>
                      <w:sz w:val="28"/>
                      <w:szCs w:val="28"/>
                    </w:rPr>
                    <w:t>quyền</w:t>
                  </w:r>
                  <w:proofErr w:type="spellEnd"/>
                  <w:r>
                    <w:rPr>
                      <w:i/>
                      <w:sz w:val="28"/>
                      <w:szCs w:val="28"/>
                    </w:rPr>
                    <w:t xml:space="preserve">, </w:t>
                  </w:r>
                  <w:proofErr w:type="spellStart"/>
                  <w:r>
                    <w:rPr>
                      <w:i/>
                      <w:sz w:val="28"/>
                      <w:szCs w:val="28"/>
                    </w:rPr>
                    <w:t>danh</w:t>
                  </w:r>
                  <w:proofErr w:type="spellEnd"/>
                  <w:r>
                    <w:rPr>
                      <w:i/>
                      <w:sz w:val="28"/>
                      <w:szCs w:val="28"/>
                    </w:rPr>
                    <w:t xml:space="preserve"> </w:t>
                  </w:r>
                  <w:proofErr w:type="spellStart"/>
                  <w:r>
                    <w:rPr>
                      <w:i/>
                      <w:sz w:val="28"/>
                      <w:szCs w:val="28"/>
                    </w:rPr>
                    <w:t>dự</w:t>
                  </w:r>
                  <w:proofErr w:type="spellEnd"/>
                  <w:r>
                    <w:rPr>
                      <w:i/>
                      <w:sz w:val="28"/>
                      <w:szCs w:val="28"/>
                    </w:rPr>
                    <w:t xml:space="preserve"> </w:t>
                  </w:r>
                </w:p>
                <w:p w14:paraId="5C4A3A64" w14:textId="77777777" w:rsidR="003E7A65" w:rsidRDefault="003E7A65" w:rsidP="003E7A65">
                  <w:pPr>
                    <w:spacing w:after="0" w:line="360" w:lineRule="auto"/>
                    <w:rPr>
                      <w:i/>
                      <w:sz w:val="28"/>
                      <w:szCs w:val="28"/>
                    </w:rPr>
                  </w:pPr>
                  <w:proofErr w:type="spellStart"/>
                  <w:r>
                    <w:rPr>
                      <w:i/>
                      <w:sz w:val="28"/>
                      <w:szCs w:val="28"/>
                    </w:rPr>
                    <w:t>và</w:t>
                  </w:r>
                  <w:proofErr w:type="spellEnd"/>
                  <w:r>
                    <w:rPr>
                      <w:i/>
                      <w:sz w:val="28"/>
                      <w:szCs w:val="28"/>
                    </w:rPr>
                    <w:t xml:space="preserve"> </w:t>
                  </w:r>
                  <w:proofErr w:type="spellStart"/>
                  <w:r>
                    <w:rPr>
                      <w:i/>
                      <w:sz w:val="28"/>
                      <w:szCs w:val="28"/>
                    </w:rPr>
                    <w:t>nhân</w:t>
                  </w:r>
                  <w:proofErr w:type="spellEnd"/>
                  <w:r>
                    <w:rPr>
                      <w:i/>
                      <w:sz w:val="28"/>
                      <w:szCs w:val="28"/>
                    </w:rPr>
                    <w:t xml:space="preserve"> </w:t>
                  </w:r>
                  <w:proofErr w:type="spellStart"/>
                  <w:r>
                    <w:rPr>
                      <w:i/>
                      <w:sz w:val="28"/>
                      <w:szCs w:val="28"/>
                    </w:rPr>
                    <w:t>phẩm</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người</w:t>
                  </w:r>
                  <w:proofErr w:type="spellEnd"/>
                  <w:r>
                    <w:rPr>
                      <w:i/>
                      <w:sz w:val="28"/>
                      <w:szCs w:val="28"/>
                    </w:rPr>
                    <w:t xml:space="preserve"> </w:t>
                  </w:r>
                  <w:proofErr w:type="spellStart"/>
                  <w:r>
                    <w:rPr>
                      <w:i/>
                      <w:sz w:val="28"/>
                      <w:szCs w:val="28"/>
                    </w:rPr>
                    <w:t>khác</w:t>
                  </w:r>
                  <w:proofErr w:type="spellEnd"/>
                  <w:r>
                    <w:rPr>
                      <w:i/>
                      <w:sz w:val="28"/>
                      <w:szCs w:val="28"/>
                    </w:rPr>
                    <w:t>.</w:t>
                  </w:r>
                </w:p>
                <w:p w14:paraId="26AEE46C" w14:textId="77777777" w:rsidR="003E7A65" w:rsidRDefault="003E7A65" w:rsidP="003E7A65">
                  <w:pPr>
                    <w:spacing w:after="0" w:line="360" w:lineRule="auto"/>
                    <w:rPr>
                      <w:i/>
                      <w:sz w:val="28"/>
                      <w:szCs w:val="28"/>
                    </w:rPr>
                  </w:pPr>
                  <w:r>
                    <w:rPr>
                      <w:i/>
                      <w:sz w:val="28"/>
                      <w:szCs w:val="28"/>
                    </w:rPr>
                    <w:t xml:space="preserve">c. </w:t>
                  </w:r>
                  <w:proofErr w:type="spellStart"/>
                  <w:r>
                    <w:rPr>
                      <w:i/>
                      <w:sz w:val="28"/>
                      <w:szCs w:val="28"/>
                    </w:rPr>
                    <w:t>Trẻ</w:t>
                  </w:r>
                  <w:proofErr w:type="spellEnd"/>
                  <w:r>
                    <w:rPr>
                      <w:i/>
                      <w:sz w:val="28"/>
                      <w:szCs w:val="28"/>
                    </w:rPr>
                    <w:t xml:space="preserve"> </w:t>
                  </w:r>
                  <w:proofErr w:type="spellStart"/>
                  <w:r>
                    <w:rPr>
                      <w:i/>
                      <w:sz w:val="28"/>
                      <w:szCs w:val="28"/>
                    </w:rPr>
                    <w:t>em</w:t>
                  </w:r>
                  <w:proofErr w:type="spellEnd"/>
                  <w:r>
                    <w:rPr>
                      <w:i/>
                      <w:sz w:val="28"/>
                      <w:szCs w:val="28"/>
                    </w:rPr>
                    <w:t xml:space="preserve"> </w:t>
                  </w:r>
                  <w:proofErr w:type="spellStart"/>
                  <w:r>
                    <w:rPr>
                      <w:i/>
                      <w:sz w:val="28"/>
                      <w:szCs w:val="28"/>
                    </w:rPr>
                    <w:t>được</w:t>
                  </w:r>
                  <w:proofErr w:type="spellEnd"/>
                  <w:r>
                    <w:rPr>
                      <w:i/>
                      <w:sz w:val="28"/>
                      <w:szCs w:val="28"/>
                    </w:rPr>
                    <w:t xml:space="preserve"> </w:t>
                  </w:r>
                  <w:proofErr w:type="spellStart"/>
                  <w:r>
                    <w:rPr>
                      <w:i/>
                      <w:sz w:val="28"/>
                      <w:szCs w:val="28"/>
                    </w:rPr>
                    <w:t>ưu</w:t>
                  </w:r>
                  <w:proofErr w:type="spellEnd"/>
                  <w:r>
                    <w:rPr>
                      <w:i/>
                      <w:sz w:val="28"/>
                      <w:szCs w:val="28"/>
                    </w:rPr>
                    <w:t xml:space="preserve"> </w:t>
                  </w:r>
                  <w:proofErr w:type="spellStart"/>
                  <w:r>
                    <w:rPr>
                      <w:i/>
                      <w:sz w:val="28"/>
                      <w:szCs w:val="28"/>
                    </w:rPr>
                    <w:t>tiên</w:t>
                  </w:r>
                  <w:proofErr w:type="spellEnd"/>
                  <w:r>
                    <w:rPr>
                      <w:i/>
                      <w:sz w:val="28"/>
                      <w:szCs w:val="28"/>
                    </w:rPr>
                    <w:t xml:space="preserve"> </w:t>
                  </w:r>
                  <w:proofErr w:type="spellStart"/>
                  <w:r>
                    <w:rPr>
                      <w:i/>
                      <w:sz w:val="28"/>
                      <w:szCs w:val="28"/>
                    </w:rPr>
                    <w:t>tiếp</w:t>
                  </w:r>
                  <w:proofErr w:type="spellEnd"/>
                  <w:r>
                    <w:rPr>
                      <w:i/>
                      <w:sz w:val="28"/>
                      <w:szCs w:val="28"/>
                    </w:rPr>
                    <w:t xml:space="preserve"> </w:t>
                  </w:r>
                  <w:proofErr w:type="spellStart"/>
                  <w:r>
                    <w:rPr>
                      <w:i/>
                      <w:sz w:val="28"/>
                      <w:szCs w:val="28"/>
                    </w:rPr>
                    <w:t>cận</w:t>
                  </w:r>
                  <w:proofErr w:type="spellEnd"/>
                  <w:r>
                    <w:rPr>
                      <w:i/>
                      <w:sz w:val="28"/>
                      <w:szCs w:val="28"/>
                    </w:rPr>
                    <w:t xml:space="preserve">, </w:t>
                  </w:r>
                  <w:proofErr w:type="spellStart"/>
                  <w:r>
                    <w:rPr>
                      <w:i/>
                      <w:sz w:val="28"/>
                      <w:szCs w:val="28"/>
                    </w:rPr>
                    <w:t>sử</w:t>
                  </w:r>
                  <w:proofErr w:type="spellEnd"/>
                  <w:r>
                    <w:rPr>
                      <w:i/>
                      <w:sz w:val="28"/>
                      <w:szCs w:val="28"/>
                    </w:rPr>
                    <w:t xml:space="preserve"> </w:t>
                  </w:r>
                  <w:proofErr w:type="spellStart"/>
                  <w:r>
                    <w:rPr>
                      <w:i/>
                      <w:sz w:val="28"/>
                      <w:szCs w:val="28"/>
                    </w:rPr>
                    <w:t>dụng</w:t>
                  </w:r>
                  <w:proofErr w:type="spellEnd"/>
                  <w:r>
                    <w:rPr>
                      <w:i/>
                      <w:sz w:val="28"/>
                      <w:szCs w:val="28"/>
                    </w:rPr>
                    <w:t xml:space="preserve"> </w:t>
                  </w:r>
                  <w:proofErr w:type="spellStart"/>
                  <w:r>
                    <w:rPr>
                      <w:i/>
                      <w:sz w:val="28"/>
                      <w:szCs w:val="28"/>
                    </w:rPr>
                    <w:t>dịch</w:t>
                  </w:r>
                  <w:proofErr w:type="spellEnd"/>
                  <w:r>
                    <w:rPr>
                      <w:i/>
                      <w:sz w:val="28"/>
                      <w:szCs w:val="28"/>
                    </w:rPr>
                    <w:t xml:space="preserve"> </w:t>
                  </w:r>
                  <w:proofErr w:type="spellStart"/>
                  <w:r>
                    <w:rPr>
                      <w:i/>
                      <w:sz w:val="28"/>
                      <w:szCs w:val="28"/>
                    </w:rPr>
                    <w:t>vụ</w:t>
                  </w:r>
                  <w:proofErr w:type="spellEnd"/>
                  <w:r>
                    <w:rPr>
                      <w:i/>
                      <w:sz w:val="28"/>
                      <w:szCs w:val="28"/>
                    </w:rPr>
                    <w:t xml:space="preserve"> </w:t>
                  </w:r>
                  <w:proofErr w:type="spellStart"/>
                  <w:r>
                    <w:rPr>
                      <w:i/>
                      <w:sz w:val="28"/>
                      <w:szCs w:val="28"/>
                    </w:rPr>
                    <w:t>phòng</w:t>
                  </w:r>
                  <w:proofErr w:type="spellEnd"/>
                  <w:r>
                    <w:rPr>
                      <w:i/>
                      <w:sz w:val="28"/>
                      <w:szCs w:val="28"/>
                    </w:rPr>
                    <w:t xml:space="preserve"> </w:t>
                  </w:r>
                  <w:proofErr w:type="spellStart"/>
                  <w:r>
                    <w:rPr>
                      <w:i/>
                      <w:sz w:val="28"/>
                      <w:szCs w:val="28"/>
                    </w:rPr>
                    <w:t>bệnh</w:t>
                  </w:r>
                  <w:proofErr w:type="spellEnd"/>
                  <w:r>
                    <w:rPr>
                      <w:i/>
                      <w:sz w:val="28"/>
                      <w:szCs w:val="28"/>
                    </w:rPr>
                    <w:t xml:space="preserve">, </w:t>
                  </w:r>
                  <w:proofErr w:type="spellStart"/>
                  <w:r>
                    <w:rPr>
                      <w:i/>
                      <w:sz w:val="28"/>
                      <w:szCs w:val="28"/>
                    </w:rPr>
                    <w:t>khám</w:t>
                  </w:r>
                  <w:proofErr w:type="spellEnd"/>
                  <w:r>
                    <w:rPr>
                      <w:i/>
                      <w:sz w:val="28"/>
                      <w:szCs w:val="28"/>
                    </w:rPr>
                    <w:t xml:space="preserve"> </w:t>
                  </w:r>
                  <w:proofErr w:type="spellStart"/>
                  <w:r>
                    <w:rPr>
                      <w:i/>
                      <w:sz w:val="28"/>
                      <w:szCs w:val="28"/>
                    </w:rPr>
                    <w:t>bệnh</w:t>
                  </w:r>
                  <w:proofErr w:type="spellEnd"/>
                  <w:r>
                    <w:rPr>
                      <w:i/>
                      <w:sz w:val="28"/>
                      <w:szCs w:val="28"/>
                    </w:rPr>
                    <w:t xml:space="preserve">, </w:t>
                  </w:r>
                  <w:proofErr w:type="spellStart"/>
                  <w:r>
                    <w:rPr>
                      <w:i/>
                      <w:sz w:val="28"/>
                      <w:szCs w:val="28"/>
                    </w:rPr>
                    <w:t>chữa</w:t>
                  </w:r>
                  <w:proofErr w:type="spellEnd"/>
                  <w:r>
                    <w:rPr>
                      <w:i/>
                      <w:sz w:val="28"/>
                      <w:szCs w:val="28"/>
                    </w:rPr>
                    <w:t xml:space="preserve"> </w:t>
                  </w:r>
                  <w:proofErr w:type="spellStart"/>
                  <w:r>
                    <w:rPr>
                      <w:i/>
                      <w:sz w:val="28"/>
                      <w:szCs w:val="28"/>
                    </w:rPr>
                    <w:t>bệnh</w:t>
                  </w:r>
                  <w:proofErr w:type="spellEnd"/>
                  <w:r>
                    <w:rPr>
                      <w:i/>
                      <w:sz w:val="28"/>
                      <w:szCs w:val="28"/>
                    </w:rPr>
                    <w:t>.</w:t>
                  </w:r>
                </w:p>
                <w:p w14:paraId="1E7DD1C3" w14:textId="77777777" w:rsidR="003E7A65" w:rsidRDefault="003E7A65" w:rsidP="003E7A65">
                  <w:pPr>
                    <w:spacing w:after="0" w:line="360" w:lineRule="auto"/>
                    <w:rPr>
                      <w:i/>
                      <w:sz w:val="28"/>
                      <w:szCs w:val="28"/>
                    </w:rPr>
                  </w:pPr>
                  <w:r>
                    <w:rPr>
                      <w:i/>
                      <w:sz w:val="28"/>
                      <w:szCs w:val="28"/>
                    </w:rPr>
                    <w:t xml:space="preserve">d. </w:t>
                  </w:r>
                  <w:proofErr w:type="spellStart"/>
                  <w:r>
                    <w:rPr>
                      <w:i/>
                      <w:sz w:val="28"/>
                      <w:szCs w:val="28"/>
                    </w:rPr>
                    <w:t>Trẻ</w:t>
                  </w:r>
                  <w:proofErr w:type="spellEnd"/>
                  <w:r>
                    <w:rPr>
                      <w:i/>
                      <w:sz w:val="28"/>
                      <w:szCs w:val="28"/>
                    </w:rPr>
                    <w:t xml:space="preserve"> </w:t>
                  </w:r>
                  <w:proofErr w:type="spellStart"/>
                  <w:r>
                    <w:rPr>
                      <w:i/>
                      <w:sz w:val="28"/>
                      <w:szCs w:val="28"/>
                    </w:rPr>
                    <w:t>em</w:t>
                  </w:r>
                  <w:proofErr w:type="spellEnd"/>
                  <w:r>
                    <w:rPr>
                      <w:i/>
                      <w:sz w:val="28"/>
                      <w:szCs w:val="28"/>
                    </w:rPr>
                    <w:t xml:space="preserve"> </w:t>
                  </w:r>
                  <w:proofErr w:type="spellStart"/>
                  <w:r>
                    <w:rPr>
                      <w:i/>
                      <w:sz w:val="28"/>
                      <w:szCs w:val="28"/>
                    </w:rPr>
                    <w:t>có</w:t>
                  </w:r>
                  <w:proofErr w:type="spellEnd"/>
                  <w:r>
                    <w:rPr>
                      <w:i/>
                      <w:sz w:val="28"/>
                      <w:szCs w:val="28"/>
                    </w:rPr>
                    <w:t xml:space="preserve"> </w:t>
                  </w:r>
                  <w:proofErr w:type="spellStart"/>
                  <w:r>
                    <w:rPr>
                      <w:i/>
                      <w:sz w:val="28"/>
                      <w:szCs w:val="28"/>
                    </w:rPr>
                    <w:t>quyền</w:t>
                  </w:r>
                  <w:proofErr w:type="spellEnd"/>
                  <w:r>
                    <w:rPr>
                      <w:i/>
                      <w:sz w:val="28"/>
                      <w:szCs w:val="28"/>
                    </w:rPr>
                    <w:t xml:space="preserve"> </w:t>
                  </w:r>
                  <w:proofErr w:type="spellStart"/>
                  <w:r>
                    <w:rPr>
                      <w:i/>
                      <w:sz w:val="28"/>
                      <w:szCs w:val="28"/>
                    </w:rPr>
                    <w:t>đi</w:t>
                  </w:r>
                  <w:proofErr w:type="spellEnd"/>
                  <w:r>
                    <w:rPr>
                      <w:i/>
                      <w:sz w:val="28"/>
                      <w:szCs w:val="28"/>
                    </w:rPr>
                    <w:t xml:space="preserve"> </w:t>
                  </w:r>
                  <w:proofErr w:type="spellStart"/>
                  <w:r>
                    <w:rPr>
                      <w:i/>
                      <w:sz w:val="28"/>
                      <w:szCs w:val="28"/>
                    </w:rPr>
                    <w:t>học</w:t>
                  </w:r>
                  <w:proofErr w:type="spellEnd"/>
                  <w:r>
                    <w:rPr>
                      <w:i/>
                      <w:sz w:val="28"/>
                      <w:szCs w:val="28"/>
                    </w:rPr>
                    <w:t xml:space="preserve">, </w:t>
                  </w:r>
                  <w:proofErr w:type="spellStart"/>
                  <w:r>
                    <w:rPr>
                      <w:i/>
                      <w:sz w:val="28"/>
                      <w:szCs w:val="28"/>
                    </w:rPr>
                    <w:t>đến</w:t>
                  </w:r>
                  <w:proofErr w:type="spellEnd"/>
                  <w:r>
                    <w:rPr>
                      <w:i/>
                      <w:sz w:val="28"/>
                      <w:szCs w:val="28"/>
                    </w:rPr>
                    <w:t xml:space="preserve"> </w:t>
                  </w:r>
                  <w:proofErr w:type="spellStart"/>
                  <w:r>
                    <w:rPr>
                      <w:i/>
                      <w:sz w:val="28"/>
                      <w:szCs w:val="28"/>
                    </w:rPr>
                    <w:t>trường</w:t>
                  </w:r>
                  <w:proofErr w:type="spellEnd"/>
                  <w:r>
                    <w:rPr>
                      <w:i/>
                      <w:sz w:val="28"/>
                      <w:szCs w:val="28"/>
                    </w:rPr>
                    <w:t xml:space="preserve"> </w:t>
                  </w:r>
                  <w:proofErr w:type="spellStart"/>
                  <w:r>
                    <w:rPr>
                      <w:i/>
                      <w:sz w:val="28"/>
                      <w:szCs w:val="28"/>
                    </w:rPr>
                    <w:t>và</w:t>
                  </w:r>
                  <w:proofErr w:type="spellEnd"/>
                  <w:r>
                    <w:rPr>
                      <w:i/>
                      <w:sz w:val="28"/>
                      <w:szCs w:val="28"/>
                    </w:rPr>
                    <w:t xml:space="preserve"> </w:t>
                  </w:r>
                  <w:proofErr w:type="spellStart"/>
                  <w:r>
                    <w:rPr>
                      <w:i/>
                      <w:sz w:val="28"/>
                      <w:szCs w:val="28"/>
                    </w:rPr>
                    <w:t>được</w:t>
                  </w:r>
                  <w:proofErr w:type="spellEnd"/>
                  <w:r>
                    <w:rPr>
                      <w:i/>
                      <w:sz w:val="28"/>
                      <w:szCs w:val="28"/>
                    </w:rPr>
                    <w:t xml:space="preserve"> </w:t>
                  </w:r>
                  <w:proofErr w:type="spellStart"/>
                  <w:r>
                    <w:rPr>
                      <w:i/>
                      <w:sz w:val="28"/>
                      <w:szCs w:val="28"/>
                    </w:rPr>
                    <w:t>tạo</w:t>
                  </w:r>
                  <w:proofErr w:type="spellEnd"/>
                  <w:r>
                    <w:rPr>
                      <w:i/>
                      <w:sz w:val="28"/>
                      <w:szCs w:val="28"/>
                    </w:rPr>
                    <w:t xml:space="preserve"> </w:t>
                  </w:r>
                  <w:proofErr w:type="spellStart"/>
                  <w:r>
                    <w:rPr>
                      <w:i/>
                      <w:sz w:val="28"/>
                      <w:szCs w:val="28"/>
                    </w:rPr>
                    <w:t>điều</w:t>
                  </w:r>
                  <w:proofErr w:type="spellEnd"/>
                  <w:r>
                    <w:rPr>
                      <w:i/>
                      <w:sz w:val="28"/>
                      <w:szCs w:val="28"/>
                    </w:rPr>
                    <w:t xml:space="preserve"> </w:t>
                  </w:r>
                  <w:proofErr w:type="spellStart"/>
                  <w:r>
                    <w:rPr>
                      <w:i/>
                      <w:sz w:val="28"/>
                      <w:szCs w:val="28"/>
                    </w:rPr>
                    <w:t>kiện</w:t>
                  </w:r>
                  <w:proofErr w:type="spellEnd"/>
                  <w:r>
                    <w:rPr>
                      <w:i/>
                      <w:sz w:val="28"/>
                      <w:szCs w:val="28"/>
                    </w:rPr>
                    <w:t xml:space="preserve"> </w:t>
                  </w:r>
                  <w:proofErr w:type="spellStart"/>
                  <w:r>
                    <w:rPr>
                      <w:i/>
                      <w:sz w:val="28"/>
                      <w:szCs w:val="28"/>
                    </w:rPr>
                    <w:t>để</w:t>
                  </w:r>
                  <w:proofErr w:type="spellEnd"/>
                  <w:r>
                    <w:rPr>
                      <w:i/>
                      <w:sz w:val="28"/>
                      <w:szCs w:val="28"/>
                    </w:rPr>
                    <w:t xml:space="preserve"> </w:t>
                  </w:r>
                  <w:proofErr w:type="spellStart"/>
                  <w:r>
                    <w:rPr>
                      <w:i/>
                      <w:sz w:val="28"/>
                      <w:szCs w:val="28"/>
                    </w:rPr>
                    <w:t>học</w:t>
                  </w:r>
                  <w:proofErr w:type="spellEnd"/>
                  <w:r>
                    <w:rPr>
                      <w:i/>
                      <w:sz w:val="28"/>
                      <w:szCs w:val="28"/>
                    </w:rPr>
                    <w:t xml:space="preserve"> </w:t>
                  </w:r>
                  <w:proofErr w:type="spellStart"/>
                  <w:r>
                    <w:rPr>
                      <w:i/>
                      <w:sz w:val="28"/>
                      <w:szCs w:val="28"/>
                    </w:rPr>
                    <w:t>tập</w:t>
                  </w:r>
                  <w:proofErr w:type="spellEnd"/>
                  <w:r>
                    <w:rPr>
                      <w:i/>
                      <w:sz w:val="28"/>
                      <w:szCs w:val="28"/>
                    </w:rPr>
                    <w:t xml:space="preserve"> </w:t>
                  </w:r>
                  <w:proofErr w:type="spellStart"/>
                  <w:r>
                    <w:rPr>
                      <w:i/>
                      <w:sz w:val="28"/>
                      <w:szCs w:val="28"/>
                    </w:rPr>
                    <w:t>tốt</w:t>
                  </w:r>
                  <w:proofErr w:type="spellEnd"/>
                  <w:r>
                    <w:rPr>
                      <w:i/>
                      <w:sz w:val="28"/>
                      <w:szCs w:val="28"/>
                    </w:rPr>
                    <w:t>.</w:t>
                  </w:r>
                </w:p>
                <w:p w14:paraId="5BE4E71A" w14:textId="77777777" w:rsidR="003E7A65" w:rsidRDefault="003E7A65" w:rsidP="003E7A65">
                  <w:pPr>
                    <w:spacing w:after="0" w:line="360" w:lineRule="auto"/>
                    <w:rPr>
                      <w:i/>
                      <w:sz w:val="28"/>
                      <w:szCs w:val="28"/>
                    </w:rPr>
                  </w:pPr>
                  <w:r>
                    <w:rPr>
                      <w:i/>
                      <w:sz w:val="28"/>
                      <w:szCs w:val="28"/>
                    </w:rPr>
                    <w:t xml:space="preserve">e. </w:t>
                  </w:r>
                  <w:proofErr w:type="spellStart"/>
                  <w:r>
                    <w:rPr>
                      <w:i/>
                      <w:sz w:val="28"/>
                      <w:szCs w:val="28"/>
                    </w:rPr>
                    <w:t>Cần</w:t>
                  </w:r>
                  <w:proofErr w:type="spellEnd"/>
                  <w:r>
                    <w:rPr>
                      <w:i/>
                      <w:sz w:val="28"/>
                      <w:szCs w:val="28"/>
                    </w:rPr>
                    <w:t xml:space="preserve"> </w:t>
                  </w:r>
                  <w:proofErr w:type="spellStart"/>
                  <w:r>
                    <w:rPr>
                      <w:i/>
                      <w:sz w:val="28"/>
                      <w:szCs w:val="28"/>
                    </w:rPr>
                    <w:t>thực</w:t>
                  </w:r>
                  <w:proofErr w:type="spellEnd"/>
                  <w:r>
                    <w:rPr>
                      <w:i/>
                      <w:sz w:val="28"/>
                      <w:szCs w:val="28"/>
                    </w:rPr>
                    <w:t xml:space="preserve"> </w:t>
                  </w:r>
                  <w:proofErr w:type="spellStart"/>
                  <w:r>
                    <w:rPr>
                      <w:i/>
                      <w:sz w:val="28"/>
                      <w:szCs w:val="28"/>
                    </w:rPr>
                    <w:t>hiện</w:t>
                  </w:r>
                  <w:proofErr w:type="spellEnd"/>
                  <w:r>
                    <w:rPr>
                      <w:i/>
                      <w:sz w:val="28"/>
                      <w:szCs w:val="28"/>
                    </w:rPr>
                    <w:t xml:space="preserve"> </w:t>
                  </w:r>
                  <w:proofErr w:type="spellStart"/>
                  <w:r>
                    <w:rPr>
                      <w:i/>
                      <w:sz w:val="28"/>
                      <w:szCs w:val="28"/>
                    </w:rPr>
                    <w:t>quyền</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trẻ</w:t>
                  </w:r>
                  <w:proofErr w:type="spellEnd"/>
                  <w:r>
                    <w:rPr>
                      <w:i/>
                      <w:sz w:val="28"/>
                      <w:szCs w:val="28"/>
                    </w:rPr>
                    <w:t xml:space="preserve"> </w:t>
                  </w:r>
                  <w:proofErr w:type="spellStart"/>
                  <w:r>
                    <w:rPr>
                      <w:i/>
                      <w:sz w:val="28"/>
                      <w:szCs w:val="28"/>
                    </w:rPr>
                    <w:t>em</w:t>
                  </w:r>
                  <w:proofErr w:type="spellEnd"/>
                  <w:r>
                    <w:rPr>
                      <w:i/>
                      <w:sz w:val="28"/>
                      <w:szCs w:val="28"/>
                    </w:rPr>
                    <w:t xml:space="preserve">, </w:t>
                  </w:r>
                  <w:proofErr w:type="spellStart"/>
                  <w:r>
                    <w:rPr>
                      <w:i/>
                      <w:sz w:val="28"/>
                      <w:szCs w:val="28"/>
                    </w:rPr>
                    <w:t>vì</w:t>
                  </w:r>
                  <w:proofErr w:type="spellEnd"/>
                  <w:r>
                    <w:rPr>
                      <w:i/>
                      <w:sz w:val="28"/>
                      <w:szCs w:val="28"/>
                    </w:rPr>
                    <w:t xml:space="preserve"> </w:t>
                  </w:r>
                  <w:proofErr w:type="spellStart"/>
                  <w:r>
                    <w:rPr>
                      <w:i/>
                      <w:sz w:val="28"/>
                      <w:szCs w:val="28"/>
                    </w:rPr>
                    <w:t>trẻ</w:t>
                  </w:r>
                  <w:proofErr w:type="spellEnd"/>
                  <w:r>
                    <w:rPr>
                      <w:i/>
                      <w:sz w:val="28"/>
                      <w:szCs w:val="28"/>
                    </w:rPr>
                    <w:t xml:space="preserve"> </w:t>
                  </w:r>
                  <w:proofErr w:type="spellStart"/>
                  <w:r>
                    <w:rPr>
                      <w:i/>
                      <w:sz w:val="28"/>
                      <w:szCs w:val="28"/>
                    </w:rPr>
                    <w:t>em</w:t>
                  </w:r>
                  <w:proofErr w:type="spellEnd"/>
                  <w:r>
                    <w:rPr>
                      <w:i/>
                      <w:sz w:val="28"/>
                      <w:szCs w:val="28"/>
                    </w:rPr>
                    <w:t xml:space="preserve"> </w:t>
                  </w:r>
                  <w:proofErr w:type="spellStart"/>
                  <w:r>
                    <w:rPr>
                      <w:i/>
                      <w:sz w:val="28"/>
                      <w:szCs w:val="28"/>
                    </w:rPr>
                    <w:t>là</w:t>
                  </w:r>
                  <w:proofErr w:type="spellEnd"/>
                  <w:r>
                    <w:rPr>
                      <w:i/>
                      <w:sz w:val="28"/>
                      <w:szCs w:val="28"/>
                    </w:rPr>
                    <w:t xml:space="preserve"> </w:t>
                  </w:r>
                  <w:proofErr w:type="spellStart"/>
                  <w:r>
                    <w:rPr>
                      <w:i/>
                      <w:sz w:val="28"/>
                      <w:szCs w:val="28"/>
                    </w:rPr>
                    <w:t>tương</w:t>
                  </w:r>
                  <w:proofErr w:type="spellEnd"/>
                  <w:r>
                    <w:rPr>
                      <w:i/>
                      <w:sz w:val="28"/>
                      <w:szCs w:val="28"/>
                    </w:rPr>
                    <w:t xml:space="preserve"> </w:t>
                  </w:r>
                  <w:proofErr w:type="spellStart"/>
                  <w:r>
                    <w:rPr>
                      <w:i/>
                      <w:sz w:val="28"/>
                      <w:szCs w:val="28"/>
                    </w:rPr>
                    <w:t>lai</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mỗi</w:t>
                  </w:r>
                  <w:proofErr w:type="spellEnd"/>
                  <w:r>
                    <w:rPr>
                      <w:i/>
                      <w:sz w:val="28"/>
                      <w:szCs w:val="28"/>
                    </w:rPr>
                    <w:t xml:space="preserve"> </w:t>
                  </w:r>
                  <w:proofErr w:type="spellStart"/>
                  <w:r>
                    <w:rPr>
                      <w:i/>
                      <w:sz w:val="28"/>
                      <w:szCs w:val="28"/>
                    </w:rPr>
                    <w:t>quốc</w:t>
                  </w:r>
                  <w:proofErr w:type="spellEnd"/>
                  <w:r>
                    <w:rPr>
                      <w:i/>
                      <w:sz w:val="28"/>
                      <w:szCs w:val="28"/>
                    </w:rPr>
                    <w:t xml:space="preserve"> </w:t>
                  </w:r>
                  <w:proofErr w:type="spellStart"/>
                  <w:r>
                    <w:rPr>
                      <w:i/>
                      <w:sz w:val="28"/>
                      <w:szCs w:val="28"/>
                    </w:rPr>
                    <w:t>gia</w:t>
                  </w:r>
                  <w:proofErr w:type="spellEnd"/>
                  <w:r>
                    <w:rPr>
                      <w:i/>
                      <w:sz w:val="28"/>
                      <w:szCs w:val="28"/>
                    </w:rPr>
                    <w:t xml:space="preserve">, </w:t>
                  </w:r>
                  <w:proofErr w:type="spellStart"/>
                  <w:r>
                    <w:rPr>
                      <w:i/>
                      <w:sz w:val="28"/>
                      <w:szCs w:val="28"/>
                    </w:rPr>
                    <w:t>dân</w:t>
                  </w:r>
                  <w:proofErr w:type="spellEnd"/>
                  <w:r>
                    <w:rPr>
                      <w:i/>
                      <w:sz w:val="28"/>
                      <w:szCs w:val="28"/>
                    </w:rPr>
                    <w:t xml:space="preserve"> </w:t>
                  </w:r>
                  <w:proofErr w:type="spellStart"/>
                  <w:r>
                    <w:rPr>
                      <w:i/>
                      <w:sz w:val="28"/>
                      <w:szCs w:val="28"/>
                    </w:rPr>
                    <w:t>tộc</w:t>
                  </w:r>
                  <w:proofErr w:type="spellEnd"/>
                  <w:r>
                    <w:rPr>
                      <w:i/>
                      <w:sz w:val="28"/>
                      <w:szCs w:val="28"/>
                    </w:rPr>
                    <w:t>.</w:t>
                  </w:r>
                </w:p>
                <w:p w14:paraId="7782B24C" w14:textId="77777777" w:rsidR="003E7A65" w:rsidRDefault="003E7A65" w:rsidP="003E7A65">
                  <w:pPr>
                    <w:spacing w:after="0" w:line="360" w:lineRule="auto"/>
                    <w:rPr>
                      <w:sz w:val="28"/>
                      <w:szCs w:val="28"/>
                    </w:rPr>
                  </w:pPr>
                  <w:r>
                    <w:rPr>
                      <w:sz w:val="28"/>
                      <w:szCs w:val="28"/>
                    </w:rPr>
                    <w:t xml:space="preserve">+ Em </w:t>
                  </w:r>
                  <w:proofErr w:type="spellStart"/>
                  <w:r>
                    <w:rPr>
                      <w:sz w:val="28"/>
                      <w:szCs w:val="28"/>
                    </w:rPr>
                    <w:t>không</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các</w:t>
                  </w:r>
                  <w:proofErr w:type="spellEnd"/>
                  <w:r>
                    <w:rPr>
                      <w:sz w:val="28"/>
                      <w:szCs w:val="28"/>
                    </w:rPr>
                    <w:t xml:space="preserve"> ý </w:t>
                  </w:r>
                  <w:proofErr w:type="spellStart"/>
                  <w:r>
                    <w:rPr>
                      <w:sz w:val="28"/>
                      <w:szCs w:val="28"/>
                    </w:rPr>
                    <w:t>kiến</w:t>
                  </w:r>
                  <w:proofErr w:type="spellEnd"/>
                  <w:r>
                    <w:rPr>
                      <w:sz w:val="28"/>
                      <w:szCs w:val="28"/>
                    </w:rPr>
                    <w:t xml:space="preserve"> </w:t>
                  </w:r>
                  <w:proofErr w:type="spellStart"/>
                  <w:r>
                    <w:rPr>
                      <w:sz w:val="28"/>
                      <w:szCs w:val="28"/>
                    </w:rPr>
                    <w:t>sau</w:t>
                  </w:r>
                  <w:proofErr w:type="spellEnd"/>
                </w:p>
                <w:p w14:paraId="6BFF165A" w14:textId="77777777" w:rsidR="003E7A65" w:rsidRDefault="003E7A65" w:rsidP="003E7A65">
                  <w:pPr>
                    <w:spacing w:after="0" w:line="360" w:lineRule="auto"/>
                    <w:rPr>
                      <w:i/>
                      <w:sz w:val="28"/>
                      <w:szCs w:val="28"/>
                    </w:rPr>
                  </w:pPr>
                  <w:r>
                    <w:rPr>
                      <w:i/>
                      <w:sz w:val="28"/>
                      <w:szCs w:val="28"/>
                    </w:rPr>
                    <w:t xml:space="preserve">a. </w:t>
                  </w:r>
                  <w:proofErr w:type="spellStart"/>
                  <w:r>
                    <w:rPr>
                      <w:i/>
                      <w:sz w:val="28"/>
                      <w:szCs w:val="28"/>
                    </w:rPr>
                    <w:t>Trẻ</w:t>
                  </w:r>
                  <w:proofErr w:type="spellEnd"/>
                  <w:r>
                    <w:rPr>
                      <w:i/>
                      <w:sz w:val="28"/>
                      <w:szCs w:val="28"/>
                    </w:rPr>
                    <w:t xml:space="preserve"> </w:t>
                  </w:r>
                  <w:proofErr w:type="spellStart"/>
                  <w:r>
                    <w:rPr>
                      <w:i/>
                      <w:sz w:val="28"/>
                      <w:szCs w:val="28"/>
                    </w:rPr>
                    <w:t>em</w:t>
                  </w:r>
                  <w:proofErr w:type="spellEnd"/>
                  <w:r>
                    <w:rPr>
                      <w:i/>
                      <w:sz w:val="28"/>
                      <w:szCs w:val="28"/>
                    </w:rPr>
                    <w:t xml:space="preserve"> </w:t>
                  </w:r>
                  <w:proofErr w:type="spellStart"/>
                  <w:r>
                    <w:rPr>
                      <w:i/>
                      <w:sz w:val="28"/>
                      <w:szCs w:val="28"/>
                    </w:rPr>
                    <w:t>cần</w:t>
                  </w:r>
                  <w:proofErr w:type="spellEnd"/>
                  <w:r>
                    <w:rPr>
                      <w:i/>
                      <w:sz w:val="28"/>
                      <w:szCs w:val="28"/>
                    </w:rPr>
                    <w:t xml:space="preserve"> </w:t>
                  </w:r>
                  <w:proofErr w:type="spellStart"/>
                  <w:r>
                    <w:rPr>
                      <w:i/>
                      <w:sz w:val="28"/>
                      <w:szCs w:val="28"/>
                    </w:rPr>
                    <w:t>được</w:t>
                  </w:r>
                  <w:proofErr w:type="spellEnd"/>
                  <w:r>
                    <w:rPr>
                      <w:i/>
                      <w:sz w:val="28"/>
                      <w:szCs w:val="28"/>
                    </w:rPr>
                    <w:t xml:space="preserve"> </w:t>
                  </w:r>
                  <w:proofErr w:type="spellStart"/>
                  <w:r>
                    <w:rPr>
                      <w:i/>
                      <w:sz w:val="28"/>
                      <w:szCs w:val="28"/>
                    </w:rPr>
                    <w:t>người</w:t>
                  </w:r>
                  <w:proofErr w:type="spellEnd"/>
                  <w:r>
                    <w:rPr>
                      <w:i/>
                      <w:sz w:val="28"/>
                      <w:szCs w:val="28"/>
                    </w:rPr>
                    <w:t xml:space="preserve"> </w:t>
                  </w:r>
                  <w:proofErr w:type="spellStart"/>
                  <w:r>
                    <w:rPr>
                      <w:i/>
                      <w:sz w:val="28"/>
                      <w:szCs w:val="28"/>
                    </w:rPr>
                    <w:t>lớn</w:t>
                  </w:r>
                  <w:proofErr w:type="spellEnd"/>
                  <w:r>
                    <w:rPr>
                      <w:i/>
                      <w:sz w:val="28"/>
                      <w:szCs w:val="28"/>
                    </w:rPr>
                    <w:t xml:space="preserve"> </w:t>
                  </w:r>
                  <w:proofErr w:type="spellStart"/>
                  <w:r>
                    <w:rPr>
                      <w:i/>
                      <w:sz w:val="28"/>
                      <w:szCs w:val="28"/>
                    </w:rPr>
                    <w:t>chăm</w:t>
                  </w:r>
                  <w:proofErr w:type="spellEnd"/>
                  <w:r>
                    <w:rPr>
                      <w:i/>
                      <w:sz w:val="28"/>
                      <w:szCs w:val="28"/>
                    </w:rPr>
                    <w:t xml:space="preserve"> </w:t>
                  </w:r>
                  <w:proofErr w:type="spellStart"/>
                  <w:r>
                    <w:rPr>
                      <w:i/>
                      <w:sz w:val="28"/>
                      <w:szCs w:val="28"/>
                    </w:rPr>
                    <w:t>sóc</w:t>
                  </w:r>
                  <w:proofErr w:type="spellEnd"/>
                  <w:r>
                    <w:rPr>
                      <w:i/>
                      <w:sz w:val="28"/>
                      <w:szCs w:val="28"/>
                    </w:rPr>
                    <w:t xml:space="preserve">, </w:t>
                  </w:r>
                  <w:proofErr w:type="spellStart"/>
                  <w:r>
                    <w:rPr>
                      <w:i/>
                      <w:sz w:val="28"/>
                      <w:szCs w:val="28"/>
                    </w:rPr>
                    <w:t>nên</w:t>
                  </w:r>
                  <w:proofErr w:type="spellEnd"/>
                  <w:r>
                    <w:rPr>
                      <w:i/>
                      <w:sz w:val="28"/>
                      <w:szCs w:val="28"/>
                    </w:rPr>
                    <w:t xml:space="preserve"> </w:t>
                  </w:r>
                  <w:proofErr w:type="spellStart"/>
                  <w:r>
                    <w:rPr>
                      <w:i/>
                      <w:sz w:val="28"/>
                      <w:szCs w:val="28"/>
                    </w:rPr>
                    <w:t>không</w:t>
                  </w:r>
                  <w:proofErr w:type="spellEnd"/>
                  <w:r>
                    <w:rPr>
                      <w:i/>
                      <w:sz w:val="28"/>
                      <w:szCs w:val="28"/>
                    </w:rPr>
                    <w:t xml:space="preserve"> </w:t>
                  </w:r>
                  <w:proofErr w:type="spellStart"/>
                  <w:r>
                    <w:rPr>
                      <w:i/>
                      <w:sz w:val="28"/>
                      <w:szCs w:val="28"/>
                    </w:rPr>
                    <w:t>phải</w:t>
                  </w:r>
                  <w:proofErr w:type="spellEnd"/>
                  <w:r>
                    <w:rPr>
                      <w:i/>
                      <w:sz w:val="28"/>
                      <w:szCs w:val="28"/>
                    </w:rPr>
                    <w:t xml:space="preserve"> </w:t>
                  </w:r>
                  <w:proofErr w:type="spellStart"/>
                  <w:r>
                    <w:rPr>
                      <w:i/>
                      <w:sz w:val="28"/>
                      <w:szCs w:val="28"/>
                    </w:rPr>
                    <w:t>thực</w:t>
                  </w:r>
                  <w:proofErr w:type="spellEnd"/>
                  <w:r>
                    <w:rPr>
                      <w:i/>
                      <w:sz w:val="28"/>
                      <w:szCs w:val="28"/>
                    </w:rPr>
                    <w:t xml:space="preserve"> </w:t>
                  </w:r>
                  <w:proofErr w:type="spellStart"/>
                  <w:r>
                    <w:rPr>
                      <w:i/>
                      <w:sz w:val="28"/>
                      <w:szCs w:val="28"/>
                    </w:rPr>
                    <w:t>hiện</w:t>
                  </w:r>
                  <w:proofErr w:type="spellEnd"/>
                  <w:r>
                    <w:rPr>
                      <w:i/>
                      <w:sz w:val="28"/>
                      <w:szCs w:val="28"/>
                    </w:rPr>
                    <w:t xml:space="preserve"> </w:t>
                  </w:r>
                  <w:proofErr w:type="spellStart"/>
                  <w:r>
                    <w:rPr>
                      <w:i/>
                      <w:sz w:val="28"/>
                      <w:szCs w:val="28"/>
                    </w:rPr>
                    <w:t>bổn</w:t>
                  </w:r>
                  <w:proofErr w:type="spellEnd"/>
                  <w:r>
                    <w:rPr>
                      <w:i/>
                      <w:sz w:val="28"/>
                      <w:szCs w:val="28"/>
                    </w:rPr>
                    <w:t xml:space="preserve"> </w:t>
                  </w:r>
                  <w:proofErr w:type="spellStart"/>
                  <w:r>
                    <w:rPr>
                      <w:i/>
                      <w:sz w:val="28"/>
                      <w:szCs w:val="28"/>
                    </w:rPr>
                    <w:t>phận</w:t>
                  </w:r>
                  <w:proofErr w:type="spellEnd"/>
                  <w:r>
                    <w:rPr>
                      <w:i/>
                      <w:sz w:val="28"/>
                      <w:szCs w:val="28"/>
                    </w:rPr>
                    <w:t xml:space="preserve"> </w:t>
                  </w:r>
                  <w:proofErr w:type="spellStart"/>
                  <w:r>
                    <w:rPr>
                      <w:i/>
                      <w:sz w:val="28"/>
                      <w:szCs w:val="28"/>
                    </w:rPr>
                    <w:t>gì</w:t>
                  </w:r>
                  <w:proofErr w:type="spellEnd"/>
                  <w:r>
                    <w:rPr>
                      <w:i/>
                      <w:sz w:val="28"/>
                      <w:szCs w:val="28"/>
                    </w:rPr>
                    <w:t>.</w:t>
                  </w:r>
                </w:p>
                <w:p w14:paraId="34096791"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3 – 5 HS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Các HS </w:t>
                  </w:r>
                  <w:proofErr w:type="spellStart"/>
                  <w:r>
                    <w:rPr>
                      <w:sz w:val="28"/>
                      <w:szCs w:val="28"/>
                    </w:rPr>
                    <w:t>khác</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bổ</w:t>
                  </w:r>
                  <w:proofErr w:type="spellEnd"/>
                  <w:r>
                    <w:rPr>
                      <w:sz w:val="28"/>
                      <w:szCs w:val="28"/>
                    </w:rPr>
                    <w:t xml:space="preserve"> sung ý </w:t>
                  </w:r>
                  <w:proofErr w:type="spellStart"/>
                  <w:r>
                    <w:rPr>
                      <w:sz w:val="28"/>
                      <w:szCs w:val="28"/>
                    </w:rPr>
                    <w:t>kiến</w:t>
                  </w:r>
                  <w:proofErr w:type="spellEnd"/>
                  <w:r>
                    <w:rPr>
                      <w:sz w:val="28"/>
                      <w:szCs w:val="28"/>
                    </w:rPr>
                    <w:t>.</w:t>
                  </w:r>
                </w:p>
                <w:p w14:paraId="67D6FCAA" w14:textId="77777777" w:rsidR="003E7A65" w:rsidRDefault="003E7A65" w:rsidP="003E7A65">
                  <w:pPr>
                    <w:spacing w:after="0" w:line="360" w:lineRule="auto"/>
                    <w:rPr>
                      <w:sz w:val="28"/>
                      <w:szCs w:val="28"/>
                    </w:rPr>
                  </w:pPr>
                </w:p>
                <w:p w14:paraId="3DA8018A"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GV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w:t>
                  </w:r>
                </w:p>
                <w:p w14:paraId="714FE7AB" w14:textId="77777777" w:rsidR="003E7A65" w:rsidRDefault="003E7A65" w:rsidP="003E7A65">
                  <w:pPr>
                    <w:spacing w:after="0" w:line="360" w:lineRule="auto"/>
                    <w:rPr>
                      <w:sz w:val="28"/>
                      <w:szCs w:val="28"/>
                    </w:rPr>
                  </w:pPr>
                </w:p>
                <w:p w14:paraId="2177717A" w14:textId="77777777" w:rsidR="003E7A65" w:rsidRDefault="003E7A65" w:rsidP="003E7A65">
                  <w:pPr>
                    <w:spacing w:after="0" w:line="360" w:lineRule="auto"/>
                    <w:rPr>
                      <w:sz w:val="28"/>
                      <w:szCs w:val="28"/>
                    </w:rPr>
                  </w:pPr>
                </w:p>
                <w:p w14:paraId="7E490D97" w14:textId="77777777" w:rsidR="003E7A65" w:rsidRDefault="003E7A65" w:rsidP="003E7A65">
                  <w:pPr>
                    <w:spacing w:after="0" w:line="360" w:lineRule="auto"/>
                    <w:rPr>
                      <w:sz w:val="28"/>
                      <w:szCs w:val="28"/>
                    </w:rPr>
                  </w:pPr>
                  <w:r>
                    <w:rPr>
                      <w:sz w:val="28"/>
                      <w:szCs w:val="28"/>
                    </w:rPr>
                    <w:t xml:space="preserve">- Nghe GV </w:t>
                  </w:r>
                  <w:proofErr w:type="spellStart"/>
                  <w:r>
                    <w:rPr>
                      <w:sz w:val="28"/>
                      <w:szCs w:val="28"/>
                    </w:rPr>
                    <w:t>nhận</w:t>
                  </w:r>
                  <w:proofErr w:type="spellEnd"/>
                  <w:r>
                    <w:rPr>
                      <w:sz w:val="28"/>
                      <w:szCs w:val="28"/>
                    </w:rPr>
                    <w:t xml:space="preserve"> xét.</w:t>
                  </w:r>
                </w:p>
                <w:p w14:paraId="539B4381" w14:textId="77777777" w:rsidR="003E7A65" w:rsidRDefault="003E7A65" w:rsidP="003E7A65">
                  <w:pPr>
                    <w:spacing w:after="0" w:line="360" w:lineRule="auto"/>
                    <w:rPr>
                      <w:sz w:val="28"/>
                      <w:szCs w:val="28"/>
                    </w:rPr>
                  </w:pPr>
                </w:p>
                <w:p w14:paraId="06798A34" w14:textId="77777777" w:rsidR="003E7A65" w:rsidRDefault="003E7A65" w:rsidP="003E7A65">
                  <w:pPr>
                    <w:spacing w:after="0" w:line="360" w:lineRule="auto"/>
                    <w:rPr>
                      <w:sz w:val="28"/>
                      <w:szCs w:val="28"/>
                    </w:rPr>
                  </w:pPr>
                </w:p>
                <w:p w14:paraId="7FB7944D" w14:textId="77777777" w:rsidR="003E7A65" w:rsidRDefault="003E7A65" w:rsidP="003E7A65">
                  <w:pPr>
                    <w:spacing w:after="0" w:line="360" w:lineRule="auto"/>
                    <w:rPr>
                      <w:sz w:val="28"/>
                      <w:szCs w:val="28"/>
                    </w:rPr>
                  </w:pPr>
                </w:p>
                <w:p w14:paraId="40C13CA4" w14:textId="77777777" w:rsidR="003E7A65" w:rsidRDefault="003E7A65" w:rsidP="003E7A65">
                  <w:pPr>
                    <w:spacing w:after="0" w:line="360" w:lineRule="auto"/>
                    <w:rPr>
                      <w:sz w:val="28"/>
                      <w:szCs w:val="28"/>
                    </w:rPr>
                  </w:pPr>
                </w:p>
                <w:p w14:paraId="5040445B" w14:textId="77777777" w:rsidR="003E7A65" w:rsidRDefault="003E7A65" w:rsidP="003E7A65">
                  <w:pPr>
                    <w:spacing w:after="0" w:line="360" w:lineRule="auto"/>
                    <w:rPr>
                      <w:sz w:val="28"/>
                      <w:szCs w:val="28"/>
                    </w:rPr>
                  </w:pPr>
                </w:p>
                <w:p w14:paraId="4C8B3CA9" w14:textId="77777777" w:rsidR="003E7A65" w:rsidRDefault="003E7A65" w:rsidP="003E7A65">
                  <w:pPr>
                    <w:spacing w:after="0" w:line="360" w:lineRule="auto"/>
                    <w:rPr>
                      <w:sz w:val="28"/>
                      <w:szCs w:val="28"/>
                    </w:rPr>
                  </w:pPr>
                </w:p>
                <w:p w14:paraId="14A304ED" w14:textId="77777777" w:rsidR="003E7A65" w:rsidRDefault="003E7A65" w:rsidP="003E7A65">
                  <w:pPr>
                    <w:spacing w:after="0" w:line="360" w:lineRule="auto"/>
                    <w:rPr>
                      <w:sz w:val="28"/>
                      <w:szCs w:val="28"/>
                    </w:rPr>
                  </w:pPr>
                </w:p>
                <w:p w14:paraId="4D00B04B" w14:textId="77777777" w:rsidR="003E7A65" w:rsidRDefault="003E7A65" w:rsidP="003E7A65">
                  <w:pPr>
                    <w:spacing w:after="0" w:line="360" w:lineRule="auto"/>
                    <w:rPr>
                      <w:sz w:val="28"/>
                      <w:szCs w:val="28"/>
                    </w:rPr>
                  </w:pPr>
                </w:p>
                <w:p w14:paraId="2E780FEE" w14:textId="77777777" w:rsidR="003E7A65" w:rsidRDefault="003E7A65" w:rsidP="003E7A65">
                  <w:pPr>
                    <w:spacing w:after="0" w:line="360" w:lineRule="auto"/>
                    <w:rPr>
                      <w:sz w:val="28"/>
                      <w:szCs w:val="28"/>
                    </w:rPr>
                  </w:pPr>
                </w:p>
                <w:p w14:paraId="4F07D967" w14:textId="77777777" w:rsidR="003E7A65" w:rsidRDefault="003E7A65" w:rsidP="003E7A65">
                  <w:pPr>
                    <w:spacing w:after="0" w:line="360" w:lineRule="auto"/>
                    <w:rPr>
                      <w:sz w:val="28"/>
                      <w:szCs w:val="28"/>
                    </w:rPr>
                  </w:pPr>
                </w:p>
                <w:p w14:paraId="7B2C2A3E" w14:textId="77777777" w:rsidR="003E7A65" w:rsidRDefault="003E7A65" w:rsidP="003E7A65">
                  <w:pPr>
                    <w:spacing w:after="0" w:line="360" w:lineRule="auto"/>
                    <w:rPr>
                      <w:sz w:val="28"/>
                      <w:szCs w:val="28"/>
                    </w:rPr>
                  </w:pPr>
                  <w:r>
                    <w:rPr>
                      <w:sz w:val="28"/>
                      <w:szCs w:val="28"/>
                    </w:rPr>
                    <w:t xml:space="preserve">- Học </w:t>
                  </w:r>
                  <w:proofErr w:type="spellStart"/>
                  <w:r>
                    <w:rPr>
                      <w:sz w:val="28"/>
                      <w:szCs w:val="28"/>
                    </w:rPr>
                    <w:t>sinh</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nhóm</w:t>
                  </w:r>
                  <w:proofErr w:type="spellEnd"/>
                  <w:r>
                    <w:rPr>
                      <w:sz w:val="28"/>
                      <w:szCs w:val="28"/>
                    </w:rPr>
                    <w:t xml:space="preserve"> 6 </w:t>
                  </w:r>
                  <w:proofErr w:type="spellStart"/>
                  <w:r>
                    <w:rPr>
                      <w:sz w:val="28"/>
                      <w:szCs w:val="28"/>
                    </w:rPr>
                    <w:t>và</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quyết</w:t>
                  </w:r>
                  <w:proofErr w:type="spellEnd"/>
                  <w:r>
                    <w:rPr>
                      <w:sz w:val="28"/>
                      <w:szCs w:val="28"/>
                    </w:rPr>
                    <w:t>.</w:t>
                  </w:r>
                </w:p>
                <w:p w14:paraId="685D86F4" w14:textId="77777777" w:rsidR="003E7A65" w:rsidRDefault="003E7A65" w:rsidP="003E7A65">
                  <w:pPr>
                    <w:spacing w:after="0" w:line="360" w:lineRule="auto"/>
                    <w:rPr>
                      <w:sz w:val="28"/>
                      <w:szCs w:val="28"/>
                    </w:rPr>
                  </w:pPr>
                </w:p>
                <w:p w14:paraId="670F3759" w14:textId="77777777" w:rsidR="003E7A65" w:rsidRDefault="003E7A65" w:rsidP="003E7A65">
                  <w:pPr>
                    <w:spacing w:after="0" w:line="360" w:lineRule="auto"/>
                    <w:rPr>
                      <w:sz w:val="28"/>
                      <w:szCs w:val="28"/>
                    </w:rPr>
                  </w:pPr>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huống</w:t>
                  </w:r>
                  <w:proofErr w:type="spellEnd"/>
                  <w:r>
                    <w:rPr>
                      <w:sz w:val="28"/>
                      <w:szCs w:val="28"/>
                    </w:rPr>
                    <w:t>.</w:t>
                  </w:r>
                </w:p>
                <w:p w14:paraId="4DCB4313" w14:textId="77777777" w:rsidR="003E7A65" w:rsidRDefault="003E7A65" w:rsidP="003E7A65">
                  <w:pPr>
                    <w:spacing w:after="0" w:line="360" w:lineRule="auto"/>
                    <w:rPr>
                      <w:sz w:val="28"/>
                      <w:szCs w:val="28"/>
                    </w:rPr>
                  </w:pPr>
                  <w:r>
                    <w:rPr>
                      <w:sz w:val="28"/>
                      <w:szCs w:val="28"/>
                    </w:rPr>
                    <w:t xml:space="preserve">- HS 6 </w:t>
                  </w:r>
                  <w:proofErr w:type="spellStart"/>
                  <w:r>
                    <w:rPr>
                      <w:sz w:val="28"/>
                      <w:szCs w:val="28"/>
                    </w:rPr>
                    <w:t>nhóm</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ứng</w:t>
                  </w:r>
                  <w:proofErr w:type="spellEnd"/>
                  <w:r>
                    <w:rPr>
                      <w:sz w:val="28"/>
                      <w:szCs w:val="28"/>
                    </w:rPr>
                    <w:t xml:space="preserve"> </w:t>
                  </w:r>
                  <w:proofErr w:type="spellStart"/>
                  <w:r>
                    <w:rPr>
                      <w:sz w:val="28"/>
                      <w:szCs w:val="28"/>
                    </w:rPr>
                    <w:t>xử</w:t>
                  </w:r>
                  <w:proofErr w:type="spellEnd"/>
                  <w:r>
                    <w:rPr>
                      <w:sz w:val="28"/>
                      <w:szCs w:val="28"/>
                    </w:rPr>
                    <w:t xml:space="preserve"> </w:t>
                  </w:r>
                  <w:proofErr w:type="spellStart"/>
                  <w:r>
                    <w:rPr>
                      <w:sz w:val="28"/>
                      <w:szCs w:val="28"/>
                    </w:rPr>
                    <w:t>phù</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w:t>
                  </w:r>
                </w:p>
                <w:p w14:paraId="09D8FF68"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6 </w:t>
                  </w:r>
                  <w:proofErr w:type="spellStart"/>
                  <w:r>
                    <w:rPr>
                      <w:sz w:val="28"/>
                      <w:szCs w:val="28"/>
                    </w:rPr>
                    <w:t>nhóm</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theo</w:t>
                  </w:r>
                  <w:proofErr w:type="spellEnd"/>
                  <w:r>
                    <w:rPr>
                      <w:sz w:val="28"/>
                      <w:szCs w:val="28"/>
                    </w:rPr>
                    <w:t xml:space="preserve"> ý </w:t>
                  </w:r>
                  <w:proofErr w:type="spellStart"/>
                  <w:r>
                    <w:rPr>
                      <w:sz w:val="28"/>
                      <w:szCs w:val="28"/>
                    </w:rPr>
                    <w:t>hiểu</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mình</w:t>
                  </w:r>
                  <w:proofErr w:type="spellEnd"/>
                  <w:r>
                    <w:rPr>
                      <w:sz w:val="28"/>
                      <w:szCs w:val="28"/>
                    </w:rPr>
                    <w:t xml:space="preserve">. </w:t>
                  </w:r>
                </w:p>
                <w:p w14:paraId="64CAE18A"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là</w:t>
                  </w:r>
                  <w:proofErr w:type="spellEnd"/>
                  <w:r>
                    <w:rPr>
                      <w:sz w:val="28"/>
                      <w:szCs w:val="28"/>
                    </w:rPr>
                    <w:t xml:space="preserve"> An, </w:t>
                  </w:r>
                  <w:proofErr w:type="spellStart"/>
                  <w:r>
                    <w:rPr>
                      <w:sz w:val="28"/>
                      <w:szCs w:val="28"/>
                    </w:rPr>
                    <w:t>em</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thuyết</w:t>
                  </w:r>
                  <w:proofErr w:type="spellEnd"/>
                  <w:r>
                    <w:rPr>
                      <w:sz w:val="28"/>
                      <w:szCs w:val="28"/>
                    </w:rPr>
                    <w:t xml:space="preserve"> </w:t>
                  </w:r>
                  <w:proofErr w:type="spellStart"/>
                  <w:r>
                    <w:rPr>
                      <w:sz w:val="28"/>
                      <w:szCs w:val="28"/>
                    </w:rPr>
                    <w:t>phục</w:t>
                  </w:r>
                  <w:proofErr w:type="spellEnd"/>
                  <w:r>
                    <w:rPr>
                      <w:sz w:val="28"/>
                      <w:szCs w:val="28"/>
                    </w:rPr>
                    <w:t xml:space="preserve"> </w:t>
                  </w:r>
                  <w:proofErr w:type="spellStart"/>
                  <w:r>
                    <w:rPr>
                      <w:sz w:val="28"/>
                      <w:szCs w:val="28"/>
                    </w:rPr>
                    <w:t>bố</w:t>
                  </w:r>
                  <w:proofErr w:type="spellEnd"/>
                  <w:r>
                    <w:rPr>
                      <w:sz w:val="28"/>
                      <w:szCs w:val="28"/>
                    </w:rPr>
                    <w:t xml:space="preserve"> </w:t>
                  </w:r>
                  <w:proofErr w:type="spellStart"/>
                  <w:r>
                    <w:rPr>
                      <w:sz w:val="28"/>
                      <w:szCs w:val="28"/>
                    </w:rPr>
                    <w:t>mẹ</w:t>
                  </w:r>
                  <w:proofErr w:type="spellEnd"/>
                  <w:r>
                    <w:rPr>
                      <w:sz w:val="28"/>
                      <w:szCs w:val="28"/>
                    </w:rPr>
                    <w:t xml:space="preserve"> </w:t>
                  </w:r>
                </w:p>
                <w:p w14:paraId="563B6424" w14:textId="77777777" w:rsidR="003E7A65" w:rsidRDefault="003E7A65" w:rsidP="003E7A65">
                  <w:pPr>
                    <w:spacing w:after="0" w:line="360" w:lineRule="auto"/>
                    <w:rPr>
                      <w:sz w:val="28"/>
                      <w:szCs w:val="28"/>
                    </w:rPr>
                  </w:pPr>
                  <w:proofErr w:type="spellStart"/>
                  <w:r>
                    <w:rPr>
                      <w:sz w:val="28"/>
                      <w:szCs w:val="28"/>
                    </w:rPr>
                    <w:t>cho</w:t>
                  </w:r>
                  <w:proofErr w:type="spellEnd"/>
                  <w:r>
                    <w:rPr>
                      <w:sz w:val="28"/>
                      <w:szCs w:val="28"/>
                    </w:rPr>
                    <w:t xml:space="preserve"> </w:t>
                  </w:r>
                  <w:proofErr w:type="spellStart"/>
                  <w:r>
                    <w:rPr>
                      <w:sz w:val="28"/>
                      <w:szCs w:val="28"/>
                    </w:rPr>
                    <w:t>mình</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sở</w:t>
                  </w:r>
                  <w:proofErr w:type="spellEnd"/>
                  <w:r>
                    <w:rPr>
                      <w:sz w:val="28"/>
                      <w:szCs w:val="28"/>
                    </w:rPr>
                    <w:t xml:space="preserve"> </w:t>
                  </w:r>
                  <w:proofErr w:type="spellStart"/>
                  <w:r>
                    <w:rPr>
                      <w:sz w:val="28"/>
                      <w:szCs w:val="28"/>
                    </w:rPr>
                    <w:t>thích</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lastRenderedPageBreak/>
                    <w:t>năng</w:t>
                  </w:r>
                  <w:proofErr w:type="spellEnd"/>
                  <w:r>
                    <w:rPr>
                      <w:sz w:val="28"/>
                      <w:szCs w:val="28"/>
                    </w:rPr>
                    <w:t xml:space="preserve"> </w:t>
                  </w:r>
                  <w:proofErr w:type="spellStart"/>
                  <w:r>
                    <w:rPr>
                      <w:sz w:val="28"/>
                      <w:szCs w:val="28"/>
                    </w:rPr>
                    <w:t>khiếu</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mình</w:t>
                  </w:r>
                  <w:proofErr w:type="spellEnd"/>
                  <w:r>
                    <w:rPr>
                      <w:sz w:val="28"/>
                      <w:szCs w:val="28"/>
                    </w:rPr>
                    <w:t xml:space="preserve"> </w:t>
                  </w:r>
                  <w:proofErr w:type="spellStart"/>
                  <w:r>
                    <w:rPr>
                      <w:sz w:val="28"/>
                      <w:szCs w:val="28"/>
                    </w:rPr>
                    <w:t>vì</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vậy</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tốt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hiệu</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hơn</w:t>
                  </w:r>
                  <w:proofErr w:type="spellEnd"/>
                  <w:r>
                    <w:rPr>
                      <w:sz w:val="28"/>
                      <w:szCs w:val="28"/>
                    </w:rPr>
                    <w:t>.</w:t>
                  </w:r>
                </w:p>
                <w:p w14:paraId="3F7DA054"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là</w:t>
                  </w:r>
                  <w:proofErr w:type="spellEnd"/>
                  <w:r>
                    <w:rPr>
                      <w:sz w:val="28"/>
                      <w:szCs w:val="28"/>
                    </w:rPr>
                    <w:t xml:space="preserve"> Huệ, </w:t>
                  </w:r>
                  <w:proofErr w:type="spellStart"/>
                  <w:r>
                    <w:rPr>
                      <w:sz w:val="28"/>
                      <w:szCs w:val="28"/>
                    </w:rPr>
                    <w:t>em</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xin</w:t>
                  </w:r>
                  <w:proofErr w:type="spellEnd"/>
                  <w:r>
                    <w:rPr>
                      <w:sz w:val="28"/>
                      <w:szCs w:val="28"/>
                    </w:rPr>
                    <w:t xml:space="preserve"> </w:t>
                  </w:r>
                  <w:proofErr w:type="spellStart"/>
                  <w:r>
                    <w:rPr>
                      <w:sz w:val="28"/>
                      <w:szCs w:val="28"/>
                    </w:rPr>
                    <w:t>phép</w:t>
                  </w:r>
                  <w:proofErr w:type="spellEnd"/>
                  <w:r>
                    <w:rPr>
                      <w:sz w:val="28"/>
                      <w:szCs w:val="28"/>
                    </w:rPr>
                    <w:t xml:space="preserve"> </w:t>
                  </w:r>
                  <w:proofErr w:type="spellStart"/>
                  <w:r>
                    <w:rPr>
                      <w:sz w:val="28"/>
                      <w:szCs w:val="28"/>
                    </w:rPr>
                    <w:t>bố</w:t>
                  </w:r>
                  <w:proofErr w:type="spellEnd"/>
                  <w:r>
                    <w:rPr>
                      <w:sz w:val="28"/>
                      <w:szCs w:val="28"/>
                    </w:rPr>
                    <w:t xml:space="preserve"> </w:t>
                  </w:r>
                  <w:proofErr w:type="spellStart"/>
                  <w:r>
                    <w:rPr>
                      <w:sz w:val="28"/>
                      <w:szCs w:val="28"/>
                    </w:rPr>
                    <w:t>mẹ</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tục</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hứa</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ngoài</w:t>
                  </w:r>
                  <w:proofErr w:type="spellEnd"/>
                  <w:r>
                    <w:rPr>
                      <w:sz w:val="28"/>
                      <w:szCs w:val="28"/>
                    </w:rPr>
                    <w:t xml:space="preserve"> </w:t>
                  </w:r>
                  <w:proofErr w:type="spellStart"/>
                  <w:r>
                    <w:rPr>
                      <w:sz w:val="28"/>
                      <w:szCs w:val="28"/>
                    </w:rPr>
                    <w:t>giờ</w:t>
                  </w:r>
                  <w:proofErr w:type="spellEnd"/>
                  <w:r>
                    <w:rPr>
                      <w:sz w:val="28"/>
                      <w:szCs w:val="28"/>
                    </w:rPr>
                    <w:t xml:space="preserve"> </w:t>
                  </w:r>
                  <w:proofErr w:type="spellStart"/>
                  <w:r>
                    <w:rPr>
                      <w:sz w:val="28"/>
                      <w:szCs w:val="28"/>
                    </w:rPr>
                    <w:t>học</w:t>
                  </w:r>
                  <w:proofErr w:type="spellEnd"/>
                  <w:r>
                    <w:rPr>
                      <w:sz w:val="28"/>
                      <w:szCs w:val="28"/>
                    </w:rPr>
                    <w:t xml:space="preserve"> ở </w:t>
                  </w:r>
                  <w:proofErr w:type="spellStart"/>
                  <w:r>
                    <w:rPr>
                      <w:sz w:val="28"/>
                      <w:szCs w:val="28"/>
                    </w:rPr>
                    <w:t>trường</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phụ</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bố</w:t>
                  </w:r>
                  <w:proofErr w:type="spellEnd"/>
                  <w:r>
                    <w:rPr>
                      <w:sz w:val="28"/>
                      <w:szCs w:val="28"/>
                    </w:rPr>
                    <w:t xml:space="preserve"> </w:t>
                  </w:r>
                  <w:proofErr w:type="spellStart"/>
                  <w:r>
                    <w:rPr>
                      <w:sz w:val="28"/>
                      <w:szCs w:val="28"/>
                    </w:rPr>
                    <w:t>mẹ</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khả</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mình</w:t>
                  </w:r>
                  <w:proofErr w:type="spellEnd"/>
                  <w:r>
                    <w:rPr>
                      <w:sz w:val="28"/>
                      <w:szCs w:val="28"/>
                    </w:rPr>
                    <w:t>.</w:t>
                  </w:r>
                </w:p>
                <w:p w14:paraId="517C9BE5"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của</w:t>
                  </w:r>
                  <w:proofErr w:type="spellEnd"/>
                  <w:r>
                    <w:rPr>
                      <w:sz w:val="28"/>
                      <w:szCs w:val="28"/>
                    </w:rPr>
                    <w:t xml:space="preserve"> Hiển, </w:t>
                  </w:r>
                  <w:proofErr w:type="spellStart"/>
                  <w:r>
                    <w:rPr>
                      <w:sz w:val="28"/>
                      <w:szCs w:val="28"/>
                    </w:rPr>
                    <w:t>em</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khuyên</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ấy</w:t>
                  </w:r>
                  <w:proofErr w:type="spellEnd"/>
                  <w:r>
                    <w:rPr>
                      <w:sz w:val="28"/>
                      <w:szCs w:val="28"/>
                    </w:rPr>
                    <w:t xml:space="preserve"> </w:t>
                  </w:r>
                  <w:proofErr w:type="spellStart"/>
                  <w:r>
                    <w:rPr>
                      <w:sz w:val="28"/>
                      <w:szCs w:val="28"/>
                    </w:rPr>
                    <w:t>nên</w:t>
                  </w:r>
                  <w:proofErr w:type="spellEnd"/>
                  <w:r>
                    <w:rPr>
                      <w:sz w:val="28"/>
                      <w:szCs w:val="28"/>
                    </w:rPr>
                    <w:t xml:space="preserve"> </w:t>
                  </w:r>
                  <w:proofErr w:type="spellStart"/>
                  <w:r>
                    <w:rPr>
                      <w:sz w:val="28"/>
                      <w:szCs w:val="28"/>
                    </w:rPr>
                    <w:t>mạnh</w:t>
                  </w:r>
                  <w:proofErr w:type="spellEnd"/>
                  <w:r>
                    <w:rPr>
                      <w:sz w:val="28"/>
                      <w:szCs w:val="28"/>
                    </w:rPr>
                    <w:t xml:space="preserve"> </w:t>
                  </w:r>
                  <w:proofErr w:type="spellStart"/>
                  <w:r>
                    <w:rPr>
                      <w:sz w:val="28"/>
                      <w:szCs w:val="28"/>
                    </w:rPr>
                    <w:t>dạn</w:t>
                  </w:r>
                  <w:proofErr w:type="spellEnd"/>
                  <w:r>
                    <w:rPr>
                      <w:sz w:val="28"/>
                      <w:szCs w:val="28"/>
                    </w:rPr>
                    <w:t xml:space="preserve"> </w:t>
                  </w:r>
                  <w:proofErr w:type="spellStart"/>
                  <w:r>
                    <w:rPr>
                      <w:sz w:val="28"/>
                      <w:szCs w:val="28"/>
                    </w:rPr>
                    <w:t>đề</w:t>
                  </w:r>
                  <w:proofErr w:type="spellEnd"/>
                  <w:r>
                    <w:rPr>
                      <w:sz w:val="28"/>
                      <w:szCs w:val="28"/>
                    </w:rPr>
                    <w:t xml:space="preserve"> </w:t>
                  </w:r>
                  <w:proofErr w:type="spellStart"/>
                  <w:r>
                    <w:rPr>
                      <w:sz w:val="28"/>
                      <w:szCs w:val="28"/>
                    </w:rPr>
                    <w:t>xuất</w:t>
                  </w:r>
                  <w:proofErr w:type="spellEnd"/>
                  <w:r>
                    <w:rPr>
                      <w:sz w:val="28"/>
                      <w:szCs w:val="28"/>
                    </w:rPr>
                    <w:t xml:space="preserve"> ý </w:t>
                  </w:r>
                  <w:proofErr w:type="spellStart"/>
                  <w:r>
                    <w:rPr>
                      <w:sz w:val="28"/>
                      <w:szCs w:val="28"/>
                    </w:rPr>
                    <w:t>kiến</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vì</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tự</w:t>
                  </w:r>
                  <w:proofErr w:type="spellEnd"/>
                  <w:r>
                    <w:rPr>
                      <w:sz w:val="28"/>
                      <w:szCs w:val="28"/>
                    </w:rPr>
                    <w:t xml:space="preserve"> do </w:t>
                  </w:r>
                  <w:proofErr w:type="spellStart"/>
                  <w:r>
                    <w:rPr>
                      <w:sz w:val="28"/>
                      <w:szCs w:val="28"/>
                    </w:rPr>
                    <w:t>ngôn</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xây</w:t>
                  </w:r>
                  <w:proofErr w:type="spellEnd"/>
                  <w:r>
                    <w:rPr>
                      <w:sz w:val="28"/>
                      <w:szCs w:val="28"/>
                    </w:rPr>
                    <w:t xml:space="preserve"> </w:t>
                  </w:r>
                  <w:proofErr w:type="spellStart"/>
                  <w:r>
                    <w:rPr>
                      <w:sz w:val="28"/>
                      <w:szCs w:val="28"/>
                    </w:rPr>
                    <w:t>dựng</w:t>
                  </w:r>
                  <w:proofErr w:type="spellEnd"/>
                  <w:r>
                    <w:rPr>
                      <w:sz w:val="28"/>
                      <w:szCs w:val="28"/>
                    </w:rPr>
                    <w:t xml:space="preserve"> </w:t>
                  </w:r>
                  <w:proofErr w:type="spellStart"/>
                  <w:r>
                    <w:rPr>
                      <w:sz w:val="28"/>
                      <w:szCs w:val="28"/>
                    </w:rPr>
                    <w:t>xã</w:t>
                  </w:r>
                  <w:proofErr w:type="spellEnd"/>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tốt</w:t>
                  </w:r>
                  <w:proofErr w:type="spellEnd"/>
                  <w:r>
                    <w:rPr>
                      <w:sz w:val="28"/>
                      <w:szCs w:val="28"/>
                    </w:rPr>
                    <w:t xml:space="preserve"> </w:t>
                  </w:r>
                  <w:proofErr w:type="spellStart"/>
                  <w:r>
                    <w:rPr>
                      <w:sz w:val="28"/>
                      <w:szCs w:val="28"/>
                    </w:rPr>
                    <w:t>đẹp</w:t>
                  </w:r>
                  <w:proofErr w:type="spellEnd"/>
                  <w:r>
                    <w:rPr>
                      <w:sz w:val="28"/>
                      <w:szCs w:val="28"/>
                    </w:rPr>
                    <w:t xml:space="preserve"> </w:t>
                  </w:r>
                  <w:proofErr w:type="spellStart"/>
                  <w:r>
                    <w:rPr>
                      <w:sz w:val="28"/>
                      <w:szCs w:val="28"/>
                    </w:rPr>
                    <w:t>hơn</w:t>
                  </w:r>
                  <w:proofErr w:type="spellEnd"/>
                  <w:r>
                    <w:rPr>
                      <w:sz w:val="28"/>
                      <w:szCs w:val="28"/>
                    </w:rPr>
                    <w:t>.</w:t>
                  </w:r>
                </w:p>
                <w:p w14:paraId="347570D1"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là</w:t>
                  </w:r>
                  <w:proofErr w:type="spellEnd"/>
                  <w:r>
                    <w:rPr>
                      <w:sz w:val="28"/>
                      <w:szCs w:val="28"/>
                    </w:rPr>
                    <w:t xml:space="preserve"> Hoa, </w:t>
                  </w:r>
                  <w:proofErr w:type="spellStart"/>
                  <w:r>
                    <w:rPr>
                      <w:sz w:val="28"/>
                      <w:szCs w:val="28"/>
                    </w:rPr>
                    <w:t>em</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rằng</w:t>
                  </w:r>
                  <w:proofErr w:type="spellEnd"/>
                  <w:r>
                    <w:rPr>
                      <w:sz w:val="28"/>
                      <w:szCs w:val="28"/>
                    </w:rPr>
                    <w:t xml:space="preserve">: Các </w:t>
                  </w:r>
                  <w:proofErr w:type="spellStart"/>
                  <w:r>
                    <w:rPr>
                      <w:sz w:val="28"/>
                      <w:szCs w:val="28"/>
                    </w:rPr>
                    <w:t>bác</w:t>
                  </w:r>
                  <w:proofErr w:type="spellEnd"/>
                  <w:r>
                    <w:rPr>
                      <w:sz w:val="28"/>
                      <w:szCs w:val="28"/>
                    </w:rPr>
                    <w:t xml:space="preserve"> </w:t>
                  </w:r>
                  <w:proofErr w:type="spellStart"/>
                  <w:r>
                    <w:rPr>
                      <w:sz w:val="28"/>
                      <w:szCs w:val="28"/>
                    </w:rPr>
                    <w:t>bảo</w:t>
                  </w:r>
                  <w:proofErr w:type="spellEnd"/>
                  <w:r>
                    <w:rPr>
                      <w:sz w:val="28"/>
                      <w:szCs w:val="28"/>
                    </w:rPr>
                    <w:t xml:space="preserve"> </w:t>
                  </w:r>
                  <w:proofErr w:type="spellStart"/>
                  <w:r>
                    <w:rPr>
                      <w:sz w:val="28"/>
                      <w:szCs w:val="28"/>
                    </w:rPr>
                    <w:t>vệ</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lao</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rất</w:t>
                  </w:r>
                  <w:proofErr w:type="spellEnd"/>
                  <w:r>
                    <w:rPr>
                      <w:sz w:val="28"/>
                      <w:szCs w:val="28"/>
                    </w:rPr>
                    <w:t xml:space="preserve"> </w:t>
                  </w:r>
                  <w:proofErr w:type="spellStart"/>
                  <w:r>
                    <w:rPr>
                      <w:sz w:val="28"/>
                      <w:szCs w:val="28"/>
                    </w:rPr>
                    <w:t>vất</w:t>
                  </w:r>
                  <w:proofErr w:type="spellEnd"/>
                  <w:r>
                    <w:rPr>
                      <w:sz w:val="28"/>
                      <w:szCs w:val="28"/>
                    </w:rPr>
                    <w:t xml:space="preserve"> </w:t>
                  </w:r>
                  <w:proofErr w:type="spellStart"/>
                  <w:r>
                    <w:rPr>
                      <w:sz w:val="28"/>
                      <w:szCs w:val="28"/>
                    </w:rPr>
                    <w:t>vả</w:t>
                  </w:r>
                  <w:proofErr w:type="spellEnd"/>
                  <w:r>
                    <w:rPr>
                      <w:sz w:val="28"/>
                      <w:szCs w:val="28"/>
                    </w:rPr>
                    <w:t xml:space="preserve"> </w:t>
                  </w:r>
                  <w:proofErr w:type="spellStart"/>
                  <w:r>
                    <w:rPr>
                      <w:sz w:val="28"/>
                      <w:szCs w:val="28"/>
                    </w:rPr>
                    <w:t>vì</w:t>
                  </w:r>
                  <w:proofErr w:type="spellEnd"/>
                  <w:r>
                    <w:rPr>
                      <w:sz w:val="28"/>
                      <w:szCs w:val="28"/>
                    </w:rPr>
                    <w:t xml:space="preserve"> </w:t>
                  </w:r>
                  <w:proofErr w:type="spellStart"/>
                  <w:r>
                    <w:rPr>
                      <w:sz w:val="28"/>
                      <w:szCs w:val="28"/>
                    </w:rPr>
                    <w:t>chúng</w:t>
                  </w:r>
                  <w:proofErr w:type="spellEnd"/>
                  <w:r>
                    <w:rPr>
                      <w:sz w:val="28"/>
                      <w:szCs w:val="28"/>
                    </w:rPr>
                    <w:t xml:space="preserve"> </w:t>
                  </w:r>
                  <w:proofErr w:type="spellStart"/>
                  <w:r>
                    <w:rPr>
                      <w:sz w:val="28"/>
                      <w:szCs w:val="28"/>
                    </w:rPr>
                    <w:t>mình</w:t>
                  </w:r>
                  <w:proofErr w:type="spellEnd"/>
                  <w:r>
                    <w:rPr>
                      <w:sz w:val="28"/>
                      <w:szCs w:val="28"/>
                    </w:rPr>
                    <w:t xml:space="preserve">, </w:t>
                  </w:r>
                  <w:proofErr w:type="spellStart"/>
                  <w:r>
                    <w:rPr>
                      <w:sz w:val="28"/>
                      <w:szCs w:val="28"/>
                    </w:rPr>
                    <w:t>mình</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lễ</w:t>
                  </w:r>
                  <w:proofErr w:type="spellEnd"/>
                  <w:r>
                    <w:rPr>
                      <w:sz w:val="28"/>
                      <w:szCs w:val="28"/>
                    </w:rPr>
                    <w:t xml:space="preserve"> </w:t>
                  </w:r>
                  <w:proofErr w:type="spellStart"/>
                  <w:r>
                    <w:rPr>
                      <w:sz w:val="28"/>
                      <w:szCs w:val="28"/>
                    </w:rPr>
                    <w:t>phép</w:t>
                  </w:r>
                  <w:proofErr w:type="spellEnd"/>
                  <w:r>
                    <w:rPr>
                      <w:sz w:val="28"/>
                      <w:szCs w:val="28"/>
                    </w:rPr>
                    <w:t xml:space="preserve">, </w:t>
                  </w:r>
                  <w:proofErr w:type="spellStart"/>
                  <w:r>
                    <w:rPr>
                      <w:sz w:val="28"/>
                      <w:szCs w:val="28"/>
                    </w:rPr>
                    <w:t>kính</w:t>
                  </w:r>
                  <w:proofErr w:type="spellEnd"/>
                  <w:r>
                    <w:rPr>
                      <w:sz w:val="28"/>
                      <w:szCs w:val="28"/>
                    </w:rPr>
                    <w:t xml:space="preserve"> </w:t>
                  </w:r>
                  <w:proofErr w:type="spellStart"/>
                  <w:r>
                    <w:rPr>
                      <w:sz w:val="28"/>
                      <w:szCs w:val="28"/>
                    </w:rPr>
                    <w:t>trọng</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họ</w:t>
                  </w:r>
                  <w:proofErr w:type="spellEnd"/>
                  <w:r>
                    <w:rPr>
                      <w:sz w:val="28"/>
                      <w:szCs w:val="28"/>
                    </w:rPr>
                    <w:t>.</w:t>
                  </w:r>
                </w:p>
                <w:p w14:paraId="1875C67D"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của</w:t>
                  </w:r>
                  <w:proofErr w:type="spellEnd"/>
                  <w:r>
                    <w:rPr>
                      <w:sz w:val="28"/>
                      <w:szCs w:val="28"/>
                    </w:rPr>
                    <w:t xml:space="preserve"> Lan, </w:t>
                  </w:r>
                  <w:proofErr w:type="spellStart"/>
                  <w:r>
                    <w:rPr>
                      <w:sz w:val="28"/>
                      <w:szCs w:val="28"/>
                    </w:rPr>
                    <w:t>em</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khuyên</w:t>
                  </w:r>
                  <w:proofErr w:type="spellEnd"/>
                  <w:r>
                    <w:rPr>
                      <w:sz w:val="28"/>
                      <w:szCs w:val="28"/>
                    </w:rPr>
                    <w:t xml:space="preserve"> Lan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mẹ</w:t>
                  </w:r>
                  <w:proofErr w:type="spellEnd"/>
                  <w:r>
                    <w:rPr>
                      <w:sz w:val="28"/>
                      <w:szCs w:val="28"/>
                    </w:rPr>
                    <w:t xml:space="preserve"> </w:t>
                  </w:r>
                  <w:proofErr w:type="spellStart"/>
                  <w:r>
                    <w:rPr>
                      <w:sz w:val="28"/>
                      <w:szCs w:val="28"/>
                    </w:rPr>
                    <w:t>giao</w:t>
                  </w:r>
                  <w:proofErr w:type="spellEnd"/>
                  <w:r>
                    <w:rPr>
                      <w:sz w:val="28"/>
                      <w:szCs w:val="28"/>
                    </w:rPr>
                    <w:t xml:space="preserve"> </w:t>
                  </w:r>
                  <w:proofErr w:type="spellStart"/>
                  <w:r>
                    <w:rPr>
                      <w:sz w:val="28"/>
                      <w:szCs w:val="28"/>
                    </w:rPr>
                    <w:t>vì</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nằm</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khả</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mình</w:t>
                  </w:r>
                  <w:proofErr w:type="spellEnd"/>
                  <w:r>
                    <w:rPr>
                      <w:sz w:val="28"/>
                      <w:szCs w:val="28"/>
                    </w:rPr>
                    <w:t xml:space="preserve">, </w:t>
                  </w:r>
                  <w:proofErr w:type="spellStart"/>
                  <w:r>
                    <w:rPr>
                      <w:sz w:val="28"/>
                      <w:szCs w:val="28"/>
                    </w:rPr>
                    <w:t>mình</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thân</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đỡ</w:t>
                  </w:r>
                  <w:proofErr w:type="spellEnd"/>
                  <w:r>
                    <w:rPr>
                      <w:sz w:val="28"/>
                      <w:szCs w:val="28"/>
                    </w:rPr>
                    <w:t xml:space="preserve"> </w:t>
                  </w:r>
                  <w:proofErr w:type="spellStart"/>
                  <w:r>
                    <w:rPr>
                      <w:sz w:val="28"/>
                      <w:szCs w:val="28"/>
                    </w:rPr>
                    <w:t>bố</w:t>
                  </w:r>
                  <w:proofErr w:type="spellEnd"/>
                  <w:r>
                    <w:rPr>
                      <w:sz w:val="28"/>
                      <w:szCs w:val="28"/>
                    </w:rPr>
                    <w:t xml:space="preserve"> </w:t>
                  </w:r>
                  <w:proofErr w:type="spellStart"/>
                  <w:r>
                    <w:rPr>
                      <w:sz w:val="28"/>
                      <w:szCs w:val="28"/>
                    </w:rPr>
                    <w:t>mẹ</w:t>
                  </w:r>
                  <w:proofErr w:type="spellEnd"/>
                  <w:r>
                    <w:rPr>
                      <w:sz w:val="28"/>
                      <w:szCs w:val="28"/>
                    </w:rPr>
                    <w:t>.</w:t>
                  </w:r>
                </w:p>
                <w:p w14:paraId="794C649A"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là</w:t>
                  </w:r>
                  <w:proofErr w:type="spellEnd"/>
                  <w:r>
                    <w:rPr>
                      <w:sz w:val="28"/>
                      <w:szCs w:val="28"/>
                    </w:rPr>
                    <w:t xml:space="preserve"> An, </w:t>
                  </w:r>
                  <w:proofErr w:type="spellStart"/>
                  <w:r>
                    <w:rPr>
                      <w:sz w:val="28"/>
                      <w:szCs w:val="28"/>
                    </w:rPr>
                    <w:t>em</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khuyên</w:t>
                  </w:r>
                  <w:proofErr w:type="spellEnd"/>
                  <w:r>
                    <w:rPr>
                      <w:sz w:val="28"/>
                      <w:szCs w:val="28"/>
                    </w:rPr>
                    <w:t xml:space="preserve"> Hiếu: </w:t>
                  </w:r>
                  <w:proofErr w:type="spellStart"/>
                  <w:r>
                    <w:rPr>
                      <w:sz w:val="28"/>
                      <w:szCs w:val="28"/>
                    </w:rPr>
                    <w:t>đây</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mà</w:t>
                  </w:r>
                  <w:proofErr w:type="spellEnd"/>
                  <w:r>
                    <w:rPr>
                      <w:sz w:val="28"/>
                      <w:szCs w:val="28"/>
                    </w:rPr>
                    <w:t xml:space="preserve"> </w:t>
                  </w:r>
                  <w:proofErr w:type="spellStart"/>
                  <w:r>
                    <w:rPr>
                      <w:sz w:val="28"/>
                      <w:szCs w:val="28"/>
                    </w:rPr>
                    <w:t>mình</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tránh</w:t>
                  </w:r>
                  <w:proofErr w:type="spellEnd"/>
                  <w:r>
                    <w:rPr>
                      <w:sz w:val="28"/>
                      <w:szCs w:val="28"/>
                    </w:rPr>
                    <w:t xml:space="preserve"> </w:t>
                  </w:r>
                  <w:proofErr w:type="spellStart"/>
                  <w:r>
                    <w:rPr>
                      <w:sz w:val="28"/>
                      <w:szCs w:val="28"/>
                    </w:rPr>
                    <w:t>lãng</w:t>
                  </w:r>
                  <w:proofErr w:type="spellEnd"/>
                  <w:r>
                    <w:rPr>
                      <w:sz w:val="28"/>
                      <w:szCs w:val="28"/>
                    </w:rPr>
                    <w:t xml:space="preserve"> </w:t>
                  </w:r>
                  <w:proofErr w:type="spellStart"/>
                  <w:r>
                    <w:rPr>
                      <w:sz w:val="28"/>
                      <w:szCs w:val="28"/>
                    </w:rPr>
                    <w:t>phí</w:t>
                  </w:r>
                  <w:proofErr w:type="spellEnd"/>
                  <w:r>
                    <w:rPr>
                      <w:sz w:val="28"/>
                      <w:szCs w:val="28"/>
                    </w:rPr>
                    <w:t xml:space="preserve"> </w:t>
                  </w:r>
                  <w:proofErr w:type="spellStart"/>
                  <w:r>
                    <w:rPr>
                      <w:sz w:val="28"/>
                      <w:szCs w:val="28"/>
                    </w:rPr>
                    <w:t>tiền</w:t>
                  </w:r>
                  <w:proofErr w:type="spellEnd"/>
                  <w:r>
                    <w:rPr>
                      <w:sz w:val="28"/>
                      <w:szCs w:val="28"/>
                    </w:rPr>
                    <w:t xml:space="preserve"> </w:t>
                  </w:r>
                  <w:proofErr w:type="spellStart"/>
                  <w:r>
                    <w:rPr>
                      <w:sz w:val="28"/>
                      <w:szCs w:val="28"/>
                    </w:rPr>
                    <w:t>bạc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xã</w:t>
                  </w:r>
                  <w:proofErr w:type="spellEnd"/>
                  <w:r>
                    <w:rPr>
                      <w:sz w:val="28"/>
                      <w:szCs w:val="28"/>
                    </w:rPr>
                    <w:t xml:space="preserve"> </w:t>
                  </w:r>
                  <w:proofErr w:type="spellStart"/>
                  <w:r>
                    <w:rPr>
                      <w:sz w:val="28"/>
                      <w:szCs w:val="28"/>
                    </w:rPr>
                    <w:t>hội</w:t>
                  </w:r>
                  <w:proofErr w:type="spellEnd"/>
                  <w:r>
                    <w:rPr>
                      <w:sz w:val="28"/>
                      <w:szCs w:val="28"/>
                    </w:rPr>
                    <w:t xml:space="preserve">. </w:t>
                  </w:r>
                </w:p>
                <w:p w14:paraId="02BC54D2" w14:textId="77777777" w:rsidR="003E7A65" w:rsidRDefault="003E7A65" w:rsidP="003E7A65">
                  <w:pPr>
                    <w:spacing w:after="0" w:line="360" w:lineRule="auto"/>
                    <w:rPr>
                      <w:sz w:val="28"/>
                      <w:szCs w:val="28"/>
                    </w:rPr>
                  </w:pPr>
                  <w:r>
                    <w:rPr>
                      <w:sz w:val="28"/>
                      <w:szCs w:val="28"/>
                    </w:rPr>
                    <w:lastRenderedPageBreak/>
                    <w:t xml:space="preserve">+ Các </w:t>
                  </w:r>
                  <w:proofErr w:type="spellStart"/>
                  <w:r>
                    <w:rPr>
                      <w:sz w:val="28"/>
                      <w:szCs w:val="28"/>
                    </w:rPr>
                    <w:t>nhóm</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quyết</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huống</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ứng</w:t>
                  </w:r>
                  <w:proofErr w:type="spellEnd"/>
                  <w:r>
                    <w:rPr>
                      <w:sz w:val="28"/>
                      <w:szCs w:val="28"/>
                    </w:rPr>
                    <w:t xml:space="preserve"> </w:t>
                  </w:r>
                  <w:proofErr w:type="spellStart"/>
                  <w:r>
                    <w:rPr>
                      <w:sz w:val="28"/>
                      <w:szCs w:val="28"/>
                    </w:rPr>
                    <w:t>xử</w:t>
                  </w:r>
                  <w:proofErr w:type="spellEnd"/>
                  <w:r>
                    <w:rPr>
                      <w:sz w:val="28"/>
                      <w:szCs w:val="28"/>
                    </w:rPr>
                    <w:t xml:space="preserve"> </w:t>
                  </w:r>
                  <w:proofErr w:type="spellStart"/>
                  <w:r>
                    <w:rPr>
                      <w:sz w:val="28"/>
                      <w:szCs w:val="28"/>
                    </w:rPr>
                    <w:t>phù</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w:t>
                  </w:r>
                </w:p>
                <w:p w14:paraId="0E0EACEC" w14:textId="77777777" w:rsidR="003E7A65" w:rsidRDefault="003E7A65" w:rsidP="003E7A65">
                  <w:pPr>
                    <w:spacing w:after="0" w:line="360" w:lineRule="auto"/>
                    <w:rPr>
                      <w:sz w:val="28"/>
                      <w:szCs w:val="28"/>
                    </w:rPr>
                  </w:pPr>
                  <w:r>
                    <w:rPr>
                      <w:sz w:val="28"/>
                      <w:szCs w:val="28"/>
                    </w:rPr>
                    <w:t xml:space="preserve">- HS </w:t>
                  </w:r>
                  <w:proofErr w:type="spellStart"/>
                  <w:r>
                    <w:rPr>
                      <w:sz w:val="28"/>
                      <w:szCs w:val="28"/>
                    </w:rPr>
                    <w:t>nghe</w:t>
                  </w:r>
                  <w:proofErr w:type="spellEnd"/>
                  <w:r>
                    <w:rPr>
                      <w:sz w:val="28"/>
                      <w:szCs w:val="28"/>
                    </w:rPr>
                    <w:t>.</w:t>
                  </w:r>
                </w:p>
              </w:tc>
            </w:tr>
            <w:tr w:rsidR="003E7A65" w14:paraId="7DB0B40C" w14:textId="77777777" w:rsidTr="005840CE">
              <w:tc>
                <w:tcPr>
                  <w:tcW w:w="9345" w:type="dxa"/>
                  <w:gridSpan w:val="2"/>
                  <w:shd w:val="clear" w:color="auto" w:fill="auto"/>
                </w:tcPr>
                <w:p w14:paraId="4FE8A0EC" w14:textId="77777777" w:rsidR="003E7A65" w:rsidRDefault="003E7A65" w:rsidP="003E7A65">
                  <w:pPr>
                    <w:spacing w:after="0" w:line="360" w:lineRule="auto"/>
                    <w:rPr>
                      <w:b/>
                      <w:sz w:val="28"/>
                      <w:szCs w:val="28"/>
                    </w:rPr>
                  </w:pPr>
                  <w:r>
                    <w:rPr>
                      <w:b/>
                      <w:sz w:val="28"/>
                      <w:szCs w:val="28"/>
                    </w:rPr>
                    <w:lastRenderedPageBreak/>
                    <w:t xml:space="preserve">D. </w:t>
                  </w: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vận</w:t>
                  </w:r>
                  <w:proofErr w:type="spellEnd"/>
                  <w:r>
                    <w:rPr>
                      <w:b/>
                      <w:sz w:val="28"/>
                      <w:szCs w:val="28"/>
                    </w:rPr>
                    <w:t xml:space="preserve"> </w:t>
                  </w:r>
                  <w:proofErr w:type="spellStart"/>
                  <w:r>
                    <w:rPr>
                      <w:b/>
                      <w:sz w:val="28"/>
                      <w:szCs w:val="28"/>
                    </w:rPr>
                    <w:t>dụng</w:t>
                  </w:r>
                  <w:proofErr w:type="spellEnd"/>
                </w:p>
                <w:p w14:paraId="2A725B06" w14:textId="77777777" w:rsidR="003E7A65" w:rsidRDefault="003E7A65" w:rsidP="003E7A65">
                  <w:pPr>
                    <w:spacing w:after="0" w:line="360" w:lineRule="auto"/>
                    <w:rPr>
                      <w:i/>
                      <w:sz w:val="28"/>
                      <w:szCs w:val="28"/>
                    </w:rPr>
                  </w:pPr>
                  <w:r>
                    <w:rPr>
                      <w:i/>
                      <w:sz w:val="28"/>
                      <w:szCs w:val="28"/>
                    </w:rPr>
                    <w:t xml:space="preserve">* </w:t>
                  </w:r>
                  <w:proofErr w:type="spellStart"/>
                  <w:r>
                    <w:rPr>
                      <w:i/>
                      <w:sz w:val="28"/>
                      <w:szCs w:val="28"/>
                    </w:rPr>
                    <w:t>Mục</w:t>
                  </w:r>
                  <w:proofErr w:type="spellEnd"/>
                  <w:r>
                    <w:rPr>
                      <w:i/>
                      <w:sz w:val="28"/>
                      <w:szCs w:val="28"/>
                    </w:rPr>
                    <w:t xml:space="preserve"> tiêu</w:t>
                  </w:r>
                </w:p>
                <w:p w14:paraId="001AAE21"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để</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bản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w:t>
                  </w:r>
                </w:p>
                <w:p w14:paraId="1A96DD44" w14:textId="77777777" w:rsidR="003E7A65" w:rsidRDefault="003E7A65" w:rsidP="003E7A65">
                  <w:pPr>
                    <w:spacing w:after="0" w:line="360" w:lineRule="auto"/>
                    <w:rPr>
                      <w:sz w:val="28"/>
                      <w:szCs w:val="28"/>
                    </w:rPr>
                  </w:pPr>
                  <w:r>
                    <w:rPr>
                      <w:sz w:val="28"/>
                      <w:szCs w:val="28"/>
                    </w:rPr>
                    <w:t xml:space="preserve">       Qua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này</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proofErr w:type="gramStart"/>
                  <w:r>
                    <w:rPr>
                      <w:sz w:val="28"/>
                      <w:szCs w:val="28"/>
                    </w:rPr>
                    <w:t>số</w:t>
                  </w:r>
                  <w:proofErr w:type="spellEnd"/>
                  <w:r>
                    <w:rPr>
                      <w:sz w:val="28"/>
                      <w:szCs w:val="28"/>
                    </w:rPr>
                    <w:t xml:space="preserve">  </w:t>
                  </w:r>
                  <w:proofErr w:type="spellStart"/>
                  <w:r>
                    <w:rPr>
                      <w:sz w:val="28"/>
                      <w:szCs w:val="28"/>
                    </w:rPr>
                    <w:t>năng</w:t>
                  </w:r>
                  <w:proofErr w:type="spellEnd"/>
                  <w:proofErr w:type="gram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giao</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tác</w:t>
                  </w:r>
                  <w:proofErr w:type="spellEnd"/>
                  <w:r>
                    <w:rPr>
                      <w:sz w:val="28"/>
                      <w:szCs w:val="28"/>
                    </w:rPr>
                    <w:t xml:space="preserve">. </w:t>
                  </w:r>
                </w:p>
                <w:p w14:paraId="28B332CD" w14:textId="77777777" w:rsidR="003E7A65" w:rsidRDefault="003E7A65" w:rsidP="003E7A65">
                  <w:pPr>
                    <w:spacing w:after="0" w:line="360" w:lineRule="auto"/>
                    <w:rPr>
                      <w:i/>
                      <w:sz w:val="28"/>
                      <w:szCs w:val="28"/>
                    </w:rPr>
                  </w:pPr>
                  <w:r>
                    <w:rPr>
                      <w:i/>
                      <w:sz w:val="28"/>
                      <w:szCs w:val="28"/>
                    </w:rPr>
                    <w:t xml:space="preserve">* </w:t>
                  </w:r>
                  <w:proofErr w:type="spellStart"/>
                  <w:r>
                    <w:rPr>
                      <w:i/>
                      <w:sz w:val="28"/>
                      <w:szCs w:val="28"/>
                    </w:rPr>
                    <w:t>Cách</w:t>
                  </w:r>
                  <w:proofErr w:type="spellEnd"/>
                  <w:r>
                    <w:rPr>
                      <w:i/>
                      <w:sz w:val="28"/>
                      <w:szCs w:val="28"/>
                    </w:rPr>
                    <w:t xml:space="preserve"> </w:t>
                  </w:r>
                  <w:proofErr w:type="spellStart"/>
                  <w:r>
                    <w:rPr>
                      <w:i/>
                      <w:sz w:val="28"/>
                      <w:szCs w:val="28"/>
                    </w:rPr>
                    <w:t>thực</w:t>
                  </w:r>
                  <w:proofErr w:type="spellEnd"/>
                  <w:r>
                    <w:rPr>
                      <w:i/>
                      <w:sz w:val="28"/>
                      <w:szCs w:val="28"/>
                    </w:rPr>
                    <w:t xml:space="preserve"> </w:t>
                  </w:r>
                  <w:proofErr w:type="spellStart"/>
                  <w:r>
                    <w:rPr>
                      <w:i/>
                      <w:sz w:val="28"/>
                      <w:szCs w:val="28"/>
                    </w:rPr>
                    <w:t>hiện</w:t>
                  </w:r>
                  <w:proofErr w:type="spellEnd"/>
                </w:p>
              </w:tc>
            </w:tr>
            <w:tr w:rsidR="003E7A65" w14:paraId="767F1043" w14:textId="77777777" w:rsidTr="005840CE">
              <w:tc>
                <w:tcPr>
                  <w:tcW w:w="4649" w:type="dxa"/>
                  <w:shd w:val="clear" w:color="auto" w:fill="auto"/>
                </w:tcPr>
                <w:p w14:paraId="7EF83102" w14:textId="77777777" w:rsidR="003E7A65" w:rsidRDefault="003E7A65" w:rsidP="003E7A65">
                  <w:pPr>
                    <w:spacing w:after="0" w:line="360" w:lineRule="auto"/>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1, 2: Chia </w:t>
                  </w:r>
                  <w:proofErr w:type="spellStart"/>
                  <w:r>
                    <w:rPr>
                      <w:b/>
                      <w:sz w:val="28"/>
                      <w:szCs w:val="28"/>
                    </w:rPr>
                    <w:t>sẻ</w:t>
                  </w:r>
                  <w:proofErr w:type="spellEnd"/>
                  <w:r>
                    <w:rPr>
                      <w:b/>
                      <w:sz w:val="28"/>
                      <w:szCs w:val="28"/>
                    </w:rPr>
                    <w:t xml:space="preserve"> </w:t>
                  </w:r>
                  <w:proofErr w:type="spellStart"/>
                  <w:r>
                    <w:rPr>
                      <w:b/>
                      <w:sz w:val="28"/>
                      <w:szCs w:val="28"/>
                    </w:rPr>
                    <w:t>với</w:t>
                  </w:r>
                  <w:proofErr w:type="spellEnd"/>
                  <w:r>
                    <w:rPr>
                      <w:b/>
                      <w:sz w:val="28"/>
                      <w:szCs w:val="28"/>
                    </w:rPr>
                    <w:t xml:space="preserve"> </w:t>
                  </w:r>
                  <w:proofErr w:type="spellStart"/>
                  <w:r>
                    <w:rPr>
                      <w:b/>
                      <w:sz w:val="28"/>
                      <w:szCs w:val="28"/>
                    </w:rPr>
                    <w:t>bạn</w:t>
                  </w:r>
                  <w:proofErr w:type="spellEnd"/>
                  <w:r>
                    <w:rPr>
                      <w:b/>
                      <w:sz w:val="28"/>
                      <w:szCs w:val="28"/>
                    </w:rPr>
                    <w:t xml:space="preserve"> </w:t>
                  </w:r>
                  <w:proofErr w:type="spellStart"/>
                  <w:r>
                    <w:rPr>
                      <w:b/>
                      <w:sz w:val="28"/>
                      <w:szCs w:val="28"/>
                    </w:rPr>
                    <w:t>bè</w:t>
                  </w:r>
                  <w:proofErr w:type="spellEnd"/>
                  <w:r>
                    <w:rPr>
                      <w:b/>
                      <w:sz w:val="28"/>
                      <w:szCs w:val="28"/>
                    </w:rPr>
                    <w:t xml:space="preserve"> </w:t>
                  </w:r>
                  <w:proofErr w:type="spellStart"/>
                  <w:r>
                    <w:rPr>
                      <w:b/>
                      <w:sz w:val="28"/>
                      <w:szCs w:val="28"/>
                    </w:rPr>
                    <w:t>về</w:t>
                  </w:r>
                  <w:proofErr w:type="spellEnd"/>
                  <w:r>
                    <w:rPr>
                      <w:b/>
                      <w:sz w:val="28"/>
                      <w:szCs w:val="28"/>
                    </w:rPr>
                    <w:t xml:space="preserve"> </w:t>
                  </w:r>
                  <w:proofErr w:type="spellStart"/>
                  <w:r>
                    <w:rPr>
                      <w:b/>
                      <w:sz w:val="28"/>
                      <w:szCs w:val="28"/>
                    </w:rPr>
                    <w:t>một</w:t>
                  </w:r>
                  <w:proofErr w:type="spellEnd"/>
                  <w:r>
                    <w:rPr>
                      <w:b/>
                      <w:sz w:val="28"/>
                      <w:szCs w:val="28"/>
                    </w:rPr>
                    <w:t xml:space="preserve"> </w:t>
                  </w:r>
                  <w:proofErr w:type="spellStart"/>
                  <w:r>
                    <w:rPr>
                      <w:b/>
                      <w:sz w:val="28"/>
                      <w:szCs w:val="28"/>
                    </w:rPr>
                    <w:t>lần</w:t>
                  </w:r>
                  <w:proofErr w:type="spellEnd"/>
                  <w:r>
                    <w:rPr>
                      <w:b/>
                      <w:sz w:val="28"/>
                      <w:szCs w:val="28"/>
                    </w:rPr>
                    <w:t xml:space="preserve"> </w:t>
                  </w:r>
                  <w:proofErr w:type="spellStart"/>
                  <w:r>
                    <w:rPr>
                      <w:b/>
                      <w:sz w:val="28"/>
                      <w:szCs w:val="28"/>
                    </w:rPr>
                    <w:t>em</w:t>
                  </w:r>
                  <w:proofErr w:type="spellEnd"/>
                  <w:r>
                    <w:rPr>
                      <w:b/>
                      <w:sz w:val="28"/>
                      <w:szCs w:val="28"/>
                    </w:rPr>
                    <w:t xml:space="preserve"> </w:t>
                  </w:r>
                  <w:proofErr w:type="spellStart"/>
                  <w:r>
                    <w:rPr>
                      <w:b/>
                      <w:sz w:val="28"/>
                      <w:szCs w:val="28"/>
                    </w:rPr>
                    <w:t>được</w:t>
                  </w:r>
                  <w:proofErr w:type="spellEnd"/>
                  <w:r>
                    <w:rPr>
                      <w:b/>
                      <w:sz w:val="28"/>
                      <w:szCs w:val="28"/>
                    </w:rPr>
                    <w:t xml:space="preserve"> </w:t>
                  </w:r>
                  <w:proofErr w:type="spellStart"/>
                  <w:r>
                    <w:rPr>
                      <w:b/>
                      <w:sz w:val="28"/>
                      <w:szCs w:val="28"/>
                    </w:rPr>
                    <w:t>giúp</w:t>
                  </w:r>
                  <w:proofErr w:type="spellEnd"/>
                  <w:r>
                    <w:rPr>
                      <w:b/>
                      <w:sz w:val="28"/>
                      <w:szCs w:val="28"/>
                    </w:rPr>
                    <w:t xml:space="preserve"> </w:t>
                  </w:r>
                  <w:proofErr w:type="spellStart"/>
                  <w:r>
                    <w:rPr>
                      <w:b/>
                      <w:sz w:val="28"/>
                      <w:szCs w:val="28"/>
                    </w:rPr>
                    <w:t>đỡ</w:t>
                  </w:r>
                  <w:proofErr w:type="spellEnd"/>
                  <w:r>
                    <w:rPr>
                      <w:b/>
                      <w:sz w:val="28"/>
                      <w:szCs w:val="28"/>
                    </w:rPr>
                    <w:t xml:space="preserve"> </w:t>
                  </w:r>
                  <w:proofErr w:type="spellStart"/>
                  <w:r>
                    <w:rPr>
                      <w:b/>
                      <w:sz w:val="28"/>
                      <w:szCs w:val="28"/>
                    </w:rPr>
                    <w:t>thực</w:t>
                  </w:r>
                  <w:proofErr w:type="spellEnd"/>
                  <w:r>
                    <w:rPr>
                      <w:b/>
                      <w:sz w:val="28"/>
                      <w:szCs w:val="28"/>
                    </w:rPr>
                    <w:t xml:space="preserve"> </w:t>
                  </w:r>
                  <w:proofErr w:type="spellStart"/>
                  <w:r>
                    <w:rPr>
                      <w:b/>
                      <w:sz w:val="28"/>
                      <w:szCs w:val="28"/>
                    </w:rPr>
                    <w:t>hiện</w:t>
                  </w:r>
                  <w:proofErr w:type="spellEnd"/>
                  <w:r>
                    <w:rPr>
                      <w:b/>
                      <w:sz w:val="28"/>
                      <w:szCs w:val="28"/>
                    </w:rPr>
                    <w:t xml:space="preserve"> </w:t>
                  </w:r>
                  <w:proofErr w:type="spellStart"/>
                  <w:r>
                    <w:rPr>
                      <w:b/>
                      <w:sz w:val="28"/>
                      <w:szCs w:val="28"/>
                    </w:rPr>
                    <w:t>quyền</w:t>
                  </w:r>
                  <w:proofErr w:type="spellEnd"/>
                  <w:r>
                    <w:rPr>
                      <w:b/>
                      <w:sz w:val="28"/>
                      <w:szCs w:val="28"/>
                    </w:rPr>
                    <w:t xml:space="preserve"> </w:t>
                  </w:r>
                  <w:proofErr w:type="spellStart"/>
                  <w:r>
                    <w:rPr>
                      <w:b/>
                      <w:sz w:val="28"/>
                      <w:szCs w:val="28"/>
                    </w:rPr>
                    <w:t>và</w:t>
                  </w:r>
                  <w:proofErr w:type="spellEnd"/>
                  <w:r>
                    <w:rPr>
                      <w:b/>
                      <w:sz w:val="28"/>
                      <w:szCs w:val="28"/>
                    </w:rPr>
                    <w:t xml:space="preserve"> </w:t>
                  </w:r>
                  <w:proofErr w:type="spellStart"/>
                  <w:r>
                    <w:rPr>
                      <w:b/>
                      <w:sz w:val="28"/>
                      <w:szCs w:val="28"/>
                    </w:rPr>
                    <w:t>một</w:t>
                  </w:r>
                  <w:proofErr w:type="spellEnd"/>
                  <w:r>
                    <w:rPr>
                      <w:b/>
                      <w:sz w:val="28"/>
                      <w:szCs w:val="28"/>
                    </w:rPr>
                    <w:t xml:space="preserve"> </w:t>
                  </w:r>
                  <w:proofErr w:type="spellStart"/>
                  <w:r>
                    <w:rPr>
                      <w:b/>
                      <w:sz w:val="28"/>
                      <w:szCs w:val="28"/>
                    </w:rPr>
                    <w:t>số</w:t>
                  </w:r>
                  <w:proofErr w:type="spellEnd"/>
                  <w:r>
                    <w:rPr>
                      <w:b/>
                      <w:sz w:val="28"/>
                      <w:szCs w:val="28"/>
                    </w:rPr>
                    <w:t xml:space="preserve"> </w:t>
                  </w:r>
                  <w:proofErr w:type="spellStart"/>
                  <w:r>
                    <w:rPr>
                      <w:b/>
                      <w:sz w:val="28"/>
                      <w:szCs w:val="28"/>
                    </w:rPr>
                    <w:t>bổn</w:t>
                  </w:r>
                  <w:proofErr w:type="spellEnd"/>
                  <w:r>
                    <w:rPr>
                      <w:b/>
                      <w:sz w:val="28"/>
                      <w:szCs w:val="28"/>
                    </w:rPr>
                    <w:t xml:space="preserve"> </w:t>
                  </w:r>
                  <w:proofErr w:type="spellStart"/>
                  <w:r>
                    <w:rPr>
                      <w:b/>
                      <w:sz w:val="28"/>
                      <w:szCs w:val="28"/>
                    </w:rPr>
                    <w:t>phận</w:t>
                  </w:r>
                  <w:proofErr w:type="spellEnd"/>
                  <w:r>
                    <w:rPr>
                      <w:b/>
                      <w:sz w:val="28"/>
                      <w:szCs w:val="28"/>
                    </w:rPr>
                    <w:t xml:space="preserve"> </w:t>
                  </w:r>
                  <w:proofErr w:type="spellStart"/>
                  <w:r>
                    <w:rPr>
                      <w:b/>
                      <w:sz w:val="28"/>
                      <w:szCs w:val="28"/>
                    </w:rPr>
                    <w:t>mà</w:t>
                  </w:r>
                  <w:proofErr w:type="spellEnd"/>
                  <w:r>
                    <w:rPr>
                      <w:b/>
                      <w:sz w:val="28"/>
                      <w:szCs w:val="28"/>
                    </w:rPr>
                    <w:t xml:space="preserve"> </w:t>
                  </w:r>
                  <w:proofErr w:type="spellStart"/>
                  <w:r>
                    <w:rPr>
                      <w:b/>
                      <w:sz w:val="28"/>
                      <w:szCs w:val="28"/>
                    </w:rPr>
                    <w:t>em</w:t>
                  </w:r>
                  <w:proofErr w:type="spellEnd"/>
                  <w:r>
                    <w:rPr>
                      <w:b/>
                      <w:sz w:val="28"/>
                      <w:szCs w:val="28"/>
                    </w:rPr>
                    <w:t xml:space="preserve"> </w:t>
                  </w:r>
                  <w:proofErr w:type="spellStart"/>
                  <w:r>
                    <w:rPr>
                      <w:b/>
                      <w:sz w:val="28"/>
                      <w:szCs w:val="28"/>
                    </w:rPr>
                    <w:t>đã</w:t>
                  </w:r>
                  <w:proofErr w:type="spellEnd"/>
                  <w:r>
                    <w:rPr>
                      <w:b/>
                      <w:sz w:val="28"/>
                      <w:szCs w:val="28"/>
                    </w:rPr>
                    <w:t xml:space="preserve"> </w:t>
                  </w:r>
                  <w:proofErr w:type="spellStart"/>
                  <w:r>
                    <w:rPr>
                      <w:b/>
                      <w:sz w:val="28"/>
                      <w:szCs w:val="28"/>
                    </w:rPr>
                    <w:t>thực</w:t>
                  </w:r>
                  <w:proofErr w:type="spellEnd"/>
                  <w:r>
                    <w:rPr>
                      <w:b/>
                      <w:sz w:val="28"/>
                      <w:szCs w:val="28"/>
                    </w:rPr>
                    <w:t xml:space="preserve"> </w:t>
                  </w:r>
                  <w:proofErr w:type="spellStart"/>
                  <w:r>
                    <w:rPr>
                      <w:b/>
                      <w:sz w:val="28"/>
                      <w:szCs w:val="28"/>
                    </w:rPr>
                    <w:t>hiện</w:t>
                  </w:r>
                  <w:proofErr w:type="spellEnd"/>
                  <w:r>
                    <w:rPr>
                      <w:b/>
                      <w:sz w:val="28"/>
                      <w:szCs w:val="28"/>
                    </w:rPr>
                    <w:t xml:space="preserve">. </w:t>
                  </w:r>
                </w:p>
                <w:p w14:paraId="127D1549" w14:textId="77777777" w:rsidR="003E7A65" w:rsidRDefault="003E7A65" w:rsidP="003E7A65">
                  <w:pPr>
                    <w:spacing w:after="0" w:line="360" w:lineRule="auto"/>
                    <w:rPr>
                      <w:sz w:val="28"/>
                      <w:szCs w:val="28"/>
                    </w:rPr>
                  </w:pPr>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đỡ</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mà</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p>
                <w:p w14:paraId="63A65939" w14:textId="77777777" w:rsidR="003E7A65" w:rsidRDefault="003E7A65" w:rsidP="003E7A65">
                  <w:pPr>
                    <w:spacing w:after="0" w:line="360" w:lineRule="auto"/>
                    <w:rPr>
                      <w:sz w:val="28"/>
                      <w:szCs w:val="28"/>
                    </w:rPr>
                  </w:pPr>
                  <w:r>
                    <w:rPr>
                      <w:sz w:val="28"/>
                      <w:szCs w:val="28"/>
                    </w:rPr>
                    <w:t xml:space="preserve">- GV </w:t>
                  </w:r>
                  <w:proofErr w:type="spellStart"/>
                  <w:r>
                    <w:rPr>
                      <w:sz w:val="28"/>
                      <w:szCs w:val="28"/>
                    </w:rPr>
                    <w:t>mời</w:t>
                  </w:r>
                  <w:proofErr w:type="spellEnd"/>
                  <w:r>
                    <w:rPr>
                      <w:sz w:val="28"/>
                      <w:szCs w:val="28"/>
                    </w:rPr>
                    <w:t xml:space="preserve"> 3 - 5 HS </w:t>
                  </w:r>
                  <w:proofErr w:type="spellStart"/>
                  <w:r>
                    <w:rPr>
                      <w:sz w:val="28"/>
                      <w:szCs w:val="28"/>
                    </w:rPr>
                    <w:t>phát</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lastRenderedPageBreak/>
                    <w:t>câu</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mình</w:t>
                  </w:r>
                  <w:proofErr w:type="spellEnd"/>
                  <w:r>
                    <w:rPr>
                      <w:sz w:val="28"/>
                      <w:szCs w:val="28"/>
                    </w:rPr>
                    <w:t xml:space="preserve">. </w:t>
                  </w:r>
                </w:p>
                <w:p w14:paraId="7FB9D963" w14:textId="77777777" w:rsidR="003E7A65" w:rsidRDefault="003E7A65" w:rsidP="003E7A65">
                  <w:pPr>
                    <w:spacing w:after="0" w:line="360" w:lineRule="auto"/>
                    <w:rPr>
                      <w:sz w:val="28"/>
                      <w:szCs w:val="28"/>
                    </w:rPr>
                  </w:pPr>
                  <w:r>
                    <w:rPr>
                      <w:sz w:val="28"/>
                      <w:szCs w:val="28"/>
                    </w:rPr>
                    <w:t xml:space="preserve">1. Chia </w:t>
                  </w:r>
                  <w:proofErr w:type="spellStart"/>
                  <w:r>
                    <w:rPr>
                      <w:sz w:val="28"/>
                      <w:szCs w:val="28"/>
                    </w:rPr>
                    <w:t>sẻ</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đỡ</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quyển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mà</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w:t>
                  </w:r>
                </w:p>
                <w:p w14:paraId="17D5AA92" w14:textId="77777777" w:rsidR="003E7A65" w:rsidRDefault="003E7A65" w:rsidP="003E7A65">
                  <w:pPr>
                    <w:spacing w:after="0" w:line="360" w:lineRule="auto"/>
                    <w:rPr>
                      <w:sz w:val="28"/>
                      <w:szCs w:val="28"/>
                    </w:rPr>
                  </w:pPr>
                </w:p>
                <w:p w14:paraId="7AFD6366" w14:textId="77777777" w:rsidR="003E7A65" w:rsidRDefault="003E7A65" w:rsidP="003E7A65">
                  <w:pPr>
                    <w:spacing w:after="0" w:line="360" w:lineRule="auto"/>
                    <w:rPr>
                      <w:sz w:val="28"/>
                      <w:szCs w:val="28"/>
                    </w:rPr>
                  </w:pPr>
                </w:p>
                <w:p w14:paraId="65DB4161" w14:textId="77777777" w:rsidR="003E7A65" w:rsidRDefault="003E7A65" w:rsidP="003E7A65">
                  <w:pPr>
                    <w:spacing w:after="0" w:line="360" w:lineRule="auto"/>
                    <w:rPr>
                      <w:sz w:val="28"/>
                      <w:szCs w:val="28"/>
                    </w:rPr>
                  </w:pPr>
                </w:p>
                <w:p w14:paraId="276813DC" w14:textId="77777777" w:rsidR="003E7A65" w:rsidRDefault="003E7A65" w:rsidP="003E7A65">
                  <w:pPr>
                    <w:spacing w:after="0" w:line="360" w:lineRule="auto"/>
                    <w:rPr>
                      <w:sz w:val="28"/>
                      <w:szCs w:val="28"/>
                    </w:rPr>
                  </w:pPr>
                  <w:r>
                    <w:rPr>
                      <w:sz w:val="28"/>
                      <w:szCs w:val="28"/>
                    </w:rPr>
                    <w:t xml:space="preserve">2. Em </w:t>
                  </w:r>
                  <w:proofErr w:type="spellStart"/>
                  <w:r>
                    <w:rPr>
                      <w:sz w:val="28"/>
                      <w:szCs w:val="28"/>
                    </w:rPr>
                    <w:t>cùng</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xây</w:t>
                  </w:r>
                  <w:proofErr w:type="spellEnd"/>
                  <w:r>
                    <w:rPr>
                      <w:sz w:val="28"/>
                      <w:szCs w:val="28"/>
                    </w:rPr>
                    <w:t xml:space="preserve"> </w:t>
                  </w:r>
                  <w:proofErr w:type="spellStart"/>
                  <w:r>
                    <w:rPr>
                      <w:sz w:val="28"/>
                      <w:szCs w:val="28"/>
                    </w:rPr>
                    <w:t>dựng</w:t>
                  </w:r>
                  <w:proofErr w:type="spellEnd"/>
                  <w:r>
                    <w:rPr>
                      <w:sz w:val="28"/>
                      <w:szCs w:val="28"/>
                    </w:rPr>
                    <w:t xml:space="preserve"> </w:t>
                  </w:r>
                  <w:proofErr w:type="spellStart"/>
                  <w:r>
                    <w:rPr>
                      <w:sz w:val="28"/>
                      <w:szCs w:val="28"/>
                    </w:rPr>
                    <w:t>bảng</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dễ</w:t>
                  </w:r>
                  <w:proofErr w:type="spellEnd"/>
                  <w:r>
                    <w:rPr>
                      <w:sz w:val="28"/>
                      <w:szCs w:val="28"/>
                    </w:rPr>
                    <w:t xml:space="preserve"> </w:t>
                  </w:r>
                  <w:proofErr w:type="spellStart"/>
                  <w:r>
                    <w:rPr>
                      <w:sz w:val="28"/>
                      <w:szCs w:val="28"/>
                    </w:rPr>
                    <w:t>nhớ</w:t>
                  </w:r>
                  <w:proofErr w:type="spellEnd"/>
                  <w:r>
                    <w:rPr>
                      <w:sz w:val="28"/>
                      <w:szCs w:val="28"/>
                    </w:rPr>
                    <w:t xml:space="preserve">. Sau </w:t>
                  </w:r>
                  <w:proofErr w:type="spellStart"/>
                  <w:r>
                    <w:rPr>
                      <w:sz w:val="28"/>
                      <w:szCs w:val="28"/>
                    </w:rPr>
                    <w:t>đó</w:t>
                  </w:r>
                  <w:proofErr w:type="spellEnd"/>
                  <w:r>
                    <w:rPr>
                      <w:sz w:val="28"/>
                      <w:szCs w:val="28"/>
                    </w:rPr>
                    <w:t xml:space="preserve"> </w:t>
                  </w:r>
                  <w:proofErr w:type="spellStart"/>
                  <w:r>
                    <w:rPr>
                      <w:sz w:val="28"/>
                      <w:szCs w:val="28"/>
                    </w:rPr>
                    <w:t>dán</w:t>
                  </w:r>
                  <w:proofErr w:type="spellEnd"/>
                  <w:r>
                    <w:rPr>
                      <w:sz w:val="28"/>
                      <w:szCs w:val="28"/>
                    </w:rPr>
                    <w:t xml:space="preserve"> ở </w:t>
                  </w:r>
                  <w:proofErr w:type="spellStart"/>
                  <w:r>
                    <w:rPr>
                      <w:sz w:val="28"/>
                      <w:szCs w:val="28"/>
                    </w:rPr>
                    <w:t>cuối</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nhắc</w:t>
                  </w:r>
                  <w:proofErr w:type="spellEnd"/>
                  <w:r>
                    <w:rPr>
                      <w:sz w:val="28"/>
                      <w:szCs w:val="28"/>
                    </w:rPr>
                    <w:t xml:space="preserve"> </w:t>
                  </w:r>
                  <w:proofErr w:type="spellStart"/>
                  <w:r>
                    <w:rPr>
                      <w:sz w:val="28"/>
                      <w:szCs w:val="28"/>
                    </w:rPr>
                    <w:t>nhở</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bè</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w:t>
                  </w:r>
                </w:p>
                <w:p w14:paraId="5ECEAECB" w14:textId="77777777" w:rsidR="003E7A65" w:rsidRDefault="003E7A65" w:rsidP="003E7A65">
                  <w:pPr>
                    <w:spacing w:after="0" w:line="360" w:lineRule="auto"/>
                    <w:rPr>
                      <w:sz w:val="28"/>
                      <w:szCs w:val="28"/>
                    </w:rPr>
                  </w:pPr>
                </w:p>
                <w:p w14:paraId="3A1493B6" w14:textId="77777777" w:rsidR="003E7A65" w:rsidRDefault="003E7A65" w:rsidP="003E7A65">
                  <w:pPr>
                    <w:spacing w:after="0" w:line="360"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tổng</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tốt</w:t>
                  </w:r>
                  <w:proofErr w:type="spellEnd"/>
                  <w:r>
                    <w:rPr>
                      <w:sz w:val="28"/>
                      <w:szCs w:val="28"/>
                    </w:rPr>
                    <w:t xml:space="preserve"> </w:t>
                  </w:r>
                  <w:proofErr w:type="spellStart"/>
                  <w:r>
                    <w:rPr>
                      <w:sz w:val="28"/>
                      <w:szCs w:val="28"/>
                    </w:rPr>
                    <w:t>nhất</w:t>
                  </w:r>
                  <w:proofErr w:type="spellEnd"/>
                  <w:r>
                    <w:rPr>
                      <w:sz w:val="28"/>
                      <w:szCs w:val="28"/>
                    </w:rPr>
                    <w:t xml:space="preserve">. </w:t>
                  </w:r>
                </w:p>
                <w:p w14:paraId="42739185" w14:textId="77777777" w:rsidR="003E7A65" w:rsidRDefault="003E7A65" w:rsidP="003E7A65">
                  <w:pPr>
                    <w:spacing w:after="0" w:line="360" w:lineRule="auto"/>
                    <w:rPr>
                      <w:b/>
                      <w:sz w:val="28"/>
                      <w:szCs w:val="28"/>
                    </w:rPr>
                  </w:pPr>
                  <w:r>
                    <w:rPr>
                      <w:b/>
                      <w:sz w:val="28"/>
                      <w:szCs w:val="28"/>
                    </w:rPr>
                    <w:t xml:space="preserve">* GV </w:t>
                  </w:r>
                  <w:proofErr w:type="spellStart"/>
                  <w:r>
                    <w:rPr>
                      <w:b/>
                      <w:sz w:val="28"/>
                      <w:szCs w:val="28"/>
                    </w:rPr>
                    <w:t>chốt</w:t>
                  </w:r>
                  <w:proofErr w:type="spellEnd"/>
                  <w:r>
                    <w:rPr>
                      <w:b/>
                      <w:sz w:val="28"/>
                      <w:szCs w:val="28"/>
                    </w:rPr>
                    <w:t xml:space="preserve">, </w:t>
                  </w:r>
                  <w:proofErr w:type="spellStart"/>
                  <w:r>
                    <w:rPr>
                      <w:b/>
                      <w:sz w:val="28"/>
                      <w:szCs w:val="28"/>
                    </w:rPr>
                    <w:t>chuyển</w:t>
                  </w:r>
                  <w:proofErr w:type="spellEnd"/>
                  <w:r>
                    <w:rPr>
                      <w:b/>
                      <w:sz w:val="28"/>
                      <w:szCs w:val="28"/>
                    </w:rPr>
                    <w:t xml:space="preserve"> </w:t>
                  </w:r>
                </w:p>
                <w:p w14:paraId="66A28470" w14:textId="77777777" w:rsidR="003E7A65" w:rsidRDefault="003E7A65" w:rsidP="003E7A65">
                  <w:pPr>
                    <w:spacing w:after="0" w:line="360" w:lineRule="auto"/>
                    <w:rPr>
                      <w:sz w:val="28"/>
                      <w:szCs w:val="28"/>
                    </w:rPr>
                  </w:pPr>
                  <w:r>
                    <w:rPr>
                      <w:sz w:val="28"/>
                      <w:szCs w:val="28"/>
                    </w:rPr>
                    <w:t xml:space="preserve">- GV </w:t>
                  </w:r>
                  <w:proofErr w:type="spellStart"/>
                  <w:r>
                    <w:rPr>
                      <w:sz w:val="28"/>
                      <w:szCs w:val="28"/>
                    </w:rPr>
                    <w:t>cho</w:t>
                  </w:r>
                  <w:proofErr w:type="spellEnd"/>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khuyên</w:t>
                  </w:r>
                  <w:proofErr w:type="spellEnd"/>
                  <w:r>
                    <w:rPr>
                      <w:sz w:val="28"/>
                      <w:szCs w:val="28"/>
                    </w:rPr>
                    <w:t xml:space="preserve"> </w:t>
                  </w:r>
                  <w:proofErr w:type="spellStart"/>
                  <w:r>
                    <w:rPr>
                      <w:sz w:val="28"/>
                      <w:szCs w:val="28"/>
                    </w:rPr>
                    <w:t>trong</w:t>
                  </w:r>
                  <w:proofErr w:type="spellEnd"/>
                  <w:r>
                    <w:rPr>
                      <w:sz w:val="28"/>
                      <w:szCs w:val="28"/>
                    </w:rPr>
                    <w:t xml:space="preserve"> SGK </w:t>
                  </w:r>
                  <w:proofErr w:type="spellStart"/>
                  <w:r>
                    <w:rPr>
                      <w:i/>
                      <w:sz w:val="28"/>
                      <w:szCs w:val="28"/>
                    </w:rPr>
                    <w:t>Đạo</w:t>
                  </w:r>
                  <w:proofErr w:type="spellEnd"/>
                  <w:r>
                    <w:rPr>
                      <w:i/>
                      <w:sz w:val="28"/>
                      <w:szCs w:val="28"/>
                    </w:rPr>
                    <w:t xml:space="preserve"> </w:t>
                  </w:r>
                  <w:proofErr w:type="spellStart"/>
                  <w:r>
                    <w:rPr>
                      <w:i/>
                      <w:sz w:val="28"/>
                      <w:szCs w:val="28"/>
                    </w:rPr>
                    <w:t>đức</w:t>
                  </w:r>
                  <w:proofErr w:type="spellEnd"/>
                  <w:r>
                    <w:rPr>
                      <w:sz w:val="28"/>
                      <w:szCs w:val="28"/>
                    </w:rPr>
                    <w:t xml:space="preserve"> </w:t>
                  </w:r>
                  <w:proofErr w:type="spellStart"/>
                  <w:r>
                    <w:rPr>
                      <w:sz w:val="28"/>
                      <w:szCs w:val="28"/>
                    </w:rPr>
                    <w:t>trang</w:t>
                  </w:r>
                  <w:proofErr w:type="spellEnd"/>
                  <w:r>
                    <w:rPr>
                      <w:sz w:val="28"/>
                      <w:szCs w:val="28"/>
                    </w:rPr>
                    <w:t xml:space="preserve"> 64.</w:t>
                  </w:r>
                </w:p>
                <w:p w14:paraId="03BFB6D3" w14:textId="77777777" w:rsidR="003E7A65" w:rsidRDefault="003E7A65" w:rsidP="003E7A65">
                  <w:pPr>
                    <w:spacing w:after="0" w:line="360" w:lineRule="auto"/>
                    <w:rPr>
                      <w:sz w:val="28"/>
                      <w:szCs w:val="28"/>
                    </w:rPr>
                  </w:pPr>
                </w:p>
                <w:p w14:paraId="6CD572F9" w14:textId="77777777" w:rsidR="003E7A65" w:rsidRDefault="003E7A65" w:rsidP="003E7A65">
                  <w:pPr>
                    <w:spacing w:after="0" w:line="360" w:lineRule="auto"/>
                    <w:rPr>
                      <w:sz w:val="28"/>
                      <w:szCs w:val="28"/>
                    </w:rPr>
                  </w:pPr>
                </w:p>
                <w:p w14:paraId="53A8AEBF" w14:textId="77777777" w:rsidR="003E7A65" w:rsidRDefault="003E7A65" w:rsidP="003E7A65">
                  <w:pPr>
                    <w:spacing w:after="0" w:line="360" w:lineRule="auto"/>
                    <w:rPr>
                      <w:sz w:val="28"/>
                      <w:szCs w:val="28"/>
                    </w:rPr>
                  </w:pPr>
                </w:p>
                <w:p w14:paraId="0944ABA2" w14:textId="77777777" w:rsidR="003E7A65" w:rsidRDefault="003E7A65" w:rsidP="003E7A65">
                  <w:pPr>
                    <w:spacing w:after="0" w:line="360" w:lineRule="auto"/>
                    <w:rPr>
                      <w:sz w:val="28"/>
                      <w:szCs w:val="28"/>
                    </w:rPr>
                  </w:pPr>
                </w:p>
                <w:p w14:paraId="2A791BF4" w14:textId="77777777" w:rsidR="003E7A65" w:rsidRDefault="003E7A65" w:rsidP="003E7A65">
                  <w:pPr>
                    <w:spacing w:after="0" w:line="360" w:lineRule="auto"/>
                    <w:rPr>
                      <w:sz w:val="28"/>
                      <w:szCs w:val="28"/>
                    </w:rPr>
                  </w:pPr>
                  <w:r>
                    <w:rPr>
                      <w:sz w:val="28"/>
                      <w:szCs w:val="28"/>
                    </w:rPr>
                    <w:t xml:space="preserve">- GV </w:t>
                  </w:r>
                  <w:proofErr w:type="spellStart"/>
                  <w:r>
                    <w:rPr>
                      <w:sz w:val="28"/>
                      <w:szCs w:val="28"/>
                    </w:rPr>
                    <w:t>giao</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
                <w:p w14:paraId="033218AA" w14:textId="77777777" w:rsidR="003E7A65" w:rsidRDefault="003E7A65" w:rsidP="003E7A65">
                  <w:pPr>
                    <w:spacing w:after="0" w:line="360" w:lineRule="auto"/>
                    <w:rPr>
                      <w:sz w:val="28"/>
                      <w:szCs w:val="28"/>
                    </w:rPr>
                  </w:pPr>
                </w:p>
                <w:p w14:paraId="33E8EE00" w14:textId="77777777" w:rsidR="003E7A65" w:rsidRDefault="003E7A65" w:rsidP="003E7A65">
                  <w:pPr>
                    <w:spacing w:after="0" w:line="360" w:lineRule="auto"/>
                    <w:rPr>
                      <w:sz w:val="28"/>
                      <w:szCs w:val="28"/>
                    </w:rPr>
                  </w:pPr>
                </w:p>
                <w:p w14:paraId="09FF5158" w14:textId="77777777" w:rsidR="003E7A65" w:rsidRDefault="003E7A65" w:rsidP="003E7A65">
                  <w:pPr>
                    <w:spacing w:after="0" w:line="360" w:lineRule="auto"/>
                    <w:rPr>
                      <w:sz w:val="28"/>
                      <w:szCs w:val="28"/>
                    </w:rPr>
                  </w:pPr>
                </w:p>
                <w:p w14:paraId="22E05132" w14:textId="77777777" w:rsidR="003E7A65" w:rsidRDefault="003E7A65" w:rsidP="003E7A65">
                  <w:pPr>
                    <w:spacing w:after="0" w:line="360" w:lineRule="auto"/>
                    <w:rPr>
                      <w:sz w:val="28"/>
                      <w:szCs w:val="28"/>
                    </w:rPr>
                  </w:pPr>
                </w:p>
                <w:p w14:paraId="1297B5CC" w14:textId="77777777" w:rsidR="003E7A65" w:rsidRDefault="003E7A65" w:rsidP="003E7A65">
                  <w:pPr>
                    <w:spacing w:after="0" w:line="360" w:lineRule="auto"/>
                    <w:rPr>
                      <w:sz w:val="28"/>
                      <w:szCs w:val="28"/>
                    </w:rPr>
                  </w:pPr>
                </w:p>
                <w:p w14:paraId="61260349" w14:textId="77777777" w:rsidR="003E7A65" w:rsidRDefault="003E7A65" w:rsidP="003E7A65">
                  <w:pPr>
                    <w:spacing w:after="0" w:line="360" w:lineRule="auto"/>
                    <w:rPr>
                      <w:sz w:val="28"/>
                      <w:szCs w:val="28"/>
                    </w:rPr>
                  </w:pPr>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xết</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học</w:t>
                  </w:r>
                  <w:proofErr w:type="spellEnd"/>
                  <w:r>
                    <w:rPr>
                      <w:sz w:val="28"/>
                      <w:szCs w:val="28"/>
                    </w:rPr>
                    <w:t>.</w:t>
                  </w:r>
                </w:p>
              </w:tc>
              <w:tc>
                <w:tcPr>
                  <w:tcW w:w="4696" w:type="dxa"/>
                  <w:shd w:val="clear" w:color="auto" w:fill="auto"/>
                </w:tcPr>
                <w:p w14:paraId="0A58FFDC" w14:textId="77777777" w:rsidR="003E7A65" w:rsidRDefault="003E7A65" w:rsidP="003E7A65">
                  <w:pPr>
                    <w:spacing w:after="0" w:line="360" w:lineRule="auto"/>
                    <w:rPr>
                      <w:sz w:val="28"/>
                      <w:szCs w:val="28"/>
                    </w:rPr>
                  </w:pPr>
                </w:p>
                <w:p w14:paraId="135C4376" w14:textId="77777777" w:rsidR="003E7A65" w:rsidRDefault="003E7A65" w:rsidP="003E7A65">
                  <w:pPr>
                    <w:spacing w:after="0" w:line="360" w:lineRule="auto"/>
                    <w:rPr>
                      <w:sz w:val="28"/>
                      <w:szCs w:val="28"/>
                    </w:rPr>
                  </w:pPr>
                </w:p>
                <w:p w14:paraId="5594C39B" w14:textId="77777777" w:rsidR="003E7A65" w:rsidRDefault="003E7A65" w:rsidP="003E7A65">
                  <w:pPr>
                    <w:spacing w:after="0" w:line="360" w:lineRule="auto"/>
                    <w:rPr>
                      <w:sz w:val="28"/>
                      <w:szCs w:val="28"/>
                    </w:rPr>
                  </w:pPr>
                </w:p>
                <w:p w14:paraId="472104EC" w14:textId="77777777" w:rsidR="003E7A65" w:rsidRDefault="003E7A65" w:rsidP="003E7A65">
                  <w:pPr>
                    <w:spacing w:after="0" w:line="360" w:lineRule="auto"/>
                    <w:rPr>
                      <w:sz w:val="28"/>
                      <w:szCs w:val="28"/>
                    </w:rPr>
                  </w:pPr>
                </w:p>
                <w:p w14:paraId="58C6B5FD" w14:textId="77777777" w:rsidR="003E7A65" w:rsidRDefault="003E7A65" w:rsidP="003E7A65">
                  <w:pPr>
                    <w:spacing w:after="0" w:line="360" w:lineRule="auto"/>
                    <w:rPr>
                      <w:sz w:val="28"/>
                      <w:szCs w:val="28"/>
                    </w:rPr>
                  </w:pPr>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đỡ</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mà</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w:t>
                  </w:r>
                </w:p>
                <w:p w14:paraId="5A408619" w14:textId="77777777" w:rsidR="003E7A65" w:rsidRDefault="003E7A65" w:rsidP="003E7A65">
                  <w:pPr>
                    <w:spacing w:after="0" w:line="360" w:lineRule="auto"/>
                    <w:rPr>
                      <w:sz w:val="28"/>
                      <w:szCs w:val="28"/>
                    </w:rPr>
                  </w:pPr>
                  <w:r>
                    <w:rPr>
                      <w:sz w:val="28"/>
                      <w:szCs w:val="28"/>
                    </w:rPr>
                    <w:t xml:space="preserve">- 3 - 5 HS </w:t>
                  </w:r>
                  <w:proofErr w:type="spellStart"/>
                  <w:r>
                    <w:rPr>
                      <w:sz w:val="28"/>
                      <w:szCs w:val="28"/>
                    </w:rPr>
                    <w:t>phát</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mình</w:t>
                  </w:r>
                  <w:proofErr w:type="spellEnd"/>
                  <w:r>
                    <w:rPr>
                      <w:sz w:val="28"/>
                      <w:szCs w:val="28"/>
                    </w:rPr>
                    <w:t>.</w:t>
                  </w:r>
                </w:p>
                <w:p w14:paraId="78654917" w14:textId="77777777" w:rsidR="003E7A65" w:rsidRDefault="003E7A65" w:rsidP="003E7A65">
                  <w:pPr>
                    <w:spacing w:after="0" w:line="360" w:lineRule="auto"/>
                    <w:rPr>
                      <w:sz w:val="28"/>
                      <w:szCs w:val="28"/>
                    </w:rPr>
                  </w:pPr>
                </w:p>
                <w:p w14:paraId="60B1F9A7" w14:textId="77777777" w:rsidR="003E7A65" w:rsidRDefault="003E7A65" w:rsidP="003E7A65">
                  <w:pPr>
                    <w:spacing w:after="0" w:line="360" w:lineRule="auto"/>
                    <w:rPr>
                      <w:sz w:val="28"/>
                      <w:szCs w:val="28"/>
                    </w:rPr>
                  </w:pPr>
                  <w:r>
                    <w:rPr>
                      <w:sz w:val="28"/>
                      <w:szCs w:val="28"/>
                    </w:rPr>
                    <w:t xml:space="preserve">+ Trong </w:t>
                  </w:r>
                  <w:proofErr w:type="spellStart"/>
                  <w:r>
                    <w:rPr>
                      <w:sz w:val="28"/>
                      <w:szCs w:val="28"/>
                    </w:rPr>
                    <w:t>đợt</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dịch</w:t>
                  </w:r>
                  <w:proofErr w:type="spellEnd"/>
                  <w:r>
                    <w:rPr>
                      <w:sz w:val="28"/>
                      <w:szCs w:val="28"/>
                    </w:rPr>
                    <w:t xml:space="preserve"> covid </w:t>
                  </w:r>
                  <w:proofErr w:type="spellStart"/>
                  <w:r>
                    <w:rPr>
                      <w:sz w:val="28"/>
                      <w:szCs w:val="28"/>
                    </w:rPr>
                    <w:t>vừa</w:t>
                  </w:r>
                  <w:proofErr w:type="spellEnd"/>
                  <w:r>
                    <w:rPr>
                      <w:sz w:val="28"/>
                      <w:szCs w:val="28"/>
                    </w:rPr>
                    <w:t xml:space="preserve"> </w:t>
                  </w:r>
                  <w:proofErr w:type="spellStart"/>
                  <w:r>
                    <w:rPr>
                      <w:sz w:val="28"/>
                      <w:szCs w:val="28"/>
                    </w:rPr>
                    <w:t>rồi</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thấy</w:t>
                  </w:r>
                  <w:proofErr w:type="spellEnd"/>
                  <w:r>
                    <w:rPr>
                      <w:sz w:val="28"/>
                      <w:szCs w:val="28"/>
                    </w:rPr>
                    <w:t xml:space="preserve"> </w:t>
                  </w:r>
                  <w:proofErr w:type="spellStart"/>
                  <w:r>
                    <w:rPr>
                      <w:sz w:val="28"/>
                      <w:szCs w:val="28"/>
                    </w:rPr>
                    <w:t>súc</w:t>
                  </w:r>
                  <w:proofErr w:type="spellEnd"/>
                  <w:r>
                    <w:rPr>
                      <w:sz w:val="28"/>
                      <w:szCs w:val="28"/>
                    </w:rPr>
                    <w:t xml:space="preserve"> </w:t>
                  </w:r>
                  <w:proofErr w:type="spellStart"/>
                  <w:r>
                    <w:rPr>
                      <w:sz w:val="28"/>
                      <w:szCs w:val="28"/>
                    </w:rPr>
                    <w:t>khỏe</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vấn</w:t>
                  </w:r>
                  <w:proofErr w:type="spellEnd"/>
                  <w:r>
                    <w:rPr>
                      <w:sz w:val="28"/>
                      <w:szCs w:val="28"/>
                    </w:rPr>
                    <w:t xml:space="preserve"> </w:t>
                  </w:r>
                  <w:proofErr w:type="spellStart"/>
                  <w:r>
                    <w:rPr>
                      <w:sz w:val="28"/>
                      <w:szCs w:val="28"/>
                    </w:rPr>
                    <w:t>đề</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trạm</w:t>
                  </w:r>
                  <w:proofErr w:type="spellEnd"/>
                  <w:r>
                    <w:rPr>
                      <w:sz w:val="28"/>
                      <w:szCs w:val="28"/>
                    </w:rPr>
                    <w:t xml:space="preserve"> y </w:t>
                  </w:r>
                  <w:proofErr w:type="spellStart"/>
                  <w:r>
                    <w:rPr>
                      <w:sz w:val="28"/>
                      <w:szCs w:val="28"/>
                    </w:rPr>
                    <w:t>tế</w:t>
                  </w:r>
                  <w:proofErr w:type="spellEnd"/>
                  <w:r>
                    <w:rPr>
                      <w:sz w:val="28"/>
                      <w:szCs w:val="28"/>
                    </w:rPr>
                    <w:t xml:space="preserve"> </w:t>
                  </w:r>
                  <w:proofErr w:type="spellStart"/>
                  <w:r>
                    <w:rPr>
                      <w:sz w:val="28"/>
                      <w:szCs w:val="28"/>
                    </w:rPr>
                    <w:t>xã</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hỗ</w:t>
                  </w:r>
                  <w:proofErr w:type="spellEnd"/>
                  <w:r>
                    <w:rPr>
                      <w:sz w:val="28"/>
                      <w:szCs w:val="28"/>
                    </w:rPr>
                    <w:t xml:space="preserve"> </w:t>
                  </w:r>
                  <w:proofErr w:type="spellStart"/>
                  <w:r>
                    <w:rPr>
                      <w:sz w:val="28"/>
                      <w:szCs w:val="28"/>
                    </w:rPr>
                    <w:t>trợ</w:t>
                  </w:r>
                  <w:proofErr w:type="spellEnd"/>
                  <w:r>
                    <w:rPr>
                      <w:sz w:val="28"/>
                      <w:szCs w:val="28"/>
                    </w:rPr>
                    <w:t xml:space="preserve"> test covid.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dương</w:t>
                  </w:r>
                  <w:proofErr w:type="spellEnd"/>
                  <w:r>
                    <w:rPr>
                      <w:sz w:val="28"/>
                      <w:szCs w:val="28"/>
                    </w:rPr>
                    <w:t xml:space="preserve"> </w:t>
                  </w:r>
                  <w:proofErr w:type="spellStart"/>
                  <w:r>
                    <w:rPr>
                      <w:sz w:val="28"/>
                      <w:szCs w:val="28"/>
                    </w:rPr>
                    <w:t>tính</w:t>
                  </w:r>
                  <w:proofErr w:type="spellEnd"/>
                  <w:r>
                    <w:rPr>
                      <w:sz w:val="28"/>
                      <w:szCs w:val="28"/>
                    </w:rPr>
                    <w:t xml:space="preserve">. Em </w:t>
                  </w:r>
                  <w:proofErr w:type="spellStart"/>
                  <w:r>
                    <w:rPr>
                      <w:sz w:val="28"/>
                      <w:szCs w:val="28"/>
                    </w:rPr>
                    <w:t>đã</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cô</w:t>
                  </w:r>
                  <w:proofErr w:type="spellEnd"/>
                  <w:r>
                    <w:rPr>
                      <w:sz w:val="28"/>
                      <w:szCs w:val="28"/>
                    </w:rPr>
                    <w:t xml:space="preserve"> y </w:t>
                  </w:r>
                  <w:proofErr w:type="spellStart"/>
                  <w:r>
                    <w:rPr>
                      <w:sz w:val="28"/>
                      <w:szCs w:val="28"/>
                    </w:rPr>
                    <w:t>tá</w:t>
                  </w:r>
                  <w:proofErr w:type="spellEnd"/>
                  <w:r>
                    <w:rPr>
                      <w:sz w:val="28"/>
                      <w:szCs w:val="28"/>
                    </w:rPr>
                    <w:t xml:space="preserve">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chăm</w:t>
                  </w:r>
                  <w:proofErr w:type="spellEnd"/>
                  <w:r>
                    <w:rPr>
                      <w:sz w:val="28"/>
                      <w:szCs w:val="28"/>
                    </w:rPr>
                    <w:t xml:space="preserve"> </w:t>
                  </w:r>
                  <w:proofErr w:type="spellStart"/>
                  <w:r>
                    <w:rPr>
                      <w:sz w:val="28"/>
                      <w:szCs w:val="28"/>
                    </w:rPr>
                    <w:t>sóc</w:t>
                  </w:r>
                  <w:proofErr w:type="spellEnd"/>
                  <w:r>
                    <w:rPr>
                      <w:sz w:val="28"/>
                      <w:szCs w:val="28"/>
                    </w:rPr>
                    <w:t xml:space="preserve"> </w:t>
                  </w:r>
                  <w:proofErr w:type="spellStart"/>
                  <w:r>
                    <w:rPr>
                      <w:sz w:val="28"/>
                      <w:szCs w:val="28"/>
                    </w:rPr>
                    <w:t>sức</w:t>
                  </w:r>
                  <w:proofErr w:type="spellEnd"/>
                  <w:r>
                    <w:rPr>
                      <w:sz w:val="28"/>
                      <w:szCs w:val="28"/>
                    </w:rPr>
                    <w:t xml:space="preserve"> </w:t>
                  </w:r>
                  <w:proofErr w:type="spellStart"/>
                  <w:r>
                    <w:rPr>
                      <w:sz w:val="28"/>
                      <w:szCs w:val="28"/>
                    </w:rPr>
                    <w:t>khỏe</w:t>
                  </w:r>
                  <w:proofErr w:type="spellEnd"/>
                  <w:r>
                    <w:rPr>
                      <w:sz w:val="28"/>
                      <w:szCs w:val="28"/>
                    </w:rPr>
                    <w:t xml:space="preserve"> </w:t>
                  </w:r>
                  <w:proofErr w:type="spellStart"/>
                  <w:r>
                    <w:rPr>
                      <w:sz w:val="28"/>
                      <w:szCs w:val="28"/>
                    </w:rPr>
                    <w:t>tại</w:t>
                  </w:r>
                  <w:proofErr w:type="spellEnd"/>
                  <w:r>
                    <w:rPr>
                      <w:sz w:val="28"/>
                      <w:szCs w:val="28"/>
                    </w:rPr>
                    <w:t xml:space="preserve"> </w:t>
                  </w:r>
                  <w:proofErr w:type="spellStart"/>
                  <w:r>
                    <w:rPr>
                      <w:sz w:val="28"/>
                      <w:szCs w:val="28"/>
                    </w:rPr>
                    <w:t>nhà</w:t>
                  </w:r>
                  <w:proofErr w:type="spellEnd"/>
                  <w:r>
                    <w:rPr>
                      <w:sz w:val="28"/>
                      <w:szCs w:val="28"/>
                    </w:rPr>
                    <w:t>.</w:t>
                  </w:r>
                </w:p>
                <w:tbl>
                  <w:tblPr>
                    <w:tblStyle w:val="Style43"/>
                    <w:tblW w:w="44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1"/>
                    <w:gridCol w:w="2269"/>
                  </w:tblGrid>
                  <w:tr w:rsidR="003E7A65" w14:paraId="4C8AF8F6" w14:textId="77777777" w:rsidTr="005840CE">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26C37714" w14:textId="77777777" w:rsidR="003E7A65" w:rsidRDefault="003E7A65" w:rsidP="003E7A65">
                        <w:pPr>
                          <w:spacing w:after="0" w:line="360" w:lineRule="auto"/>
                          <w:jc w:val="center"/>
                          <w:rPr>
                            <w:b/>
                            <w:sz w:val="28"/>
                            <w:szCs w:val="28"/>
                          </w:rPr>
                        </w:pPr>
                        <w:r>
                          <w:rPr>
                            <w:b/>
                            <w:color w:val="000000"/>
                            <w:sz w:val="28"/>
                            <w:szCs w:val="28"/>
                          </w:rPr>
                          <w:t>Quyền</w:t>
                        </w: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33BBF3F6" w14:textId="77777777" w:rsidR="003E7A65" w:rsidRDefault="003E7A65" w:rsidP="003E7A65">
                        <w:pPr>
                          <w:spacing w:after="0" w:line="360" w:lineRule="auto"/>
                          <w:jc w:val="center"/>
                          <w:rPr>
                            <w:b/>
                            <w:sz w:val="28"/>
                            <w:szCs w:val="28"/>
                          </w:rPr>
                        </w:pPr>
                        <w:proofErr w:type="spellStart"/>
                        <w:r>
                          <w:rPr>
                            <w:b/>
                            <w:color w:val="000000"/>
                            <w:sz w:val="28"/>
                            <w:szCs w:val="28"/>
                          </w:rPr>
                          <w:t>Bổn</w:t>
                        </w:r>
                        <w:proofErr w:type="spellEnd"/>
                        <w:r>
                          <w:rPr>
                            <w:b/>
                            <w:color w:val="000000"/>
                            <w:sz w:val="28"/>
                            <w:szCs w:val="28"/>
                          </w:rPr>
                          <w:t xml:space="preserve"> </w:t>
                        </w:r>
                        <w:proofErr w:type="spellStart"/>
                        <w:r>
                          <w:rPr>
                            <w:b/>
                            <w:color w:val="000000"/>
                            <w:sz w:val="28"/>
                            <w:szCs w:val="28"/>
                          </w:rPr>
                          <w:t>phận</w:t>
                        </w:r>
                        <w:proofErr w:type="spellEnd"/>
                      </w:p>
                    </w:tc>
                  </w:tr>
                  <w:tr w:rsidR="003E7A65" w:rsidRPr="003F74CA" w14:paraId="4B5F8725" w14:textId="77777777" w:rsidTr="005840CE">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0A7DD1FB" w14:textId="77777777" w:rsidR="003E7A65" w:rsidRDefault="003E7A65" w:rsidP="003E7A65">
                        <w:pPr>
                          <w:spacing w:after="0" w:line="360" w:lineRule="auto"/>
                          <w:rPr>
                            <w:sz w:val="28"/>
                            <w:szCs w:val="28"/>
                          </w:rPr>
                        </w:pPr>
                        <w:r>
                          <w:rPr>
                            <w:color w:val="000000"/>
                            <w:sz w:val="28"/>
                            <w:szCs w:val="28"/>
                          </w:rPr>
                          <w:t xml:space="preserve">- </w:t>
                        </w:r>
                        <w:proofErr w:type="spellStart"/>
                        <w:r>
                          <w:rPr>
                            <w:color w:val="000000"/>
                            <w:sz w:val="28"/>
                            <w:szCs w:val="28"/>
                          </w:rPr>
                          <w:t>Sống</w:t>
                        </w:r>
                        <w:proofErr w:type="spellEnd"/>
                      </w:p>
                      <w:p w14:paraId="17ED5125" w14:textId="77777777" w:rsidR="003E7A65" w:rsidRDefault="003E7A65" w:rsidP="003E7A65">
                        <w:pPr>
                          <w:spacing w:after="0" w:line="360" w:lineRule="auto"/>
                          <w:rPr>
                            <w:sz w:val="28"/>
                            <w:szCs w:val="28"/>
                          </w:rPr>
                        </w:pPr>
                        <w:r>
                          <w:rPr>
                            <w:color w:val="000000"/>
                            <w:sz w:val="28"/>
                            <w:szCs w:val="28"/>
                          </w:rPr>
                          <w:t xml:space="preserve">- Khai </w:t>
                        </w:r>
                        <w:proofErr w:type="spellStart"/>
                        <w:r>
                          <w:rPr>
                            <w:color w:val="000000"/>
                            <w:sz w:val="28"/>
                            <w:szCs w:val="28"/>
                          </w:rPr>
                          <w:t>sinh</w:t>
                        </w:r>
                        <w:proofErr w:type="spellEnd"/>
                        <w:r>
                          <w:rPr>
                            <w:color w:val="000000"/>
                            <w:sz w:val="28"/>
                            <w:szCs w:val="28"/>
                          </w:rPr>
                          <w:t> </w:t>
                        </w:r>
                      </w:p>
                      <w:p w14:paraId="064EAC72" w14:textId="77777777" w:rsidR="003E7A65" w:rsidRDefault="003E7A65" w:rsidP="003E7A65">
                        <w:pPr>
                          <w:spacing w:after="0" w:line="360" w:lineRule="auto"/>
                          <w:rPr>
                            <w:sz w:val="28"/>
                            <w:szCs w:val="28"/>
                          </w:rPr>
                        </w:pPr>
                        <w:r>
                          <w:rPr>
                            <w:color w:val="000000"/>
                            <w:sz w:val="28"/>
                            <w:szCs w:val="28"/>
                          </w:rPr>
                          <w:t xml:space="preserve">- </w:t>
                        </w:r>
                        <w:proofErr w:type="spellStart"/>
                        <w:r>
                          <w:rPr>
                            <w:color w:val="000000"/>
                            <w:sz w:val="28"/>
                            <w:szCs w:val="28"/>
                          </w:rPr>
                          <w:t>Chăm</w:t>
                        </w:r>
                        <w:proofErr w:type="spellEnd"/>
                        <w:r>
                          <w:rPr>
                            <w:color w:val="000000"/>
                            <w:sz w:val="28"/>
                            <w:szCs w:val="28"/>
                          </w:rPr>
                          <w:t xml:space="preserve"> </w:t>
                        </w:r>
                        <w:proofErr w:type="spellStart"/>
                        <w:r>
                          <w:rPr>
                            <w:color w:val="000000"/>
                            <w:sz w:val="28"/>
                            <w:szCs w:val="28"/>
                          </w:rPr>
                          <w:t>sóc</w:t>
                        </w:r>
                        <w:proofErr w:type="spellEnd"/>
                        <w:r>
                          <w:rPr>
                            <w:color w:val="000000"/>
                            <w:sz w:val="28"/>
                            <w:szCs w:val="28"/>
                          </w:rPr>
                          <w:t xml:space="preserve">, </w:t>
                        </w:r>
                        <w:proofErr w:type="spellStart"/>
                        <w:r>
                          <w:rPr>
                            <w:color w:val="000000"/>
                            <w:sz w:val="28"/>
                            <w:szCs w:val="28"/>
                          </w:rPr>
                          <w:t>nuôi</w:t>
                        </w:r>
                        <w:proofErr w:type="spellEnd"/>
                        <w:r>
                          <w:rPr>
                            <w:color w:val="000000"/>
                            <w:sz w:val="28"/>
                            <w:szCs w:val="28"/>
                          </w:rPr>
                          <w:t xml:space="preserve"> </w:t>
                        </w:r>
                        <w:proofErr w:type="spellStart"/>
                        <w:r>
                          <w:rPr>
                            <w:color w:val="000000"/>
                            <w:sz w:val="28"/>
                            <w:szCs w:val="28"/>
                          </w:rPr>
                          <w:t>dưỡng</w:t>
                        </w:r>
                        <w:proofErr w:type="spellEnd"/>
                      </w:p>
                      <w:p w14:paraId="133A4724" w14:textId="77777777" w:rsidR="003E7A65" w:rsidRDefault="003E7A65" w:rsidP="003E7A65">
                        <w:pPr>
                          <w:spacing w:after="0" w:line="360" w:lineRule="auto"/>
                          <w:rPr>
                            <w:sz w:val="28"/>
                            <w:szCs w:val="28"/>
                          </w:rPr>
                        </w:pPr>
                        <w:r>
                          <w:rPr>
                            <w:color w:val="000000"/>
                            <w:sz w:val="28"/>
                            <w:szCs w:val="28"/>
                          </w:rPr>
                          <w:t xml:space="preserve">- </w:t>
                        </w:r>
                        <w:proofErr w:type="spellStart"/>
                        <w:r>
                          <w:rPr>
                            <w:color w:val="000000"/>
                            <w:sz w:val="28"/>
                            <w:szCs w:val="28"/>
                          </w:rPr>
                          <w:t>Giáo</w:t>
                        </w:r>
                        <w:proofErr w:type="spellEnd"/>
                        <w:r>
                          <w:rPr>
                            <w:color w:val="000000"/>
                            <w:sz w:val="28"/>
                            <w:szCs w:val="28"/>
                          </w:rPr>
                          <w:t xml:space="preserve"> </w:t>
                        </w:r>
                        <w:proofErr w:type="spellStart"/>
                        <w:r>
                          <w:rPr>
                            <w:color w:val="000000"/>
                            <w:sz w:val="28"/>
                            <w:szCs w:val="28"/>
                          </w:rPr>
                          <w:t>dục</w:t>
                        </w:r>
                        <w:proofErr w:type="spellEnd"/>
                      </w:p>
                      <w:p w14:paraId="3DC7EC9F" w14:textId="77777777" w:rsidR="003E7A65" w:rsidRDefault="003E7A65" w:rsidP="003E7A65">
                        <w:pPr>
                          <w:spacing w:after="0" w:line="360" w:lineRule="auto"/>
                          <w:rPr>
                            <w:sz w:val="28"/>
                            <w:szCs w:val="28"/>
                          </w:rPr>
                        </w:pPr>
                        <w:r>
                          <w:rPr>
                            <w:color w:val="000000"/>
                            <w:sz w:val="28"/>
                            <w:szCs w:val="28"/>
                          </w:rPr>
                          <w:t xml:space="preserve">- Đoàn </w:t>
                        </w:r>
                        <w:proofErr w:type="spellStart"/>
                        <w:r>
                          <w:rPr>
                            <w:color w:val="000000"/>
                            <w:sz w:val="28"/>
                            <w:szCs w:val="28"/>
                          </w:rPr>
                          <w:t>tụ</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39CD609C" w14:textId="77777777" w:rsidR="003E7A65" w:rsidRDefault="003E7A65" w:rsidP="003E7A65">
                        <w:pPr>
                          <w:spacing w:after="0" w:line="360" w:lineRule="auto"/>
                          <w:rPr>
                            <w:sz w:val="28"/>
                            <w:szCs w:val="28"/>
                          </w:rPr>
                        </w:pPr>
                        <w:r>
                          <w:rPr>
                            <w:color w:val="000000"/>
                            <w:sz w:val="28"/>
                            <w:szCs w:val="28"/>
                          </w:rPr>
                          <w:t xml:space="preserve">- </w:t>
                        </w:r>
                        <w:proofErr w:type="spellStart"/>
                        <w:r>
                          <w:rPr>
                            <w:color w:val="000000"/>
                            <w:sz w:val="28"/>
                            <w:szCs w:val="28"/>
                          </w:rPr>
                          <w:t>Kính</w:t>
                        </w:r>
                        <w:proofErr w:type="spellEnd"/>
                        <w:r>
                          <w:rPr>
                            <w:color w:val="000000"/>
                            <w:sz w:val="28"/>
                            <w:szCs w:val="28"/>
                          </w:rPr>
                          <w:t xml:space="preserve"> </w:t>
                        </w:r>
                        <w:proofErr w:type="spellStart"/>
                        <w:r>
                          <w:rPr>
                            <w:color w:val="000000"/>
                            <w:sz w:val="28"/>
                            <w:szCs w:val="28"/>
                          </w:rPr>
                          <w:t>trọng</w:t>
                        </w:r>
                        <w:proofErr w:type="spellEnd"/>
                        <w:r>
                          <w:rPr>
                            <w:color w:val="000000"/>
                            <w:sz w:val="28"/>
                            <w:szCs w:val="28"/>
                          </w:rPr>
                          <w:t xml:space="preserve">, </w:t>
                        </w:r>
                        <w:proofErr w:type="spellStart"/>
                        <w:r>
                          <w:rPr>
                            <w:color w:val="000000"/>
                            <w:sz w:val="28"/>
                            <w:szCs w:val="28"/>
                          </w:rPr>
                          <w:t>lễ</w:t>
                        </w:r>
                        <w:proofErr w:type="spellEnd"/>
                        <w:r>
                          <w:rPr>
                            <w:color w:val="000000"/>
                            <w:sz w:val="28"/>
                            <w:szCs w:val="28"/>
                          </w:rPr>
                          <w:t xml:space="preserve"> </w:t>
                        </w:r>
                        <w:proofErr w:type="spellStart"/>
                        <w:r>
                          <w:rPr>
                            <w:color w:val="000000"/>
                            <w:sz w:val="28"/>
                            <w:szCs w:val="28"/>
                          </w:rPr>
                          <w:t>phép</w:t>
                        </w:r>
                        <w:proofErr w:type="spellEnd"/>
                        <w:r>
                          <w:rPr>
                            <w:color w:val="000000"/>
                            <w:sz w:val="28"/>
                            <w:szCs w:val="28"/>
                          </w:rPr>
                          <w:t xml:space="preserve">, </w:t>
                        </w:r>
                        <w:proofErr w:type="spellStart"/>
                        <w:r>
                          <w:rPr>
                            <w:color w:val="000000"/>
                            <w:sz w:val="28"/>
                            <w:szCs w:val="28"/>
                          </w:rPr>
                          <w:t>hiếu</w:t>
                        </w:r>
                        <w:proofErr w:type="spellEnd"/>
                        <w:r>
                          <w:rPr>
                            <w:color w:val="000000"/>
                            <w:sz w:val="28"/>
                            <w:szCs w:val="28"/>
                          </w:rPr>
                          <w:t xml:space="preserve"> </w:t>
                        </w:r>
                        <w:proofErr w:type="spellStart"/>
                        <w:r>
                          <w:rPr>
                            <w:color w:val="000000"/>
                            <w:sz w:val="28"/>
                            <w:szCs w:val="28"/>
                          </w:rPr>
                          <w:t>thảo</w:t>
                        </w:r>
                        <w:proofErr w:type="spellEnd"/>
                      </w:p>
                      <w:p w14:paraId="17001A24" w14:textId="77777777" w:rsidR="003E7A65" w:rsidRDefault="003E7A65" w:rsidP="003E7A65">
                        <w:pPr>
                          <w:spacing w:after="0" w:line="360" w:lineRule="auto"/>
                          <w:rPr>
                            <w:sz w:val="28"/>
                            <w:szCs w:val="28"/>
                          </w:rPr>
                        </w:pPr>
                        <w:r>
                          <w:rPr>
                            <w:color w:val="000000"/>
                            <w:sz w:val="28"/>
                            <w:szCs w:val="28"/>
                          </w:rPr>
                          <w:t xml:space="preserve">- </w:t>
                        </w:r>
                        <w:proofErr w:type="spellStart"/>
                        <w:r>
                          <w:rPr>
                            <w:color w:val="000000"/>
                            <w:sz w:val="28"/>
                            <w:szCs w:val="28"/>
                          </w:rPr>
                          <w:t>Giữ</w:t>
                        </w:r>
                        <w:proofErr w:type="spellEnd"/>
                        <w:r>
                          <w:rPr>
                            <w:color w:val="000000"/>
                            <w:sz w:val="28"/>
                            <w:szCs w:val="28"/>
                          </w:rPr>
                          <w:t xml:space="preserve"> </w:t>
                        </w:r>
                        <w:proofErr w:type="spellStart"/>
                        <w:r>
                          <w:rPr>
                            <w:color w:val="000000"/>
                            <w:sz w:val="28"/>
                            <w:szCs w:val="28"/>
                          </w:rPr>
                          <w:t>gìn</w:t>
                        </w:r>
                        <w:proofErr w:type="spellEnd"/>
                        <w:r>
                          <w:rPr>
                            <w:color w:val="000000"/>
                            <w:sz w:val="28"/>
                            <w:szCs w:val="28"/>
                          </w:rPr>
                          <w:t xml:space="preserve">, </w:t>
                        </w:r>
                        <w:proofErr w:type="spellStart"/>
                        <w:r>
                          <w:rPr>
                            <w:color w:val="000000"/>
                            <w:sz w:val="28"/>
                            <w:szCs w:val="28"/>
                          </w:rPr>
                          <w:t>bảo</w:t>
                        </w:r>
                        <w:proofErr w:type="spellEnd"/>
                        <w:r>
                          <w:rPr>
                            <w:color w:val="000000"/>
                            <w:sz w:val="28"/>
                            <w:szCs w:val="28"/>
                          </w:rPr>
                          <w:t xml:space="preserve"> </w:t>
                        </w:r>
                        <w:proofErr w:type="spellStart"/>
                        <w:r>
                          <w:rPr>
                            <w:color w:val="000000"/>
                            <w:sz w:val="28"/>
                            <w:szCs w:val="28"/>
                          </w:rPr>
                          <w:t>vệ</w:t>
                        </w:r>
                        <w:proofErr w:type="spellEnd"/>
                        <w:r>
                          <w:rPr>
                            <w:color w:val="000000"/>
                            <w:sz w:val="28"/>
                            <w:szCs w:val="28"/>
                          </w:rPr>
                          <w:t xml:space="preserve"> </w:t>
                        </w:r>
                        <w:proofErr w:type="spellStart"/>
                        <w:r>
                          <w:rPr>
                            <w:color w:val="000000"/>
                            <w:sz w:val="28"/>
                            <w:szCs w:val="28"/>
                          </w:rPr>
                          <w:t>tài</w:t>
                        </w:r>
                        <w:proofErr w:type="spellEnd"/>
                        <w:r>
                          <w:rPr>
                            <w:color w:val="000000"/>
                            <w:sz w:val="28"/>
                            <w:szCs w:val="28"/>
                          </w:rPr>
                          <w:t xml:space="preserve"> </w:t>
                        </w:r>
                        <w:proofErr w:type="spellStart"/>
                        <w:r>
                          <w:rPr>
                            <w:color w:val="000000"/>
                            <w:sz w:val="28"/>
                            <w:szCs w:val="28"/>
                          </w:rPr>
                          <w:t>sản</w:t>
                        </w:r>
                        <w:proofErr w:type="spellEnd"/>
                      </w:p>
                      <w:p w14:paraId="79F785E8" w14:textId="77777777" w:rsidR="003E7A65" w:rsidRPr="006756F8" w:rsidRDefault="003E7A65" w:rsidP="003E7A65">
                        <w:pPr>
                          <w:spacing w:after="0" w:line="360" w:lineRule="auto"/>
                          <w:rPr>
                            <w:sz w:val="28"/>
                            <w:szCs w:val="28"/>
                            <w:lang w:val="sv-SE"/>
                          </w:rPr>
                        </w:pPr>
                        <w:r w:rsidRPr="006756F8">
                          <w:rPr>
                            <w:color w:val="000000"/>
                            <w:sz w:val="28"/>
                            <w:szCs w:val="28"/>
                            <w:lang w:val="sv-SE"/>
                          </w:rPr>
                          <w:t>- Tố giác hành vi vi phạm pháp luật</w:t>
                        </w:r>
                      </w:p>
                      <w:p w14:paraId="27D90347" w14:textId="77777777" w:rsidR="003E7A65" w:rsidRPr="006756F8" w:rsidRDefault="003E7A65" w:rsidP="003E7A65">
                        <w:pPr>
                          <w:spacing w:after="0" w:line="360" w:lineRule="auto"/>
                          <w:rPr>
                            <w:sz w:val="28"/>
                            <w:szCs w:val="28"/>
                            <w:lang w:val="sv-SE"/>
                          </w:rPr>
                        </w:pPr>
                        <w:r w:rsidRPr="006756F8">
                          <w:rPr>
                            <w:color w:val="000000"/>
                            <w:sz w:val="28"/>
                            <w:szCs w:val="28"/>
                            <w:lang w:val="sv-SE"/>
                          </w:rPr>
                          <w:t>- Không rời bỏ gia đình </w:t>
                        </w:r>
                      </w:p>
                    </w:tc>
                  </w:tr>
                </w:tbl>
                <w:p w14:paraId="2AD073CE" w14:textId="77777777" w:rsidR="003E7A65" w:rsidRDefault="003E7A65" w:rsidP="003E7A65">
                  <w:pPr>
                    <w:spacing w:after="0" w:line="360" w:lineRule="auto"/>
                    <w:rPr>
                      <w:sz w:val="28"/>
                      <w:szCs w:val="28"/>
                    </w:rPr>
                  </w:pPr>
                  <w:r>
                    <w:rPr>
                      <w:sz w:val="28"/>
                      <w:szCs w:val="28"/>
                    </w:rPr>
                    <w:t xml:space="preserve">- Nghe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w:t>
                  </w:r>
                </w:p>
                <w:p w14:paraId="19F765C1" w14:textId="77777777" w:rsidR="003E7A65" w:rsidRDefault="003E7A65" w:rsidP="003E7A65">
                  <w:pPr>
                    <w:spacing w:after="0" w:line="360" w:lineRule="auto"/>
                    <w:rPr>
                      <w:sz w:val="28"/>
                      <w:szCs w:val="28"/>
                    </w:rPr>
                  </w:pPr>
                </w:p>
                <w:p w14:paraId="43074E44" w14:textId="77777777" w:rsidR="003E7A65" w:rsidRDefault="003E7A65" w:rsidP="003E7A65">
                  <w:pPr>
                    <w:spacing w:after="0" w:line="360" w:lineRule="auto"/>
                    <w:rPr>
                      <w:sz w:val="28"/>
                      <w:szCs w:val="28"/>
                    </w:rPr>
                  </w:pPr>
                </w:p>
                <w:p w14:paraId="0A52668A" w14:textId="77777777" w:rsidR="003E7A65" w:rsidRDefault="003E7A65" w:rsidP="003E7A65">
                  <w:pPr>
                    <w:spacing w:after="0" w:line="360" w:lineRule="auto"/>
                    <w:rPr>
                      <w:sz w:val="28"/>
                      <w:szCs w:val="28"/>
                    </w:rPr>
                  </w:pPr>
                  <w:r>
                    <w:rPr>
                      <w:noProof/>
                      <w:sz w:val="28"/>
                      <w:szCs w:val="28"/>
                    </w:rPr>
                    <w:drawing>
                      <wp:inline distT="0" distB="0" distL="0" distR="0" wp14:anchorId="65BAC771" wp14:editId="49823934">
                        <wp:extent cx="2880995" cy="1299845"/>
                        <wp:effectExtent l="0" t="0" r="0" b="0"/>
                        <wp:docPr id="110" name="image44.png"/>
                        <wp:cNvGraphicFramePr/>
                        <a:graphic xmlns:a="http://schemas.openxmlformats.org/drawingml/2006/main">
                          <a:graphicData uri="http://schemas.openxmlformats.org/drawingml/2006/picture">
                            <pic:pic xmlns:pic="http://schemas.openxmlformats.org/drawingml/2006/picture">
                              <pic:nvPicPr>
                                <pic:cNvPr id="110" name="image44.png"/>
                                <pic:cNvPicPr preferRelativeResize="0"/>
                              </pic:nvPicPr>
                              <pic:blipFill>
                                <a:blip r:embed="rId22"/>
                                <a:srcRect/>
                                <a:stretch>
                                  <a:fillRect/>
                                </a:stretch>
                              </pic:blipFill>
                              <pic:spPr>
                                <a:xfrm>
                                  <a:off x="0" y="0"/>
                                  <a:ext cx="2881299" cy="1300070"/>
                                </a:xfrm>
                                <a:prstGeom prst="rect">
                                  <a:avLst/>
                                </a:prstGeom>
                              </pic:spPr>
                            </pic:pic>
                          </a:graphicData>
                        </a:graphic>
                      </wp:inline>
                    </w:drawing>
                  </w:r>
                </w:p>
                <w:p w14:paraId="16347BD3" w14:textId="77777777" w:rsidR="003E7A65" w:rsidRDefault="003E7A65" w:rsidP="003E7A65">
                  <w:pPr>
                    <w:spacing w:after="0" w:line="360" w:lineRule="auto"/>
                    <w:rPr>
                      <w:sz w:val="28"/>
                      <w:szCs w:val="28"/>
                    </w:rPr>
                  </w:pPr>
                  <w:r>
                    <w:rPr>
                      <w:sz w:val="28"/>
                      <w:szCs w:val="28"/>
                    </w:rPr>
                    <w:t xml:space="preserve">- Học </w:t>
                  </w:r>
                  <w:proofErr w:type="spellStart"/>
                  <w:r>
                    <w:rPr>
                      <w:sz w:val="28"/>
                      <w:szCs w:val="28"/>
                    </w:rPr>
                    <w:t>sinh</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lastRenderedPageBreak/>
                    <w:t>số</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mà</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Tuần</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Đạo</w:t>
                  </w:r>
                  <w:proofErr w:type="spellEnd"/>
                  <w:r>
                    <w:rPr>
                      <w:sz w:val="28"/>
                      <w:szCs w:val="28"/>
                    </w:rPr>
                    <w:t xml:space="preserve"> Đức </w:t>
                  </w:r>
                  <w:proofErr w:type="spellStart"/>
                  <w:r>
                    <w:rPr>
                      <w:sz w:val="28"/>
                      <w:szCs w:val="28"/>
                    </w:rPr>
                    <w:t>sẽ</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mình</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bổn</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mà</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w:t>
                  </w:r>
                </w:p>
              </w:tc>
            </w:tr>
          </w:tbl>
          <w:p w14:paraId="039FC68A" w14:textId="77777777" w:rsidR="003E7A65" w:rsidRDefault="003E7A65" w:rsidP="003E7A65">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IV. ĐIỀU CHỈNH SAU BÀI DẠY </w:t>
            </w:r>
            <w:r>
              <w:rPr>
                <w:rFonts w:ascii="Times New Roman" w:eastAsia="Times New Roman" w:hAnsi="Times New Roman"/>
                <w:i/>
                <w:sz w:val="28"/>
                <w:szCs w:val="28"/>
              </w:rPr>
              <w:t>(</w:t>
            </w:r>
            <w:proofErr w:type="spellStart"/>
            <w:r>
              <w:rPr>
                <w:rFonts w:ascii="Times New Roman" w:eastAsia="Times New Roman" w:hAnsi="Times New Roman"/>
                <w:i/>
                <w:sz w:val="28"/>
                <w:szCs w:val="28"/>
              </w:rPr>
              <w:t>Nếu</w:t>
            </w:r>
            <w:proofErr w:type="spellEnd"/>
            <w:r>
              <w:rPr>
                <w:rFonts w:ascii="Times New Roman" w:eastAsia="Times New Roman" w:hAnsi="Times New Roman"/>
                <w:i/>
                <w:sz w:val="28"/>
                <w:szCs w:val="28"/>
              </w:rPr>
              <w:t xml:space="preserve"> có)</w:t>
            </w:r>
            <w:r>
              <w:rPr>
                <w:rFonts w:ascii="Times New Roman" w:eastAsia="Times New Roman" w:hAnsi="Times New Roman"/>
                <w:b/>
                <w:sz w:val="28"/>
                <w:szCs w:val="28"/>
              </w:rPr>
              <w:t>:</w:t>
            </w:r>
          </w:p>
          <w:p w14:paraId="23905AB3" w14:textId="492421BF" w:rsidR="003E7A65" w:rsidRDefault="003E7A65" w:rsidP="003E7A65">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73F45233" w14:textId="3A390AC8" w:rsidR="003E7A65" w:rsidRDefault="003E7A65" w:rsidP="003E7A65">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646B7BB5" w14:textId="7D82066D" w:rsidR="00A923F8" w:rsidRDefault="003E7A65" w:rsidP="003E7A65">
            <w:pPr>
              <w:spacing w:after="0" w:line="360" w:lineRule="auto"/>
              <w:jc w:val="both"/>
              <w:rPr>
                <w:rFonts w:ascii="Times New Roman" w:eastAsia="Times New Roman" w:hAnsi="Times New Roman"/>
                <w:b/>
                <w:sz w:val="28"/>
                <w:szCs w:val="28"/>
              </w:rPr>
            </w:pPr>
            <w:r>
              <w:rPr>
                <w:rFonts w:ascii="Times New Roman" w:eastAsia="Times New Roman" w:hAnsi="Times New Roman"/>
                <w:sz w:val="28"/>
                <w:szCs w:val="28"/>
              </w:rPr>
              <w:t>...............................................................................................................................</w:t>
            </w:r>
          </w:p>
        </w:tc>
      </w:tr>
    </w:tbl>
    <w:p w14:paraId="5849FEF8" w14:textId="00172BF3" w:rsidR="00A923F8" w:rsidRPr="003E7A65" w:rsidRDefault="003E7A65" w:rsidP="003E7A65">
      <w:pPr>
        <w:shd w:val="clear" w:color="auto" w:fill="FFFFFF"/>
        <w:spacing w:after="0" w:line="240" w:lineRule="auto"/>
        <w:rPr>
          <w:rFonts w:ascii="Times New Roman" w:eastAsia="Times New Roman" w:hAnsi="Times New Roman"/>
          <w:b/>
          <w:sz w:val="28"/>
          <w:szCs w:val="28"/>
          <w:highlight w:val="white"/>
        </w:rPr>
      </w:pPr>
      <w:r w:rsidRPr="003E7A65">
        <w:rPr>
          <w:rFonts w:ascii="Times New Roman" w:eastAsia="Times New Roman" w:hAnsi="Times New Roman"/>
          <w:b/>
          <w:sz w:val="28"/>
          <w:szCs w:val="28"/>
          <w:highlight w:val="white"/>
          <w:u w:val="single"/>
        </w:rPr>
        <w:lastRenderedPageBreak/>
        <w:t>TOÁN</w:t>
      </w:r>
      <w:r>
        <w:rPr>
          <w:rFonts w:ascii="Times New Roman" w:eastAsia="Times New Roman" w:hAnsi="Times New Roman"/>
          <w:b/>
          <w:sz w:val="28"/>
          <w:szCs w:val="28"/>
          <w:highlight w:val="white"/>
        </w:rPr>
        <w:t xml:space="preserve">                  </w:t>
      </w:r>
      <w:r w:rsidRPr="003E7A65">
        <w:rPr>
          <w:rFonts w:ascii="Times New Roman" w:eastAsia="Times New Roman" w:hAnsi="Times New Roman"/>
          <w:b/>
          <w:sz w:val="28"/>
          <w:szCs w:val="28"/>
          <w:highlight w:val="white"/>
        </w:rPr>
        <w:t>BÀI 89: DÃY SỐ LIỆU THỐNG KÊ (</w:t>
      </w:r>
      <w:proofErr w:type="spellStart"/>
      <w:proofErr w:type="gramStart"/>
      <w:r w:rsidRPr="003E7A65">
        <w:rPr>
          <w:rFonts w:ascii="Times New Roman" w:eastAsia="Times New Roman" w:hAnsi="Times New Roman"/>
          <w:b/>
          <w:sz w:val="28"/>
          <w:szCs w:val="28"/>
          <w:highlight w:val="white"/>
        </w:rPr>
        <w:t>Tiết</w:t>
      </w:r>
      <w:proofErr w:type="spellEnd"/>
      <w:r w:rsidRPr="003E7A65">
        <w:rPr>
          <w:rFonts w:ascii="Times New Roman" w:eastAsia="Times New Roman" w:hAnsi="Times New Roman"/>
          <w:b/>
          <w:sz w:val="28"/>
          <w:szCs w:val="28"/>
          <w:highlight w:val="white"/>
        </w:rPr>
        <w:t xml:space="preserve">  2</w:t>
      </w:r>
      <w:proofErr w:type="gramEnd"/>
      <w:r w:rsidRPr="003E7A65">
        <w:rPr>
          <w:rFonts w:ascii="Times New Roman" w:eastAsia="Times New Roman" w:hAnsi="Times New Roman"/>
          <w:b/>
          <w:sz w:val="28"/>
          <w:szCs w:val="28"/>
          <w:highlight w:val="white"/>
        </w:rPr>
        <w:t>)</w:t>
      </w:r>
    </w:p>
    <w:p w14:paraId="29C7504E" w14:textId="77777777" w:rsidR="00A923F8" w:rsidRDefault="00A923F8">
      <w:pPr>
        <w:shd w:val="clear" w:color="auto" w:fill="FFFFFF"/>
        <w:spacing w:after="0" w:line="240" w:lineRule="auto"/>
        <w:rPr>
          <w:rFonts w:ascii="Times New Roman" w:eastAsia="Times New Roman" w:hAnsi="Times New Roman"/>
          <w:b/>
          <w:color w:val="FF0000"/>
          <w:sz w:val="28"/>
          <w:szCs w:val="28"/>
          <w:highlight w:val="white"/>
        </w:rPr>
      </w:pPr>
    </w:p>
    <w:p w14:paraId="5E607C80"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I. YÊU CẦU CẦN ĐẠT</w:t>
      </w:r>
    </w:p>
    <w:p w14:paraId="3695353C" w14:textId="77777777" w:rsidR="00A923F8" w:rsidRDefault="00000000">
      <w:pPr>
        <w:shd w:val="clear" w:color="auto" w:fill="FFFFFF"/>
        <w:spacing w:after="0" w:line="240" w:lineRule="auto"/>
        <w:rPr>
          <w:rFonts w:ascii="Times New Roman" w:eastAsia="Times New Roman" w:hAnsi="Times New Roman"/>
          <w:i/>
          <w:sz w:val="28"/>
          <w:szCs w:val="28"/>
        </w:rPr>
      </w:pPr>
      <w:r>
        <w:rPr>
          <w:rFonts w:ascii="Times New Roman" w:eastAsia="Times New Roman" w:hAnsi="Times New Roman"/>
          <w:b/>
          <w:sz w:val="28"/>
          <w:szCs w:val="28"/>
          <w:highlight w:val="white"/>
        </w:rPr>
        <w:t xml:space="preserve">1. </w:t>
      </w:r>
      <w:proofErr w:type="spellStart"/>
      <w:r>
        <w:rPr>
          <w:rFonts w:ascii="Times New Roman" w:eastAsia="Times New Roman" w:hAnsi="Times New Roman"/>
          <w:b/>
          <w:sz w:val="28"/>
          <w:szCs w:val="28"/>
          <w:highlight w:val="white"/>
        </w:rPr>
        <w:t>Năng</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lực</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dặc</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thù</w:t>
      </w:r>
      <w:proofErr w:type="spellEnd"/>
      <w:r>
        <w:rPr>
          <w:rFonts w:ascii="Times New Roman" w:eastAsia="Times New Roman" w:hAnsi="Times New Roman"/>
          <w:b/>
          <w:sz w:val="28"/>
          <w:szCs w:val="28"/>
          <w:highlight w:val="white"/>
        </w:rPr>
        <w:t>:</w:t>
      </w:r>
    </w:p>
    <w:p w14:paraId="15280682"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w:t>
      </w:r>
    </w:p>
    <w:p w14:paraId="3B8E562F"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mức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giản</w:t>
      </w:r>
      <w:proofErr w:type="spellEnd"/>
      <w:r>
        <w:rPr>
          <w:rFonts w:ascii="Times New Roman" w:eastAsia="Times New Roman" w:hAnsi="Times New Roman"/>
          <w:sz w:val="28"/>
          <w:szCs w:val="28"/>
        </w:rPr>
        <w:t>.</w:t>
      </w:r>
    </w:p>
    <w:p w14:paraId="5E8D2250"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w:t>
      </w:r>
    </w:p>
    <w:p w14:paraId="676A3DB6"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sắp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mức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giản</w:t>
      </w:r>
      <w:proofErr w:type="spellEnd"/>
      <w:r>
        <w:rPr>
          <w:rFonts w:ascii="Times New Roman" w:eastAsia="Times New Roman" w:hAnsi="Times New Roman"/>
          <w:sz w:val="28"/>
          <w:szCs w:val="28"/>
        </w:rPr>
        <w:t xml:space="preserve">. </w:t>
      </w:r>
    </w:p>
    <w:p w14:paraId="71CE6979"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 xml:space="preserve">2. </w:t>
      </w:r>
      <w:proofErr w:type="spellStart"/>
      <w:r>
        <w:rPr>
          <w:rFonts w:ascii="Times New Roman" w:eastAsia="Times New Roman" w:hAnsi="Times New Roman"/>
          <w:b/>
          <w:i/>
          <w:sz w:val="28"/>
          <w:szCs w:val="28"/>
          <w:highlight w:val="white"/>
        </w:rPr>
        <w:t>Năng</w:t>
      </w:r>
      <w:proofErr w:type="spellEnd"/>
      <w:r>
        <w:rPr>
          <w:rFonts w:ascii="Times New Roman" w:eastAsia="Times New Roman" w:hAnsi="Times New Roman"/>
          <w:b/>
          <w:i/>
          <w:sz w:val="28"/>
          <w:szCs w:val="28"/>
          <w:highlight w:val="white"/>
        </w:rPr>
        <w:t xml:space="preserve"> </w:t>
      </w:r>
      <w:proofErr w:type="spellStart"/>
      <w:r>
        <w:rPr>
          <w:rFonts w:ascii="Times New Roman" w:eastAsia="Times New Roman" w:hAnsi="Times New Roman"/>
          <w:b/>
          <w:i/>
          <w:sz w:val="28"/>
          <w:szCs w:val="28"/>
          <w:highlight w:val="white"/>
        </w:rPr>
        <w:t>lực</w:t>
      </w:r>
      <w:proofErr w:type="spellEnd"/>
      <w:r>
        <w:rPr>
          <w:rFonts w:ascii="Times New Roman" w:eastAsia="Times New Roman" w:hAnsi="Times New Roman"/>
          <w:b/>
          <w:i/>
          <w:sz w:val="28"/>
          <w:szCs w:val="28"/>
          <w:highlight w:val="white"/>
        </w:rPr>
        <w:t xml:space="preserve"> </w:t>
      </w:r>
      <w:proofErr w:type="spellStart"/>
      <w:r>
        <w:rPr>
          <w:rFonts w:ascii="Times New Roman" w:eastAsia="Times New Roman" w:hAnsi="Times New Roman"/>
          <w:b/>
          <w:i/>
          <w:sz w:val="28"/>
          <w:szCs w:val="28"/>
          <w:highlight w:val="white"/>
        </w:rPr>
        <w:t>chung</w:t>
      </w:r>
      <w:proofErr w:type="spellEnd"/>
      <w:r>
        <w:rPr>
          <w:rFonts w:ascii="Times New Roman" w:eastAsia="Times New Roman" w:hAnsi="Times New Roman"/>
          <w:b/>
          <w:i/>
          <w:sz w:val="28"/>
          <w:szCs w:val="28"/>
          <w:highlight w:val="white"/>
        </w:rPr>
        <w:t>:</w:t>
      </w:r>
    </w:p>
    <w:p w14:paraId="16B1388D" w14:textId="77777777" w:rsidR="00A923F8" w:rsidRDefault="00000000">
      <w:pPr>
        <w:shd w:val="clear" w:color="auto" w:fill="FFFFFF"/>
        <w:spacing w:after="0" w:line="240" w:lineRule="auto"/>
        <w:rPr>
          <w:rFonts w:ascii="Times New Roman" w:eastAsia="Times New Roman" w:hAnsi="Times New Roman"/>
          <w:sz w:val="28"/>
          <w:szCs w:val="28"/>
        </w:rPr>
      </w:pPr>
      <w:proofErr w:type="spellStart"/>
      <w:r>
        <w:rPr>
          <w:rFonts w:ascii="Times New Roman" w:eastAsia="Times New Roman" w:hAnsi="Times New Roman"/>
          <w:sz w:val="28"/>
          <w:szCs w:val="28"/>
          <w:highlight w:val="white"/>
        </w:rPr>
        <w:t>Năng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lực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giao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tiếp</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hợp</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tác</w:t>
      </w:r>
      <w:proofErr w:type="spellEnd"/>
      <w:r>
        <w:rPr>
          <w:rFonts w:ascii="Times New Roman" w:eastAsia="Times New Roman" w:hAnsi="Times New Roman"/>
          <w:sz w:val="28"/>
          <w:szCs w:val="28"/>
          <w:highlight w:val="white"/>
        </w:rPr>
        <w:t xml:space="preserve">: Trao </w:t>
      </w:r>
      <w:proofErr w:type="spellStart"/>
      <w:r>
        <w:rPr>
          <w:rFonts w:ascii="Times New Roman" w:eastAsia="Times New Roman" w:hAnsi="Times New Roman"/>
          <w:sz w:val="28"/>
          <w:szCs w:val="28"/>
          <w:highlight w:val="white"/>
        </w:rPr>
        <w:t>đổi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thảo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luận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với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giáo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viên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và</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bạn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bè</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để</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thực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hiện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các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nhiệm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vụ</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tập</w:t>
      </w:r>
      <w:proofErr w:type="spellEnd"/>
      <w:r>
        <w:rPr>
          <w:rFonts w:ascii="Times New Roman" w:eastAsia="Times New Roman" w:hAnsi="Times New Roman"/>
          <w:sz w:val="28"/>
          <w:szCs w:val="28"/>
          <w:highlight w:val="white"/>
        </w:rPr>
        <w:t>.</w:t>
      </w:r>
    </w:p>
    <w:p w14:paraId="27D33AC9" w14:textId="77777777" w:rsidR="00A923F8" w:rsidRDefault="00000000">
      <w:pPr>
        <w:shd w:val="clear" w:color="auto" w:fill="FFFFFF"/>
        <w:spacing w:after="0" w:line="240" w:lineRule="auto"/>
        <w:rPr>
          <w:rFonts w:ascii="Times New Roman" w:eastAsia="Times New Roman" w:hAnsi="Times New Roman"/>
          <w:sz w:val="28"/>
          <w:szCs w:val="28"/>
        </w:rPr>
      </w:pPr>
      <w:proofErr w:type="spellStart"/>
      <w:r>
        <w:rPr>
          <w:rFonts w:ascii="Times New Roman" w:eastAsia="Times New Roman" w:hAnsi="Times New Roman"/>
          <w:sz w:val="28"/>
          <w:szCs w:val="28"/>
          <w:highlight w:val="white"/>
        </w:rPr>
        <w:t>Năng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lực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giải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quyết</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vấn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đề</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và</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sáng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tạo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Sử</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dụng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các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kiến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thức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đã</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ứng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dụng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vào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thực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tế</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tìm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tòi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phát</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hiện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giải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quyết</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các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nhiệm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vụ</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trong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cuộc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sống</w:t>
      </w:r>
      <w:proofErr w:type="spellEnd"/>
      <w:r>
        <w:rPr>
          <w:rFonts w:ascii="Times New Roman" w:eastAsia="Times New Roman" w:hAnsi="Times New Roman"/>
          <w:sz w:val="28"/>
          <w:szCs w:val="28"/>
          <w:highlight w:val="white"/>
        </w:rPr>
        <w:t>.</w:t>
      </w:r>
    </w:p>
    <w:p w14:paraId="6D830862"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 xml:space="preserve">3. </w:t>
      </w:r>
      <w:proofErr w:type="spellStart"/>
      <w:r>
        <w:rPr>
          <w:rFonts w:ascii="Times New Roman" w:eastAsia="Times New Roman" w:hAnsi="Times New Roman"/>
          <w:b/>
          <w:sz w:val="28"/>
          <w:szCs w:val="28"/>
          <w:highlight w:val="white"/>
        </w:rPr>
        <w:t>Phẩm</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chất</w:t>
      </w:r>
      <w:proofErr w:type="spellEnd"/>
    </w:p>
    <w:p w14:paraId="56E58FDC"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Chăm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ham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có</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tinh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thần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tự</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chịu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khó</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sách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giáo</w:t>
      </w:r>
      <w:proofErr w:type="spellEnd"/>
      <w:r>
        <w:rPr>
          <w:rFonts w:ascii="Times New Roman" w:eastAsia="Times New Roman" w:hAnsi="Times New Roman"/>
          <w:sz w:val="28"/>
          <w:szCs w:val="28"/>
          <w:highlight w:val="white"/>
        </w:rPr>
        <w:t xml:space="preserve"> khoa, </w:t>
      </w:r>
      <w:proofErr w:type="spellStart"/>
      <w:r>
        <w:rPr>
          <w:rFonts w:ascii="Times New Roman" w:eastAsia="Times New Roman" w:hAnsi="Times New Roman"/>
          <w:sz w:val="28"/>
          <w:szCs w:val="28"/>
          <w:highlight w:val="white"/>
        </w:rPr>
        <w:t>tài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liệu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và</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thực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hiện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các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nhiệm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vụ</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cá</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nhân</w:t>
      </w:r>
      <w:proofErr w:type="spellEnd"/>
      <w:r>
        <w:rPr>
          <w:rFonts w:ascii="Times New Roman" w:eastAsia="Times New Roman" w:hAnsi="Times New Roman"/>
          <w:sz w:val="28"/>
          <w:szCs w:val="28"/>
          <w:highlight w:val="white"/>
        </w:rPr>
        <w:t>.</w:t>
      </w:r>
    </w:p>
    <w:p w14:paraId="3FCCD94B"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II. ĐỒ DÙNG DẠY HỌC</w:t>
      </w:r>
    </w:p>
    <w:p w14:paraId="30B8DB14"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Giáo</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viên</w:t>
      </w:r>
      <w:proofErr w:type="spellEnd"/>
    </w:p>
    <w:p w14:paraId="3EB95705"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w:t>
      </w:r>
      <w:proofErr w:type="spellStart"/>
      <w:r>
        <w:rPr>
          <w:rFonts w:ascii="Times New Roman" w:eastAsia="Times New Roman" w:hAnsi="Times New Roman"/>
          <w:sz w:val="28"/>
          <w:szCs w:val="28"/>
          <w:highlight w:val="white"/>
        </w:rPr>
        <w:t>Kế</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hoach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bài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dạy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w:t>
      </w:r>
      <w:r>
        <w:rPr>
          <w:rFonts w:ascii="Times New Roman" w:eastAsia="Times New Roman" w:hAnsi="Times New Roman"/>
          <w:sz w:val="28"/>
          <w:szCs w:val="28"/>
          <w:highlight w:val="white"/>
        </w:rPr>
        <w:t>áy</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tính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máy</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chiếu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bảng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phụ</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rPr>
        <w:t>phiếu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phóng</w:t>
      </w:r>
      <w:proofErr w:type="spellEnd"/>
      <w:r>
        <w:rPr>
          <w:rFonts w:ascii="Times New Roman" w:eastAsia="Times New Roman" w:hAnsi="Times New Roman"/>
          <w:sz w:val="28"/>
          <w:szCs w:val="28"/>
        </w:rPr>
        <w:t xml:space="preserve"> to.</w:t>
      </w:r>
    </w:p>
    <w:p w14:paraId="674C42F7" w14:textId="77777777" w:rsidR="00A923F8" w:rsidRDefault="00A923F8">
      <w:pPr>
        <w:shd w:val="clear" w:color="auto" w:fill="FFFFFF"/>
        <w:spacing w:after="0" w:line="240" w:lineRule="auto"/>
        <w:rPr>
          <w:rFonts w:ascii="Times New Roman" w:eastAsia="Times New Roman" w:hAnsi="Times New Roman"/>
          <w:sz w:val="28"/>
          <w:szCs w:val="28"/>
        </w:rPr>
      </w:pPr>
    </w:p>
    <w:p w14:paraId="73B1EA00"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 xml:space="preserve">*Học </w:t>
      </w:r>
      <w:proofErr w:type="spellStart"/>
      <w:r>
        <w:rPr>
          <w:rFonts w:ascii="Times New Roman" w:eastAsia="Times New Roman" w:hAnsi="Times New Roman"/>
          <w:b/>
          <w:sz w:val="28"/>
          <w:szCs w:val="28"/>
          <w:highlight w:val="white"/>
        </w:rPr>
        <w:t>sinh</w:t>
      </w:r>
      <w:proofErr w:type="spellEnd"/>
    </w:p>
    <w:p w14:paraId="0B6AEDE6" w14:textId="77777777" w:rsidR="00A923F8" w:rsidRDefault="00000000">
      <w:pPr>
        <w:shd w:val="clear" w:color="auto" w:fill="FFFFFF"/>
        <w:spacing w:after="0" w:line="240" w:lineRule="auto"/>
        <w:rPr>
          <w:rFonts w:ascii="Times New Roman" w:eastAsia="Times New Roman" w:hAnsi="Times New Roman"/>
          <w:sz w:val="28"/>
          <w:szCs w:val="28"/>
        </w:rPr>
      </w:pPr>
      <w:proofErr w:type="spellStart"/>
      <w:r>
        <w:rPr>
          <w:rFonts w:ascii="Times New Roman" w:eastAsia="Times New Roman" w:hAnsi="Times New Roman"/>
          <w:sz w:val="28"/>
          <w:szCs w:val="28"/>
          <w:highlight w:val="white"/>
        </w:rPr>
        <w:t>Vở</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ghi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phiếu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bài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tập</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dụng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cụ</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tập</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theo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yêu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cầu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của</w:t>
      </w:r>
      <w:proofErr w:type="spellEnd"/>
      <w:r>
        <w:rPr>
          <w:rFonts w:ascii="Times New Roman" w:eastAsia="Times New Roman" w:hAnsi="Times New Roman"/>
          <w:sz w:val="28"/>
          <w:szCs w:val="28"/>
          <w:highlight w:val="white"/>
        </w:rPr>
        <w:t xml:space="preserve"> GV (</w:t>
      </w:r>
      <w:proofErr w:type="spellStart"/>
      <w:r>
        <w:rPr>
          <w:rFonts w:ascii="Times New Roman" w:eastAsia="Times New Roman" w:hAnsi="Times New Roman"/>
          <w:sz w:val="28"/>
          <w:szCs w:val="28"/>
          <w:highlight w:val="white"/>
        </w:rPr>
        <w:t>bút</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thước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tẩy</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bảng</w:t>
      </w:r>
      <w:proofErr w:type="spellEnd"/>
      <w:r>
        <w:rPr>
          <w:rFonts w:ascii="Times New Roman" w:eastAsia="Times New Roman" w:hAnsi="Times New Roman"/>
          <w:sz w:val="28"/>
          <w:szCs w:val="28"/>
          <w:highlight w:val="white"/>
        </w:rPr>
        <w:t xml:space="preserve"> </w:t>
      </w:r>
      <w:proofErr w:type="gramStart"/>
      <w:r>
        <w:rPr>
          <w:rFonts w:ascii="Times New Roman" w:eastAsia="Times New Roman" w:hAnsi="Times New Roman"/>
          <w:sz w:val="28"/>
          <w:szCs w:val="28"/>
          <w:highlight w:val="white"/>
        </w:rPr>
        <w:t>con..</w:t>
      </w:r>
      <w:proofErr w:type="gramEnd"/>
      <w:r>
        <w:rPr>
          <w:rFonts w:ascii="Times New Roman" w:eastAsia="Times New Roman" w:hAnsi="Times New Roman"/>
          <w:sz w:val="28"/>
          <w:szCs w:val="28"/>
          <w:highlight w:val="white"/>
        </w:rPr>
        <w:t>)</w:t>
      </w:r>
    </w:p>
    <w:p w14:paraId="2035599D"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lastRenderedPageBreak/>
        <w:t>III. CÁC HOẠT ĐỘNG DẠY HỌC</w:t>
      </w:r>
    </w:p>
    <w:tbl>
      <w:tblPr>
        <w:tblStyle w:val="Style36"/>
        <w:tblW w:w="101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9"/>
        <w:gridCol w:w="4870"/>
        <w:gridCol w:w="4634"/>
      </w:tblGrid>
      <w:tr w:rsidR="00A923F8" w14:paraId="14225B81" w14:textId="77777777">
        <w:trPr>
          <w:jc w:val="center"/>
        </w:trPr>
        <w:tc>
          <w:tcPr>
            <w:tcW w:w="659" w:type="dxa"/>
            <w:shd w:val="clear" w:color="auto" w:fill="FFFFFF"/>
          </w:tcPr>
          <w:p w14:paraId="39BB9355" w14:textId="77777777" w:rsidR="00A923F8" w:rsidRDefault="00000000">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TG</w:t>
            </w:r>
          </w:p>
        </w:tc>
        <w:tc>
          <w:tcPr>
            <w:tcW w:w="4870" w:type="dxa"/>
            <w:shd w:val="clear" w:color="auto" w:fill="FFFFFF"/>
            <w:tcMar>
              <w:top w:w="60" w:type="dxa"/>
              <w:left w:w="60" w:type="dxa"/>
              <w:bottom w:w="60" w:type="dxa"/>
              <w:right w:w="60" w:type="dxa"/>
            </w:tcMar>
            <w:vAlign w:val="center"/>
          </w:tcPr>
          <w:p w14:paraId="6C0FFFAA" w14:textId="77777777" w:rsidR="00A923F8" w:rsidRDefault="00000000">
            <w:pPr>
              <w:spacing w:after="0" w:line="240" w:lineRule="auto"/>
              <w:jc w:val="center"/>
              <w:rPr>
                <w:rFonts w:ascii="Times New Roman" w:eastAsia="Times New Roman" w:hAnsi="Times New Roman"/>
                <w:sz w:val="28"/>
                <w:szCs w:val="28"/>
              </w:rPr>
            </w:pPr>
            <w:r>
              <w:rPr>
                <w:rFonts w:ascii="Times New Roman" w:eastAsia="Times New Roman" w:hAnsi="Times New Roman"/>
                <w:b/>
                <w:sz w:val="28"/>
                <w:szCs w:val="28"/>
              </w:rPr>
              <w:t>HOẠT ĐỘNG CỦA GIÁO VIÊN</w:t>
            </w:r>
          </w:p>
        </w:tc>
        <w:tc>
          <w:tcPr>
            <w:tcW w:w="4634" w:type="dxa"/>
            <w:shd w:val="clear" w:color="auto" w:fill="FFFFFF"/>
            <w:tcMar>
              <w:top w:w="60" w:type="dxa"/>
              <w:left w:w="60" w:type="dxa"/>
              <w:bottom w:w="60" w:type="dxa"/>
              <w:right w:w="60" w:type="dxa"/>
            </w:tcMar>
            <w:vAlign w:val="center"/>
          </w:tcPr>
          <w:p w14:paraId="3CD00A27" w14:textId="77777777" w:rsidR="00A923F8" w:rsidRDefault="00000000">
            <w:pPr>
              <w:spacing w:after="0" w:line="240" w:lineRule="auto"/>
              <w:jc w:val="center"/>
              <w:rPr>
                <w:rFonts w:ascii="Times New Roman" w:eastAsia="Times New Roman" w:hAnsi="Times New Roman"/>
                <w:sz w:val="28"/>
                <w:szCs w:val="28"/>
              </w:rPr>
            </w:pPr>
            <w:r>
              <w:rPr>
                <w:rFonts w:ascii="Times New Roman" w:eastAsia="Times New Roman" w:hAnsi="Times New Roman"/>
                <w:b/>
                <w:sz w:val="28"/>
                <w:szCs w:val="28"/>
              </w:rPr>
              <w:t>HOẠT ĐỘNG CỦA HỌC SINH</w:t>
            </w:r>
          </w:p>
        </w:tc>
      </w:tr>
      <w:tr w:rsidR="00A923F8" w14:paraId="4E1CA3A1" w14:textId="77777777">
        <w:trPr>
          <w:jc w:val="center"/>
        </w:trPr>
        <w:tc>
          <w:tcPr>
            <w:tcW w:w="659" w:type="dxa"/>
            <w:shd w:val="clear" w:color="auto" w:fill="FFFFFF"/>
          </w:tcPr>
          <w:p w14:paraId="051D1578" w14:textId="77777777" w:rsidR="00A923F8" w:rsidRDefault="00A923F8">
            <w:pPr>
              <w:spacing w:after="0" w:line="240" w:lineRule="auto"/>
              <w:jc w:val="both"/>
              <w:rPr>
                <w:rFonts w:ascii="Times New Roman" w:eastAsia="Times New Roman" w:hAnsi="Times New Roman"/>
                <w:b/>
                <w:sz w:val="28"/>
                <w:szCs w:val="28"/>
              </w:rPr>
            </w:pPr>
          </w:p>
        </w:tc>
        <w:tc>
          <w:tcPr>
            <w:tcW w:w="4870" w:type="dxa"/>
            <w:shd w:val="clear" w:color="auto" w:fill="FFFFFF"/>
            <w:tcMar>
              <w:top w:w="60" w:type="dxa"/>
              <w:left w:w="60" w:type="dxa"/>
              <w:bottom w:w="60" w:type="dxa"/>
              <w:right w:w="60" w:type="dxa"/>
            </w:tcMar>
            <w:vAlign w:val="center"/>
          </w:tcPr>
          <w:p w14:paraId="47CD5983"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1. </w:t>
            </w:r>
            <w:proofErr w:type="spellStart"/>
            <w:r>
              <w:rPr>
                <w:rFonts w:ascii="Times New Roman" w:eastAsia="Times New Roman" w:hAnsi="Times New Roman"/>
                <w:b/>
                <w:sz w:val="28"/>
                <w:szCs w:val="28"/>
              </w:rPr>
              <w:t>Khởi</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w:t>
            </w:r>
          </w:p>
          <w:p w14:paraId="2BEFC3EB"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lượt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
          <w:p w14:paraId="283BD33B"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Quan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khởi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SGK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máy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chiếu</w:t>
            </w:r>
            <w:proofErr w:type="spellEnd"/>
            <w:r>
              <w:rPr>
                <w:rFonts w:ascii="Times New Roman" w:eastAsia="Times New Roman" w:hAnsi="Times New Roman"/>
                <w:sz w:val="28"/>
                <w:szCs w:val="28"/>
              </w:rPr>
              <w:t xml:space="preserve">). Nói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tranh</w:t>
            </w:r>
            <w:proofErr w:type="spellEnd"/>
            <w:r>
              <w:rPr>
                <w:rFonts w:ascii="Times New Roman" w:eastAsia="Times New Roman" w:hAnsi="Times New Roman"/>
                <w:sz w:val="28"/>
                <w:szCs w:val="28"/>
              </w:rPr>
              <w:t>.</w:t>
            </w:r>
          </w:p>
          <w:p w14:paraId="1A235581"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chép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đội</w:t>
            </w:r>
            <w:proofErr w:type="spellEnd"/>
            <w:r>
              <w:rPr>
                <w:rFonts w:ascii="Times New Roman" w:eastAsia="Times New Roman" w:hAnsi="Times New Roman"/>
                <w:sz w:val="28"/>
                <w:szCs w:val="28"/>
              </w:rPr>
              <w:t>.</w:t>
            </w:r>
          </w:p>
          <w:p w14:paraId="5893EBE3"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liệt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hai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đội</w:t>
            </w:r>
            <w:proofErr w:type="spellEnd"/>
            <w:r>
              <w:rPr>
                <w:rFonts w:ascii="Times New Roman" w:eastAsia="Times New Roman" w:hAnsi="Times New Roman"/>
                <w:sz w:val="28"/>
                <w:szCs w:val="28"/>
              </w:rPr>
              <w:t xml:space="preserve">. </w:t>
            </w:r>
          </w:p>
          <w:p w14:paraId="3DCD3BE1" w14:textId="77777777" w:rsidR="00A923F8" w:rsidRDefault="00A923F8">
            <w:pPr>
              <w:spacing w:after="0" w:line="240" w:lineRule="auto"/>
              <w:jc w:val="both"/>
              <w:rPr>
                <w:rFonts w:ascii="Times New Roman" w:eastAsia="Times New Roman" w:hAnsi="Times New Roman"/>
                <w:sz w:val="28"/>
                <w:szCs w:val="28"/>
              </w:rPr>
            </w:pPr>
          </w:p>
          <w:p w14:paraId="057F0D78"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dẫn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dắt</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w:t>
            </w:r>
          </w:p>
          <w:p w14:paraId="76346931"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2. </w:t>
            </w:r>
            <w:proofErr w:type="spellStart"/>
            <w:r>
              <w:rPr>
                <w:rFonts w:ascii="Times New Roman" w:eastAsia="Times New Roman" w:hAnsi="Times New Roman"/>
                <w:b/>
                <w:sz w:val="28"/>
                <w:szCs w:val="28"/>
              </w:rPr>
              <w:t>Khám</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phá</w:t>
            </w:r>
            <w:proofErr w:type="spellEnd"/>
          </w:p>
          <w:p w14:paraId="53B46A45" w14:textId="77777777" w:rsidR="00A923F8" w:rsidRDefault="00000000">
            <w:pPr>
              <w:spacing w:after="0" w:line="240" w:lineRule="auto"/>
              <w:jc w:val="center"/>
              <w:rPr>
                <w:rFonts w:ascii="Times New Roman" w:eastAsia="Times New Roman" w:hAnsi="Times New Roman"/>
                <w:b/>
                <w:sz w:val="28"/>
                <w:szCs w:val="28"/>
                <w:u w:val="single"/>
              </w:rPr>
            </w:pPr>
            <w:proofErr w:type="spellStart"/>
            <w:r>
              <w:rPr>
                <w:rFonts w:ascii="Times New Roman" w:eastAsia="Times New Roman" w:hAnsi="Times New Roman"/>
                <w:b/>
                <w:sz w:val="28"/>
                <w:szCs w:val="28"/>
                <w:u w:val="single"/>
              </w:rPr>
              <w:t>Ví</w:t>
            </w:r>
            <w:proofErr w:type="spellEnd"/>
            <w:r>
              <w:rPr>
                <w:rFonts w:ascii="Times New Roman" w:eastAsia="Times New Roman" w:hAnsi="Times New Roman"/>
                <w:b/>
                <w:sz w:val="28"/>
                <w:szCs w:val="28"/>
                <w:u w:val="single"/>
              </w:rPr>
              <w:t xml:space="preserve"> </w:t>
            </w:r>
            <w:proofErr w:type="spellStart"/>
            <w:r>
              <w:rPr>
                <w:rFonts w:ascii="Times New Roman" w:eastAsia="Times New Roman" w:hAnsi="Times New Roman"/>
                <w:b/>
                <w:sz w:val="28"/>
                <w:szCs w:val="28"/>
                <w:u w:val="single"/>
              </w:rPr>
              <w:t>dụ</w:t>
            </w:r>
            <w:proofErr w:type="spellEnd"/>
            <w:r>
              <w:rPr>
                <w:rFonts w:ascii="Times New Roman" w:eastAsia="Times New Roman" w:hAnsi="Times New Roman"/>
                <w:b/>
                <w:sz w:val="28"/>
                <w:szCs w:val="28"/>
                <w:u w:val="single"/>
              </w:rPr>
              <w:t xml:space="preserve"> 1:</w:t>
            </w:r>
          </w:p>
          <w:p w14:paraId="4B5DC171"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w:t>
            </w:r>
            <w:proofErr w:type="spellEnd"/>
            <w:r>
              <w:rPr>
                <w:rFonts w:ascii="Times New Roman" w:eastAsia="Times New Roman" w:hAnsi="Times New Roman"/>
                <w:sz w:val="28"/>
                <w:szCs w:val="28"/>
              </w:rPr>
              <w:t xml:space="preserve"> 1.</w:t>
            </w:r>
          </w:p>
          <w:p w14:paraId="66D2E6DD"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1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w:t>
            </w:r>
          </w:p>
          <w:p w14:paraId="43EF8BD2"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
          <w:p w14:paraId="57D3C178"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thông</w:t>
            </w:r>
            <w:proofErr w:type="spellEnd"/>
            <w:r>
              <w:rPr>
                <w:rFonts w:ascii="Times New Roman" w:eastAsia="Times New Roman" w:hAnsi="Times New Roman"/>
                <w:sz w:val="28"/>
                <w:szCs w:val="28"/>
              </w:rPr>
              <w:t xml:space="preserve"> tin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w:t>
            </w:r>
          </w:p>
          <w:p w14:paraId="71B1EBB0"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
          <w:p w14:paraId="51ABA9A2"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Chúng</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thấy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rằng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12 </w:t>
            </w:r>
            <w:proofErr w:type="spellStart"/>
            <w:r>
              <w:rPr>
                <w:rFonts w:ascii="Times New Roman" w:eastAsia="Times New Roman" w:hAnsi="Times New Roman"/>
                <w:sz w:val="28"/>
                <w:szCs w:val="28"/>
              </w:rPr>
              <w:t>điểm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hai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bao </w:t>
            </w:r>
            <w:proofErr w:type="spellStart"/>
            <w:r>
              <w:rPr>
                <w:rFonts w:ascii="Times New Roman" w:eastAsia="Times New Roman" w:hAnsi="Times New Roman"/>
                <w:sz w:val="28"/>
                <w:szCs w:val="28"/>
              </w:rPr>
              <w:t>nhiêu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điểm</w:t>
            </w:r>
            <w:proofErr w:type="spellEnd"/>
            <w:r>
              <w:rPr>
                <w:rFonts w:ascii="Times New Roman" w:eastAsia="Times New Roman" w:hAnsi="Times New Roman"/>
                <w:sz w:val="28"/>
                <w:szCs w:val="28"/>
              </w:rPr>
              <w:t xml:space="preserve">? </w:t>
            </w:r>
          </w:p>
          <w:p w14:paraId="41979EDE"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bốn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lượt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bao </w:t>
            </w:r>
            <w:proofErr w:type="spellStart"/>
            <w:r>
              <w:rPr>
                <w:rFonts w:ascii="Times New Roman" w:eastAsia="Times New Roman" w:hAnsi="Times New Roman"/>
                <w:sz w:val="28"/>
                <w:szCs w:val="28"/>
              </w:rPr>
              <w:t>nhiêu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điểm</w:t>
            </w:r>
            <w:proofErr w:type="spellEnd"/>
            <w:r>
              <w:rPr>
                <w:rFonts w:ascii="Times New Roman" w:eastAsia="Times New Roman" w:hAnsi="Times New Roman"/>
                <w:sz w:val="28"/>
                <w:szCs w:val="28"/>
              </w:rPr>
              <w:t xml:space="preserve">? </w:t>
            </w:r>
          </w:p>
          <w:p w14:paraId="70B67D84"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Quan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nhất</w:t>
            </w:r>
            <w:proofErr w:type="spellEnd"/>
            <w:r>
              <w:rPr>
                <w:rFonts w:ascii="Times New Roman" w:eastAsia="Times New Roman" w:hAnsi="Times New Roman"/>
                <w:sz w:val="28"/>
                <w:szCs w:val="28"/>
              </w:rPr>
              <w:t>?</w:t>
            </w:r>
          </w:p>
          <w:p w14:paraId="23FA2D1D" w14:textId="77777777" w:rsidR="00A923F8" w:rsidRDefault="00000000">
            <w:pPr>
              <w:numPr>
                <w:ilvl w:val="0"/>
                <w:numId w:val="1"/>
              </w:numPr>
              <w:tabs>
                <w:tab w:val="left" w:pos="142"/>
              </w:tabs>
              <w:spacing w:after="0" w:line="240" w:lineRule="auto"/>
              <w:ind w:left="0" w:firstLine="0"/>
              <w:jc w:val="both"/>
              <w:rPr>
                <w:rFonts w:ascii="Times New Roman" w:eastAsia="Times New Roman" w:hAnsi="Times New Roman"/>
                <w:b/>
                <w:sz w:val="28"/>
                <w:szCs w:val="28"/>
              </w:rPr>
            </w:pPr>
            <w:r>
              <w:rPr>
                <w:rFonts w:ascii="Times New Roman" w:eastAsia="Times New Roman" w:hAnsi="Times New Roman"/>
                <w:b/>
                <w:sz w:val="28"/>
                <w:szCs w:val="28"/>
              </w:rPr>
              <w:t xml:space="preserve">GV </w:t>
            </w:r>
            <w:proofErr w:type="spellStart"/>
            <w:r>
              <w:rPr>
                <w:rFonts w:ascii="Times New Roman" w:eastAsia="Times New Roman" w:hAnsi="Times New Roman"/>
                <w:b/>
                <w:sz w:val="28"/>
                <w:szCs w:val="28"/>
              </w:rPr>
              <w:t>chốt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i/>
                <w:sz w:val="28"/>
                <w:szCs w:val="28"/>
              </w:rPr>
              <w:t>Đó</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là</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những</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thông</w:t>
            </w:r>
            <w:proofErr w:type="spellEnd"/>
            <w:r>
              <w:rPr>
                <w:rFonts w:ascii="Times New Roman" w:eastAsia="Times New Roman" w:hAnsi="Times New Roman"/>
                <w:b/>
                <w:i/>
                <w:sz w:val="28"/>
                <w:szCs w:val="28"/>
              </w:rPr>
              <w:t xml:space="preserve"> tin </w:t>
            </w:r>
            <w:proofErr w:type="spellStart"/>
            <w:r>
              <w:rPr>
                <w:rFonts w:ascii="Times New Roman" w:eastAsia="Times New Roman" w:hAnsi="Times New Roman"/>
                <w:b/>
                <w:i/>
                <w:sz w:val="28"/>
                <w:szCs w:val="28"/>
              </w:rPr>
              <w:t>cô</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trò</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mình</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thu</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được</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từ</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dãy</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số</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trên</w:t>
            </w:r>
            <w:proofErr w:type="spellEnd"/>
            <w:r>
              <w:rPr>
                <w:rFonts w:ascii="Times New Roman" w:eastAsia="Times New Roman" w:hAnsi="Times New Roman"/>
                <w:b/>
                <w:i/>
                <w:sz w:val="28"/>
                <w:szCs w:val="28"/>
              </w:rPr>
              <w:t xml:space="preserve">. Các </w:t>
            </w:r>
            <w:proofErr w:type="spellStart"/>
            <w:r>
              <w:rPr>
                <w:rFonts w:ascii="Times New Roman" w:eastAsia="Times New Roman" w:hAnsi="Times New Roman"/>
                <w:b/>
                <w:i/>
                <w:sz w:val="28"/>
                <w:szCs w:val="28"/>
              </w:rPr>
              <w:t>số</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liệu</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đó</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cho</w:t>
            </w:r>
            <w:proofErr w:type="spellEnd"/>
            <w:r>
              <w:rPr>
                <w:rFonts w:ascii="Times New Roman" w:eastAsia="Times New Roman" w:hAnsi="Times New Roman"/>
                <w:b/>
                <w:i/>
                <w:sz w:val="28"/>
                <w:szCs w:val="28"/>
              </w:rPr>
              <w:t xml:space="preserve"> ta </w:t>
            </w:r>
            <w:proofErr w:type="spellStart"/>
            <w:r>
              <w:rPr>
                <w:rFonts w:ascii="Times New Roman" w:eastAsia="Times New Roman" w:hAnsi="Times New Roman"/>
                <w:b/>
                <w:i/>
                <w:sz w:val="28"/>
                <w:szCs w:val="28"/>
              </w:rPr>
              <w:t>một</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dãy</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số</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liệu</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thống</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kê</w:t>
            </w:r>
            <w:proofErr w:type="spellEnd"/>
            <w:r>
              <w:rPr>
                <w:rFonts w:ascii="Times New Roman" w:eastAsia="Times New Roman" w:hAnsi="Times New Roman"/>
                <w:b/>
                <w:i/>
                <w:sz w:val="28"/>
                <w:szCs w:val="28"/>
              </w:rPr>
              <w:t xml:space="preserve">. </w:t>
            </w:r>
          </w:p>
          <w:p w14:paraId="4FA16443" w14:textId="77777777" w:rsidR="00A923F8" w:rsidRDefault="00000000">
            <w:pPr>
              <w:tabs>
                <w:tab w:val="left" w:pos="142"/>
              </w:tabs>
              <w:spacing w:after="0" w:line="240" w:lineRule="auto"/>
              <w:jc w:val="center"/>
              <w:rPr>
                <w:rFonts w:ascii="Times New Roman" w:eastAsia="Times New Roman" w:hAnsi="Times New Roman"/>
                <w:b/>
                <w:sz w:val="28"/>
                <w:szCs w:val="28"/>
                <w:u w:val="single"/>
              </w:rPr>
            </w:pPr>
            <w:proofErr w:type="spellStart"/>
            <w:r>
              <w:rPr>
                <w:rFonts w:ascii="Times New Roman" w:eastAsia="Times New Roman" w:hAnsi="Times New Roman"/>
                <w:b/>
                <w:sz w:val="28"/>
                <w:szCs w:val="28"/>
                <w:u w:val="single"/>
              </w:rPr>
              <w:t>Ví</w:t>
            </w:r>
            <w:proofErr w:type="spellEnd"/>
            <w:r>
              <w:rPr>
                <w:rFonts w:ascii="Times New Roman" w:eastAsia="Times New Roman" w:hAnsi="Times New Roman"/>
                <w:b/>
                <w:sz w:val="28"/>
                <w:szCs w:val="28"/>
                <w:u w:val="single"/>
              </w:rPr>
              <w:t xml:space="preserve"> </w:t>
            </w:r>
            <w:proofErr w:type="spellStart"/>
            <w:r>
              <w:rPr>
                <w:rFonts w:ascii="Times New Roman" w:eastAsia="Times New Roman" w:hAnsi="Times New Roman"/>
                <w:b/>
                <w:sz w:val="28"/>
                <w:szCs w:val="28"/>
                <w:u w:val="single"/>
              </w:rPr>
              <w:t>dụ</w:t>
            </w:r>
            <w:proofErr w:type="spellEnd"/>
            <w:r>
              <w:rPr>
                <w:rFonts w:ascii="Times New Roman" w:eastAsia="Times New Roman" w:hAnsi="Times New Roman"/>
                <w:b/>
                <w:sz w:val="28"/>
                <w:szCs w:val="28"/>
                <w:u w:val="single"/>
              </w:rPr>
              <w:t xml:space="preserve"> 2:</w:t>
            </w:r>
          </w:p>
          <w:p w14:paraId="7D90370D" w14:textId="77777777" w:rsidR="00A923F8" w:rsidRDefault="00000000">
            <w:pPr>
              <w:tabs>
                <w:tab w:val="left" w:pos="142"/>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1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
          <w:p w14:paraId="209CF053" w14:textId="77777777" w:rsidR="00A923F8" w:rsidRDefault="00000000">
            <w:pPr>
              <w:tabs>
                <w:tab w:val="left" w:pos="142"/>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1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
          <w:p w14:paraId="3FBC6AB5" w14:textId="77777777" w:rsidR="00A923F8" w:rsidRDefault="00A923F8">
            <w:pPr>
              <w:tabs>
                <w:tab w:val="left" w:pos="142"/>
              </w:tabs>
              <w:spacing w:after="0" w:line="240" w:lineRule="auto"/>
              <w:jc w:val="both"/>
              <w:rPr>
                <w:rFonts w:ascii="Times New Roman" w:eastAsia="Times New Roman" w:hAnsi="Times New Roman"/>
                <w:sz w:val="28"/>
                <w:szCs w:val="28"/>
              </w:rPr>
            </w:pPr>
          </w:p>
          <w:p w14:paraId="3A567154" w14:textId="77777777" w:rsidR="00A923F8" w:rsidRDefault="00000000">
            <w:pPr>
              <w:tabs>
                <w:tab w:val="left" w:pos="142"/>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GV </w:t>
            </w:r>
            <w:proofErr w:type="spellStart"/>
            <w:r>
              <w:rPr>
                <w:rFonts w:ascii="Times New Roman" w:eastAsia="Times New Roman" w:hAnsi="Times New Roman"/>
                <w:sz w:val="28"/>
                <w:szCs w:val="28"/>
              </w:rPr>
              <w:t>lưu</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Đây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chép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10 HS,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
          <w:p w14:paraId="2146799C" w14:textId="77777777" w:rsidR="00A923F8" w:rsidRDefault="00000000">
            <w:pPr>
              <w:tabs>
                <w:tab w:val="left" w:pos="142"/>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4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gian</w:t>
            </w:r>
            <w:proofErr w:type="spellEnd"/>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phút</w:t>
            </w:r>
            <w:proofErr w:type="spellEnd"/>
            <w:r>
              <w:rPr>
                <w:rFonts w:ascii="Times New Roman" w:eastAsia="Times New Roman" w:hAnsi="Times New Roman"/>
                <w:sz w:val="28"/>
                <w:szCs w:val="28"/>
              </w:rPr>
              <w:t xml:space="preserve">. </w:t>
            </w:r>
          </w:p>
          <w:p w14:paraId="27B42433" w14:textId="77777777" w:rsidR="00A923F8" w:rsidRDefault="00000000">
            <w:pPr>
              <w:tabs>
                <w:tab w:val="left" w:pos="142"/>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ví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w:t>
            </w:r>
            <w:proofErr w:type="spellEnd"/>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thông</w:t>
            </w:r>
            <w:proofErr w:type="spellEnd"/>
            <w:r>
              <w:rPr>
                <w:rFonts w:ascii="Times New Roman" w:eastAsia="Times New Roman" w:hAnsi="Times New Roman"/>
                <w:sz w:val="28"/>
                <w:szCs w:val="28"/>
              </w:rPr>
              <w:t xml:space="preserve"> tin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w:t>
            </w:r>
          </w:p>
          <w:p w14:paraId="44DD79CA" w14:textId="77777777" w:rsidR="00A923F8" w:rsidRDefault="00000000">
            <w:pPr>
              <w:tabs>
                <w:tab w:val="left" w:pos="142"/>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Quan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w:t>
            </w:r>
            <w:proofErr w:type="spellEnd"/>
            <w:r>
              <w:rPr>
                <w:rFonts w:ascii="Times New Roman" w:eastAsia="Times New Roman" w:hAnsi="Times New Roman"/>
                <w:sz w:val="28"/>
                <w:szCs w:val="28"/>
              </w:rPr>
              <w:t xml:space="preserve"> 1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w:t>
            </w:r>
            <w:proofErr w:type="spellEnd"/>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ví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w:t>
            </w:r>
            <w:proofErr w:type="spellEnd"/>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biệt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hơn</w:t>
            </w:r>
            <w:proofErr w:type="spellEnd"/>
            <w:r>
              <w:rPr>
                <w:rFonts w:ascii="Times New Roman" w:eastAsia="Times New Roman" w:hAnsi="Times New Roman"/>
                <w:sz w:val="28"/>
                <w:szCs w:val="28"/>
              </w:rPr>
              <w:t xml:space="preserve"> so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ví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w:t>
            </w:r>
            <w:proofErr w:type="spellEnd"/>
            <w:r>
              <w:rPr>
                <w:rFonts w:ascii="Times New Roman" w:eastAsia="Times New Roman" w:hAnsi="Times New Roman"/>
                <w:sz w:val="28"/>
                <w:szCs w:val="28"/>
              </w:rPr>
              <w:t xml:space="preserve"> 1. </w:t>
            </w:r>
          </w:p>
          <w:p w14:paraId="7F961C3C" w14:textId="77777777" w:rsidR="00A923F8" w:rsidRDefault="00000000">
            <w:pPr>
              <w:tabs>
                <w:tab w:val="left" w:pos="142"/>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diện</w:t>
            </w:r>
            <w:proofErr w:type="spellEnd"/>
            <w:r>
              <w:rPr>
                <w:rFonts w:ascii="Times New Roman" w:eastAsia="Times New Roman" w:hAnsi="Times New Roman"/>
                <w:sz w:val="28"/>
                <w:szCs w:val="28"/>
              </w:rPr>
              <w:t xml:space="preserve"> 1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 1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
          <w:p w14:paraId="3CC6328B" w14:textId="77777777" w:rsidR="00A923F8" w:rsidRDefault="00A923F8">
            <w:pPr>
              <w:tabs>
                <w:tab w:val="left" w:pos="142"/>
              </w:tabs>
              <w:spacing w:after="0" w:line="240" w:lineRule="auto"/>
              <w:jc w:val="both"/>
              <w:rPr>
                <w:rFonts w:ascii="Times New Roman" w:eastAsia="Times New Roman" w:hAnsi="Times New Roman"/>
                <w:sz w:val="28"/>
                <w:szCs w:val="28"/>
              </w:rPr>
            </w:pPr>
          </w:p>
          <w:p w14:paraId="1A8DC502" w14:textId="77777777" w:rsidR="00A923F8" w:rsidRDefault="00A923F8">
            <w:pPr>
              <w:tabs>
                <w:tab w:val="left" w:pos="142"/>
              </w:tabs>
              <w:spacing w:after="0" w:line="240" w:lineRule="auto"/>
              <w:jc w:val="both"/>
              <w:rPr>
                <w:rFonts w:ascii="Times New Roman" w:eastAsia="Times New Roman" w:hAnsi="Times New Roman"/>
                <w:sz w:val="28"/>
                <w:szCs w:val="28"/>
              </w:rPr>
            </w:pPr>
          </w:p>
          <w:p w14:paraId="4BCB8E48" w14:textId="77777777" w:rsidR="00A923F8" w:rsidRDefault="00A923F8">
            <w:pPr>
              <w:tabs>
                <w:tab w:val="left" w:pos="142"/>
              </w:tabs>
              <w:spacing w:after="0" w:line="240" w:lineRule="auto"/>
              <w:jc w:val="both"/>
              <w:rPr>
                <w:rFonts w:ascii="Times New Roman" w:eastAsia="Times New Roman" w:hAnsi="Times New Roman"/>
                <w:sz w:val="28"/>
                <w:szCs w:val="28"/>
              </w:rPr>
            </w:pPr>
          </w:p>
          <w:p w14:paraId="5B1E2E9B" w14:textId="77777777" w:rsidR="00A923F8" w:rsidRDefault="00A923F8">
            <w:pPr>
              <w:tabs>
                <w:tab w:val="left" w:pos="142"/>
              </w:tabs>
              <w:spacing w:after="0" w:line="240" w:lineRule="auto"/>
              <w:jc w:val="both"/>
              <w:rPr>
                <w:rFonts w:ascii="Times New Roman" w:eastAsia="Times New Roman" w:hAnsi="Times New Roman"/>
                <w:sz w:val="28"/>
                <w:szCs w:val="28"/>
              </w:rPr>
            </w:pPr>
          </w:p>
          <w:p w14:paraId="2FEED0F8" w14:textId="77777777" w:rsidR="00A923F8" w:rsidRDefault="00A923F8">
            <w:pPr>
              <w:tabs>
                <w:tab w:val="left" w:pos="142"/>
              </w:tabs>
              <w:spacing w:after="0" w:line="240" w:lineRule="auto"/>
              <w:jc w:val="both"/>
              <w:rPr>
                <w:rFonts w:ascii="Times New Roman" w:eastAsia="Times New Roman" w:hAnsi="Times New Roman"/>
                <w:sz w:val="28"/>
                <w:szCs w:val="28"/>
              </w:rPr>
            </w:pPr>
          </w:p>
          <w:p w14:paraId="77D379B4" w14:textId="77777777" w:rsidR="00A923F8" w:rsidRDefault="00A923F8">
            <w:pPr>
              <w:tabs>
                <w:tab w:val="left" w:pos="142"/>
              </w:tabs>
              <w:spacing w:after="0" w:line="240" w:lineRule="auto"/>
              <w:jc w:val="both"/>
              <w:rPr>
                <w:rFonts w:ascii="Times New Roman" w:eastAsia="Times New Roman" w:hAnsi="Times New Roman"/>
                <w:sz w:val="28"/>
                <w:szCs w:val="28"/>
              </w:rPr>
            </w:pPr>
          </w:p>
          <w:p w14:paraId="06F0F6C4" w14:textId="77777777" w:rsidR="00A923F8" w:rsidRDefault="00000000">
            <w:pPr>
              <w:tabs>
                <w:tab w:val="left" w:pos="142"/>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Các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p w14:paraId="653760CB" w14:textId="77777777" w:rsidR="00A923F8" w:rsidRDefault="00000000">
            <w:pPr>
              <w:tabs>
                <w:tab w:val="left" w:pos="142"/>
              </w:tabs>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 GV </w:t>
            </w:r>
            <w:proofErr w:type="spellStart"/>
            <w:r>
              <w:rPr>
                <w:rFonts w:ascii="Times New Roman" w:eastAsia="Times New Roman" w:hAnsi="Times New Roman"/>
                <w:b/>
                <w:sz w:val="28"/>
                <w:szCs w:val="28"/>
              </w:rPr>
              <w:t>chốt</w:t>
            </w:r>
            <w:proofErr w:type="spellEnd"/>
            <w:r>
              <w:rPr>
                <w:rFonts w:ascii="Times New Roman" w:eastAsia="Times New Roman" w:hAnsi="Times New Roman"/>
                <w:b/>
                <w:sz w:val="28"/>
                <w:szCs w:val="28"/>
              </w:rPr>
              <w:t xml:space="preserve">: Các </w:t>
            </w:r>
            <w:proofErr w:type="spellStart"/>
            <w:r>
              <w:rPr>
                <w:rFonts w:ascii="Times New Roman" w:eastAsia="Times New Roman" w:hAnsi="Times New Roman"/>
                <w:b/>
                <w:sz w:val="28"/>
                <w:szCs w:val="28"/>
              </w:rPr>
              <w:t>số</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liệu</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thống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kê</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như</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trên</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được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xếp</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theo</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một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thứ</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tự</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nhất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định</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cho</w:t>
            </w:r>
            <w:proofErr w:type="spellEnd"/>
            <w:r>
              <w:rPr>
                <w:rFonts w:ascii="Times New Roman" w:eastAsia="Times New Roman" w:hAnsi="Times New Roman"/>
                <w:b/>
                <w:sz w:val="28"/>
                <w:szCs w:val="28"/>
              </w:rPr>
              <w:t xml:space="preserve"> ta </w:t>
            </w:r>
            <w:proofErr w:type="spellStart"/>
            <w:r>
              <w:rPr>
                <w:rFonts w:ascii="Times New Roman" w:eastAsia="Times New Roman" w:hAnsi="Times New Roman"/>
                <w:b/>
                <w:sz w:val="28"/>
                <w:szCs w:val="28"/>
              </w:rPr>
              <w:t>một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dãy</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số</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liệu</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thống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kê</w:t>
            </w:r>
            <w:proofErr w:type="spellEnd"/>
            <w:r>
              <w:rPr>
                <w:rFonts w:ascii="Times New Roman" w:eastAsia="Times New Roman" w:hAnsi="Times New Roman"/>
                <w:b/>
                <w:sz w:val="28"/>
                <w:szCs w:val="28"/>
              </w:rPr>
              <w:t xml:space="preserve">. </w:t>
            </w:r>
          </w:p>
          <w:p w14:paraId="1889304D" w14:textId="77777777" w:rsidR="00A923F8" w:rsidRDefault="00A923F8">
            <w:pPr>
              <w:tabs>
                <w:tab w:val="left" w:pos="142"/>
              </w:tabs>
              <w:spacing w:after="0" w:line="240" w:lineRule="auto"/>
              <w:jc w:val="both"/>
              <w:rPr>
                <w:rFonts w:ascii="Times New Roman" w:eastAsia="Times New Roman" w:hAnsi="Times New Roman"/>
                <w:b/>
                <w:sz w:val="28"/>
                <w:szCs w:val="28"/>
              </w:rPr>
            </w:pPr>
          </w:p>
          <w:p w14:paraId="620ECAAB" w14:textId="77777777" w:rsidR="00A923F8" w:rsidRDefault="00A923F8">
            <w:pPr>
              <w:tabs>
                <w:tab w:val="left" w:pos="142"/>
              </w:tabs>
              <w:spacing w:after="0" w:line="240" w:lineRule="auto"/>
              <w:jc w:val="both"/>
              <w:rPr>
                <w:rFonts w:ascii="Times New Roman" w:eastAsia="Times New Roman" w:hAnsi="Times New Roman"/>
                <w:b/>
                <w:sz w:val="28"/>
                <w:szCs w:val="28"/>
              </w:rPr>
            </w:pPr>
          </w:p>
          <w:p w14:paraId="6C81F402"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3. </w:t>
            </w:r>
            <w:proofErr w:type="spellStart"/>
            <w:r>
              <w:rPr>
                <w:rFonts w:ascii="Times New Roman" w:eastAsia="Times New Roman" w:hAnsi="Times New Roman"/>
                <w:b/>
                <w:sz w:val="28"/>
                <w:szCs w:val="28"/>
              </w:rPr>
              <w:t>Luyện</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tập</w:t>
            </w:r>
            <w:proofErr w:type="spellEnd"/>
          </w:p>
          <w:p w14:paraId="507AF486" w14:textId="77777777" w:rsidR="00A923F8" w:rsidRDefault="00000000">
            <w:pPr>
              <w:spacing w:after="0" w:line="240" w:lineRule="auto"/>
              <w:jc w:val="both"/>
              <w:rPr>
                <w:rFonts w:ascii="Times New Roman" w:eastAsia="Times New Roman" w:hAnsi="Times New Roman"/>
                <w:b/>
                <w:sz w:val="28"/>
                <w:szCs w:val="28"/>
                <w:u w:val="single"/>
              </w:rPr>
            </w:pPr>
            <w:proofErr w:type="spellStart"/>
            <w:r>
              <w:rPr>
                <w:rFonts w:ascii="Times New Roman" w:eastAsia="Times New Roman" w:hAnsi="Times New Roman"/>
                <w:b/>
                <w:sz w:val="28"/>
                <w:szCs w:val="28"/>
                <w:u w:val="single"/>
              </w:rPr>
              <w:t>Bài</w:t>
            </w:r>
            <w:proofErr w:type="spellEnd"/>
            <w:r>
              <w:rPr>
                <w:rFonts w:ascii="Times New Roman" w:eastAsia="Times New Roman" w:hAnsi="Times New Roman"/>
                <w:b/>
                <w:sz w:val="28"/>
                <w:szCs w:val="28"/>
                <w:u w:val="single"/>
              </w:rPr>
              <w:t xml:space="preserve"> 1: (</w:t>
            </w:r>
            <w:proofErr w:type="spellStart"/>
            <w:r>
              <w:rPr>
                <w:rFonts w:ascii="Times New Roman" w:eastAsia="Times New Roman" w:hAnsi="Times New Roman"/>
                <w:b/>
                <w:sz w:val="28"/>
                <w:szCs w:val="28"/>
                <w:u w:val="single"/>
              </w:rPr>
              <w:t>cá</w:t>
            </w:r>
            <w:proofErr w:type="spellEnd"/>
            <w:r>
              <w:rPr>
                <w:rFonts w:ascii="Times New Roman" w:eastAsia="Times New Roman" w:hAnsi="Times New Roman"/>
                <w:b/>
                <w:sz w:val="28"/>
                <w:szCs w:val="28"/>
                <w:u w:val="single"/>
              </w:rPr>
              <w:t xml:space="preserve"> </w:t>
            </w:r>
            <w:proofErr w:type="spellStart"/>
            <w:r>
              <w:rPr>
                <w:rFonts w:ascii="Times New Roman" w:eastAsia="Times New Roman" w:hAnsi="Times New Roman"/>
                <w:b/>
                <w:sz w:val="28"/>
                <w:szCs w:val="28"/>
                <w:u w:val="single"/>
              </w:rPr>
              <w:t>nhân</w:t>
            </w:r>
            <w:proofErr w:type="spellEnd"/>
            <w:r>
              <w:rPr>
                <w:rFonts w:ascii="Times New Roman" w:eastAsia="Times New Roman" w:hAnsi="Times New Roman"/>
                <w:b/>
                <w:sz w:val="28"/>
                <w:szCs w:val="28"/>
                <w:u w:val="single"/>
              </w:rPr>
              <w:t>)</w:t>
            </w:r>
          </w:p>
          <w:p w14:paraId="1803A601"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1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1. </w:t>
            </w:r>
          </w:p>
          <w:p w14:paraId="5F04285D"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viết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lượng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lượt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loại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thú</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nhồi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bảng</w:t>
            </w:r>
            <w:proofErr w:type="spellEnd"/>
            <w:r>
              <w:rPr>
                <w:rFonts w:ascii="Times New Roman" w:eastAsia="Times New Roman" w:hAnsi="Times New Roman"/>
                <w:sz w:val="28"/>
                <w:szCs w:val="28"/>
              </w:rPr>
              <w:t xml:space="preserve"> con. </w:t>
            </w:r>
          </w:p>
          <w:p w14:paraId="3D8D53D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sát</w:t>
            </w:r>
            <w:proofErr w:type="spellEnd"/>
          </w:p>
          <w:p w14:paraId="71D774EA"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
          <w:p w14:paraId="71AD2C37"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
          <w:p w14:paraId="1B8639E3"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Quan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thu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thông</w:t>
            </w:r>
            <w:proofErr w:type="spellEnd"/>
            <w:r>
              <w:rPr>
                <w:rFonts w:ascii="Times New Roman" w:eastAsia="Times New Roman" w:hAnsi="Times New Roman"/>
                <w:sz w:val="28"/>
                <w:szCs w:val="28"/>
              </w:rPr>
              <w:t xml:space="preserve"> tin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w:t>
            </w:r>
          </w:p>
          <w:p w14:paraId="07676F58" w14:textId="77777777" w:rsidR="00A923F8" w:rsidRDefault="00A923F8">
            <w:pPr>
              <w:spacing w:after="0" w:line="240" w:lineRule="auto"/>
              <w:jc w:val="both"/>
              <w:rPr>
                <w:rFonts w:ascii="Times New Roman" w:eastAsia="Times New Roman" w:hAnsi="Times New Roman"/>
                <w:sz w:val="28"/>
                <w:szCs w:val="28"/>
              </w:rPr>
            </w:pPr>
          </w:p>
          <w:p w14:paraId="26272716" w14:textId="77777777" w:rsidR="00A923F8" w:rsidRDefault="00A923F8">
            <w:pPr>
              <w:spacing w:after="0" w:line="240" w:lineRule="auto"/>
              <w:jc w:val="both"/>
              <w:rPr>
                <w:rFonts w:ascii="Times New Roman" w:eastAsia="Times New Roman" w:hAnsi="Times New Roman"/>
                <w:sz w:val="28"/>
                <w:szCs w:val="28"/>
              </w:rPr>
            </w:pPr>
          </w:p>
          <w:p w14:paraId="47133F99"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khen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ngợi</w:t>
            </w:r>
            <w:proofErr w:type="spellEnd"/>
            <w:r>
              <w:rPr>
                <w:rFonts w:ascii="Times New Roman" w:eastAsia="Times New Roman" w:hAnsi="Times New Roman"/>
                <w:sz w:val="28"/>
                <w:szCs w:val="28"/>
              </w:rPr>
              <w:t xml:space="preserve">. </w:t>
            </w:r>
          </w:p>
          <w:p w14:paraId="487BAACC" w14:textId="77777777" w:rsidR="00A923F8" w:rsidRDefault="00000000">
            <w:pPr>
              <w:spacing w:after="0" w:line="240" w:lineRule="auto"/>
              <w:jc w:val="both"/>
              <w:rPr>
                <w:rFonts w:ascii="Times New Roman" w:eastAsia="Times New Roman" w:hAnsi="Times New Roman"/>
                <w:b/>
                <w:sz w:val="28"/>
                <w:szCs w:val="28"/>
                <w:u w:val="single"/>
              </w:rPr>
            </w:pPr>
            <w:proofErr w:type="spellStart"/>
            <w:r>
              <w:rPr>
                <w:rFonts w:ascii="Times New Roman" w:eastAsia="Times New Roman" w:hAnsi="Times New Roman"/>
                <w:b/>
                <w:sz w:val="28"/>
                <w:szCs w:val="28"/>
                <w:u w:val="single"/>
              </w:rPr>
              <w:t>Bài</w:t>
            </w:r>
            <w:proofErr w:type="spellEnd"/>
            <w:r>
              <w:rPr>
                <w:rFonts w:ascii="Times New Roman" w:eastAsia="Times New Roman" w:hAnsi="Times New Roman"/>
                <w:b/>
                <w:sz w:val="28"/>
                <w:szCs w:val="28"/>
                <w:u w:val="single"/>
              </w:rPr>
              <w:t xml:space="preserve"> 2: (Thảo </w:t>
            </w:r>
            <w:proofErr w:type="spellStart"/>
            <w:r>
              <w:rPr>
                <w:rFonts w:ascii="Times New Roman" w:eastAsia="Times New Roman" w:hAnsi="Times New Roman"/>
                <w:b/>
                <w:sz w:val="28"/>
                <w:szCs w:val="28"/>
                <w:u w:val="single"/>
              </w:rPr>
              <w:t>luận</w:t>
            </w:r>
            <w:proofErr w:type="spellEnd"/>
            <w:r>
              <w:rPr>
                <w:rFonts w:ascii="Times New Roman" w:eastAsia="Times New Roman" w:hAnsi="Times New Roman"/>
                <w:b/>
                <w:sz w:val="28"/>
                <w:szCs w:val="28"/>
                <w:u w:val="single"/>
              </w:rPr>
              <w:t xml:space="preserve"> </w:t>
            </w:r>
            <w:proofErr w:type="spellStart"/>
            <w:r>
              <w:rPr>
                <w:rFonts w:ascii="Times New Roman" w:eastAsia="Times New Roman" w:hAnsi="Times New Roman"/>
                <w:b/>
                <w:sz w:val="28"/>
                <w:szCs w:val="28"/>
                <w:u w:val="single"/>
              </w:rPr>
              <w:t>nhóm</w:t>
            </w:r>
            <w:proofErr w:type="spellEnd"/>
            <w:r>
              <w:rPr>
                <w:rFonts w:ascii="Times New Roman" w:eastAsia="Times New Roman" w:hAnsi="Times New Roman"/>
                <w:b/>
                <w:sz w:val="28"/>
                <w:szCs w:val="28"/>
                <w:u w:val="single"/>
              </w:rPr>
              <w:t xml:space="preserve">) </w:t>
            </w:r>
          </w:p>
          <w:p w14:paraId="4B542242"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gọi</w:t>
            </w:r>
            <w:proofErr w:type="spellEnd"/>
            <w:r>
              <w:rPr>
                <w:rFonts w:ascii="Times New Roman" w:eastAsia="Times New Roman" w:hAnsi="Times New Roman"/>
                <w:sz w:val="28"/>
                <w:szCs w:val="28"/>
              </w:rPr>
              <w:t xml:space="preserve"> 1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w:t>
            </w:r>
          </w:p>
          <w:p w14:paraId="75B3291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r>
              <w:rPr>
                <w:rFonts w:ascii="Times New Roman" w:eastAsia="Times New Roman" w:hAnsi="Times New Roman"/>
                <w:sz w:val="28"/>
                <w:szCs w:val="28"/>
              </w:rPr>
              <w:t xml:space="preserve">GV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phiếu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gian</w:t>
            </w:r>
            <w:proofErr w:type="spellEnd"/>
            <w:r>
              <w:rPr>
                <w:rFonts w:ascii="Times New Roman" w:eastAsia="Times New Roman" w:hAnsi="Times New Roman"/>
                <w:sz w:val="28"/>
                <w:szCs w:val="28"/>
              </w:rPr>
              <w:t xml:space="preserve"> 4 </w:t>
            </w:r>
            <w:proofErr w:type="spellStart"/>
            <w:r>
              <w:rPr>
                <w:rFonts w:ascii="Times New Roman" w:eastAsia="Times New Roman" w:hAnsi="Times New Roman"/>
                <w:sz w:val="28"/>
                <w:szCs w:val="28"/>
              </w:rPr>
              <w:t>phút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 xml:space="preserve">: </w:t>
            </w:r>
          </w:p>
          <w:p w14:paraId="753D80B8"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a)  </w:t>
            </w:r>
            <w:proofErr w:type="spellStart"/>
            <w:r>
              <w:rPr>
                <w:rFonts w:ascii="Times New Roman" w:eastAsia="Times New Roman" w:hAnsi="Times New Roman"/>
                <w:sz w:val="28"/>
                <w:szCs w:val="28"/>
              </w:rPr>
              <w:t>Liệt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lượt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4 </w:t>
            </w:r>
            <w:proofErr w:type="spellStart"/>
            <w:r>
              <w:rPr>
                <w:rFonts w:ascii="Times New Roman" w:eastAsia="Times New Roman" w:hAnsi="Times New Roman"/>
                <w:sz w:val="28"/>
                <w:szCs w:val="28"/>
              </w:rPr>
              <w:t>tháng</w:t>
            </w:r>
            <w:proofErr w:type="spellEnd"/>
            <w:r>
              <w:rPr>
                <w:rFonts w:ascii="Times New Roman" w:eastAsia="Times New Roman" w:hAnsi="Times New Roman"/>
                <w:sz w:val="28"/>
                <w:szCs w:val="28"/>
              </w:rPr>
              <w:t xml:space="preserve">. </w:t>
            </w:r>
          </w:p>
          <w:p w14:paraId="538019CA"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b) - </w:t>
            </w:r>
            <w:proofErr w:type="spellStart"/>
            <w:r>
              <w:rPr>
                <w:rFonts w:ascii="Times New Roman" w:eastAsia="Times New Roman" w:hAnsi="Times New Roman"/>
                <w:sz w:val="28"/>
                <w:szCs w:val="28"/>
              </w:rPr>
              <w:t>Sắp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lượng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lớn</w:t>
            </w:r>
            <w:proofErr w:type="spellEnd"/>
            <w:r>
              <w:rPr>
                <w:rFonts w:ascii="Times New Roman" w:eastAsia="Times New Roman" w:hAnsi="Times New Roman"/>
                <w:sz w:val="28"/>
                <w:szCs w:val="28"/>
              </w:rPr>
              <w:t xml:space="preserve">. </w:t>
            </w:r>
          </w:p>
          <w:p w14:paraId="746A3977"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
          <w:p w14:paraId="2A2B7754"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c) </w:t>
            </w:r>
            <w:proofErr w:type="spellStart"/>
            <w:r>
              <w:rPr>
                <w:rFonts w:ascii="Times New Roman" w:eastAsia="Times New Roman" w:hAnsi="Times New Roman"/>
                <w:sz w:val="28"/>
                <w:szCs w:val="28"/>
              </w:rPr>
              <w:t>Viết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nhất</w:t>
            </w:r>
            <w:proofErr w:type="spellEnd"/>
            <w:r>
              <w:rPr>
                <w:rFonts w:ascii="Times New Roman" w:eastAsia="Times New Roman" w:hAnsi="Times New Roman"/>
                <w:sz w:val="28"/>
                <w:szCs w:val="28"/>
              </w:rPr>
              <w:t>?</w:t>
            </w:r>
          </w:p>
          <w:p w14:paraId="608D96F9"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bày</w:t>
            </w:r>
            <w:proofErr w:type="spellEnd"/>
            <w:r>
              <w:rPr>
                <w:rFonts w:ascii="Times New Roman" w:eastAsia="Times New Roman" w:hAnsi="Times New Roman"/>
                <w:sz w:val="28"/>
                <w:szCs w:val="28"/>
              </w:rPr>
              <w:t>.</w:t>
            </w:r>
          </w:p>
          <w:p w14:paraId="32E5B6E8"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Các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còn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
          <w:p w14:paraId="31A6C410"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khen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ngợi</w:t>
            </w:r>
            <w:proofErr w:type="spellEnd"/>
            <w:r>
              <w:rPr>
                <w:rFonts w:ascii="Times New Roman" w:eastAsia="Times New Roman" w:hAnsi="Times New Roman"/>
                <w:sz w:val="28"/>
                <w:szCs w:val="28"/>
              </w:rPr>
              <w:t xml:space="preserve">. </w:t>
            </w:r>
          </w:p>
          <w:p w14:paraId="65BC7539"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3. </w:t>
            </w:r>
          </w:p>
          <w:p w14:paraId="09E9FCA1" w14:textId="77777777" w:rsidR="00A923F8" w:rsidRDefault="00A923F8">
            <w:pPr>
              <w:spacing w:after="0" w:line="240" w:lineRule="auto"/>
              <w:jc w:val="both"/>
              <w:rPr>
                <w:rFonts w:ascii="Times New Roman" w:eastAsia="Times New Roman" w:hAnsi="Times New Roman"/>
                <w:b/>
                <w:sz w:val="28"/>
                <w:szCs w:val="28"/>
              </w:rPr>
            </w:pPr>
          </w:p>
          <w:p w14:paraId="708D55B2" w14:textId="77777777" w:rsidR="00A923F8" w:rsidRDefault="00000000">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4. </w:t>
            </w:r>
            <w:proofErr w:type="spellStart"/>
            <w:r>
              <w:rPr>
                <w:rFonts w:ascii="Times New Roman" w:eastAsia="Times New Roman" w:hAnsi="Times New Roman"/>
                <w:b/>
                <w:sz w:val="28"/>
                <w:szCs w:val="28"/>
              </w:rPr>
              <w:t>Củng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cố</w:t>
            </w:r>
            <w:proofErr w:type="spellEnd"/>
          </w:p>
          <w:p w14:paraId="791D8A1E"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1 HS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
          <w:p w14:paraId="7D4895DC"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hôm</w:t>
            </w:r>
            <w:proofErr w:type="spellEnd"/>
            <w:r>
              <w:rPr>
                <w:rFonts w:ascii="Times New Roman" w:eastAsia="Times New Roman" w:hAnsi="Times New Roman"/>
                <w:sz w:val="28"/>
                <w:szCs w:val="28"/>
              </w:rPr>
              <w:t xml:space="preserve"> nay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p w14:paraId="64AA0797" w14:textId="77777777" w:rsidR="00A923F8" w:rsidRDefault="00000000">
            <w:pPr>
              <w:numPr>
                <w:ilvl w:val="0"/>
                <w:numId w:val="1"/>
              </w:numPr>
              <w:tabs>
                <w:tab w:val="left" w:pos="142"/>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w:t>
            </w:r>
            <w:proofErr w:type="spellStart"/>
            <w:r>
              <w:rPr>
                <w:rFonts w:ascii="Times New Roman" w:eastAsia="Times New Roman" w:hAnsi="Times New Roman"/>
                <w:sz w:val="28"/>
                <w:szCs w:val="28"/>
              </w:rPr>
              <w:t>dặn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dò</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chuẩn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bị</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2) </w:t>
            </w:r>
          </w:p>
        </w:tc>
        <w:tc>
          <w:tcPr>
            <w:tcW w:w="4634" w:type="dxa"/>
            <w:shd w:val="clear" w:color="auto" w:fill="FFFFFF"/>
            <w:tcMar>
              <w:top w:w="60" w:type="dxa"/>
              <w:left w:w="60" w:type="dxa"/>
              <w:bottom w:w="60" w:type="dxa"/>
              <w:right w:w="60" w:type="dxa"/>
            </w:tcMar>
            <w:vAlign w:val="center"/>
          </w:tcPr>
          <w:p w14:paraId="69F210A2" w14:textId="77777777" w:rsidR="00A923F8" w:rsidRDefault="00A923F8">
            <w:pPr>
              <w:tabs>
                <w:tab w:val="left" w:pos="188"/>
              </w:tabs>
              <w:spacing w:after="0" w:line="240" w:lineRule="auto"/>
              <w:ind w:left="47"/>
              <w:jc w:val="both"/>
              <w:rPr>
                <w:rFonts w:ascii="Times New Roman" w:eastAsia="Times New Roman" w:hAnsi="Times New Roman"/>
                <w:sz w:val="28"/>
                <w:szCs w:val="28"/>
              </w:rPr>
            </w:pPr>
          </w:p>
          <w:p w14:paraId="0674FC75" w14:textId="77777777" w:rsidR="00A923F8" w:rsidRDefault="00000000">
            <w:pPr>
              <w:numPr>
                <w:ilvl w:val="0"/>
                <w:numId w:val="2"/>
              </w:numPr>
              <w:tabs>
                <w:tab w:val="left" w:pos="188"/>
              </w:tabs>
              <w:spacing w:after="0" w:line="240" w:lineRule="auto"/>
              <w:ind w:left="47" w:firstLine="0"/>
              <w:jc w:val="both"/>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
          <w:p w14:paraId="5105D3AB" w14:textId="77777777" w:rsidR="00A923F8" w:rsidRDefault="00000000">
            <w:pPr>
              <w:numPr>
                <w:ilvl w:val="0"/>
                <w:numId w:val="2"/>
              </w:numPr>
              <w:tabs>
                <w:tab w:val="left" w:pos="188"/>
              </w:tabs>
              <w:spacing w:after="0" w:line="240" w:lineRule="auto"/>
              <w:ind w:left="47" w:firstLine="0"/>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hai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đang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đấu</w:t>
            </w:r>
            <w:proofErr w:type="spellEnd"/>
          </w:p>
          <w:p w14:paraId="679625AE" w14:textId="77777777" w:rsidR="00A923F8" w:rsidRDefault="00A923F8">
            <w:pPr>
              <w:spacing w:after="0" w:line="240" w:lineRule="auto"/>
              <w:jc w:val="both"/>
              <w:rPr>
                <w:rFonts w:ascii="Times New Roman" w:eastAsia="Times New Roman" w:hAnsi="Times New Roman"/>
                <w:sz w:val="28"/>
                <w:szCs w:val="28"/>
              </w:rPr>
            </w:pPr>
          </w:p>
          <w:p w14:paraId="063066E5" w14:textId="77777777" w:rsidR="00A923F8" w:rsidRDefault="00000000">
            <w:pPr>
              <w:numPr>
                <w:ilvl w:val="0"/>
                <w:numId w:val="2"/>
              </w:numPr>
              <w:tabs>
                <w:tab w:val="left" w:pos="188"/>
              </w:tabs>
              <w:spacing w:after="0" w:line="240" w:lineRule="auto"/>
              <w:ind w:left="47" w:firstLine="0"/>
              <w:jc w:val="both"/>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chép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xanh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đang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15 </w:t>
            </w:r>
            <w:proofErr w:type="spellStart"/>
            <w:r>
              <w:rPr>
                <w:rFonts w:ascii="Times New Roman" w:eastAsia="Times New Roman" w:hAnsi="Times New Roman"/>
                <w:sz w:val="28"/>
                <w:szCs w:val="28"/>
              </w:rPr>
              <w:t>điểm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14 </w:t>
            </w:r>
            <w:proofErr w:type="spellStart"/>
            <w:r>
              <w:rPr>
                <w:rFonts w:ascii="Times New Roman" w:eastAsia="Times New Roman" w:hAnsi="Times New Roman"/>
                <w:sz w:val="28"/>
                <w:szCs w:val="28"/>
              </w:rPr>
              <w:t>điểm</w:t>
            </w:r>
            <w:proofErr w:type="spellEnd"/>
            <w:r>
              <w:rPr>
                <w:rFonts w:ascii="Times New Roman" w:eastAsia="Times New Roman" w:hAnsi="Times New Roman"/>
                <w:sz w:val="28"/>
                <w:szCs w:val="28"/>
              </w:rPr>
              <w:t xml:space="preserve">. </w:t>
            </w:r>
          </w:p>
          <w:p w14:paraId="09E81B23" w14:textId="77777777" w:rsidR="00A923F8" w:rsidRDefault="00000000">
            <w:pPr>
              <w:numPr>
                <w:ilvl w:val="0"/>
                <w:numId w:val="2"/>
              </w:numPr>
              <w:tabs>
                <w:tab w:val="left" w:pos="188"/>
              </w:tabs>
              <w:spacing w:after="0" w:line="240" w:lineRule="auto"/>
              <w:ind w:left="47" w:firstLine="0"/>
              <w:jc w:val="both"/>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hai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nhiên</w:t>
            </w:r>
            <w:proofErr w:type="spellEnd"/>
            <w:r>
              <w:rPr>
                <w:rFonts w:ascii="Times New Roman" w:eastAsia="Times New Roman" w:hAnsi="Times New Roman"/>
                <w:sz w:val="28"/>
                <w:szCs w:val="28"/>
              </w:rPr>
              <w:t>: 15; 14.</w:t>
            </w:r>
          </w:p>
          <w:p w14:paraId="2865CD2E"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chú</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w:t>
            </w:r>
          </w:p>
          <w:p w14:paraId="647D31C7" w14:textId="77777777" w:rsidR="00A923F8" w:rsidRDefault="00A923F8">
            <w:pPr>
              <w:spacing w:after="0" w:line="240" w:lineRule="auto"/>
              <w:jc w:val="both"/>
              <w:rPr>
                <w:rFonts w:ascii="Times New Roman" w:eastAsia="Times New Roman" w:hAnsi="Times New Roman"/>
                <w:sz w:val="28"/>
                <w:szCs w:val="28"/>
              </w:rPr>
            </w:pPr>
          </w:p>
          <w:p w14:paraId="31EB97DB" w14:textId="77777777" w:rsidR="00A923F8" w:rsidRDefault="00A923F8">
            <w:pPr>
              <w:spacing w:after="0" w:line="240" w:lineRule="auto"/>
              <w:jc w:val="both"/>
              <w:rPr>
                <w:rFonts w:ascii="Times New Roman" w:eastAsia="Times New Roman" w:hAnsi="Times New Roman"/>
                <w:sz w:val="28"/>
                <w:szCs w:val="28"/>
              </w:rPr>
            </w:pPr>
          </w:p>
          <w:p w14:paraId="362D6A00" w14:textId="77777777" w:rsidR="00A923F8" w:rsidRDefault="00000000">
            <w:pPr>
              <w:numPr>
                <w:ilvl w:val="0"/>
                <w:numId w:val="2"/>
              </w:numPr>
              <w:spacing w:after="0" w:line="240" w:lineRule="auto"/>
              <w:ind w:left="188" w:hanging="141"/>
              <w:jc w:val="both"/>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p>
          <w:p w14:paraId="074859BF" w14:textId="77777777" w:rsidR="00A923F8" w:rsidRDefault="00000000">
            <w:pPr>
              <w:numPr>
                <w:ilvl w:val="0"/>
                <w:numId w:val="2"/>
              </w:numPr>
              <w:spacing w:after="0" w:line="240" w:lineRule="auto"/>
              <w:ind w:left="188" w:hanging="141"/>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12; 16; 19; 7; 20. </w:t>
            </w:r>
          </w:p>
          <w:p w14:paraId="7DA79C65" w14:textId="77777777" w:rsidR="00A923F8" w:rsidRDefault="00000000">
            <w:pPr>
              <w:numPr>
                <w:ilvl w:val="0"/>
                <w:numId w:val="2"/>
              </w:numPr>
              <w:spacing w:after="0" w:line="240" w:lineRule="auto"/>
              <w:ind w:left="188" w:hanging="141"/>
              <w:jc w:val="both"/>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
          <w:p w14:paraId="2227CEBF" w14:textId="77777777" w:rsidR="00A923F8" w:rsidRDefault="00000000">
            <w:pPr>
              <w:spacing w:after="0" w:line="240" w:lineRule="auto"/>
              <w:ind w:left="45"/>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12,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hai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16,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19, ….</w:t>
            </w:r>
          </w:p>
          <w:p w14:paraId="6C333932"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5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
          <w:p w14:paraId="04261BC5"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hai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16 </w:t>
            </w:r>
            <w:proofErr w:type="spellStart"/>
            <w:r>
              <w:rPr>
                <w:rFonts w:ascii="Times New Roman" w:eastAsia="Times New Roman" w:hAnsi="Times New Roman"/>
                <w:sz w:val="28"/>
                <w:szCs w:val="28"/>
              </w:rPr>
              <w:t>điểm</w:t>
            </w:r>
            <w:proofErr w:type="spellEnd"/>
            <w:r>
              <w:rPr>
                <w:rFonts w:ascii="Times New Roman" w:eastAsia="Times New Roman" w:hAnsi="Times New Roman"/>
                <w:sz w:val="28"/>
                <w:szCs w:val="28"/>
              </w:rPr>
              <w:t xml:space="preserve">. </w:t>
            </w:r>
          </w:p>
          <w:p w14:paraId="4503F78F" w14:textId="77777777" w:rsidR="00A923F8" w:rsidRDefault="00A923F8">
            <w:pPr>
              <w:spacing w:after="0" w:line="240" w:lineRule="auto"/>
              <w:jc w:val="both"/>
              <w:rPr>
                <w:rFonts w:ascii="Times New Roman" w:eastAsia="Times New Roman" w:hAnsi="Times New Roman"/>
                <w:sz w:val="28"/>
                <w:szCs w:val="28"/>
              </w:rPr>
            </w:pPr>
          </w:p>
          <w:p w14:paraId="443CFC1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ba</w:t>
            </w:r>
            <w:proofErr w:type="spellEnd"/>
            <w:r>
              <w:rPr>
                <w:rFonts w:ascii="Times New Roman" w:eastAsia="Times New Roman" w:hAnsi="Times New Roman"/>
                <w:sz w:val="28"/>
                <w:szCs w:val="28"/>
              </w:rPr>
              <w:t xml:space="preserve">: 19 </w:t>
            </w:r>
            <w:proofErr w:type="spellStart"/>
            <w:r>
              <w:rPr>
                <w:rFonts w:ascii="Times New Roman" w:eastAsia="Times New Roman" w:hAnsi="Times New Roman"/>
                <w:sz w:val="28"/>
                <w:szCs w:val="28"/>
              </w:rPr>
              <w:t>điểm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tư</w:t>
            </w:r>
            <w:proofErr w:type="spellEnd"/>
            <w:r>
              <w:rPr>
                <w:rFonts w:ascii="Times New Roman" w:eastAsia="Times New Roman" w:hAnsi="Times New Roman"/>
                <w:sz w:val="28"/>
                <w:szCs w:val="28"/>
              </w:rPr>
              <w:t xml:space="preserve">: 7 </w:t>
            </w:r>
            <w:proofErr w:type="spellStart"/>
            <w:r>
              <w:rPr>
                <w:rFonts w:ascii="Times New Roman" w:eastAsia="Times New Roman" w:hAnsi="Times New Roman"/>
                <w:sz w:val="28"/>
                <w:szCs w:val="28"/>
              </w:rPr>
              <w:t>điểm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năm</w:t>
            </w:r>
            <w:proofErr w:type="spellEnd"/>
            <w:r>
              <w:rPr>
                <w:rFonts w:ascii="Times New Roman" w:eastAsia="Times New Roman" w:hAnsi="Times New Roman"/>
                <w:sz w:val="28"/>
                <w:szCs w:val="28"/>
              </w:rPr>
              <w:t xml:space="preserve">: 20 </w:t>
            </w:r>
            <w:proofErr w:type="spellStart"/>
            <w:r>
              <w:rPr>
                <w:rFonts w:ascii="Times New Roman" w:eastAsia="Times New Roman" w:hAnsi="Times New Roman"/>
                <w:sz w:val="28"/>
                <w:szCs w:val="28"/>
              </w:rPr>
              <w:t>điểm</w:t>
            </w:r>
            <w:proofErr w:type="spellEnd"/>
            <w:r>
              <w:rPr>
                <w:rFonts w:ascii="Times New Roman" w:eastAsia="Times New Roman" w:hAnsi="Times New Roman"/>
                <w:sz w:val="28"/>
                <w:szCs w:val="28"/>
              </w:rPr>
              <w:t xml:space="preserve">. </w:t>
            </w:r>
          </w:p>
          <w:p w14:paraId="72A0FC90"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nhất</w:t>
            </w:r>
            <w:proofErr w:type="spellEnd"/>
            <w:r>
              <w:rPr>
                <w:rFonts w:ascii="Times New Roman" w:eastAsia="Times New Roman" w:hAnsi="Times New Roman"/>
                <w:sz w:val="28"/>
                <w:szCs w:val="28"/>
              </w:rPr>
              <w:t xml:space="preserve">. </w:t>
            </w:r>
          </w:p>
          <w:p w14:paraId="25060F35" w14:textId="77777777" w:rsidR="00A923F8" w:rsidRDefault="00000000">
            <w:pPr>
              <w:numPr>
                <w:ilvl w:val="0"/>
                <w:numId w:val="2"/>
              </w:numPr>
              <w:tabs>
                <w:tab w:val="left" w:pos="186"/>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nhắc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w:t>
            </w:r>
          </w:p>
          <w:p w14:paraId="7482377F" w14:textId="77777777" w:rsidR="00A923F8" w:rsidRDefault="00A923F8">
            <w:pPr>
              <w:tabs>
                <w:tab w:val="left" w:pos="186"/>
              </w:tabs>
              <w:spacing w:after="0" w:line="240" w:lineRule="auto"/>
              <w:jc w:val="both"/>
              <w:rPr>
                <w:rFonts w:ascii="Times New Roman" w:eastAsia="Times New Roman" w:hAnsi="Times New Roman"/>
                <w:sz w:val="28"/>
                <w:szCs w:val="28"/>
              </w:rPr>
            </w:pPr>
          </w:p>
          <w:p w14:paraId="4297FBC5" w14:textId="77777777" w:rsidR="00A923F8" w:rsidRDefault="00A923F8">
            <w:pPr>
              <w:tabs>
                <w:tab w:val="left" w:pos="186"/>
              </w:tabs>
              <w:spacing w:after="0" w:line="240" w:lineRule="auto"/>
              <w:jc w:val="both"/>
              <w:rPr>
                <w:rFonts w:ascii="Times New Roman" w:eastAsia="Times New Roman" w:hAnsi="Times New Roman"/>
                <w:sz w:val="28"/>
                <w:szCs w:val="28"/>
              </w:rPr>
            </w:pPr>
          </w:p>
          <w:p w14:paraId="5BA29F7D"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
          <w:p w14:paraId="08CD5FF8" w14:textId="77777777" w:rsidR="00A923F8" w:rsidRDefault="00000000">
            <w:pPr>
              <w:numPr>
                <w:ilvl w:val="0"/>
                <w:numId w:val="2"/>
              </w:numPr>
              <w:tabs>
                <w:tab w:val="left" w:pos="186"/>
              </w:tabs>
              <w:spacing w:after="0" w:line="240" w:lineRule="auto"/>
              <w:ind w:left="0" w:firstLine="45"/>
              <w:jc w:val="both"/>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132 cm; 129 cm; 130 cm; 122 </w:t>
            </w:r>
            <w:proofErr w:type="gramStart"/>
            <w:r>
              <w:rPr>
                <w:rFonts w:ascii="Times New Roman" w:eastAsia="Times New Roman" w:hAnsi="Times New Roman"/>
                <w:sz w:val="28"/>
                <w:szCs w:val="28"/>
              </w:rPr>
              <w:t>cm,…</w:t>
            </w:r>
            <w:proofErr w:type="gramEnd"/>
            <w:r>
              <w:rPr>
                <w:rFonts w:ascii="Times New Roman" w:eastAsia="Times New Roman" w:hAnsi="Times New Roman"/>
                <w:sz w:val="28"/>
                <w:szCs w:val="28"/>
              </w:rPr>
              <w:t>.</w:t>
            </w:r>
          </w:p>
          <w:p w14:paraId="49E7739A" w14:textId="77777777" w:rsidR="00A923F8" w:rsidRDefault="00A923F8">
            <w:pPr>
              <w:tabs>
                <w:tab w:val="left" w:pos="186"/>
              </w:tabs>
              <w:spacing w:after="0" w:line="240" w:lineRule="auto"/>
              <w:jc w:val="both"/>
              <w:rPr>
                <w:rFonts w:ascii="Times New Roman" w:eastAsia="Times New Roman" w:hAnsi="Times New Roman"/>
                <w:sz w:val="28"/>
                <w:szCs w:val="28"/>
              </w:rPr>
            </w:pPr>
          </w:p>
          <w:p w14:paraId="4F4AB1DD" w14:textId="77777777" w:rsidR="00A923F8" w:rsidRDefault="00A923F8">
            <w:pPr>
              <w:tabs>
                <w:tab w:val="left" w:pos="186"/>
              </w:tabs>
              <w:spacing w:after="0" w:line="240" w:lineRule="auto"/>
              <w:jc w:val="both"/>
              <w:rPr>
                <w:rFonts w:ascii="Times New Roman" w:eastAsia="Times New Roman" w:hAnsi="Times New Roman"/>
                <w:sz w:val="28"/>
                <w:szCs w:val="28"/>
              </w:rPr>
            </w:pPr>
          </w:p>
          <w:p w14:paraId="7F9639BB" w14:textId="77777777" w:rsidR="00A923F8" w:rsidRDefault="00A923F8">
            <w:pPr>
              <w:tabs>
                <w:tab w:val="left" w:pos="186"/>
              </w:tabs>
              <w:spacing w:after="0" w:line="240" w:lineRule="auto"/>
              <w:jc w:val="both"/>
              <w:rPr>
                <w:rFonts w:ascii="Times New Roman" w:eastAsia="Times New Roman" w:hAnsi="Times New Roman"/>
                <w:sz w:val="28"/>
                <w:szCs w:val="28"/>
              </w:rPr>
            </w:pPr>
          </w:p>
          <w:p w14:paraId="4131C1F4" w14:textId="77777777" w:rsidR="00A923F8" w:rsidRDefault="00A923F8">
            <w:pPr>
              <w:tabs>
                <w:tab w:val="left" w:pos="186"/>
              </w:tabs>
              <w:spacing w:after="0" w:line="240" w:lineRule="auto"/>
              <w:jc w:val="both"/>
              <w:rPr>
                <w:rFonts w:ascii="Times New Roman" w:eastAsia="Times New Roman" w:hAnsi="Times New Roman"/>
                <w:sz w:val="28"/>
                <w:szCs w:val="28"/>
              </w:rPr>
            </w:pPr>
          </w:p>
          <w:p w14:paraId="2CEA93C5"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HS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4. </w:t>
            </w:r>
          </w:p>
          <w:p w14:paraId="3E33B625" w14:textId="77777777" w:rsidR="00A923F8" w:rsidRDefault="00A923F8">
            <w:pPr>
              <w:tabs>
                <w:tab w:val="left" w:pos="186"/>
              </w:tabs>
              <w:spacing w:after="0" w:line="240" w:lineRule="auto"/>
              <w:jc w:val="both"/>
              <w:rPr>
                <w:rFonts w:ascii="Times New Roman" w:eastAsia="Times New Roman" w:hAnsi="Times New Roman"/>
                <w:sz w:val="28"/>
                <w:szCs w:val="28"/>
              </w:rPr>
            </w:pPr>
          </w:p>
          <w:p w14:paraId="60DF9184" w14:textId="77777777" w:rsidR="00A923F8" w:rsidRDefault="00A923F8">
            <w:pPr>
              <w:tabs>
                <w:tab w:val="left" w:pos="186"/>
              </w:tabs>
              <w:spacing w:after="0" w:line="240" w:lineRule="auto"/>
              <w:jc w:val="both"/>
              <w:rPr>
                <w:rFonts w:ascii="Times New Roman" w:eastAsia="Times New Roman" w:hAnsi="Times New Roman"/>
                <w:sz w:val="28"/>
                <w:szCs w:val="28"/>
              </w:rPr>
            </w:pPr>
          </w:p>
          <w:p w14:paraId="7BDE5A41" w14:textId="77777777" w:rsidR="00A923F8" w:rsidRDefault="00A923F8">
            <w:pPr>
              <w:tabs>
                <w:tab w:val="left" w:pos="186"/>
              </w:tabs>
              <w:spacing w:after="0" w:line="240" w:lineRule="auto"/>
              <w:jc w:val="both"/>
              <w:rPr>
                <w:rFonts w:ascii="Times New Roman" w:eastAsia="Times New Roman" w:hAnsi="Times New Roman"/>
                <w:sz w:val="28"/>
                <w:szCs w:val="28"/>
              </w:rPr>
            </w:pPr>
          </w:p>
          <w:p w14:paraId="1C395FA2" w14:textId="77777777" w:rsidR="00A923F8" w:rsidRDefault="00A923F8">
            <w:pPr>
              <w:tabs>
                <w:tab w:val="left" w:pos="186"/>
              </w:tabs>
              <w:spacing w:after="0" w:line="240" w:lineRule="auto"/>
              <w:jc w:val="both"/>
              <w:rPr>
                <w:rFonts w:ascii="Times New Roman" w:eastAsia="Times New Roman" w:hAnsi="Times New Roman"/>
                <w:sz w:val="28"/>
                <w:szCs w:val="28"/>
              </w:rPr>
            </w:pPr>
          </w:p>
          <w:p w14:paraId="6016929B" w14:textId="77777777" w:rsidR="00A923F8" w:rsidRDefault="00A923F8">
            <w:pPr>
              <w:tabs>
                <w:tab w:val="left" w:pos="186"/>
              </w:tabs>
              <w:spacing w:after="0" w:line="240" w:lineRule="auto"/>
              <w:jc w:val="both"/>
              <w:rPr>
                <w:rFonts w:ascii="Times New Roman" w:eastAsia="Times New Roman" w:hAnsi="Times New Roman"/>
                <w:sz w:val="28"/>
                <w:szCs w:val="28"/>
              </w:rPr>
            </w:pPr>
          </w:p>
          <w:p w14:paraId="5D032C75" w14:textId="77777777" w:rsidR="00A923F8" w:rsidRDefault="00000000">
            <w:pPr>
              <w:numPr>
                <w:ilvl w:val="0"/>
                <w:numId w:val="2"/>
              </w:numPr>
              <w:tabs>
                <w:tab w:val="left" w:pos="186"/>
              </w:tabs>
              <w:spacing w:after="0" w:line="240" w:lineRule="auto"/>
              <w:ind w:left="0" w:firstLine="45"/>
              <w:jc w:val="both"/>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
          <w:p w14:paraId="5DCD70C6" w14:textId="77777777" w:rsidR="00A923F8" w:rsidRDefault="00000000">
            <w:pPr>
              <w:tabs>
                <w:tab w:val="left" w:pos="186"/>
              </w:tabs>
              <w:spacing w:after="0" w:line="240" w:lineRule="auto"/>
              <w:ind w:left="45"/>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gồm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10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
          <w:p w14:paraId="2D6C47D4" w14:textId="77777777" w:rsidR="00A923F8" w:rsidRDefault="00000000">
            <w:pPr>
              <w:tabs>
                <w:tab w:val="left" w:pos="186"/>
              </w:tabs>
              <w:spacing w:after="0" w:line="240" w:lineRule="auto"/>
              <w:ind w:left="45"/>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132 cm,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hai</w:t>
            </w:r>
            <w:proofErr w:type="spellEnd"/>
            <w:r>
              <w:rPr>
                <w:rFonts w:ascii="Times New Roman" w:eastAsia="Times New Roman" w:hAnsi="Times New Roman"/>
                <w:sz w:val="28"/>
                <w:szCs w:val="28"/>
              </w:rPr>
              <w:t xml:space="preserve"> 129 </w:t>
            </w:r>
            <w:proofErr w:type="gramStart"/>
            <w:r>
              <w:rPr>
                <w:rFonts w:ascii="Times New Roman" w:eastAsia="Times New Roman" w:hAnsi="Times New Roman"/>
                <w:sz w:val="28"/>
                <w:szCs w:val="28"/>
              </w:rPr>
              <w:t>cm,…</w:t>
            </w:r>
            <w:proofErr w:type="gram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cao</w:t>
            </w:r>
            <w:proofErr w:type="spellEnd"/>
            <w:r>
              <w:rPr>
                <w:rFonts w:ascii="Times New Roman" w:eastAsia="Times New Roman" w:hAnsi="Times New Roman"/>
                <w:sz w:val="28"/>
                <w:szCs w:val="28"/>
              </w:rPr>
              <w:t xml:space="preserve"> 132 cm,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hai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cao</w:t>
            </w:r>
            <w:proofErr w:type="spellEnd"/>
            <w:r>
              <w:rPr>
                <w:rFonts w:ascii="Times New Roman" w:eastAsia="Times New Roman" w:hAnsi="Times New Roman"/>
                <w:sz w:val="28"/>
                <w:szCs w:val="28"/>
              </w:rPr>
              <w:t xml:space="preserve"> 129 </w:t>
            </w:r>
            <w:proofErr w:type="gramStart"/>
            <w:r>
              <w:rPr>
                <w:rFonts w:ascii="Times New Roman" w:eastAsia="Times New Roman" w:hAnsi="Times New Roman"/>
                <w:sz w:val="28"/>
                <w:szCs w:val="28"/>
              </w:rPr>
              <w:t>cm,…</w:t>
            </w:r>
            <w:proofErr w:type="gramEnd"/>
            <w:r>
              <w:rPr>
                <w:rFonts w:ascii="Times New Roman" w:eastAsia="Times New Roman" w:hAnsi="Times New Roman"/>
                <w:sz w:val="28"/>
                <w:szCs w:val="28"/>
              </w:rPr>
              <w:t>.</w:t>
            </w:r>
          </w:p>
          <w:p w14:paraId="2E0C5912" w14:textId="77777777" w:rsidR="00A923F8" w:rsidRDefault="00A923F8">
            <w:pPr>
              <w:tabs>
                <w:tab w:val="left" w:pos="186"/>
              </w:tabs>
              <w:spacing w:after="0" w:line="240" w:lineRule="auto"/>
              <w:ind w:left="45"/>
              <w:jc w:val="both"/>
              <w:rPr>
                <w:rFonts w:ascii="Times New Roman" w:eastAsia="Times New Roman" w:hAnsi="Times New Roman"/>
                <w:sz w:val="28"/>
                <w:szCs w:val="28"/>
              </w:rPr>
            </w:pPr>
          </w:p>
          <w:p w14:paraId="2AC1E533" w14:textId="77777777" w:rsidR="00A923F8" w:rsidRDefault="00000000">
            <w:pPr>
              <w:tabs>
                <w:tab w:val="left" w:pos="186"/>
              </w:tabs>
              <w:spacing w:after="0" w:line="240" w:lineRule="auto"/>
              <w:ind w:left="45"/>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ví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w:t>
            </w:r>
            <w:proofErr w:type="spellEnd"/>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khác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w:t>
            </w:r>
            <w:proofErr w:type="spellEnd"/>
            <w:r>
              <w:rPr>
                <w:rFonts w:ascii="Times New Roman" w:eastAsia="Times New Roman" w:hAnsi="Times New Roman"/>
                <w:sz w:val="28"/>
                <w:szCs w:val="28"/>
              </w:rPr>
              <w:t xml:space="preserve"> 1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w:t>
            </w:r>
            <w:proofErr w:type="spellEnd"/>
          </w:p>
          <w:p w14:paraId="6B82B150"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Các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
          <w:p w14:paraId="0FD93776"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 xml:space="preserve"> 1- 2 HS </w:t>
            </w:r>
            <w:proofErr w:type="spellStart"/>
            <w:r>
              <w:rPr>
                <w:rFonts w:ascii="Times New Roman" w:eastAsia="Times New Roman" w:hAnsi="Times New Roman"/>
                <w:sz w:val="28"/>
                <w:szCs w:val="28"/>
              </w:rPr>
              <w:t>nhắc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
          <w:p w14:paraId="1B3164D7" w14:textId="77777777" w:rsidR="00A923F8" w:rsidRDefault="00A923F8">
            <w:pPr>
              <w:tabs>
                <w:tab w:val="left" w:pos="186"/>
              </w:tabs>
              <w:spacing w:after="0" w:line="240" w:lineRule="auto"/>
              <w:jc w:val="both"/>
              <w:rPr>
                <w:rFonts w:ascii="Times New Roman" w:eastAsia="Times New Roman" w:hAnsi="Times New Roman"/>
                <w:sz w:val="28"/>
                <w:szCs w:val="28"/>
              </w:rPr>
            </w:pPr>
          </w:p>
          <w:p w14:paraId="50F63DB5" w14:textId="77777777" w:rsidR="00A923F8" w:rsidRDefault="00A923F8">
            <w:pPr>
              <w:tabs>
                <w:tab w:val="left" w:pos="186"/>
              </w:tabs>
              <w:spacing w:after="0" w:line="240" w:lineRule="auto"/>
              <w:jc w:val="both"/>
              <w:rPr>
                <w:rFonts w:ascii="Times New Roman" w:eastAsia="Times New Roman" w:hAnsi="Times New Roman"/>
                <w:sz w:val="28"/>
                <w:szCs w:val="28"/>
              </w:rPr>
            </w:pPr>
          </w:p>
          <w:p w14:paraId="11AA2C09" w14:textId="77777777" w:rsidR="00A923F8" w:rsidRDefault="00A923F8">
            <w:pPr>
              <w:tabs>
                <w:tab w:val="left" w:pos="186"/>
              </w:tabs>
              <w:spacing w:after="0" w:line="240" w:lineRule="auto"/>
              <w:jc w:val="both"/>
              <w:rPr>
                <w:rFonts w:ascii="Times New Roman" w:eastAsia="Times New Roman" w:hAnsi="Times New Roman"/>
                <w:sz w:val="28"/>
                <w:szCs w:val="28"/>
              </w:rPr>
            </w:pPr>
          </w:p>
          <w:p w14:paraId="48682298"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1. </w:t>
            </w:r>
          </w:p>
          <w:p w14:paraId="5E040C71"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nhân</w:t>
            </w:r>
            <w:proofErr w:type="spellEnd"/>
            <w:r>
              <w:rPr>
                <w:rFonts w:ascii="Times New Roman" w:eastAsia="Times New Roman" w:hAnsi="Times New Roman"/>
                <w:sz w:val="28"/>
                <w:szCs w:val="28"/>
              </w:rPr>
              <w:t xml:space="preserve">. </w:t>
            </w:r>
          </w:p>
          <w:p w14:paraId="5C5E221E" w14:textId="77777777" w:rsidR="00A923F8" w:rsidRDefault="00A923F8">
            <w:pPr>
              <w:tabs>
                <w:tab w:val="left" w:pos="186"/>
              </w:tabs>
              <w:spacing w:after="0" w:line="240" w:lineRule="auto"/>
              <w:jc w:val="both"/>
              <w:rPr>
                <w:rFonts w:ascii="Times New Roman" w:eastAsia="Times New Roman" w:hAnsi="Times New Roman"/>
                <w:sz w:val="28"/>
                <w:szCs w:val="28"/>
              </w:rPr>
            </w:pPr>
          </w:p>
          <w:p w14:paraId="224FB54A" w14:textId="77777777" w:rsidR="00A923F8" w:rsidRDefault="00A923F8">
            <w:pPr>
              <w:tabs>
                <w:tab w:val="left" w:pos="186"/>
              </w:tabs>
              <w:spacing w:after="0" w:line="240" w:lineRule="auto"/>
              <w:jc w:val="both"/>
              <w:rPr>
                <w:rFonts w:ascii="Times New Roman" w:eastAsia="Times New Roman" w:hAnsi="Times New Roman"/>
                <w:sz w:val="28"/>
                <w:szCs w:val="28"/>
              </w:rPr>
            </w:pPr>
          </w:p>
          <w:p w14:paraId="66EA89EF"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giơ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bảng</w:t>
            </w:r>
            <w:proofErr w:type="spellEnd"/>
            <w:r>
              <w:rPr>
                <w:rFonts w:ascii="Times New Roman" w:eastAsia="Times New Roman" w:hAnsi="Times New Roman"/>
                <w:sz w:val="28"/>
                <w:szCs w:val="28"/>
              </w:rPr>
              <w:t xml:space="preserve">. </w:t>
            </w:r>
          </w:p>
          <w:p w14:paraId="4EBA7C8D"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10 </w:t>
            </w:r>
            <w:proofErr w:type="gramStart"/>
            <w:r>
              <w:rPr>
                <w:rFonts w:ascii="Times New Roman" w:eastAsia="Times New Roman" w:hAnsi="Times New Roman"/>
                <w:sz w:val="28"/>
                <w:szCs w:val="28"/>
              </w:rPr>
              <w:t>con</w:t>
            </w:r>
            <w:proofErr w:type="gramEnd"/>
            <w:r>
              <w:rPr>
                <w:rFonts w:ascii="Times New Roman" w:eastAsia="Times New Roman" w:hAnsi="Times New Roman"/>
                <w:sz w:val="28"/>
                <w:szCs w:val="28"/>
              </w:rPr>
              <w:t>, 11 con, 5 con, 15 con.</w:t>
            </w:r>
          </w:p>
          <w:p w14:paraId="6349082F"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
          <w:p w14:paraId="03CBE08C"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Quan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thu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lượng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bông</w:t>
            </w:r>
            <w:proofErr w:type="spellEnd"/>
            <w:r>
              <w:rPr>
                <w:rFonts w:ascii="Times New Roman" w:eastAsia="Times New Roman" w:hAnsi="Times New Roman"/>
                <w:sz w:val="28"/>
                <w:szCs w:val="28"/>
              </w:rPr>
              <w:t xml:space="preserve">: 10 con, </w:t>
            </w:r>
            <w:proofErr w:type="spellStart"/>
            <w:r>
              <w:rPr>
                <w:rFonts w:ascii="Times New Roman" w:eastAsia="Times New Roman" w:hAnsi="Times New Roman"/>
                <w:sz w:val="28"/>
                <w:szCs w:val="28"/>
              </w:rPr>
              <w:t>thỏ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bông</w:t>
            </w:r>
            <w:proofErr w:type="spellEnd"/>
            <w:r>
              <w:rPr>
                <w:rFonts w:ascii="Times New Roman" w:eastAsia="Times New Roman" w:hAnsi="Times New Roman"/>
                <w:sz w:val="28"/>
                <w:szCs w:val="28"/>
              </w:rPr>
              <w:t xml:space="preserve">: 11 </w:t>
            </w:r>
            <w:proofErr w:type="gramStart"/>
            <w:r>
              <w:rPr>
                <w:rFonts w:ascii="Times New Roman" w:eastAsia="Times New Roman" w:hAnsi="Times New Roman"/>
                <w:sz w:val="28"/>
                <w:szCs w:val="28"/>
              </w:rPr>
              <w:t>con,…</w:t>
            </w:r>
            <w:proofErr w:type="gramEnd"/>
            <w:r>
              <w:rPr>
                <w:rFonts w:ascii="Times New Roman" w:eastAsia="Times New Roman" w:hAnsi="Times New Roman"/>
                <w:sz w:val="28"/>
                <w:szCs w:val="28"/>
              </w:rPr>
              <w:t>.</w:t>
            </w:r>
          </w:p>
          <w:p w14:paraId="3F721CCC" w14:textId="77777777" w:rsidR="00A923F8" w:rsidRDefault="00A923F8">
            <w:pPr>
              <w:tabs>
                <w:tab w:val="left" w:pos="186"/>
              </w:tabs>
              <w:spacing w:after="0" w:line="240" w:lineRule="auto"/>
              <w:jc w:val="both"/>
              <w:rPr>
                <w:rFonts w:ascii="Times New Roman" w:eastAsia="Times New Roman" w:hAnsi="Times New Roman"/>
                <w:sz w:val="28"/>
                <w:szCs w:val="28"/>
              </w:rPr>
            </w:pPr>
          </w:p>
          <w:p w14:paraId="17C791F5" w14:textId="77777777" w:rsidR="00A923F8" w:rsidRDefault="00000000">
            <w:pPr>
              <w:numPr>
                <w:ilvl w:val="0"/>
                <w:numId w:val="2"/>
              </w:numPr>
              <w:tabs>
                <w:tab w:val="left" w:pos="186"/>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w:t>
            </w:r>
          </w:p>
          <w:p w14:paraId="5E37214B"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phiếu</w:t>
            </w:r>
            <w:proofErr w:type="spellEnd"/>
            <w:r>
              <w:rPr>
                <w:rFonts w:ascii="Times New Roman" w:eastAsia="Times New Roman" w:hAnsi="Times New Roman"/>
                <w:sz w:val="28"/>
                <w:szCs w:val="28"/>
              </w:rPr>
              <w:t xml:space="preserve">. </w:t>
            </w:r>
          </w:p>
          <w:p w14:paraId="04052A6B" w14:textId="77777777" w:rsidR="00A923F8" w:rsidRDefault="00A923F8">
            <w:pPr>
              <w:tabs>
                <w:tab w:val="left" w:pos="186"/>
              </w:tabs>
              <w:spacing w:after="0" w:line="240" w:lineRule="auto"/>
              <w:jc w:val="both"/>
              <w:rPr>
                <w:rFonts w:ascii="Times New Roman" w:eastAsia="Times New Roman" w:hAnsi="Times New Roman"/>
                <w:sz w:val="28"/>
                <w:szCs w:val="28"/>
              </w:rPr>
            </w:pPr>
          </w:p>
          <w:p w14:paraId="5538FB20"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
          <w:p w14:paraId="0606D392" w14:textId="77777777" w:rsidR="00A923F8" w:rsidRDefault="00A923F8">
            <w:pPr>
              <w:tabs>
                <w:tab w:val="left" w:pos="186"/>
              </w:tabs>
              <w:spacing w:after="0" w:line="240" w:lineRule="auto"/>
              <w:jc w:val="both"/>
              <w:rPr>
                <w:rFonts w:ascii="Times New Roman" w:eastAsia="Times New Roman" w:hAnsi="Times New Roman"/>
                <w:sz w:val="28"/>
                <w:szCs w:val="28"/>
              </w:rPr>
            </w:pPr>
          </w:p>
          <w:p w14:paraId="4EEF2C74" w14:textId="77777777" w:rsidR="00A923F8" w:rsidRDefault="00A923F8">
            <w:pPr>
              <w:tabs>
                <w:tab w:val="left" w:pos="186"/>
              </w:tabs>
              <w:spacing w:after="0" w:line="240" w:lineRule="auto"/>
              <w:jc w:val="both"/>
              <w:rPr>
                <w:rFonts w:ascii="Times New Roman" w:eastAsia="Times New Roman" w:hAnsi="Times New Roman"/>
                <w:sz w:val="28"/>
                <w:szCs w:val="28"/>
              </w:rPr>
            </w:pPr>
          </w:p>
          <w:p w14:paraId="4889429F" w14:textId="77777777" w:rsidR="00A923F8" w:rsidRDefault="00A923F8">
            <w:pPr>
              <w:tabs>
                <w:tab w:val="left" w:pos="186"/>
              </w:tabs>
              <w:spacing w:after="0" w:line="240" w:lineRule="auto"/>
              <w:jc w:val="both"/>
              <w:rPr>
                <w:rFonts w:ascii="Times New Roman" w:eastAsia="Times New Roman" w:hAnsi="Times New Roman"/>
                <w:sz w:val="28"/>
                <w:szCs w:val="28"/>
              </w:rPr>
            </w:pPr>
          </w:p>
          <w:p w14:paraId="54CD977D" w14:textId="77777777" w:rsidR="00A923F8" w:rsidRDefault="00A923F8">
            <w:pPr>
              <w:tabs>
                <w:tab w:val="left" w:pos="186"/>
              </w:tabs>
              <w:spacing w:after="0" w:line="240" w:lineRule="auto"/>
              <w:jc w:val="both"/>
              <w:rPr>
                <w:rFonts w:ascii="Times New Roman" w:eastAsia="Times New Roman" w:hAnsi="Times New Roman"/>
                <w:sz w:val="28"/>
                <w:szCs w:val="28"/>
              </w:rPr>
            </w:pPr>
          </w:p>
          <w:p w14:paraId="6E398C6B" w14:textId="77777777" w:rsidR="00A923F8" w:rsidRDefault="00A923F8">
            <w:pPr>
              <w:tabs>
                <w:tab w:val="left" w:pos="186"/>
              </w:tabs>
              <w:spacing w:after="0" w:line="240" w:lineRule="auto"/>
              <w:jc w:val="both"/>
              <w:rPr>
                <w:rFonts w:ascii="Times New Roman" w:eastAsia="Times New Roman" w:hAnsi="Times New Roman"/>
                <w:sz w:val="28"/>
                <w:szCs w:val="28"/>
              </w:rPr>
            </w:pPr>
          </w:p>
          <w:p w14:paraId="30CCE84C" w14:textId="77777777" w:rsidR="00A923F8" w:rsidRDefault="00A923F8">
            <w:pPr>
              <w:tabs>
                <w:tab w:val="left" w:pos="186"/>
              </w:tabs>
              <w:spacing w:after="0" w:line="240" w:lineRule="auto"/>
              <w:jc w:val="both"/>
              <w:rPr>
                <w:rFonts w:ascii="Times New Roman" w:eastAsia="Times New Roman" w:hAnsi="Times New Roman"/>
                <w:sz w:val="28"/>
                <w:szCs w:val="28"/>
              </w:rPr>
            </w:pPr>
          </w:p>
          <w:p w14:paraId="3FF8762A" w14:textId="77777777" w:rsidR="00A923F8" w:rsidRDefault="00A923F8">
            <w:pPr>
              <w:tabs>
                <w:tab w:val="left" w:pos="186"/>
              </w:tabs>
              <w:spacing w:after="0" w:line="240" w:lineRule="auto"/>
              <w:jc w:val="both"/>
              <w:rPr>
                <w:rFonts w:ascii="Times New Roman" w:eastAsia="Times New Roman" w:hAnsi="Times New Roman"/>
                <w:sz w:val="28"/>
                <w:szCs w:val="28"/>
              </w:rPr>
            </w:pPr>
          </w:p>
          <w:p w14:paraId="39D9F8D5" w14:textId="77777777" w:rsidR="00A923F8" w:rsidRDefault="00A923F8">
            <w:pPr>
              <w:tabs>
                <w:tab w:val="left" w:pos="186"/>
              </w:tabs>
              <w:spacing w:after="0" w:line="240" w:lineRule="auto"/>
              <w:jc w:val="both"/>
              <w:rPr>
                <w:rFonts w:ascii="Times New Roman" w:eastAsia="Times New Roman" w:hAnsi="Times New Roman"/>
                <w:sz w:val="28"/>
                <w:szCs w:val="28"/>
              </w:rPr>
            </w:pPr>
          </w:p>
          <w:p w14:paraId="7A2BD978"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 xml:space="preserve">HS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
          <w:p w14:paraId="7F42C57A"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 xml:space="preserve">HS1: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hôm</w:t>
            </w:r>
            <w:proofErr w:type="spellEnd"/>
            <w:r>
              <w:rPr>
                <w:rFonts w:ascii="Times New Roman" w:eastAsia="Times New Roman" w:hAnsi="Times New Roman"/>
                <w:sz w:val="28"/>
                <w:szCs w:val="28"/>
              </w:rPr>
              <w:t xml:space="preserve"> nay </w:t>
            </w:r>
            <w:proofErr w:type="spellStart"/>
            <w:r>
              <w:rPr>
                <w:rFonts w:ascii="Times New Roman" w:eastAsia="Times New Roman" w:hAnsi="Times New Roman"/>
                <w:sz w:val="28"/>
                <w:szCs w:val="28"/>
              </w:rPr>
              <w:t>chúng</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
          <w:p w14:paraId="3F9EE74F" w14:textId="77777777" w:rsidR="00A923F8" w:rsidRDefault="00000000">
            <w:pPr>
              <w:tabs>
                <w:tab w:val="left" w:pos="186"/>
              </w:tabs>
              <w:spacing w:after="0" w:line="240" w:lineRule="auto"/>
              <w:ind w:left="45"/>
              <w:jc w:val="both"/>
              <w:rPr>
                <w:rFonts w:ascii="Times New Roman" w:eastAsia="Times New Roman" w:hAnsi="Times New Roman"/>
                <w:sz w:val="28"/>
                <w:szCs w:val="28"/>
              </w:rPr>
            </w:pPr>
            <w:r>
              <w:rPr>
                <w:rFonts w:ascii="Times New Roman" w:eastAsia="Times New Roman" w:hAnsi="Times New Roman"/>
                <w:sz w:val="28"/>
                <w:szCs w:val="28"/>
              </w:rPr>
              <w:t xml:space="preserve">HS2: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sắp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w:t>
            </w:r>
          </w:p>
        </w:tc>
      </w:tr>
    </w:tbl>
    <w:p w14:paraId="3BBE40D7" w14:textId="77777777" w:rsidR="00A923F8" w:rsidRDefault="00A923F8">
      <w:pPr>
        <w:shd w:val="clear" w:color="auto" w:fill="FFFFFF"/>
        <w:spacing w:after="0" w:line="240" w:lineRule="auto"/>
        <w:jc w:val="center"/>
        <w:rPr>
          <w:rFonts w:ascii="Times New Roman" w:eastAsia="Times New Roman" w:hAnsi="Times New Roman"/>
          <w:b/>
          <w:sz w:val="28"/>
          <w:szCs w:val="28"/>
          <w:highlight w:val="white"/>
        </w:rPr>
      </w:pPr>
    </w:p>
    <w:p w14:paraId="0CCA3A6C" w14:textId="77777777" w:rsidR="00A923F8" w:rsidRDefault="00000000">
      <w:pPr>
        <w:shd w:val="clear" w:color="auto" w:fill="FFFFFF"/>
        <w:spacing w:after="0" w:line="240" w:lineRule="auto"/>
        <w:jc w:val="center"/>
        <w:rPr>
          <w:rFonts w:ascii="Times New Roman" w:eastAsia="Times New Roman" w:hAnsi="Times New Roman"/>
          <w:b/>
          <w:sz w:val="28"/>
          <w:szCs w:val="28"/>
          <w:highlight w:val="white"/>
        </w:rPr>
      </w:pPr>
      <w:r>
        <w:rPr>
          <w:rFonts w:ascii="Times New Roman" w:eastAsia="Times New Roman" w:hAnsi="Times New Roman"/>
          <w:b/>
          <w:sz w:val="28"/>
          <w:szCs w:val="28"/>
          <w:highlight w:val="white"/>
        </w:rPr>
        <w:t>TIẾT 2</w:t>
      </w:r>
    </w:p>
    <w:tbl>
      <w:tblPr>
        <w:tblStyle w:val="Style37"/>
        <w:tblW w:w="9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72"/>
        <w:gridCol w:w="4850"/>
      </w:tblGrid>
      <w:tr w:rsidR="00A923F8" w14:paraId="7D0185A8" w14:textId="77777777">
        <w:tc>
          <w:tcPr>
            <w:tcW w:w="4372" w:type="dxa"/>
            <w:tcBorders>
              <w:bottom w:val="single" w:sz="4" w:space="0" w:color="000000"/>
            </w:tcBorders>
            <w:shd w:val="clear" w:color="auto" w:fill="auto"/>
          </w:tcPr>
          <w:p w14:paraId="452FEB32" w14:textId="77777777" w:rsidR="00A923F8" w:rsidRDefault="00000000">
            <w:pPr>
              <w:tabs>
                <w:tab w:val="left" w:pos="426"/>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HOẠT ĐỘNG CỦA GV</w:t>
            </w:r>
          </w:p>
        </w:tc>
        <w:tc>
          <w:tcPr>
            <w:tcW w:w="4850" w:type="dxa"/>
            <w:tcBorders>
              <w:bottom w:val="single" w:sz="4" w:space="0" w:color="000000"/>
            </w:tcBorders>
            <w:shd w:val="clear" w:color="auto" w:fill="auto"/>
          </w:tcPr>
          <w:p w14:paraId="5A5EAC36" w14:textId="77777777" w:rsidR="00A923F8" w:rsidRDefault="00000000">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HOẠT ĐỘNG CỦA HS</w:t>
            </w:r>
          </w:p>
        </w:tc>
      </w:tr>
      <w:tr w:rsidR="00A923F8" w14:paraId="3A01B785" w14:textId="77777777">
        <w:tc>
          <w:tcPr>
            <w:tcW w:w="4372" w:type="dxa"/>
            <w:tcBorders>
              <w:bottom w:val="nil"/>
            </w:tcBorders>
            <w:shd w:val="clear" w:color="auto" w:fill="auto"/>
          </w:tcPr>
          <w:p w14:paraId="3E716967" w14:textId="77777777" w:rsidR="00A923F8" w:rsidRDefault="00000000">
            <w:pPr>
              <w:numPr>
                <w:ilvl w:val="0"/>
                <w:numId w:val="3"/>
              </w:numPr>
              <w:tabs>
                <w:tab w:val="left" w:pos="426"/>
              </w:tabs>
              <w:spacing w:after="0" w:line="240" w:lineRule="auto"/>
              <w:jc w:val="both"/>
              <w:rPr>
                <w:rFonts w:ascii="Times New Roman" w:eastAsia="Times New Roman" w:hAnsi="Times New Roman"/>
                <w:b/>
                <w:sz w:val="28"/>
                <w:szCs w:val="28"/>
              </w:rPr>
            </w:pPr>
            <w:proofErr w:type="spellStart"/>
            <w:r>
              <w:rPr>
                <w:rFonts w:ascii="Times New Roman" w:eastAsia="Times New Roman" w:hAnsi="Times New Roman"/>
                <w:b/>
                <w:sz w:val="28"/>
                <w:szCs w:val="28"/>
              </w:rPr>
              <w:t>Khởi</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p>
          <w:p w14:paraId="1FE57980" w14:textId="77777777" w:rsidR="00A923F8" w:rsidRDefault="00000000">
            <w:pPr>
              <w:tabs>
                <w:tab w:val="left" w:pos="42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xml:space="preserve">: “Ai </w:t>
            </w:r>
            <w:proofErr w:type="spellStart"/>
            <w:r>
              <w:rPr>
                <w:rFonts w:ascii="Times New Roman" w:eastAsia="Times New Roman" w:hAnsi="Times New Roman"/>
                <w:sz w:val="28"/>
                <w:szCs w:val="28"/>
              </w:rPr>
              <w:t>nhanh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hơn</w:t>
            </w:r>
            <w:proofErr w:type="spellEnd"/>
            <w:r>
              <w:rPr>
                <w:rFonts w:ascii="Times New Roman" w:eastAsia="Times New Roman" w:hAnsi="Times New Roman"/>
                <w:sz w:val="28"/>
                <w:szCs w:val="28"/>
              </w:rPr>
              <w:t xml:space="preserve">”. </w:t>
            </w:r>
          </w:p>
          <w:p w14:paraId="4172D840" w14:textId="77777777" w:rsidR="00A923F8" w:rsidRDefault="00000000">
            <w:pPr>
              <w:numPr>
                <w:ilvl w:val="0"/>
                <w:numId w:val="2"/>
              </w:numPr>
              <w:tabs>
                <w:tab w:val="left" w:pos="142"/>
              </w:tabs>
              <w:spacing w:after="0" w:line="240" w:lineRule="auto"/>
              <w:ind w:left="0" w:firstLine="0"/>
              <w:jc w:val="both"/>
              <w:rPr>
                <w:rFonts w:ascii="Times New Roman" w:eastAsia="Times New Roman" w:hAnsi="Times New Roman"/>
                <w:sz w:val="28"/>
                <w:szCs w:val="28"/>
              </w:rPr>
            </w:pP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xml:space="preserve">: GV chia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thành</w:t>
            </w:r>
            <w:proofErr w:type="spellEnd"/>
            <w:r>
              <w:rPr>
                <w:rFonts w:ascii="Times New Roman" w:eastAsia="Times New Roman" w:hAnsi="Times New Roman"/>
                <w:sz w:val="28"/>
                <w:szCs w:val="28"/>
              </w:rPr>
              <w:t xml:space="preserve"> 4 </w:t>
            </w:r>
            <w:proofErr w:type="spellStart"/>
            <w:r>
              <w:rPr>
                <w:rFonts w:ascii="Times New Roman" w:eastAsia="Times New Roman" w:hAnsi="Times New Roman"/>
                <w:sz w:val="28"/>
                <w:szCs w:val="28"/>
              </w:rPr>
              <w:t>đội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đội</w:t>
            </w:r>
            <w:proofErr w:type="spellEnd"/>
            <w:r>
              <w:rPr>
                <w:rFonts w:ascii="Times New Roman" w:eastAsia="Times New Roman" w:hAnsi="Times New Roman"/>
                <w:sz w:val="28"/>
                <w:szCs w:val="28"/>
              </w:rPr>
              <w:t xml:space="preserve"> 5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
          <w:p w14:paraId="6DDEE44B" w14:textId="77777777" w:rsidR="00A923F8" w:rsidRDefault="00000000">
            <w:pPr>
              <w:numPr>
                <w:ilvl w:val="0"/>
                <w:numId w:val="2"/>
              </w:numPr>
              <w:tabs>
                <w:tab w:val="left" w:pos="142"/>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w:t>
            </w:r>
            <w:proofErr w:type="spellStart"/>
            <w:r>
              <w:rPr>
                <w:rFonts w:ascii="Times New Roman" w:eastAsia="Times New Roman" w:hAnsi="Times New Roman"/>
                <w:sz w:val="28"/>
                <w:szCs w:val="28"/>
              </w:rPr>
              <w:t>phổ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nhiệm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vụ</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ném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lệnh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còi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gian</w:t>
            </w:r>
            <w:proofErr w:type="spellEnd"/>
            <w:r>
              <w:rPr>
                <w:rFonts w:ascii="Times New Roman" w:eastAsia="Times New Roman" w:hAnsi="Times New Roman"/>
                <w:sz w:val="28"/>
                <w:szCs w:val="28"/>
              </w:rPr>
              <w:t xml:space="preserve"> 1 </w:t>
            </w:r>
            <w:proofErr w:type="spellStart"/>
            <w:r>
              <w:rPr>
                <w:rFonts w:ascii="Times New Roman" w:eastAsia="Times New Roman" w:hAnsi="Times New Roman"/>
                <w:sz w:val="28"/>
                <w:szCs w:val="28"/>
              </w:rPr>
              <w:t>phút</w:t>
            </w:r>
            <w:proofErr w:type="spellEnd"/>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cử</w:t>
            </w:r>
            <w:proofErr w:type="spellEnd"/>
            <w:r>
              <w:rPr>
                <w:rFonts w:ascii="Times New Roman" w:eastAsia="Times New Roman" w:hAnsi="Times New Roman"/>
                <w:sz w:val="28"/>
                <w:szCs w:val="28"/>
              </w:rPr>
              <w:t xml:space="preserve"> 1 HS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trọng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chép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lượng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đội</w:t>
            </w:r>
            <w:proofErr w:type="spellEnd"/>
            <w:r>
              <w:rPr>
                <w:rFonts w:ascii="Times New Roman" w:eastAsia="Times New Roman" w:hAnsi="Times New Roman"/>
                <w:sz w:val="28"/>
                <w:szCs w:val="28"/>
              </w:rPr>
              <w:t xml:space="preserve">. </w:t>
            </w:r>
          </w:p>
          <w:p w14:paraId="1AE8F14F" w14:textId="77777777" w:rsidR="00A923F8" w:rsidRDefault="00000000">
            <w:pPr>
              <w:numPr>
                <w:ilvl w:val="0"/>
                <w:numId w:val="2"/>
              </w:numPr>
              <w:tabs>
                <w:tab w:val="left" w:pos="142"/>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GV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xml:space="preserve">. </w:t>
            </w:r>
          </w:p>
          <w:p w14:paraId="757E1214" w14:textId="77777777" w:rsidR="00A923F8" w:rsidRDefault="00000000">
            <w:pPr>
              <w:numPr>
                <w:ilvl w:val="0"/>
                <w:numId w:val="2"/>
              </w:numPr>
              <w:tabs>
                <w:tab w:val="left" w:pos="142"/>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hs</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w:t>
            </w:r>
          </w:p>
          <w:p w14:paraId="008873D1" w14:textId="77777777" w:rsidR="00A923F8" w:rsidRDefault="00000000">
            <w:pPr>
              <w:numPr>
                <w:ilvl w:val="0"/>
                <w:numId w:val="2"/>
              </w:numPr>
              <w:tabs>
                <w:tab w:val="left" w:pos="142"/>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w:t>
            </w:r>
            <w:proofErr w:type="spellStart"/>
            <w:r>
              <w:rPr>
                <w:rFonts w:ascii="Times New Roman" w:eastAsia="Times New Roman" w:hAnsi="Times New Roman"/>
                <w:sz w:val="28"/>
                <w:szCs w:val="28"/>
              </w:rPr>
              <w:t>dẫn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dắt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mới</w:t>
            </w:r>
            <w:proofErr w:type="spellEnd"/>
            <w:r>
              <w:rPr>
                <w:rFonts w:ascii="Times New Roman" w:eastAsia="Times New Roman" w:hAnsi="Times New Roman"/>
                <w:sz w:val="28"/>
                <w:szCs w:val="28"/>
              </w:rPr>
              <w:t xml:space="preserve">.  </w:t>
            </w:r>
          </w:p>
        </w:tc>
        <w:tc>
          <w:tcPr>
            <w:tcW w:w="4850" w:type="dxa"/>
            <w:tcBorders>
              <w:bottom w:val="nil"/>
            </w:tcBorders>
            <w:shd w:val="clear" w:color="auto" w:fill="auto"/>
          </w:tcPr>
          <w:p w14:paraId="0DCFD7CB" w14:textId="77777777" w:rsidR="00A923F8" w:rsidRDefault="00A923F8">
            <w:pPr>
              <w:spacing w:after="0" w:line="240" w:lineRule="auto"/>
              <w:rPr>
                <w:rFonts w:ascii="Times New Roman" w:eastAsia="Times New Roman" w:hAnsi="Times New Roman"/>
                <w:sz w:val="28"/>
                <w:szCs w:val="28"/>
              </w:rPr>
            </w:pPr>
          </w:p>
          <w:p w14:paraId="7996496E" w14:textId="77777777" w:rsidR="00A923F8" w:rsidRDefault="00A923F8">
            <w:pPr>
              <w:spacing w:after="0" w:line="240" w:lineRule="auto"/>
              <w:rPr>
                <w:rFonts w:ascii="Times New Roman" w:eastAsia="Times New Roman" w:hAnsi="Times New Roman"/>
                <w:sz w:val="28"/>
                <w:szCs w:val="28"/>
              </w:rPr>
            </w:pPr>
          </w:p>
          <w:p w14:paraId="158BFFA1" w14:textId="77777777" w:rsidR="00A923F8" w:rsidRDefault="00A923F8">
            <w:pPr>
              <w:spacing w:after="0" w:line="240" w:lineRule="auto"/>
              <w:rPr>
                <w:rFonts w:ascii="Times New Roman" w:eastAsia="Times New Roman" w:hAnsi="Times New Roman"/>
                <w:sz w:val="28"/>
                <w:szCs w:val="28"/>
              </w:rPr>
            </w:pPr>
          </w:p>
          <w:p w14:paraId="36DA8CB2" w14:textId="77777777" w:rsidR="00A923F8" w:rsidRDefault="00A923F8">
            <w:pPr>
              <w:spacing w:after="0" w:line="240" w:lineRule="auto"/>
              <w:rPr>
                <w:rFonts w:ascii="Times New Roman" w:eastAsia="Times New Roman" w:hAnsi="Times New Roman"/>
                <w:sz w:val="28"/>
                <w:szCs w:val="28"/>
              </w:rPr>
            </w:pPr>
          </w:p>
          <w:p w14:paraId="79544DE5" w14:textId="77777777" w:rsidR="00A923F8" w:rsidRDefault="00000000">
            <w:pPr>
              <w:numPr>
                <w:ilvl w:val="0"/>
                <w:numId w:val="2"/>
              </w:numPr>
              <w:tabs>
                <w:tab w:val="left" w:pos="156"/>
              </w:tabs>
              <w:spacing w:after="0" w:line="240" w:lineRule="auto"/>
              <w:ind w:left="15" w:firstLine="0"/>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w:t>
            </w:r>
          </w:p>
          <w:p w14:paraId="323D441A" w14:textId="77777777" w:rsidR="00A923F8" w:rsidRDefault="00A923F8">
            <w:pPr>
              <w:tabs>
                <w:tab w:val="left" w:pos="156"/>
              </w:tabs>
              <w:spacing w:after="0" w:line="240" w:lineRule="auto"/>
              <w:ind w:left="15"/>
              <w:rPr>
                <w:rFonts w:ascii="Times New Roman" w:eastAsia="Times New Roman" w:hAnsi="Times New Roman"/>
                <w:sz w:val="28"/>
                <w:szCs w:val="28"/>
              </w:rPr>
            </w:pPr>
          </w:p>
          <w:p w14:paraId="736A614C" w14:textId="77777777" w:rsidR="00A923F8" w:rsidRDefault="00A923F8">
            <w:pPr>
              <w:tabs>
                <w:tab w:val="left" w:pos="156"/>
              </w:tabs>
              <w:spacing w:after="0" w:line="240" w:lineRule="auto"/>
              <w:ind w:left="15"/>
              <w:rPr>
                <w:rFonts w:ascii="Times New Roman" w:eastAsia="Times New Roman" w:hAnsi="Times New Roman"/>
                <w:sz w:val="28"/>
                <w:szCs w:val="28"/>
              </w:rPr>
            </w:pPr>
          </w:p>
          <w:p w14:paraId="5323A83B" w14:textId="77777777" w:rsidR="00A923F8" w:rsidRDefault="00A923F8">
            <w:pPr>
              <w:tabs>
                <w:tab w:val="left" w:pos="156"/>
              </w:tabs>
              <w:spacing w:after="0" w:line="240" w:lineRule="auto"/>
              <w:rPr>
                <w:rFonts w:ascii="Times New Roman" w:eastAsia="Times New Roman" w:hAnsi="Times New Roman"/>
                <w:sz w:val="28"/>
                <w:szCs w:val="28"/>
              </w:rPr>
            </w:pPr>
          </w:p>
          <w:p w14:paraId="19F9B095" w14:textId="77777777" w:rsidR="00A923F8" w:rsidRDefault="00A923F8">
            <w:pPr>
              <w:tabs>
                <w:tab w:val="left" w:pos="156"/>
              </w:tabs>
              <w:spacing w:after="0" w:line="240" w:lineRule="auto"/>
              <w:rPr>
                <w:rFonts w:ascii="Times New Roman" w:eastAsia="Times New Roman" w:hAnsi="Times New Roman"/>
                <w:sz w:val="28"/>
                <w:szCs w:val="28"/>
              </w:rPr>
            </w:pPr>
          </w:p>
          <w:p w14:paraId="1AF8131B" w14:textId="77777777" w:rsidR="00A923F8" w:rsidRDefault="00000000">
            <w:pPr>
              <w:numPr>
                <w:ilvl w:val="0"/>
                <w:numId w:val="2"/>
              </w:numPr>
              <w:tabs>
                <w:tab w:val="left" w:pos="156"/>
              </w:tabs>
              <w:spacing w:after="0" w:line="240" w:lineRule="auto"/>
              <w:ind w:left="15" w:firstLine="0"/>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w:t>
            </w:r>
          </w:p>
        </w:tc>
      </w:tr>
      <w:tr w:rsidR="00A923F8" w14:paraId="3A800058" w14:textId="77777777">
        <w:tc>
          <w:tcPr>
            <w:tcW w:w="4372" w:type="dxa"/>
            <w:tcBorders>
              <w:top w:val="nil"/>
            </w:tcBorders>
            <w:shd w:val="clear" w:color="auto" w:fill="auto"/>
          </w:tcPr>
          <w:p w14:paraId="6EEA3272" w14:textId="77777777" w:rsidR="00A923F8" w:rsidRDefault="00000000">
            <w:pPr>
              <w:tabs>
                <w:tab w:val="left" w:pos="284"/>
              </w:tabs>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2. </w:t>
            </w:r>
            <w:proofErr w:type="spellStart"/>
            <w:r>
              <w:rPr>
                <w:rFonts w:ascii="Times New Roman" w:eastAsia="Times New Roman" w:hAnsi="Times New Roman"/>
                <w:b/>
                <w:sz w:val="28"/>
                <w:szCs w:val="28"/>
              </w:rPr>
              <w:t>Luyện</w:t>
            </w:r>
            <w:proofErr w:type="spellEnd"/>
            <w:r>
              <w:rPr>
                <w:rFonts w:ascii="Times New Roman" w:eastAsia="Times New Roman" w:hAnsi="Times New Roman"/>
                <w:b/>
                <w:sz w:val="28"/>
                <w:szCs w:val="28"/>
              </w:rPr>
              <w:t xml:space="preserve"> tập</w:t>
            </w:r>
          </w:p>
          <w:p w14:paraId="299E240B" w14:textId="77777777" w:rsidR="00A923F8" w:rsidRDefault="00000000">
            <w:pPr>
              <w:tabs>
                <w:tab w:val="left" w:pos="284"/>
              </w:tabs>
              <w:spacing w:after="0" w:line="240" w:lineRule="auto"/>
              <w:jc w:val="both"/>
              <w:rPr>
                <w:rFonts w:ascii="Times New Roman" w:eastAsia="Times New Roman" w:hAnsi="Times New Roman"/>
                <w:b/>
                <w:sz w:val="28"/>
                <w:szCs w:val="28"/>
                <w:u w:val="single"/>
              </w:rPr>
            </w:pPr>
            <w:proofErr w:type="spellStart"/>
            <w:r>
              <w:rPr>
                <w:rFonts w:ascii="Times New Roman" w:eastAsia="Times New Roman" w:hAnsi="Times New Roman"/>
                <w:b/>
                <w:sz w:val="28"/>
                <w:szCs w:val="28"/>
                <w:u w:val="single"/>
              </w:rPr>
              <w:t>Bài</w:t>
            </w:r>
            <w:proofErr w:type="spellEnd"/>
            <w:r>
              <w:rPr>
                <w:rFonts w:ascii="Times New Roman" w:eastAsia="Times New Roman" w:hAnsi="Times New Roman"/>
                <w:b/>
                <w:sz w:val="28"/>
                <w:szCs w:val="28"/>
                <w:u w:val="single"/>
              </w:rPr>
              <w:t xml:space="preserve"> 3: </w:t>
            </w:r>
          </w:p>
          <w:p w14:paraId="32D991BD"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
          <w:p w14:paraId="5FB8CE09"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
          <w:p w14:paraId="4FC508F5" w14:textId="77777777" w:rsidR="00A923F8" w:rsidRDefault="00000000">
            <w:pPr>
              <w:numPr>
                <w:ilvl w:val="0"/>
                <w:numId w:val="4"/>
              </w:numPr>
              <w:tabs>
                <w:tab w:val="left" w:pos="284"/>
              </w:tabs>
              <w:spacing w:after="0" w:line="240" w:lineRule="auto"/>
              <w:ind w:left="0" w:firstLine="0"/>
              <w:jc w:val="both"/>
              <w:rPr>
                <w:rFonts w:ascii="Times New Roman" w:eastAsia="Times New Roman" w:hAnsi="Times New Roman"/>
                <w:sz w:val="28"/>
                <w:szCs w:val="28"/>
              </w:rPr>
            </w:pP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nữ</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lần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lượt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Trường </w:t>
            </w:r>
            <w:proofErr w:type="spellStart"/>
            <w:r>
              <w:rPr>
                <w:rFonts w:ascii="Times New Roman" w:eastAsia="Times New Roman" w:hAnsi="Times New Roman"/>
                <w:sz w:val="28"/>
                <w:szCs w:val="28"/>
              </w:rPr>
              <w:t>Tiểu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Phú</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Xá</w:t>
            </w:r>
            <w:proofErr w:type="spellEnd"/>
            <w:r>
              <w:rPr>
                <w:rFonts w:ascii="Times New Roman" w:eastAsia="Times New Roman" w:hAnsi="Times New Roman"/>
                <w:sz w:val="28"/>
                <w:szCs w:val="28"/>
              </w:rPr>
              <w:t xml:space="preserve">. </w:t>
            </w:r>
          </w:p>
          <w:p w14:paraId="54F5891A"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nam</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lần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lượt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Trường </w:t>
            </w:r>
            <w:proofErr w:type="spellStart"/>
            <w:r>
              <w:rPr>
                <w:rFonts w:ascii="Times New Roman" w:eastAsia="Times New Roman" w:hAnsi="Times New Roman"/>
                <w:sz w:val="28"/>
                <w:szCs w:val="28"/>
              </w:rPr>
              <w:t>Tiểu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Phú</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Xá</w:t>
            </w:r>
            <w:proofErr w:type="spellEnd"/>
            <w:r>
              <w:rPr>
                <w:rFonts w:ascii="Times New Roman" w:eastAsia="Times New Roman" w:hAnsi="Times New Roman"/>
                <w:sz w:val="28"/>
                <w:szCs w:val="28"/>
              </w:rPr>
              <w:t>.</w:t>
            </w:r>
          </w:p>
          <w:p w14:paraId="6A998C13" w14:textId="77777777" w:rsidR="00A923F8" w:rsidRDefault="00000000">
            <w:pPr>
              <w:numPr>
                <w:ilvl w:val="0"/>
                <w:numId w:val="4"/>
              </w:numPr>
              <w:tabs>
                <w:tab w:val="left" w:pos="284"/>
              </w:tabs>
              <w:spacing w:after="0" w:line="240" w:lineRule="auto"/>
              <w:ind w:left="0" w:firstLine="0"/>
              <w:jc w:val="both"/>
              <w:rPr>
                <w:rFonts w:ascii="Times New Roman" w:eastAsia="Times New Roman" w:hAnsi="Times New Roman"/>
                <w:sz w:val="28"/>
                <w:szCs w:val="28"/>
              </w:rPr>
            </w:pPr>
            <w:proofErr w:type="spellStart"/>
            <w:r>
              <w:rPr>
                <w:rFonts w:ascii="Times New Roman" w:eastAsia="Times New Roman" w:hAnsi="Times New Roman"/>
                <w:sz w:val="28"/>
                <w:szCs w:val="28"/>
              </w:rPr>
              <w:t>Hãy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
          <w:p w14:paraId="1F9FA8BE"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proofErr w:type="spellStart"/>
            <w:r>
              <w:rPr>
                <w:rFonts w:ascii="Times New Roman" w:eastAsia="Times New Roman" w:hAnsi="Times New Roman"/>
                <w:sz w:val="28"/>
                <w:szCs w:val="28"/>
              </w:rPr>
              <w:t>Khối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Bốn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Trường </w:t>
            </w:r>
            <w:proofErr w:type="spellStart"/>
            <w:r>
              <w:rPr>
                <w:rFonts w:ascii="Times New Roman" w:eastAsia="Times New Roman" w:hAnsi="Times New Roman"/>
                <w:sz w:val="28"/>
                <w:szCs w:val="28"/>
              </w:rPr>
              <w:t>Tiểu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Phú</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w:t>
            </w:r>
            <w:proofErr w:type="spellEnd"/>
            <w:r>
              <w:rPr>
                <w:rFonts w:ascii="Times New Roman" w:eastAsia="Times New Roman" w:hAnsi="Times New Roman"/>
                <w:sz w:val="28"/>
                <w:szCs w:val="28"/>
              </w:rPr>
              <w:t xml:space="preserve"> bao </w:t>
            </w:r>
            <w:proofErr w:type="spellStart"/>
            <w:r>
              <w:rPr>
                <w:rFonts w:ascii="Times New Roman" w:eastAsia="Times New Roman" w:hAnsi="Times New Roman"/>
                <w:sz w:val="28"/>
                <w:szCs w:val="28"/>
              </w:rPr>
              <w:t>nhiêu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w:t>
            </w:r>
          </w:p>
          <w:p w14:paraId="4B1953D2"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Ở </w:t>
            </w:r>
            <w:proofErr w:type="spellStart"/>
            <w:r>
              <w:rPr>
                <w:rFonts w:ascii="Times New Roman" w:eastAsia="Times New Roman" w:hAnsi="Times New Roman"/>
                <w:sz w:val="28"/>
                <w:szCs w:val="28"/>
              </w:rPr>
              <w:t>khối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bao </w:t>
            </w:r>
            <w:proofErr w:type="spellStart"/>
            <w:r>
              <w:rPr>
                <w:rFonts w:ascii="Times New Roman" w:eastAsia="Times New Roman" w:hAnsi="Times New Roman"/>
                <w:sz w:val="28"/>
                <w:szCs w:val="28"/>
              </w:rPr>
              <w:t>nhiêu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
          <w:p w14:paraId="25B16E1E"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Trường </w:t>
            </w:r>
            <w:proofErr w:type="spellStart"/>
            <w:r>
              <w:rPr>
                <w:rFonts w:ascii="Times New Roman" w:eastAsia="Times New Roman" w:hAnsi="Times New Roman"/>
                <w:sz w:val="28"/>
                <w:szCs w:val="28"/>
              </w:rPr>
              <w:t>Tiểu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Phú</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w:t>
            </w:r>
            <w:proofErr w:type="spellEnd"/>
            <w:r>
              <w:rPr>
                <w:rFonts w:ascii="Times New Roman" w:eastAsia="Times New Roman" w:hAnsi="Times New Roman"/>
                <w:sz w:val="28"/>
                <w:szCs w:val="28"/>
              </w:rPr>
              <w:t xml:space="preserve"> bao </w:t>
            </w:r>
            <w:proofErr w:type="spellStart"/>
            <w:r>
              <w:rPr>
                <w:rFonts w:ascii="Times New Roman" w:eastAsia="Times New Roman" w:hAnsi="Times New Roman"/>
                <w:sz w:val="28"/>
                <w:szCs w:val="28"/>
              </w:rPr>
              <w:t>nhiêu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
          <w:p w14:paraId="22DA2BAC"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w:t>
            </w:r>
            <w:proofErr w:type="spellStart"/>
            <w:r>
              <w:rPr>
                <w:rFonts w:ascii="Times New Roman" w:eastAsia="Times New Roman" w:hAnsi="Times New Roman"/>
                <w:sz w:val="28"/>
                <w:szCs w:val="28"/>
              </w:rPr>
              <w:t>liên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hệ</w:t>
            </w:r>
            <w:proofErr w:type="spellEnd"/>
            <w:r>
              <w:rPr>
                <w:rFonts w:ascii="Times New Roman" w:eastAsia="Times New Roman" w:hAnsi="Times New Roman"/>
                <w:sz w:val="28"/>
                <w:szCs w:val="28"/>
              </w:rPr>
              <w:t xml:space="preserve">. </w:t>
            </w:r>
          </w:p>
          <w:p w14:paraId="26CA36DC"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khen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ngợi</w:t>
            </w:r>
            <w:proofErr w:type="spellEnd"/>
            <w:r>
              <w:rPr>
                <w:rFonts w:ascii="Times New Roman" w:eastAsia="Times New Roman" w:hAnsi="Times New Roman"/>
                <w:sz w:val="28"/>
                <w:szCs w:val="28"/>
              </w:rPr>
              <w:t>.</w:t>
            </w:r>
          </w:p>
          <w:p w14:paraId="36A75370" w14:textId="77777777" w:rsidR="00A923F8" w:rsidRDefault="00000000">
            <w:pPr>
              <w:tabs>
                <w:tab w:val="left" w:pos="284"/>
              </w:tabs>
              <w:spacing w:after="0" w:line="240" w:lineRule="auto"/>
              <w:jc w:val="both"/>
              <w:rPr>
                <w:rFonts w:ascii="Times New Roman" w:eastAsia="Times New Roman" w:hAnsi="Times New Roman"/>
                <w:b/>
                <w:sz w:val="28"/>
                <w:szCs w:val="28"/>
                <w:u w:val="single"/>
              </w:rPr>
            </w:pPr>
            <w:proofErr w:type="spellStart"/>
            <w:r>
              <w:rPr>
                <w:rFonts w:ascii="Times New Roman" w:eastAsia="Times New Roman" w:hAnsi="Times New Roman"/>
                <w:b/>
                <w:sz w:val="28"/>
                <w:szCs w:val="28"/>
                <w:u w:val="single"/>
              </w:rPr>
              <w:t>Bài</w:t>
            </w:r>
            <w:proofErr w:type="spellEnd"/>
            <w:r>
              <w:rPr>
                <w:rFonts w:ascii="Times New Roman" w:eastAsia="Times New Roman" w:hAnsi="Times New Roman"/>
                <w:b/>
                <w:sz w:val="28"/>
                <w:szCs w:val="28"/>
                <w:u w:val="single"/>
              </w:rPr>
              <w:t xml:space="preserve"> 4: </w:t>
            </w:r>
          </w:p>
          <w:p w14:paraId="4C38CE65"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1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p>
          <w:p w14:paraId="3A52E94F"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nhiệt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buổi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thông</w:t>
            </w:r>
            <w:proofErr w:type="spellEnd"/>
            <w:r>
              <w:rPr>
                <w:rFonts w:ascii="Times New Roman" w:eastAsia="Times New Roman" w:hAnsi="Times New Roman"/>
                <w:sz w:val="28"/>
                <w:szCs w:val="28"/>
              </w:rPr>
              <w:t xml:space="preserve"> tin,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
          <w:p w14:paraId="19CD55C4"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hệ</w:t>
            </w:r>
            <w:proofErr w:type="spellEnd"/>
            <w:r>
              <w:rPr>
                <w:rFonts w:ascii="Times New Roman" w:eastAsia="Times New Roman" w:hAnsi="Times New Roman"/>
                <w:sz w:val="28"/>
                <w:szCs w:val="28"/>
              </w:rPr>
              <w:t xml:space="preserve">. </w:t>
            </w:r>
          </w:p>
          <w:p w14:paraId="7560006A" w14:textId="77777777" w:rsidR="00A923F8" w:rsidRDefault="00000000">
            <w:pPr>
              <w:tabs>
                <w:tab w:val="left" w:pos="284"/>
              </w:tabs>
              <w:spacing w:after="0" w:line="240" w:lineRule="auto"/>
              <w:jc w:val="both"/>
              <w:rPr>
                <w:rFonts w:ascii="Times New Roman" w:eastAsia="Times New Roman" w:hAnsi="Times New Roman"/>
                <w:b/>
                <w:sz w:val="28"/>
                <w:szCs w:val="28"/>
                <w:u w:val="single"/>
              </w:rPr>
            </w:pPr>
            <w:proofErr w:type="spellStart"/>
            <w:r>
              <w:rPr>
                <w:rFonts w:ascii="Times New Roman" w:eastAsia="Times New Roman" w:hAnsi="Times New Roman"/>
                <w:b/>
                <w:sz w:val="28"/>
                <w:szCs w:val="28"/>
                <w:u w:val="single"/>
              </w:rPr>
              <w:t>Bài</w:t>
            </w:r>
            <w:proofErr w:type="spellEnd"/>
            <w:r>
              <w:rPr>
                <w:rFonts w:ascii="Times New Roman" w:eastAsia="Times New Roman" w:hAnsi="Times New Roman"/>
                <w:b/>
                <w:sz w:val="28"/>
                <w:szCs w:val="28"/>
                <w:u w:val="single"/>
              </w:rPr>
              <w:t xml:space="preserve"> 5: </w:t>
            </w:r>
          </w:p>
          <w:p w14:paraId="7EFCD5E5"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1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w:t>
            </w:r>
          </w:p>
          <w:p w14:paraId="44A6A7E7"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ki – </w:t>
            </w:r>
            <w:proofErr w:type="spellStart"/>
            <w:r>
              <w:rPr>
                <w:rFonts w:ascii="Times New Roman" w:eastAsia="Times New Roman" w:hAnsi="Times New Roman"/>
                <w:sz w:val="28"/>
                <w:szCs w:val="28"/>
              </w:rPr>
              <w:t>lô</w:t>
            </w:r>
            <w:proofErr w:type="spellEnd"/>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mét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đoàn</w:t>
            </w:r>
            <w:proofErr w:type="spellEnd"/>
            <w:r>
              <w:rPr>
                <w:rFonts w:ascii="Times New Roman" w:eastAsia="Times New Roman" w:hAnsi="Times New Roman"/>
                <w:sz w:val="28"/>
                <w:szCs w:val="28"/>
              </w:rPr>
              <w:t xml:space="preserve"> du </w:t>
            </w:r>
            <w:proofErr w:type="spellStart"/>
            <w:r>
              <w:rPr>
                <w:rFonts w:ascii="Times New Roman" w:eastAsia="Times New Roman" w:hAnsi="Times New Roman"/>
                <w:sz w:val="28"/>
                <w:szCs w:val="28"/>
              </w:rPr>
              <w:t>lịch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xuyên</w:t>
            </w:r>
            <w:proofErr w:type="spellEnd"/>
            <w:r>
              <w:rPr>
                <w:rFonts w:ascii="Times New Roman" w:eastAsia="Times New Roman" w:hAnsi="Times New Roman"/>
                <w:sz w:val="28"/>
                <w:szCs w:val="28"/>
              </w:rPr>
              <w:t xml:space="preserve"> Việt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di </w:t>
            </w:r>
            <w:proofErr w:type="spellStart"/>
            <w:r>
              <w:rPr>
                <w:rFonts w:ascii="Times New Roman" w:eastAsia="Times New Roman" w:hAnsi="Times New Roman"/>
                <w:sz w:val="28"/>
                <w:szCs w:val="28"/>
              </w:rPr>
              <w:t>chuyển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thông</w:t>
            </w:r>
            <w:proofErr w:type="spellEnd"/>
            <w:r>
              <w:rPr>
                <w:rFonts w:ascii="Times New Roman" w:eastAsia="Times New Roman" w:hAnsi="Times New Roman"/>
                <w:sz w:val="28"/>
                <w:szCs w:val="28"/>
              </w:rPr>
              <w:t xml:space="preserve"> tin,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
          <w:p w14:paraId="4884308B" w14:textId="77777777" w:rsidR="00A923F8" w:rsidRDefault="00000000">
            <w:pPr>
              <w:numPr>
                <w:ilvl w:val="0"/>
                <w:numId w:val="5"/>
              </w:numPr>
              <w:tabs>
                <w:tab w:val="left" w:pos="284"/>
              </w:tabs>
              <w:spacing w:after="0" w:line="240" w:lineRule="auto"/>
              <w:ind w:left="0" w:firstLine="0"/>
              <w:jc w:val="both"/>
              <w:rPr>
                <w:rFonts w:ascii="Times New Roman" w:eastAsia="Times New Roman" w:hAnsi="Times New Roman"/>
                <w:sz w:val="28"/>
                <w:szCs w:val="28"/>
              </w:rPr>
            </w:pPr>
            <w:proofErr w:type="spellStart"/>
            <w:r>
              <w:rPr>
                <w:rFonts w:ascii="Times New Roman" w:eastAsia="Times New Roman" w:hAnsi="Times New Roman"/>
                <w:sz w:val="28"/>
                <w:szCs w:val="28"/>
              </w:rPr>
              <w:lastRenderedPageBreak/>
              <w:t>Trích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rồi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ô </w:t>
            </w:r>
            <w:proofErr w:type="spellStart"/>
            <w:r>
              <w:rPr>
                <w:rFonts w:ascii="Times New Roman" w:eastAsia="Times New Roman" w:hAnsi="Times New Roman"/>
                <w:sz w:val="28"/>
                <w:szCs w:val="28"/>
              </w:rPr>
              <w:t>trống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bảng</w:t>
            </w:r>
            <w:proofErr w:type="spellEnd"/>
            <w:r>
              <w:rPr>
                <w:rFonts w:ascii="Times New Roman" w:eastAsia="Times New Roman" w:hAnsi="Times New Roman"/>
                <w:sz w:val="28"/>
                <w:szCs w:val="28"/>
              </w:rPr>
              <w:t>.</w:t>
            </w:r>
          </w:p>
          <w:p w14:paraId="1247265B" w14:textId="77777777" w:rsidR="00A923F8" w:rsidRDefault="00000000">
            <w:pPr>
              <w:numPr>
                <w:ilvl w:val="0"/>
                <w:numId w:val="5"/>
              </w:numPr>
              <w:tabs>
                <w:tab w:val="left" w:pos="284"/>
              </w:tabs>
              <w:spacing w:after="0" w:line="240" w:lineRule="auto"/>
              <w:ind w:left="0" w:firstLine="0"/>
              <w:jc w:val="both"/>
              <w:rPr>
                <w:rFonts w:ascii="Times New Roman" w:eastAsia="Times New Roman" w:hAnsi="Times New Roman"/>
                <w:sz w:val="28"/>
                <w:szCs w:val="28"/>
              </w:rPr>
            </w:pP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rồi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chữa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
          <w:p w14:paraId="4E972D13" w14:textId="77777777" w:rsidR="00A923F8" w:rsidRDefault="00000000">
            <w:pPr>
              <w:numPr>
                <w:ilvl w:val="0"/>
                <w:numId w:val="2"/>
              </w:numPr>
              <w:tabs>
                <w:tab w:val="left" w:pos="284"/>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hệ</w:t>
            </w:r>
            <w:proofErr w:type="spellEnd"/>
            <w:r>
              <w:rPr>
                <w:rFonts w:ascii="Times New Roman" w:eastAsia="Times New Roman" w:hAnsi="Times New Roman"/>
                <w:sz w:val="28"/>
                <w:szCs w:val="28"/>
              </w:rPr>
              <w:t xml:space="preserve">. </w:t>
            </w:r>
          </w:p>
          <w:p w14:paraId="18A91EB3" w14:textId="77777777" w:rsidR="00A923F8" w:rsidRDefault="00000000">
            <w:pPr>
              <w:tabs>
                <w:tab w:val="left" w:pos="284"/>
              </w:tabs>
              <w:spacing w:after="0" w:line="240" w:lineRule="auto"/>
              <w:jc w:val="both"/>
              <w:rPr>
                <w:rFonts w:ascii="Times New Roman" w:eastAsia="Times New Roman" w:hAnsi="Times New Roman"/>
                <w:b/>
                <w:sz w:val="28"/>
                <w:szCs w:val="28"/>
                <w:u w:val="single"/>
              </w:rPr>
            </w:pPr>
            <w:proofErr w:type="spellStart"/>
            <w:r>
              <w:rPr>
                <w:rFonts w:ascii="Times New Roman" w:eastAsia="Times New Roman" w:hAnsi="Times New Roman"/>
                <w:b/>
                <w:sz w:val="28"/>
                <w:szCs w:val="28"/>
                <w:u w:val="single"/>
              </w:rPr>
              <w:t>Bài</w:t>
            </w:r>
            <w:proofErr w:type="spellEnd"/>
            <w:r>
              <w:rPr>
                <w:rFonts w:ascii="Times New Roman" w:eastAsia="Times New Roman" w:hAnsi="Times New Roman"/>
                <w:b/>
                <w:sz w:val="28"/>
                <w:szCs w:val="28"/>
                <w:u w:val="single"/>
              </w:rPr>
              <w:t xml:space="preserve"> 6 (HĐ </w:t>
            </w:r>
            <w:proofErr w:type="spellStart"/>
            <w:r>
              <w:rPr>
                <w:rFonts w:ascii="Times New Roman" w:eastAsia="Times New Roman" w:hAnsi="Times New Roman"/>
                <w:b/>
                <w:sz w:val="28"/>
                <w:szCs w:val="28"/>
                <w:u w:val="single"/>
              </w:rPr>
              <w:t>vận</w:t>
            </w:r>
            <w:proofErr w:type="spellEnd"/>
            <w:r>
              <w:rPr>
                <w:rFonts w:ascii="Times New Roman" w:eastAsia="Times New Roman" w:hAnsi="Times New Roman"/>
                <w:b/>
                <w:sz w:val="28"/>
                <w:szCs w:val="28"/>
                <w:u w:val="single"/>
              </w:rPr>
              <w:t xml:space="preserve"> </w:t>
            </w:r>
            <w:proofErr w:type="spellStart"/>
            <w:r>
              <w:rPr>
                <w:rFonts w:ascii="Times New Roman" w:eastAsia="Times New Roman" w:hAnsi="Times New Roman"/>
                <w:b/>
                <w:sz w:val="28"/>
                <w:szCs w:val="28"/>
                <w:u w:val="single"/>
              </w:rPr>
              <w:t>dụng</w:t>
            </w:r>
            <w:proofErr w:type="spellEnd"/>
            <w:r>
              <w:rPr>
                <w:rFonts w:ascii="Times New Roman" w:eastAsia="Times New Roman" w:hAnsi="Times New Roman"/>
                <w:b/>
                <w:sz w:val="28"/>
                <w:szCs w:val="28"/>
                <w:u w:val="single"/>
              </w:rPr>
              <w:t>)</w:t>
            </w:r>
          </w:p>
          <w:p w14:paraId="2B0B88FA"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
          <w:p w14:paraId="7492B163"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nhí</w:t>
            </w:r>
            <w:proofErr w:type="spellEnd"/>
            <w:r>
              <w:rPr>
                <w:rFonts w:ascii="Times New Roman" w:eastAsia="Times New Roman" w:hAnsi="Times New Roman"/>
                <w:sz w:val="28"/>
                <w:szCs w:val="28"/>
              </w:rPr>
              <w:t xml:space="preserve">”. </w:t>
            </w:r>
          </w:p>
          <w:p w14:paraId="3AAC299D"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tính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Việt Nam ở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năm</w:t>
            </w:r>
            <w:proofErr w:type="spellEnd"/>
            <w:r>
              <w:rPr>
                <w:rFonts w:ascii="Times New Roman" w:eastAsia="Times New Roman" w:hAnsi="Times New Roman"/>
                <w:sz w:val="28"/>
                <w:szCs w:val="28"/>
              </w:rPr>
              <w:t xml:space="preserve"> 1979 </w:t>
            </w:r>
            <w:proofErr w:type="spellStart"/>
            <w:r>
              <w:rPr>
                <w:rFonts w:ascii="Times New Roman" w:eastAsia="Times New Roman" w:hAnsi="Times New Roman"/>
                <w:sz w:val="28"/>
                <w:szCs w:val="28"/>
              </w:rPr>
              <w:t>đến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năm</w:t>
            </w:r>
            <w:proofErr w:type="spellEnd"/>
            <w:r>
              <w:rPr>
                <w:rFonts w:ascii="Times New Roman" w:eastAsia="Times New Roman" w:hAnsi="Times New Roman"/>
                <w:sz w:val="28"/>
                <w:szCs w:val="28"/>
              </w:rPr>
              <w:t xml:space="preserve"> 2019 </w:t>
            </w:r>
            <w:proofErr w:type="spellStart"/>
            <w:r>
              <w:rPr>
                <w:rFonts w:ascii="Times New Roman" w:eastAsia="Times New Roman" w:hAnsi="Times New Roman"/>
                <w:sz w:val="28"/>
                <w:szCs w:val="28"/>
              </w:rPr>
              <w:t>rồi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chữa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
          <w:p w14:paraId="79C52F3E"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w:t>
            </w:r>
            <w:proofErr w:type="spellStart"/>
            <w:r>
              <w:rPr>
                <w:rFonts w:ascii="Times New Roman" w:eastAsia="Times New Roman" w:hAnsi="Times New Roman"/>
                <w:sz w:val="28"/>
                <w:szCs w:val="28"/>
              </w:rPr>
              <w:t>lưu</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thông</w:t>
            </w:r>
            <w:proofErr w:type="spellEnd"/>
            <w:r>
              <w:rPr>
                <w:rFonts w:ascii="Times New Roman" w:eastAsia="Times New Roman" w:hAnsi="Times New Roman"/>
                <w:sz w:val="28"/>
                <w:szCs w:val="28"/>
              </w:rPr>
              <w:t xml:space="preserve"> tin: </w:t>
            </w:r>
          </w:p>
          <w:p w14:paraId="1CB25B1B" w14:textId="77777777" w:rsidR="00A923F8" w:rsidRDefault="00000000">
            <w:pPr>
              <w:tabs>
                <w:tab w:val="left" w:pos="284"/>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Năm</w:t>
            </w:r>
            <w:proofErr w:type="spellEnd"/>
            <w:r>
              <w:rPr>
                <w:rFonts w:ascii="Times New Roman" w:eastAsia="Times New Roman" w:hAnsi="Times New Roman"/>
                <w:sz w:val="28"/>
                <w:szCs w:val="28"/>
              </w:rPr>
              <w:t xml:space="preserve"> 2019 </w:t>
            </w:r>
            <w:proofErr w:type="spellStart"/>
            <w:r>
              <w:rPr>
                <w:rFonts w:ascii="Times New Roman" w:eastAsia="Times New Roman" w:hAnsi="Times New Roman"/>
                <w:sz w:val="28"/>
                <w:szCs w:val="28"/>
              </w:rPr>
              <w:t>dân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tính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Việt Nam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96 </w:t>
            </w:r>
            <w:proofErr w:type="spellStart"/>
            <w:r>
              <w:rPr>
                <w:rFonts w:ascii="Times New Roman" w:eastAsia="Times New Roman" w:hAnsi="Times New Roman"/>
                <w:sz w:val="28"/>
                <w:szCs w:val="28"/>
              </w:rPr>
              <w:t>triệu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
          <w:p w14:paraId="015DDEC6" w14:textId="77777777" w:rsidR="00A923F8" w:rsidRDefault="00000000">
            <w:pPr>
              <w:tabs>
                <w:tab w:val="left" w:pos="284"/>
              </w:tabs>
              <w:spacing w:after="0" w:line="240" w:lineRule="auto"/>
              <w:ind w:left="36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năm</w:t>
            </w:r>
            <w:proofErr w:type="spellEnd"/>
            <w:r>
              <w:rPr>
                <w:rFonts w:ascii="Times New Roman" w:eastAsia="Times New Roman" w:hAnsi="Times New Roman"/>
                <w:sz w:val="28"/>
                <w:szCs w:val="28"/>
              </w:rPr>
              <w:t xml:space="preserve"> 1979 </w:t>
            </w:r>
            <w:proofErr w:type="spellStart"/>
            <w:r>
              <w:rPr>
                <w:rFonts w:ascii="Times New Roman" w:eastAsia="Times New Roman" w:hAnsi="Times New Roman"/>
                <w:sz w:val="28"/>
                <w:szCs w:val="28"/>
              </w:rPr>
              <w:t>đến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năm</w:t>
            </w:r>
            <w:proofErr w:type="spellEnd"/>
            <w:r>
              <w:rPr>
                <w:rFonts w:ascii="Times New Roman" w:eastAsia="Times New Roman" w:hAnsi="Times New Roman"/>
                <w:sz w:val="28"/>
                <w:szCs w:val="28"/>
              </w:rPr>
              <w:t xml:space="preserve"> 2019, </w:t>
            </w:r>
            <w:proofErr w:type="spellStart"/>
            <w:r>
              <w:rPr>
                <w:rFonts w:ascii="Times New Roman" w:eastAsia="Times New Roman" w:hAnsi="Times New Roman"/>
                <w:sz w:val="28"/>
                <w:szCs w:val="28"/>
              </w:rPr>
              <w:t>dân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Việt Nam </w:t>
            </w:r>
            <w:proofErr w:type="spellStart"/>
            <w:r>
              <w:rPr>
                <w:rFonts w:ascii="Times New Roman" w:eastAsia="Times New Roman" w:hAnsi="Times New Roman"/>
                <w:sz w:val="28"/>
                <w:szCs w:val="28"/>
              </w:rPr>
              <w:t>tăng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thêm</w:t>
            </w:r>
            <w:proofErr w:type="spellEnd"/>
            <w:r>
              <w:rPr>
                <w:rFonts w:ascii="Times New Roman" w:eastAsia="Times New Roman" w:hAnsi="Times New Roman"/>
                <w:sz w:val="28"/>
                <w:szCs w:val="28"/>
              </w:rPr>
              <w:t xml:space="preserve"> 96 – 53 = 43 </w:t>
            </w:r>
            <w:proofErr w:type="spellStart"/>
            <w:r>
              <w:rPr>
                <w:rFonts w:ascii="Times New Roman" w:eastAsia="Times New Roman" w:hAnsi="Times New Roman"/>
                <w:sz w:val="28"/>
                <w:szCs w:val="28"/>
              </w:rPr>
              <w:t>triệu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w:t>
            </w:r>
          </w:p>
          <w:p w14:paraId="0937FBBE"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hôm</w:t>
            </w:r>
            <w:proofErr w:type="spellEnd"/>
            <w:r>
              <w:rPr>
                <w:rFonts w:ascii="Times New Roman" w:eastAsia="Times New Roman" w:hAnsi="Times New Roman"/>
                <w:sz w:val="28"/>
                <w:szCs w:val="28"/>
              </w:rPr>
              <w:t xml:space="preserve"> nay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w:t>
            </w:r>
          </w:p>
          <w:p w14:paraId="43C16923" w14:textId="77777777" w:rsidR="00A923F8" w:rsidRDefault="00000000">
            <w:pPr>
              <w:tabs>
                <w:tab w:val="left" w:pos="284"/>
              </w:tabs>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3.Củng </w:t>
            </w:r>
            <w:proofErr w:type="spellStart"/>
            <w:r>
              <w:rPr>
                <w:rFonts w:ascii="Times New Roman" w:eastAsia="Times New Roman" w:hAnsi="Times New Roman"/>
                <w:b/>
                <w:sz w:val="28"/>
                <w:szCs w:val="28"/>
              </w:rPr>
              <w:t>cố</w:t>
            </w:r>
            <w:proofErr w:type="spellEnd"/>
          </w:p>
          <w:p w14:paraId="6DEB4322" w14:textId="77777777" w:rsidR="00A923F8" w:rsidRDefault="00000000">
            <w:pPr>
              <w:tabs>
                <w:tab w:val="left" w:pos="284"/>
              </w:tabs>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 </w:t>
            </w:r>
            <w:r>
              <w:rPr>
                <w:rFonts w:ascii="Times New Roman" w:eastAsia="Times New Roman" w:hAnsi="Times New Roman"/>
                <w:sz w:val="28"/>
                <w:szCs w:val="28"/>
              </w:rPr>
              <w:t xml:space="preserve">Qua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p w14:paraId="757B6895" w14:textId="77777777" w:rsidR="00A923F8" w:rsidRDefault="00000000">
            <w:pPr>
              <w:tabs>
                <w:tab w:val="left" w:pos="284"/>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dặn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dò</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chuẩn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bị</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p>
          <w:p w14:paraId="1A681870" w14:textId="77777777" w:rsidR="00A923F8" w:rsidRDefault="00A923F8">
            <w:pPr>
              <w:tabs>
                <w:tab w:val="left" w:pos="284"/>
              </w:tabs>
              <w:spacing w:after="0" w:line="240" w:lineRule="auto"/>
              <w:ind w:left="360"/>
              <w:jc w:val="both"/>
              <w:rPr>
                <w:rFonts w:ascii="Times New Roman" w:eastAsia="Times New Roman" w:hAnsi="Times New Roman"/>
                <w:sz w:val="28"/>
                <w:szCs w:val="28"/>
              </w:rPr>
            </w:pPr>
          </w:p>
        </w:tc>
        <w:tc>
          <w:tcPr>
            <w:tcW w:w="4850" w:type="dxa"/>
            <w:tcBorders>
              <w:top w:val="nil"/>
            </w:tcBorders>
            <w:shd w:val="clear" w:color="auto" w:fill="auto"/>
          </w:tcPr>
          <w:p w14:paraId="267E415A" w14:textId="77777777" w:rsidR="00A923F8" w:rsidRDefault="00A923F8">
            <w:pPr>
              <w:spacing w:after="0" w:line="240" w:lineRule="auto"/>
              <w:rPr>
                <w:rFonts w:ascii="Times New Roman" w:eastAsia="Times New Roman" w:hAnsi="Times New Roman"/>
                <w:sz w:val="28"/>
                <w:szCs w:val="28"/>
              </w:rPr>
            </w:pPr>
          </w:p>
          <w:p w14:paraId="549DEA2B" w14:textId="77777777" w:rsidR="00A923F8" w:rsidRDefault="00A923F8">
            <w:pPr>
              <w:spacing w:after="0" w:line="240" w:lineRule="auto"/>
              <w:rPr>
                <w:rFonts w:ascii="Times New Roman" w:eastAsia="Times New Roman" w:hAnsi="Times New Roman"/>
                <w:sz w:val="28"/>
                <w:szCs w:val="28"/>
              </w:rPr>
            </w:pPr>
          </w:p>
          <w:p w14:paraId="492D509B" w14:textId="77777777" w:rsidR="00A923F8" w:rsidRDefault="00000000">
            <w:pPr>
              <w:numPr>
                <w:ilvl w:val="0"/>
                <w:numId w:val="2"/>
              </w:numPr>
              <w:tabs>
                <w:tab w:val="left" w:pos="156"/>
              </w:tabs>
              <w:spacing w:after="0" w:line="240" w:lineRule="auto"/>
              <w:ind w:left="15" w:hanging="15"/>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w:t>
            </w:r>
          </w:p>
          <w:p w14:paraId="6A7A341B" w14:textId="77777777" w:rsidR="00A923F8" w:rsidRDefault="00000000">
            <w:pPr>
              <w:numPr>
                <w:ilvl w:val="0"/>
                <w:numId w:val="2"/>
              </w:numPr>
              <w:tabs>
                <w:tab w:val="left" w:pos="156"/>
              </w:tabs>
              <w:spacing w:after="0" w:line="240" w:lineRule="auto"/>
              <w:ind w:left="15" w:hanging="15"/>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
          <w:p w14:paraId="6D2DDBED" w14:textId="77777777" w:rsidR="00A923F8" w:rsidRDefault="00A923F8">
            <w:pPr>
              <w:tabs>
                <w:tab w:val="left" w:pos="156"/>
              </w:tabs>
              <w:spacing w:after="0" w:line="240" w:lineRule="auto"/>
              <w:rPr>
                <w:rFonts w:ascii="Times New Roman" w:eastAsia="Times New Roman" w:hAnsi="Times New Roman"/>
                <w:sz w:val="28"/>
                <w:szCs w:val="28"/>
              </w:rPr>
            </w:pPr>
          </w:p>
          <w:p w14:paraId="135B176D" w14:textId="77777777" w:rsidR="00A923F8" w:rsidRDefault="00000000">
            <w:pPr>
              <w:numPr>
                <w:ilvl w:val="0"/>
                <w:numId w:val="6"/>
              </w:numPr>
              <w:tabs>
                <w:tab w:val="left" w:pos="156"/>
                <w:tab w:val="left" w:pos="298"/>
              </w:tabs>
              <w:spacing w:after="0" w:line="240" w:lineRule="auto"/>
              <w:ind w:left="15" w:firstLine="0"/>
              <w:rPr>
                <w:rFonts w:ascii="Times New Roman" w:eastAsia="Times New Roman" w:hAnsi="Times New Roman"/>
                <w:sz w:val="28"/>
                <w:szCs w:val="28"/>
              </w:rPr>
            </w:pP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nữ</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lần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lượt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Trường </w:t>
            </w:r>
            <w:proofErr w:type="spellStart"/>
            <w:r>
              <w:rPr>
                <w:rFonts w:ascii="Times New Roman" w:eastAsia="Times New Roman" w:hAnsi="Times New Roman"/>
                <w:sz w:val="28"/>
                <w:szCs w:val="28"/>
              </w:rPr>
              <w:t>Tiểu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Phú</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95; 70; 82; 91; 79. </w:t>
            </w:r>
          </w:p>
          <w:p w14:paraId="289E5BAF" w14:textId="77777777" w:rsidR="00A923F8" w:rsidRDefault="00000000">
            <w:pPr>
              <w:numPr>
                <w:ilvl w:val="0"/>
                <w:numId w:val="2"/>
              </w:numPr>
              <w:tabs>
                <w:tab w:val="left" w:pos="156"/>
                <w:tab w:val="left" w:pos="298"/>
              </w:tabs>
              <w:spacing w:after="0" w:line="240" w:lineRule="auto"/>
              <w:ind w:left="15" w:hanging="15"/>
              <w:rPr>
                <w:rFonts w:ascii="Times New Roman" w:eastAsia="Times New Roman" w:hAnsi="Times New Roman"/>
                <w:sz w:val="28"/>
                <w:szCs w:val="28"/>
              </w:rPr>
            </w:pP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nam</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lần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lượt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Trường </w:t>
            </w:r>
            <w:proofErr w:type="spellStart"/>
            <w:r>
              <w:rPr>
                <w:rFonts w:ascii="Times New Roman" w:eastAsia="Times New Roman" w:hAnsi="Times New Roman"/>
                <w:sz w:val="28"/>
                <w:szCs w:val="28"/>
              </w:rPr>
              <w:t>Tiểu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Phú</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105; 80; 90; 98; 85. </w:t>
            </w:r>
          </w:p>
          <w:p w14:paraId="5E300D0F"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7471D309" w14:textId="77777777" w:rsidR="00A923F8" w:rsidRDefault="00000000">
            <w:pPr>
              <w:numPr>
                <w:ilvl w:val="0"/>
                <w:numId w:val="2"/>
              </w:numPr>
              <w:tabs>
                <w:tab w:val="left" w:pos="156"/>
                <w:tab w:val="left" w:pos="298"/>
              </w:tabs>
              <w:spacing w:after="0" w:line="240" w:lineRule="auto"/>
              <w:ind w:left="15" w:hanging="15"/>
              <w:rPr>
                <w:rFonts w:ascii="Times New Roman" w:eastAsia="Times New Roman" w:hAnsi="Times New Roman"/>
                <w:sz w:val="28"/>
                <w:szCs w:val="28"/>
              </w:rPr>
            </w:pPr>
            <w:proofErr w:type="spellStart"/>
            <w:r>
              <w:rPr>
                <w:rFonts w:ascii="Times New Roman" w:eastAsia="Times New Roman" w:hAnsi="Times New Roman"/>
                <w:sz w:val="28"/>
                <w:szCs w:val="28"/>
              </w:rPr>
              <w:t>Khối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Bốn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Trường </w:t>
            </w:r>
            <w:proofErr w:type="spellStart"/>
            <w:r>
              <w:rPr>
                <w:rFonts w:ascii="Times New Roman" w:eastAsia="Times New Roman" w:hAnsi="Times New Roman"/>
                <w:sz w:val="28"/>
                <w:szCs w:val="28"/>
              </w:rPr>
              <w:t>Tiểu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Phú</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w:t>
            </w:r>
            <w:proofErr w:type="spellEnd"/>
            <w:r>
              <w:rPr>
                <w:rFonts w:ascii="Times New Roman" w:eastAsia="Times New Roman" w:hAnsi="Times New Roman"/>
                <w:sz w:val="28"/>
                <w:szCs w:val="28"/>
              </w:rPr>
              <w:t xml:space="preserve">: 91 + 98 = 189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
          <w:p w14:paraId="4DB9F143" w14:textId="77777777" w:rsidR="00A923F8" w:rsidRDefault="00000000">
            <w:pPr>
              <w:numPr>
                <w:ilvl w:val="0"/>
                <w:numId w:val="2"/>
              </w:numPr>
              <w:tabs>
                <w:tab w:val="left" w:pos="156"/>
                <w:tab w:val="left" w:pos="298"/>
              </w:tabs>
              <w:spacing w:after="0" w:line="240" w:lineRule="auto"/>
              <w:ind w:left="15" w:firstLine="0"/>
              <w:rPr>
                <w:rFonts w:ascii="Times New Roman" w:eastAsia="Times New Roman" w:hAnsi="Times New Roman"/>
                <w:sz w:val="28"/>
                <w:szCs w:val="28"/>
              </w:rPr>
            </w:pPr>
            <w:r>
              <w:rPr>
                <w:rFonts w:ascii="Times New Roman" w:eastAsia="Times New Roman" w:hAnsi="Times New Roman"/>
                <w:sz w:val="28"/>
                <w:szCs w:val="28"/>
              </w:rPr>
              <w:t xml:space="preserve">Ở </w:t>
            </w:r>
            <w:proofErr w:type="spellStart"/>
            <w:r>
              <w:rPr>
                <w:rFonts w:ascii="Times New Roman" w:eastAsia="Times New Roman" w:hAnsi="Times New Roman"/>
                <w:sz w:val="28"/>
                <w:szCs w:val="28"/>
              </w:rPr>
              <w:t>khối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105 – 95 = 10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p>
          <w:p w14:paraId="71696DE1" w14:textId="77777777" w:rsidR="00A923F8" w:rsidRDefault="00000000">
            <w:pPr>
              <w:tabs>
                <w:tab w:val="left" w:pos="156"/>
                <w:tab w:val="left" w:pos="298"/>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-Trường </w:t>
            </w:r>
            <w:proofErr w:type="spellStart"/>
            <w:r>
              <w:rPr>
                <w:rFonts w:ascii="Times New Roman" w:eastAsia="Times New Roman" w:hAnsi="Times New Roman"/>
                <w:sz w:val="28"/>
                <w:szCs w:val="28"/>
              </w:rPr>
              <w:t>Tiểu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Phú</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tất</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cả</w:t>
            </w:r>
            <w:proofErr w:type="spellEnd"/>
            <w:r>
              <w:rPr>
                <w:rFonts w:ascii="Times New Roman" w:eastAsia="Times New Roman" w:hAnsi="Times New Roman"/>
                <w:sz w:val="28"/>
                <w:szCs w:val="28"/>
              </w:rPr>
              <w:t xml:space="preserve"> :</w:t>
            </w:r>
            <w:proofErr w:type="gramEnd"/>
            <w:r>
              <w:rPr>
                <w:rFonts w:ascii="Times New Roman" w:eastAsia="Times New Roman" w:hAnsi="Times New Roman"/>
                <w:sz w:val="28"/>
                <w:szCs w:val="28"/>
              </w:rPr>
              <w:t xml:space="preserve"> 95 + 105 + 79 + 80 + 82 + 90 + 91 + 98 + 79 + 85 = 875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
          <w:p w14:paraId="74A94912"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1D652CF4"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4D7A5865"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699DE6AB" w14:textId="77777777" w:rsidR="00A923F8" w:rsidRDefault="00000000">
            <w:pPr>
              <w:numPr>
                <w:ilvl w:val="0"/>
                <w:numId w:val="2"/>
              </w:numPr>
              <w:tabs>
                <w:tab w:val="left" w:pos="156"/>
                <w:tab w:val="left" w:pos="298"/>
              </w:tabs>
              <w:spacing w:after="0" w:line="240" w:lineRule="auto"/>
              <w:ind w:left="15" w:hanging="15"/>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p>
          <w:p w14:paraId="69A70F00" w14:textId="77777777" w:rsidR="00A923F8" w:rsidRDefault="00000000">
            <w:pPr>
              <w:numPr>
                <w:ilvl w:val="0"/>
                <w:numId w:val="2"/>
              </w:numPr>
              <w:tabs>
                <w:tab w:val="left" w:pos="156"/>
                <w:tab w:val="left" w:pos="298"/>
              </w:tabs>
              <w:spacing w:after="0" w:line="240" w:lineRule="auto"/>
              <w:ind w:left="15" w:hanging="15"/>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
          <w:p w14:paraId="48F76DE2"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573F4CBE"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32700677"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0EB4DD39" w14:textId="77777777" w:rsidR="00A923F8" w:rsidRDefault="00000000">
            <w:pPr>
              <w:numPr>
                <w:ilvl w:val="0"/>
                <w:numId w:val="2"/>
              </w:numPr>
              <w:tabs>
                <w:tab w:val="left" w:pos="156"/>
                <w:tab w:val="left" w:pos="298"/>
              </w:tabs>
              <w:spacing w:after="0" w:line="240" w:lineRule="auto"/>
              <w:ind w:left="15" w:firstLine="0"/>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
          <w:p w14:paraId="4B978CF4" w14:textId="77777777" w:rsidR="00A923F8" w:rsidRDefault="00A923F8">
            <w:pPr>
              <w:tabs>
                <w:tab w:val="left" w:pos="156"/>
                <w:tab w:val="left" w:pos="298"/>
              </w:tabs>
              <w:spacing w:after="0" w:line="240" w:lineRule="auto"/>
              <w:ind w:left="15"/>
              <w:rPr>
                <w:rFonts w:ascii="Times New Roman" w:eastAsia="Times New Roman" w:hAnsi="Times New Roman"/>
                <w:sz w:val="28"/>
                <w:szCs w:val="28"/>
              </w:rPr>
            </w:pPr>
          </w:p>
          <w:p w14:paraId="10073DCB" w14:textId="77777777" w:rsidR="00A923F8" w:rsidRDefault="00000000">
            <w:pPr>
              <w:numPr>
                <w:ilvl w:val="0"/>
                <w:numId w:val="2"/>
              </w:numPr>
              <w:tabs>
                <w:tab w:val="left" w:pos="156"/>
                <w:tab w:val="left" w:pos="298"/>
              </w:tabs>
              <w:spacing w:after="0" w:line="240" w:lineRule="auto"/>
              <w:ind w:left="15" w:firstLine="0"/>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p>
          <w:p w14:paraId="00DA3D5D" w14:textId="77777777" w:rsidR="00A923F8" w:rsidRDefault="00000000">
            <w:pPr>
              <w:numPr>
                <w:ilvl w:val="0"/>
                <w:numId w:val="2"/>
              </w:numPr>
              <w:tabs>
                <w:tab w:val="left" w:pos="156"/>
                <w:tab w:val="left" w:pos="298"/>
              </w:tabs>
              <w:spacing w:after="0" w:line="240" w:lineRule="auto"/>
              <w:ind w:left="15" w:firstLine="0"/>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bày</w:t>
            </w:r>
            <w:proofErr w:type="spellEnd"/>
            <w:r>
              <w:rPr>
                <w:rFonts w:ascii="Times New Roman" w:eastAsia="Times New Roman" w:hAnsi="Times New Roman"/>
                <w:sz w:val="28"/>
                <w:szCs w:val="28"/>
              </w:rPr>
              <w:t>.</w:t>
            </w:r>
          </w:p>
          <w:p w14:paraId="4F70B721"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322E5C7C"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379ECAC7"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61D603F1"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6A62119C"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4F4A7E70"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77E176AF"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1F931C46"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69B07747"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31DCD46E"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7FCE608A"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2B5A9382" w14:textId="77777777" w:rsidR="00A923F8" w:rsidRDefault="00A923F8">
            <w:pPr>
              <w:spacing w:after="0" w:line="240" w:lineRule="auto"/>
              <w:rPr>
                <w:rFonts w:ascii="Times New Roman" w:eastAsia="Times New Roman" w:hAnsi="Times New Roman"/>
                <w:sz w:val="28"/>
                <w:szCs w:val="28"/>
              </w:rPr>
            </w:pPr>
          </w:p>
          <w:p w14:paraId="4CD9A1FD" w14:textId="77777777" w:rsidR="00A923F8" w:rsidRDefault="00000000">
            <w:pPr>
              <w:numPr>
                <w:ilvl w:val="0"/>
                <w:numId w:val="2"/>
              </w:numPr>
              <w:tabs>
                <w:tab w:val="left" w:pos="298"/>
              </w:tabs>
              <w:spacing w:after="0" w:line="240" w:lineRule="auto"/>
              <w:ind w:left="15" w:firstLine="0"/>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
          <w:p w14:paraId="542856DA" w14:textId="77777777" w:rsidR="00A923F8" w:rsidRDefault="00000000">
            <w:pPr>
              <w:tabs>
                <w:tab w:val="left" w:pos="156"/>
                <w:tab w:val="left" w:pos="298"/>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hiện yêu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w:t>
            </w:r>
          </w:p>
          <w:p w14:paraId="2A98D146"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43A1295F"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18BCEB2B"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2296994E"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06840029"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1106C890"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4C490179"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27CA4B89"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16C092AD"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74C7AA65"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2AE0E3B2"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108BF903"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64DC974B"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7DA502B7"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3E662AF4"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708AB1DF"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HS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
          <w:p w14:paraId="13D6B30C"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HS 1: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
          <w:p w14:paraId="2E9F90BA" w14:textId="77777777" w:rsidR="00A923F8" w:rsidRDefault="00000000">
            <w:pPr>
              <w:tabs>
                <w:tab w:val="left" w:pos="156"/>
                <w:tab w:val="left" w:pos="298"/>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HS 2: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sắp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w:t>
            </w:r>
          </w:p>
        </w:tc>
      </w:tr>
    </w:tbl>
    <w:p w14:paraId="5B9A0277" w14:textId="6999DC44" w:rsidR="00A923F8" w:rsidRDefault="000D057D">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VI.</w:t>
      </w:r>
      <w:r w:rsidR="00000000">
        <w:rPr>
          <w:rFonts w:ascii="Times New Roman" w:eastAsia="Times New Roman" w:hAnsi="Times New Roman"/>
          <w:b/>
          <w:sz w:val="28"/>
          <w:szCs w:val="28"/>
        </w:rPr>
        <w:t>ĐIỀU CHỈNH SAU BÀI DẠY:</w:t>
      </w:r>
    </w:p>
    <w:p w14:paraId="3E5D688C" w14:textId="77777777" w:rsidR="00A923F8" w:rsidRDefault="00000000">
      <w:pPr>
        <w:widowControl w:val="0"/>
        <w:spacing w:after="0" w:line="360" w:lineRule="auto"/>
        <w:rPr>
          <w:rFonts w:ascii="Times New Roman" w:eastAsia="Times New Roman" w:hAnsi="Times New Roman"/>
          <w:b/>
          <w:sz w:val="28"/>
          <w:szCs w:val="28"/>
        </w:rPr>
      </w:pPr>
      <w:r>
        <w:rPr>
          <w:rFonts w:ascii="Times New Roman" w:eastAsia="Times New Roman" w:hAnsi="Times New Roman"/>
          <w:b/>
          <w:sz w:val="28"/>
          <w:szCs w:val="28"/>
        </w:rPr>
        <w:t>..........................................................................................................................................................................................................................................................................</w:t>
      </w:r>
    </w:p>
    <w:p w14:paraId="2B7FC25A" w14:textId="77777777" w:rsidR="000E788C" w:rsidRPr="00ED47DB" w:rsidRDefault="000E788C" w:rsidP="000E788C">
      <w:pPr>
        <w:rPr>
          <w:rFonts w:ascii="Times New Roman" w:eastAsia="Times New Roman" w:hAnsi="Times New Roman"/>
          <w:b/>
          <w:sz w:val="28"/>
          <w:szCs w:val="28"/>
          <w:u w:val="single"/>
        </w:rPr>
      </w:pPr>
      <w:r w:rsidRPr="00ED47DB">
        <w:rPr>
          <w:rFonts w:ascii="Times New Roman" w:eastAsia="Times New Roman" w:hAnsi="Times New Roman"/>
          <w:b/>
          <w:sz w:val="28"/>
          <w:szCs w:val="28"/>
          <w:u w:val="single"/>
        </w:rPr>
        <w:t>KHOA HỌC</w:t>
      </w:r>
    </w:p>
    <w:p w14:paraId="5F4FB017" w14:textId="77777777" w:rsidR="000E788C" w:rsidRPr="00ED47DB" w:rsidRDefault="000E788C" w:rsidP="000E788C">
      <w:pPr>
        <w:spacing w:after="0" w:line="360" w:lineRule="auto"/>
        <w:jc w:val="center"/>
        <w:rPr>
          <w:rFonts w:ascii="Times New Roman" w:eastAsia="Times New Roman" w:hAnsi="Times New Roman"/>
          <w:b/>
          <w:sz w:val="28"/>
          <w:szCs w:val="28"/>
        </w:rPr>
      </w:pPr>
      <w:r w:rsidRPr="00ED47DB">
        <w:rPr>
          <w:rFonts w:ascii="Times New Roman" w:eastAsia="Times New Roman" w:hAnsi="Times New Roman"/>
          <w:b/>
          <w:sz w:val="28"/>
          <w:szCs w:val="28"/>
        </w:rPr>
        <w:t>CHỦ ĐỀ 6: SINH VẬT VÀ MÔI TRƯỜNG</w:t>
      </w:r>
    </w:p>
    <w:p w14:paraId="0F234171" w14:textId="77777777" w:rsidR="000E788C" w:rsidRPr="00ED47DB" w:rsidRDefault="000E788C" w:rsidP="000E788C">
      <w:pPr>
        <w:spacing w:after="0" w:line="360" w:lineRule="auto"/>
        <w:jc w:val="center"/>
        <w:rPr>
          <w:rFonts w:ascii="Times New Roman" w:eastAsia="Times New Roman" w:hAnsi="Times New Roman"/>
          <w:b/>
          <w:sz w:val="28"/>
          <w:szCs w:val="28"/>
        </w:rPr>
      </w:pPr>
      <w:r w:rsidRPr="00ED47DB">
        <w:rPr>
          <w:rFonts w:ascii="Times New Roman" w:eastAsia="Times New Roman" w:hAnsi="Times New Roman"/>
          <w:b/>
          <w:sz w:val="28"/>
          <w:szCs w:val="28"/>
        </w:rPr>
        <w:t>BÀI 23: VAI TRÒ CỦA THỰC VẬT TRONG CHUỖI THỨC ĂN (TIẾT 1)</w:t>
      </w:r>
    </w:p>
    <w:p w14:paraId="569252C8" w14:textId="77777777" w:rsidR="000E788C" w:rsidRDefault="000E788C" w:rsidP="000E788C">
      <w:pPr>
        <w:numPr>
          <w:ilvl w:val="0"/>
          <w:numId w:val="7"/>
        </w:num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YÊU CẦU CẦN ĐẠT</w:t>
      </w:r>
    </w:p>
    <w:p w14:paraId="467EAE7A" w14:textId="77777777" w:rsidR="000E788C" w:rsidRDefault="000E788C" w:rsidP="000E788C">
      <w:pPr>
        <w:spacing w:after="0" w:line="36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góp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triển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phẩm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w:t>
      </w:r>
    </w:p>
    <w:p w14:paraId="04F866C6" w14:textId="77777777" w:rsidR="000E788C" w:rsidRDefault="000E788C" w:rsidP="000E788C">
      <w:pPr>
        <w:numPr>
          <w:ilvl w:val="0"/>
          <w:numId w:val="8"/>
        </w:numPr>
        <w:spacing w:after="0" w:line="360" w:lineRule="auto"/>
        <w:jc w:val="both"/>
        <w:rPr>
          <w:rFonts w:ascii="Times New Roman" w:eastAsia="Times New Roman" w:hAnsi="Times New Roman"/>
          <w:b/>
          <w:sz w:val="28"/>
          <w:szCs w:val="28"/>
        </w:rPr>
      </w:pPr>
      <w:proofErr w:type="spellStart"/>
      <w:r>
        <w:rPr>
          <w:rFonts w:ascii="Times New Roman" w:eastAsia="Times New Roman" w:hAnsi="Times New Roman"/>
          <w:b/>
          <w:sz w:val="28"/>
          <w:szCs w:val="28"/>
        </w:rPr>
        <w:t>Năng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lực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đặc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thù</w:t>
      </w:r>
      <w:proofErr w:type="spellEnd"/>
    </w:p>
    <w:p w14:paraId="488B7559" w14:textId="77777777" w:rsidR="000E788C" w:rsidRDefault="000E788C" w:rsidP="000E788C">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vai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trọng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cấp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vật</w:t>
      </w:r>
      <w:proofErr w:type="spellEnd"/>
      <w:r>
        <w:rPr>
          <w:rFonts w:ascii="Times New Roman" w:eastAsia="Times New Roman" w:hAnsi="Times New Roman"/>
          <w:sz w:val="28"/>
          <w:szCs w:val="28"/>
        </w:rPr>
        <w:t>.</w:t>
      </w:r>
    </w:p>
    <w:p w14:paraId="2921B2BF" w14:textId="77777777" w:rsidR="000E788C" w:rsidRDefault="000E788C" w:rsidP="000E788C">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trường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hệ</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giữa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mắt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nhiên</w:t>
      </w:r>
      <w:proofErr w:type="spellEnd"/>
      <w:r>
        <w:rPr>
          <w:rFonts w:ascii="Times New Roman" w:eastAsia="Times New Roman" w:hAnsi="Times New Roman"/>
          <w:sz w:val="28"/>
          <w:szCs w:val="28"/>
        </w:rPr>
        <w:t>.</w:t>
      </w:r>
    </w:p>
    <w:p w14:paraId="0CD313F2" w14:textId="77777777" w:rsidR="000E788C" w:rsidRDefault="000E788C" w:rsidP="000E788C">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Quan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vật</w:t>
      </w:r>
      <w:proofErr w:type="spellEnd"/>
      <w:r>
        <w:rPr>
          <w:rFonts w:ascii="Times New Roman" w:eastAsia="Times New Roman" w:hAnsi="Times New Roman"/>
          <w:sz w:val="28"/>
          <w:szCs w:val="28"/>
        </w:rPr>
        <w:t xml:space="preserve"> qua </w:t>
      </w:r>
      <w:proofErr w:type="spellStart"/>
      <w:r>
        <w:rPr>
          <w:rFonts w:ascii="Times New Roman" w:eastAsia="Times New Roman" w:hAnsi="Times New Roman"/>
          <w:sz w:val="28"/>
          <w:szCs w:val="28"/>
        </w:rPr>
        <w:t>tranh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môi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trường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xung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vai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ăn</w:t>
      </w:r>
      <w:proofErr w:type="spellEnd"/>
    </w:p>
    <w:p w14:paraId="18B0D421" w14:textId="77777777" w:rsidR="000E788C" w:rsidRDefault="000E788C" w:rsidP="000E788C">
      <w:pPr>
        <w:numPr>
          <w:ilvl w:val="0"/>
          <w:numId w:val="8"/>
        </w:numPr>
        <w:spacing w:after="0" w:line="360" w:lineRule="auto"/>
        <w:jc w:val="both"/>
        <w:rPr>
          <w:rFonts w:ascii="Times New Roman" w:eastAsia="Times New Roman" w:hAnsi="Times New Roman"/>
          <w:b/>
          <w:sz w:val="28"/>
          <w:szCs w:val="28"/>
        </w:rPr>
      </w:pPr>
      <w:proofErr w:type="spellStart"/>
      <w:r>
        <w:rPr>
          <w:rFonts w:ascii="Times New Roman" w:eastAsia="Times New Roman" w:hAnsi="Times New Roman"/>
          <w:b/>
          <w:sz w:val="28"/>
          <w:szCs w:val="28"/>
        </w:rPr>
        <w:t>Năng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lực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chung</w:t>
      </w:r>
      <w:proofErr w:type="spellEnd"/>
    </w:p>
    <w:p w14:paraId="52C6A5B7" w14:textId="77777777" w:rsidR="000E788C" w:rsidRDefault="000E788C" w:rsidP="000E788C">
      <w:pPr>
        <w:spacing w:after="0" w:line="360" w:lineRule="auto"/>
        <w:jc w:val="both"/>
        <w:rPr>
          <w:rFonts w:ascii="Times New Roman" w:eastAsia="Times New Roman" w:hAnsi="Times New Roman"/>
          <w:color w:val="262626"/>
          <w:sz w:val="28"/>
          <w:szCs w:val="28"/>
        </w:rPr>
      </w:pPr>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Năng</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lực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tự</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chủ</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và</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tự</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học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Chú</w:t>
      </w:r>
      <w:proofErr w:type="spellEnd"/>
      <w:r>
        <w:rPr>
          <w:rFonts w:ascii="Times New Roman" w:eastAsia="Times New Roman" w:hAnsi="Times New Roman"/>
          <w:color w:val="262626"/>
          <w:sz w:val="28"/>
          <w:szCs w:val="28"/>
        </w:rPr>
        <w:t xml:space="preserve"> ý </w:t>
      </w:r>
      <w:proofErr w:type="spellStart"/>
      <w:r>
        <w:rPr>
          <w:rFonts w:ascii="Times New Roman" w:eastAsia="Times New Roman" w:hAnsi="Times New Roman"/>
          <w:color w:val="262626"/>
          <w:sz w:val="28"/>
          <w:szCs w:val="28"/>
        </w:rPr>
        <w:t>học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tập</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tự</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giác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tìm</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hiểu</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vai</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trò</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quan</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trọng</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của</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thực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vật</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đối</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với</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việc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cung</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cấp</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thức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ăn</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cho</w:t>
      </w:r>
      <w:proofErr w:type="spellEnd"/>
      <w:r>
        <w:rPr>
          <w:rFonts w:ascii="Times New Roman" w:eastAsia="Times New Roman" w:hAnsi="Times New Roman"/>
          <w:color w:val="262626"/>
          <w:sz w:val="28"/>
          <w:szCs w:val="28"/>
        </w:rPr>
        <w:t xml:space="preserve"> con </w:t>
      </w:r>
      <w:proofErr w:type="spellStart"/>
      <w:r>
        <w:rPr>
          <w:rFonts w:ascii="Times New Roman" w:eastAsia="Times New Roman" w:hAnsi="Times New Roman"/>
          <w:color w:val="262626"/>
          <w:sz w:val="28"/>
          <w:szCs w:val="28"/>
        </w:rPr>
        <w:t>người</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và</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động</w:t>
      </w:r>
      <w:proofErr w:type="spellEnd"/>
      <w:r>
        <w:rPr>
          <w:rFonts w:ascii="Times New Roman" w:eastAsia="Times New Roman" w:hAnsi="Times New Roman"/>
          <w:color w:val="262626"/>
          <w:sz w:val="28"/>
          <w:szCs w:val="28"/>
        </w:rPr>
        <w:t xml:space="preserve"> </w:t>
      </w:r>
      <w:proofErr w:type="spellStart"/>
      <w:proofErr w:type="gramStart"/>
      <w:r>
        <w:rPr>
          <w:rFonts w:ascii="Times New Roman" w:eastAsia="Times New Roman" w:hAnsi="Times New Roman"/>
          <w:color w:val="262626"/>
          <w:sz w:val="28"/>
          <w:szCs w:val="28"/>
        </w:rPr>
        <w:t>vật</w:t>
      </w:r>
      <w:proofErr w:type="spellEnd"/>
      <w:r>
        <w:rPr>
          <w:rFonts w:ascii="Times New Roman" w:eastAsia="Times New Roman" w:hAnsi="Times New Roman"/>
          <w:color w:val="262626"/>
          <w:sz w:val="28"/>
          <w:szCs w:val="28"/>
        </w:rPr>
        <w:t>..</w:t>
      </w:r>
      <w:proofErr w:type="gramEnd"/>
    </w:p>
    <w:p w14:paraId="29D0525F" w14:textId="77777777" w:rsidR="000E788C" w:rsidRDefault="000E788C" w:rsidP="000E788C">
      <w:pPr>
        <w:spacing w:after="0" w:line="360" w:lineRule="auto"/>
        <w:jc w:val="both"/>
        <w:rPr>
          <w:rFonts w:ascii="Times New Roman" w:eastAsia="Times New Roman" w:hAnsi="Times New Roman"/>
          <w:color w:val="262626"/>
          <w:sz w:val="28"/>
          <w:szCs w:val="28"/>
        </w:rPr>
      </w:pPr>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Năng</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lực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giải</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quyết</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vấn</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đề</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và</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sáng</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tạo</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Nhận</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biết</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và</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giải</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thích</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được</w:t>
      </w:r>
      <w:proofErr w:type="spellEnd"/>
      <w:r>
        <w:rPr>
          <w:rFonts w:ascii="Times New Roman" w:eastAsia="Times New Roman" w:hAnsi="Times New Roman"/>
          <w:color w:val="262626"/>
          <w:sz w:val="28"/>
          <w:szCs w:val="28"/>
        </w:rPr>
        <w:t xml:space="preserve"> ở </w:t>
      </w:r>
      <w:proofErr w:type="spellStart"/>
      <w:r>
        <w:rPr>
          <w:rFonts w:ascii="Times New Roman" w:eastAsia="Times New Roman" w:hAnsi="Times New Roman"/>
          <w:color w:val="262626"/>
          <w:sz w:val="28"/>
          <w:szCs w:val="28"/>
        </w:rPr>
        <w:t>mức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độ</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đơn</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giản</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về</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mối</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quan</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hệ</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giữa</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hoạt</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động</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của</w:t>
      </w:r>
      <w:proofErr w:type="spellEnd"/>
      <w:r>
        <w:rPr>
          <w:rFonts w:ascii="Times New Roman" w:eastAsia="Times New Roman" w:hAnsi="Times New Roman"/>
          <w:color w:val="262626"/>
          <w:sz w:val="28"/>
          <w:szCs w:val="28"/>
        </w:rPr>
        <w:t xml:space="preserve"> con </w:t>
      </w:r>
      <w:proofErr w:type="spellStart"/>
      <w:r>
        <w:rPr>
          <w:rFonts w:ascii="Times New Roman" w:eastAsia="Times New Roman" w:hAnsi="Times New Roman"/>
          <w:color w:val="262626"/>
          <w:sz w:val="28"/>
          <w:szCs w:val="28"/>
        </w:rPr>
        <w:t>người</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với</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các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mắt</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xích</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của</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chuỗi</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thức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ăn</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trong</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tự</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nhiên</w:t>
      </w:r>
      <w:proofErr w:type="spellEnd"/>
      <w:r>
        <w:rPr>
          <w:rFonts w:ascii="Times New Roman" w:eastAsia="Times New Roman" w:hAnsi="Times New Roman"/>
          <w:color w:val="262626"/>
          <w:sz w:val="28"/>
          <w:szCs w:val="28"/>
        </w:rPr>
        <w:t>.</w:t>
      </w:r>
    </w:p>
    <w:p w14:paraId="37F4C7C6" w14:textId="77777777" w:rsidR="000E788C" w:rsidRDefault="000E788C" w:rsidP="000E788C">
      <w:pPr>
        <w:spacing w:after="0" w:line="360" w:lineRule="auto"/>
        <w:jc w:val="both"/>
        <w:rPr>
          <w:rFonts w:ascii="Times New Roman" w:eastAsia="Times New Roman" w:hAnsi="Times New Roman"/>
          <w:color w:val="262626"/>
          <w:sz w:val="28"/>
          <w:szCs w:val="28"/>
        </w:rPr>
      </w:pPr>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Năng</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lực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giao</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tiếp</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và</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hợp</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tác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Tích</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cực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sôi</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nổi</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và</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nhiệt</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tình</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trong</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hoạt</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động</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nhóm</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có</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khả</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năng</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trình</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bày</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trước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lớp</w:t>
      </w:r>
      <w:proofErr w:type="spellEnd"/>
      <w:r>
        <w:rPr>
          <w:rFonts w:ascii="Times New Roman" w:eastAsia="Times New Roman" w:hAnsi="Times New Roman"/>
          <w:color w:val="262626"/>
          <w:sz w:val="28"/>
          <w:szCs w:val="28"/>
        </w:rPr>
        <w:t xml:space="preserve"> </w:t>
      </w:r>
    </w:p>
    <w:p w14:paraId="44A0D8C9" w14:textId="77777777" w:rsidR="000E788C" w:rsidRDefault="000E788C" w:rsidP="000E788C">
      <w:pPr>
        <w:numPr>
          <w:ilvl w:val="0"/>
          <w:numId w:val="8"/>
        </w:numPr>
        <w:spacing w:after="0" w:line="360" w:lineRule="auto"/>
        <w:jc w:val="both"/>
        <w:rPr>
          <w:rFonts w:ascii="Times New Roman" w:eastAsia="Times New Roman" w:hAnsi="Times New Roman"/>
          <w:b/>
          <w:sz w:val="28"/>
          <w:szCs w:val="28"/>
        </w:rPr>
      </w:pPr>
      <w:proofErr w:type="spellStart"/>
      <w:r>
        <w:rPr>
          <w:rFonts w:ascii="Times New Roman" w:eastAsia="Times New Roman" w:hAnsi="Times New Roman"/>
          <w:b/>
          <w:sz w:val="28"/>
          <w:szCs w:val="28"/>
        </w:rPr>
        <w:t>Phẩm</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chất</w:t>
      </w:r>
      <w:proofErr w:type="spellEnd"/>
    </w:p>
    <w:p w14:paraId="69A97966" w14:textId="77777777" w:rsidR="000E788C" w:rsidRDefault="000E788C" w:rsidP="000E788C">
      <w:pPr>
        <w:spacing w:after="0" w:line="360" w:lineRule="auto"/>
        <w:jc w:val="both"/>
        <w:rPr>
          <w:rFonts w:ascii="Times New Roman" w:eastAsia="Times New Roman" w:hAnsi="Times New Roman"/>
          <w:color w:val="262626"/>
          <w:sz w:val="28"/>
          <w:szCs w:val="28"/>
        </w:rPr>
      </w:pPr>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Phẩm</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chất</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trách</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nhiệm</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Có</w:t>
      </w:r>
      <w:proofErr w:type="spellEnd"/>
      <w:r>
        <w:rPr>
          <w:rFonts w:ascii="Times New Roman" w:eastAsia="Times New Roman" w:hAnsi="Times New Roman"/>
          <w:color w:val="262626"/>
          <w:sz w:val="28"/>
          <w:szCs w:val="28"/>
        </w:rPr>
        <w:t xml:space="preserve"> ý </w:t>
      </w:r>
      <w:proofErr w:type="spellStart"/>
      <w:r>
        <w:rPr>
          <w:rFonts w:ascii="Times New Roman" w:eastAsia="Times New Roman" w:hAnsi="Times New Roman"/>
          <w:color w:val="262626"/>
          <w:sz w:val="28"/>
          <w:szCs w:val="28"/>
        </w:rPr>
        <w:t>thức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bảo</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vệ</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môi</w:t>
      </w:r>
      <w:proofErr w:type="spellEnd"/>
      <w:r>
        <w:rPr>
          <w:rFonts w:ascii="Times New Roman" w:eastAsia="Times New Roman" w:hAnsi="Times New Roman"/>
          <w:color w:val="262626"/>
          <w:sz w:val="28"/>
          <w:szCs w:val="28"/>
        </w:rPr>
        <w:t xml:space="preserve"> </w:t>
      </w:r>
      <w:proofErr w:type="spellStart"/>
      <w:proofErr w:type="gramStart"/>
      <w:r>
        <w:rPr>
          <w:rFonts w:ascii="Times New Roman" w:eastAsia="Times New Roman" w:hAnsi="Times New Roman"/>
          <w:color w:val="262626"/>
          <w:sz w:val="28"/>
          <w:szCs w:val="28"/>
        </w:rPr>
        <w:t>trường</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xung</w:t>
      </w:r>
      <w:proofErr w:type="spellEnd"/>
      <w:proofErr w:type="gram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quanh</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cuộc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sống</w:t>
      </w:r>
      <w:proofErr w:type="spellEnd"/>
      <w:r>
        <w:rPr>
          <w:rFonts w:ascii="Times New Roman" w:eastAsia="Times New Roman" w:hAnsi="Times New Roman"/>
          <w:color w:val="262626"/>
          <w:sz w:val="28"/>
          <w:szCs w:val="28"/>
        </w:rPr>
        <w:t>.</w:t>
      </w:r>
    </w:p>
    <w:p w14:paraId="25A32ADA" w14:textId="77777777" w:rsidR="000E788C" w:rsidRDefault="000E788C" w:rsidP="000E788C">
      <w:pPr>
        <w:numPr>
          <w:ilvl w:val="0"/>
          <w:numId w:val="7"/>
        </w:num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ĐỒ DÙNG DẠY HỌC</w:t>
      </w:r>
    </w:p>
    <w:p w14:paraId="7FAFBD24" w14:textId="77777777" w:rsidR="000E788C" w:rsidRDefault="000E788C" w:rsidP="000E788C">
      <w:pPr>
        <w:numPr>
          <w:ilvl w:val="0"/>
          <w:numId w:val="9"/>
        </w:numPr>
        <w:spacing w:after="0" w:line="360" w:lineRule="auto"/>
        <w:jc w:val="both"/>
        <w:rPr>
          <w:rFonts w:ascii="Times New Roman" w:eastAsia="Times New Roman" w:hAnsi="Times New Roman"/>
          <w:sz w:val="28"/>
          <w:szCs w:val="28"/>
        </w:rPr>
      </w:pPr>
      <w:proofErr w:type="spellStart"/>
      <w:r>
        <w:rPr>
          <w:rFonts w:ascii="Times New Roman" w:eastAsia="Times New Roman" w:hAnsi="Times New Roman"/>
          <w:b/>
          <w:sz w:val="28"/>
          <w:szCs w:val="28"/>
        </w:rPr>
        <w:t>Gv</w:t>
      </w:r>
      <w:proofErr w:type="spellEnd"/>
      <w:r>
        <w:rPr>
          <w:rFonts w:ascii="Times New Roman" w:eastAsia="Times New Roman" w:hAnsi="Times New Roman"/>
          <w:b/>
          <w:sz w:val="28"/>
          <w:szCs w:val="28"/>
        </w:rPr>
        <w:t>:</w:t>
      </w:r>
      <w:r>
        <w:rPr>
          <w:rFonts w:ascii="Times New Roman" w:eastAsia="Times New Roman" w:hAnsi="Times New Roman"/>
          <w:sz w:val="28"/>
          <w:szCs w:val="28"/>
        </w:rPr>
        <w:t xml:space="preserve"> Các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giáo</w:t>
      </w:r>
      <w:proofErr w:type="spellEnd"/>
      <w:r>
        <w:rPr>
          <w:rFonts w:ascii="Times New Roman" w:eastAsia="Times New Roman" w:hAnsi="Times New Roman"/>
          <w:sz w:val="28"/>
          <w:szCs w:val="28"/>
        </w:rPr>
        <w:t xml:space="preserve"> </w:t>
      </w:r>
      <w:proofErr w:type="gramStart"/>
      <w:r>
        <w:rPr>
          <w:rFonts w:ascii="Times New Roman" w:eastAsia="Times New Roman" w:hAnsi="Times New Roman"/>
          <w:sz w:val="28"/>
          <w:szCs w:val="28"/>
        </w:rPr>
        <w:t>khoa ,</w:t>
      </w:r>
      <w:proofErr w:type="gram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máy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tính</w:t>
      </w:r>
      <w:proofErr w:type="spellEnd"/>
      <w:r>
        <w:rPr>
          <w:rFonts w:ascii="Times New Roman" w:eastAsia="Times New Roman" w:hAnsi="Times New Roman"/>
          <w:sz w:val="28"/>
          <w:szCs w:val="28"/>
        </w:rPr>
        <w:t xml:space="preserve">, ti vi </w:t>
      </w:r>
    </w:p>
    <w:p w14:paraId="13F80704" w14:textId="77777777" w:rsidR="000E788C" w:rsidRDefault="000E788C" w:rsidP="000E788C">
      <w:pPr>
        <w:spacing w:after="0" w:line="360" w:lineRule="auto"/>
        <w:jc w:val="both"/>
        <w:rPr>
          <w:rFonts w:ascii="Times New Roman" w:eastAsia="Times New Roman" w:hAnsi="Times New Roman"/>
          <w:sz w:val="28"/>
          <w:szCs w:val="28"/>
        </w:rPr>
      </w:pPr>
      <w:r>
        <w:rPr>
          <w:rFonts w:ascii="Times New Roman" w:eastAsia="Times New Roman" w:hAnsi="Times New Roman"/>
          <w:b/>
          <w:sz w:val="28"/>
          <w:szCs w:val="28"/>
        </w:rPr>
        <w:t>2. HS:</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Vở</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khoa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4</w:t>
      </w:r>
    </w:p>
    <w:p w14:paraId="2D31DE86" w14:textId="77777777" w:rsidR="000E788C" w:rsidRDefault="000E788C" w:rsidP="000E788C">
      <w:pPr>
        <w:numPr>
          <w:ilvl w:val="0"/>
          <w:numId w:val="7"/>
        </w:num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HOẠT ĐỘNG DẠY-HỌC</w:t>
      </w:r>
    </w:p>
    <w:tbl>
      <w:tblPr>
        <w:tblStyle w:val="Style4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04"/>
        <w:gridCol w:w="120"/>
        <w:gridCol w:w="4426"/>
      </w:tblGrid>
      <w:tr w:rsidR="000E788C" w14:paraId="6C3DF52A" w14:textId="77777777" w:rsidTr="005840CE">
        <w:tc>
          <w:tcPr>
            <w:tcW w:w="4924" w:type="dxa"/>
            <w:gridSpan w:val="2"/>
          </w:tcPr>
          <w:p w14:paraId="6D328BC0" w14:textId="77777777" w:rsidR="000E788C" w:rsidRDefault="000E788C" w:rsidP="005840CE">
            <w:pPr>
              <w:spacing w:after="0" w:line="360" w:lineRule="auto"/>
              <w:jc w:val="center"/>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của</w:t>
            </w:r>
            <w:proofErr w:type="spellEnd"/>
            <w:r>
              <w:rPr>
                <w:b/>
                <w:sz w:val="28"/>
                <w:szCs w:val="28"/>
              </w:rPr>
              <w:t xml:space="preserve"> GV</w:t>
            </w:r>
          </w:p>
        </w:tc>
        <w:tc>
          <w:tcPr>
            <w:tcW w:w="4426" w:type="dxa"/>
          </w:tcPr>
          <w:p w14:paraId="4728331F" w14:textId="77777777" w:rsidR="000E788C" w:rsidRDefault="000E788C" w:rsidP="005840CE">
            <w:pPr>
              <w:spacing w:after="0" w:line="360" w:lineRule="auto"/>
              <w:jc w:val="center"/>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của</w:t>
            </w:r>
            <w:proofErr w:type="spellEnd"/>
            <w:r>
              <w:rPr>
                <w:b/>
                <w:sz w:val="28"/>
                <w:szCs w:val="28"/>
              </w:rPr>
              <w:t xml:space="preserve"> HS</w:t>
            </w:r>
          </w:p>
        </w:tc>
      </w:tr>
      <w:tr w:rsidR="000E788C" w14:paraId="52450DFF" w14:textId="77777777" w:rsidTr="005840CE">
        <w:tc>
          <w:tcPr>
            <w:tcW w:w="9350" w:type="dxa"/>
            <w:gridSpan w:val="3"/>
          </w:tcPr>
          <w:p w14:paraId="1FF34259" w14:textId="77777777" w:rsidR="000E788C" w:rsidRDefault="000E788C" w:rsidP="005840CE">
            <w:pPr>
              <w:spacing w:after="0" w:line="360" w:lineRule="auto"/>
              <w:rPr>
                <w:b/>
                <w:sz w:val="28"/>
                <w:szCs w:val="28"/>
                <w:u w:val="single"/>
              </w:rPr>
            </w:pPr>
            <w:r>
              <w:rPr>
                <w:b/>
                <w:sz w:val="28"/>
                <w:szCs w:val="28"/>
                <w:u w:val="single"/>
              </w:rPr>
              <w:t>TIẾT 1</w:t>
            </w:r>
          </w:p>
        </w:tc>
      </w:tr>
      <w:tr w:rsidR="000E788C" w14:paraId="5E071DE0" w14:textId="77777777" w:rsidTr="005840CE">
        <w:tc>
          <w:tcPr>
            <w:tcW w:w="9350" w:type="dxa"/>
            <w:gridSpan w:val="3"/>
          </w:tcPr>
          <w:p w14:paraId="3E36DC48" w14:textId="77777777" w:rsidR="000E788C" w:rsidRDefault="000E788C" w:rsidP="005840CE">
            <w:pPr>
              <w:spacing w:after="0" w:line="360" w:lineRule="auto"/>
              <w:rPr>
                <w:b/>
                <w:sz w:val="28"/>
                <w:szCs w:val="28"/>
              </w:rPr>
            </w:pPr>
            <w:r>
              <w:rPr>
                <w:b/>
                <w:sz w:val="28"/>
                <w:szCs w:val="28"/>
              </w:rPr>
              <w:lastRenderedPageBreak/>
              <w:t>I.KHỞI ĐỘNG</w:t>
            </w:r>
          </w:p>
          <w:p w14:paraId="59AD9E88" w14:textId="77777777" w:rsidR="000E788C" w:rsidRDefault="000E788C" w:rsidP="005840CE">
            <w:pPr>
              <w:spacing w:after="0" w:line="360" w:lineRule="auto"/>
              <w:rPr>
                <w:sz w:val="28"/>
                <w:szCs w:val="28"/>
                <w:u w:val="single"/>
              </w:rPr>
            </w:pPr>
            <w:r>
              <w:rPr>
                <w:sz w:val="28"/>
                <w:szCs w:val="28"/>
                <w:u w:val="single"/>
              </w:rPr>
              <w:t>*</w:t>
            </w:r>
            <w:proofErr w:type="spellStart"/>
            <w:r>
              <w:rPr>
                <w:sz w:val="28"/>
                <w:szCs w:val="28"/>
                <w:u w:val="single"/>
              </w:rPr>
              <w:t>Mục</w:t>
            </w:r>
            <w:proofErr w:type="spellEnd"/>
            <w:r>
              <w:rPr>
                <w:sz w:val="28"/>
                <w:szCs w:val="28"/>
                <w:u w:val="single"/>
              </w:rPr>
              <w:t xml:space="preserve"> </w:t>
            </w:r>
            <w:proofErr w:type="spellStart"/>
            <w:r>
              <w:rPr>
                <w:sz w:val="28"/>
                <w:szCs w:val="28"/>
                <w:u w:val="single"/>
              </w:rPr>
              <w:t>tiêu</w:t>
            </w:r>
            <w:proofErr w:type="spellEnd"/>
            <w:r>
              <w:rPr>
                <w:sz w:val="28"/>
                <w:szCs w:val="28"/>
                <w:u w:val="single"/>
              </w:rPr>
              <w:t>:</w:t>
            </w:r>
          </w:p>
          <w:p w14:paraId="74A7A237" w14:textId="77777777" w:rsidR="000E788C" w:rsidRDefault="000E788C" w:rsidP="005840CE">
            <w:pPr>
              <w:spacing w:after="0" w:line="360" w:lineRule="auto"/>
              <w:rPr>
                <w:sz w:val="28"/>
                <w:szCs w:val="28"/>
              </w:rPr>
            </w:pPr>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khí</w:t>
            </w:r>
            <w:proofErr w:type="spellEnd"/>
            <w:r>
              <w:rPr>
                <w:sz w:val="28"/>
                <w:szCs w:val="28"/>
              </w:rPr>
              <w:t xml:space="preserve"> </w:t>
            </w:r>
            <w:proofErr w:type="spellStart"/>
            <w:r>
              <w:rPr>
                <w:sz w:val="28"/>
                <w:szCs w:val="28"/>
              </w:rPr>
              <w:t>hứng</w:t>
            </w:r>
            <w:proofErr w:type="spellEnd"/>
            <w:r>
              <w:rPr>
                <w:sz w:val="28"/>
                <w:szCs w:val="28"/>
              </w:rPr>
              <w:t xml:space="preserve"> </w:t>
            </w:r>
            <w:proofErr w:type="spellStart"/>
            <w:r>
              <w:rPr>
                <w:sz w:val="28"/>
                <w:szCs w:val="28"/>
              </w:rPr>
              <w:t>khởi</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giờ</w:t>
            </w:r>
            <w:proofErr w:type="spellEnd"/>
            <w:r>
              <w:rPr>
                <w:sz w:val="28"/>
                <w:szCs w:val="28"/>
              </w:rPr>
              <w:t xml:space="preserve"> </w:t>
            </w:r>
            <w:proofErr w:type="spellStart"/>
            <w:r>
              <w:rPr>
                <w:sz w:val="28"/>
                <w:szCs w:val="28"/>
              </w:rPr>
              <w:t>học</w:t>
            </w:r>
            <w:proofErr w:type="spellEnd"/>
            <w:r>
              <w:rPr>
                <w:sz w:val="28"/>
                <w:szCs w:val="28"/>
              </w:rPr>
              <w:t>.</w:t>
            </w:r>
          </w:p>
        </w:tc>
      </w:tr>
      <w:tr w:rsidR="000E788C" w14:paraId="17EB2C1F" w14:textId="77777777" w:rsidTr="005840CE">
        <w:tc>
          <w:tcPr>
            <w:tcW w:w="4924" w:type="dxa"/>
            <w:gridSpan w:val="2"/>
          </w:tcPr>
          <w:p w14:paraId="52120AFE" w14:textId="77777777" w:rsidR="000E788C" w:rsidRDefault="000E788C" w:rsidP="005840CE">
            <w:pPr>
              <w:spacing w:after="0" w:line="360" w:lineRule="auto"/>
              <w:rPr>
                <w:sz w:val="28"/>
                <w:szCs w:val="28"/>
              </w:rPr>
            </w:pPr>
            <w:r>
              <w:rPr>
                <w:sz w:val="28"/>
                <w:szCs w:val="28"/>
                <w:u w:val="single"/>
              </w:rPr>
              <w:t>*</w:t>
            </w:r>
            <w:proofErr w:type="spellStart"/>
            <w:r>
              <w:rPr>
                <w:sz w:val="28"/>
                <w:szCs w:val="28"/>
                <w:u w:val="single"/>
              </w:rPr>
              <w:t>Cách</w:t>
            </w:r>
            <w:proofErr w:type="spellEnd"/>
            <w:r>
              <w:rPr>
                <w:sz w:val="28"/>
                <w:szCs w:val="28"/>
                <w:u w:val="single"/>
              </w:rPr>
              <w:t xml:space="preserve"> </w:t>
            </w:r>
            <w:proofErr w:type="spellStart"/>
            <w:r>
              <w:rPr>
                <w:sz w:val="28"/>
                <w:szCs w:val="28"/>
                <w:u w:val="single"/>
              </w:rPr>
              <w:t>thực</w:t>
            </w:r>
            <w:proofErr w:type="spellEnd"/>
            <w:r>
              <w:rPr>
                <w:sz w:val="28"/>
                <w:szCs w:val="28"/>
                <w:u w:val="single"/>
              </w:rPr>
              <w:t xml:space="preserve"> </w:t>
            </w:r>
            <w:proofErr w:type="spellStart"/>
            <w:r>
              <w:rPr>
                <w:sz w:val="28"/>
                <w:szCs w:val="28"/>
                <w:u w:val="single"/>
              </w:rPr>
              <w:t>hiện</w:t>
            </w:r>
            <w:proofErr w:type="spellEnd"/>
            <w:r>
              <w:rPr>
                <w:sz w:val="28"/>
                <w:szCs w:val="28"/>
                <w:u w:val="single"/>
              </w:rPr>
              <w:t>:</w:t>
            </w:r>
          </w:p>
          <w:p w14:paraId="193C8C57" w14:textId="77777777" w:rsidR="000E788C" w:rsidRDefault="000E788C" w:rsidP="005840CE">
            <w:pPr>
              <w:spacing w:after="0" w:line="360" w:lineRule="auto"/>
              <w:rPr>
                <w:sz w:val="28"/>
                <w:szCs w:val="28"/>
              </w:rPr>
            </w:pPr>
            <w:r>
              <w:rPr>
                <w:sz w:val="28"/>
                <w:szCs w:val="28"/>
              </w:rPr>
              <w:t xml:space="preserve">- GV </w:t>
            </w:r>
            <w:proofErr w:type="spellStart"/>
            <w:r>
              <w:rPr>
                <w:sz w:val="28"/>
                <w:szCs w:val="28"/>
              </w:rPr>
              <w:t>cho</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xung</w:t>
            </w:r>
            <w:proofErr w:type="spellEnd"/>
            <w:r>
              <w:rPr>
                <w:sz w:val="28"/>
                <w:szCs w:val="28"/>
              </w:rPr>
              <w:t xml:space="preserve"> </w:t>
            </w:r>
            <w:proofErr w:type="spellStart"/>
            <w:r>
              <w:rPr>
                <w:sz w:val="28"/>
                <w:szCs w:val="28"/>
              </w:rPr>
              <w:t>quang</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đặt</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w:t>
            </w:r>
          </w:p>
          <w:p w14:paraId="42E0A5D2" w14:textId="77777777" w:rsidR="000E788C" w:rsidRDefault="000E788C" w:rsidP="005840CE">
            <w:pPr>
              <w:spacing w:after="0" w:line="360" w:lineRule="auto"/>
              <w:rPr>
                <w:i/>
                <w:sz w:val="28"/>
                <w:szCs w:val="28"/>
              </w:rPr>
            </w:pPr>
            <w:r>
              <w:rPr>
                <w:i/>
                <w:sz w:val="28"/>
                <w:szCs w:val="28"/>
              </w:rPr>
              <w:t xml:space="preserve">+ </w:t>
            </w:r>
            <w:proofErr w:type="spellStart"/>
            <w:r>
              <w:rPr>
                <w:i/>
                <w:sz w:val="28"/>
                <w:szCs w:val="28"/>
              </w:rPr>
              <w:t>Hãy</w:t>
            </w:r>
            <w:proofErr w:type="spellEnd"/>
            <w:r>
              <w:rPr>
                <w:i/>
                <w:sz w:val="28"/>
                <w:szCs w:val="28"/>
              </w:rPr>
              <w:t xml:space="preserve"> </w:t>
            </w:r>
            <w:proofErr w:type="spellStart"/>
            <w:r>
              <w:rPr>
                <w:i/>
                <w:sz w:val="28"/>
                <w:szCs w:val="28"/>
              </w:rPr>
              <w:t>cho</w:t>
            </w:r>
            <w:proofErr w:type="spellEnd"/>
            <w:r>
              <w:rPr>
                <w:i/>
                <w:sz w:val="28"/>
                <w:szCs w:val="28"/>
              </w:rPr>
              <w:t xml:space="preserve"> </w:t>
            </w:r>
            <w:proofErr w:type="spellStart"/>
            <w:r>
              <w:rPr>
                <w:i/>
                <w:sz w:val="28"/>
                <w:szCs w:val="28"/>
              </w:rPr>
              <w:t>biết</w:t>
            </w:r>
            <w:proofErr w:type="spellEnd"/>
            <w:r>
              <w:rPr>
                <w:i/>
                <w:sz w:val="28"/>
                <w:szCs w:val="28"/>
              </w:rPr>
              <w:t xml:space="preserve"> </w:t>
            </w:r>
            <w:proofErr w:type="spellStart"/>
            <w:r>
              <w:rPr>
                <w:i/>
                <w:sz w:val="28"/>
                <w:szCs w:val="28"/>
              </w:rPr>
              <w:t>cây</w:t>
            </w:r>
            <w:proofErr w:type="spellEnd"/>
            <w:r>
              <w:rPr>
                <w:i/>
                <w:sz w:val="28"/>
                <w:szCs w:val="28"/>
              </w:rPr>
              <w:t xml:space="preserve"> </w:t>
            </w:r>
            <w:proofErr w:type="spellStart"/>
            <w:r>
              <w:rPr>
                <w:i/>
                <w:sz w:val="28"/>
                <w:szCs w:val="28"/>
              </w:rPr>
              <w:t>xanh</w:t>
            </w:r>
            <w:proofErr w:type="spellEnd"/>
            <w:r>
              <w:rPr>
                <w:i/>
                <w:sz w:val="28"/>
                <w:szCs w:val="28"/>
              </w:rPr>
              <w:t xml:space="preserve"> </w:t>
            </w:r>
            <w:proofErr w:type="spellStart"/>
            <w:r>
              <w:rPr>
                <w:i/>
                <w:sz w:val="28"/>
                <w:szCs w:val="28"/>
              </w:rPr>
              <w:t>có</w:t>
            </w:r>
            <w:proofErr w:type="spellEnd"/>
            <w:r>
              <w:rPr>
                <w:i/>
                <w:sz w:val="28"/>
                <w:szCs w:val="28"/>
              </w:rPr>
              <w:t xml:space="preserve"> </w:t>
            </w:r>
            <w:proofErr w:type="spellStart"/>
            <w:r>
              <w:rPr>
                <w:i/>
                <w:sz w:val="28"/>
                <w:szCs w:val="28"/>
              </w:rPr>
              <w:t>lợi</w:t>
            </w:r>
            <w:proofErr w:type="spellEnd"/>
            <w:r>
              <w:rPr>
                <w:i/>
                <w:sz w:val="28"/>
                <w:szCs w:val="28"/>
              </w:rPr>
              <w:t xml:space="preserve"> </w:t>
            </w:r>
            <w:proofErr w:type="spellStart"/>
            <w:r>
              <w:rPr>
                <w:i/>
                <w:sz w:val="28"/>
                <w:szCs w:val="28"/>
              </w:rPr>
              <w:t>ích</w:t>
            </w:r>
            <w:proofErr w:type="spellEnd"/>
            <w:r>
              <w:rPr>
                <w:i/>
                <w:sz w:val="28"/>
                <w:szCs w:val="28"/>
              </w:rPr>
              <w:t xml:space="preserve"> </w:t>
            </w:r>
            <w:proofErr w:type="spellStart"/>
            <w:r>
              <w:rPr>
                <w:i/>
                <w:sz w:val="28"/>
                <w:szCs w:val="28"/>
              </w:rPr>
              <w:t>gì</w:t>
            </w:r>
            <w:proofErr w:type="spellEnd"/>
            <w:r>
              <w:rPr>
                <w:i/>
                <w:sz w:val="28"/>
                <w:szCs w:val="28"/>
              </w:rPr>
              <w:t xml:space="preserve"> </w:t>
            </w:r>
            <w:proofErr w:type="spellStart"/>
            <w:r>
              <w:rPr>
                <w:i/>
                <w:sz w:val="28"/>
                <w:szCs w:val="28"/>
              </w:rPr>
              <w:t>cho</w:t>
            </w:r>
            <w:proofErr w:type="spellEnd"/>
            <w:r>
              <w:rPr>
                <w:i/>
                <w:sz w:val="28"/>
                <w:szCs w:val="28"/>
              </w:rPr>
              <w:t xml:space="preserve"> con </w:t>
            </w:r>
            <w:proofErr w:type="spellStart"/>
            <w:r>
              <w:rPr>
                <w:i/>
                <w:sz w:val="28"/>
                <w:szCs w:val="28"/>
              </w:rPr>
              <w:t>người</w:t>
            </w:r>
            <w:proofErr w:type="spellEnd"/>
            <w:r>
              <w:rPr>
                <w:i/>
                <w:sz w:val="28"/>
                <w:szCs w:val="28"/>
              </w:rPr>
              <w:t xml:space="preserve"> </w:t>
            </w:r>
            <w:proofErr w:type="spellStart"/>
            <w:r>
              <w:rPr>
                <w:i/>
                <w:sz w:val="28"/>
                <w:szCs w:val="28"/>
              </w:rPr>
              <w:t>và</w:t>
            </w:r>
            <w:proofErr w:type="spellEnd"/>
            <w:r>
              <w:rPr>
                <w:i/>
                <w:sz w:val="28"/>
                <w:szCs w:val="28"/>
              </w:rPr>
              <w:t xml:space="preserve"> </w:t>
            </w:r>
            <w:proofErr w:type="spellStart"/>
            <w:r>
              <w:rPr>
                <w:i/>
                <w:sz w:val="28"/>
                <w:szCs w:val="28"/>
              </w:rPr>
              <w:t>động</w:t>
            </w:r>
            <w:proofErr w:type="spellEnd"/>
            <w:r>
              <w:rPr>
                <w:i/>
                <w:sz w:val="28"/>
                <w:szCs w:val="28"/>
              </w:rPr>
              <w:t xml:space="preserve"> </w:t>
            </w:r>
            <w:proofErr w:type="spellStart"/>
            <w:proofErr w:type="gramStart"/>
            <w:r>
              <w:rPr>
                <w:i/>
                <w:sz w:val="28"/>
                <w:szCs w:val="28"/>
              </w:rPr>
              <w:t>vật</w:t>
            </w:r>
            <w:proofErr w:type="spellEnd"/>
            <w:r>
              <w:rPr>
                <w:i/>
                <w:sz w:val="28"/>
                <w:szCs w:val="28"/>
              </w:rPr>
              <w:t xml:space="preserve"> ?</w:t>
            </w:r>
            <w:proofErr w:type="gramEnd"/>
          </w:p>
          <w:p w14:paraId="3F463651" w14:textId="77777777" w:rsidR="000E788C" w:rsidRDefault="000E788C" w:rsidP="005840CE">
            <w:pPr>
              <w:spacing w:after="0" w:line="360" w:lineRule="auto"/>
              <w:rPr>
                <w:i/>
                <w:sz w:val="28"/>
                <w:szCs w:val="28"/>
              </w:rPr>
            </w:pPr>
          </w:p>
          <w:p w14:paraId="039E90C7" w14:textId="77777777" w:rsidR="000E788C" w:rsidRDefault="000E788C" w:rsidP="005840CE">
            <w:pPr>
              <w:spacing w:after="0" w:line="360" w:lineRule="auto"/>
              <w:rPr>
                <w:sz w:val="28"/>
                <w:szCs w:val="28"/>
              </w:rPr>
            </w:pPr>
            <w:r>
              <w:rPr>
                <w:sz w:val="28"/>
                <w:szCs w:val="28"/>
              </w:rPr>
              <w:t xml:space="preserve">- GV </w:t>
            </w:r>
            <w:proofErr w:type="spellStart"/>
            <w:r>
              <w:rPr>
                <w:sz w:val="28"/>
                <w:szCs w:val="28"/>
              </w:rPr>
              <w:t>dẫn</w:t>
            </w:r>
            <w:proofErr w:type="spellEnd"/>
            <w:r>
              <w:rPr>
                <w:sz w:val="28"/>
                <w:szCs w:val="28"/>
              </w:rPr>
              <w:t xml:space="preserve"> </w:t>
            </w:r>
            <w:proofErr w:type="spellStart"/>
            <w:r>
              <w:rPr>
                <w:sz w:val="28"/>
                <w:szCs w:val="28"/>
              </w:rPr>
              <w:t>dắt</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mới</w:t>
            </w:r>
            <w:proofErr w:type="spellEnd"/>
            <w:r>
              <w:rPr>
                <w:sz w:val="28"/>
                <w:szCs w:val="28"/>
              </w:rPr>
              <w:t>: “</w:t>
            </w:r>
            <w:proofErr w:type="spellStart"/>
            <w:r>
              <w:rPr>
                <w:sz w:val="28"/>
                <w:szCs w:val="28"/>
              </w:rPr>
              <w:t>vai</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proofErr w:type="gramStart"/>
            <w:r>
              <w:rPr>
                <w:sz w:val="28"/>
                <w:szCs w:val="28"/>
              </w:rPr>
              <w:t>ăn</w:t>
            </w:r>
            <w:proofErr w:type="spellEnd"/>
            <w:r>
              <w:rPr>
                <w:sz w:val="28"/>
                <w:szCs w:val="28"/>
              </w:rPr>
              <w:t xml:space="preserve"> ”</w:t>
            </w:r>
            <w:proofErr w:type="gramEnd"/>
          </w:p>
        </w:tc>
        <w:tc>
          <w:tcPr>
            <w:tcW w:w="4426" w:type="dxa"/>
          </w:tcPr>
          <w:p w14:paraId="7524E37A" w14:textId="77777777" w:rsidR="000E788C" w:rsidRDefault="000E788C" w:rsidP="005840CE">
            <w:pPr>
              <w:spacing w:after="0" w:line="360" w:lineRule="auto"/>
              <w:rPr>
                <w:sz w:val="28"/>
                <w:szCs w:val="28"/>
              </w:rPr>
            </w:pPr>
          </w:p>
          <w:p w14:paraId="2337C093" w14:textId="77777777" w:rsidR="000E788C" w:rsidRDefault="000E788C" w:rsidP="005840CE">
            <w:pPr>
              <w:spacing w:after="0" w:line="360" w:lineRule="auto"/>
              <w:rPr>
                <w:sz w:val="28"/>
                <w:szCs w:val="28"/>
              </w:rPr>
            </w:pPr>
            <w:r>
              <w:rPr>
                <w:sz w:val="28"/>
                <w:szCs w:val="28"/>
              </w:rPr>
              <w:t xml:space="preserve">- HS </w:t>
            </w:r>
            <w:proofErr w:type="spellStart"/>
            <w:r>
              <w:rPr>
                <w:sz w:val="28"/>
                <w:szCs w:val="28"/>
              </w:rPr>
              <w:t>vận</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w:t>
            </w:r>
          </w:p>
          <w:p w14:paraId="2CE3879E" w14:textId="77777777" w:rsidR="000E788C" w:rsidRDefault="000E788C" w:rsidP="005840CE">
            <w:pPr>
              <w:spacing w:after="0" w:line="360" w:lineRule="auto"/>
              <w:rPr>
                <w:sz w:val="28"/>
                <w:szCs w:val="28"/>
              </w:rPr>
            </w:pPr>
          </w:p>
          <w:p w14:paraId="2FD6856D" w14:textId="77777777" w:rsidR="000E788C" w:rsidRDefault="000E788C" w:rsidP="005840CE">
            <w:pPr>
              <w:spacing w:after="0" w:line="360" w:lineRule="auto"/>
              <w:rPr>
                <w:sz w:val="28"/>
                <w:szCs w:val="28"/>
              </w:rPr>
            </w:pPr>
            <w:r>
              <w:rPr>
                <w:sz w:val="28"/>
                <w:szCs w:val="28"/>
              </w:rPr>
              <w:t xml:space="preserve">- HS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w:t>
            </w:r>
          </w:p>
          <w:p w14:paraId="53C975F2" w14:textId="77777777" w:rsidR="000E788C" w:rsidRDefault="000E788C" w:rsidP="005840CE">
            <w:pPr>
              <w:spacing w:after="0" w:line="360" w:lineRule="auto"/>
              <w:rPr>
                <w:sz w:val="28"/>
                <w:szCs w:val="28"/>
              </w:rPr>
            </w:pPr>
            <w:r>
              <w:rPr>
                <w:i/>
                <w:sz w:val="28"/>
                <w:szCs w:val="28"/>
              </w:rPr>
              <w:t>+</w:t>
            </w:r>
            <w:proofErr w:type="spellStart"/>
            <w:r>
              <w:rPr>
                <w:i/>
                <w:sz w:val="28"/>
                <w:szCs w:val="28"/>
              </w:rPr>
              <w:t>cung</w:t>
            </w:r>
            <w:proofErr w:type="spellEnd"/>
            <w:r>
              <w:rPr>
                <w:i/>
                <w:sz w:val="28"/>
                <w:szCs w:val="28"/>
              </w:rPr>
              <w:t xml:space="preserve"> </w:t>
            </w:r>
            <w:proofErr w:type="spellStart"/>
            <w:r>
              <w:rPr>
                <w:i/>
                <w:sz w:val="28"/>
                <w:szCs w:val="28"/>
              </w:rPr>
              <w:t>cấp</w:t>
            </w:r>
            <w:proofErr w:type="spellEnd"/>
            <w:r>
              <w:rPr>
                <w:i/>
                <w:sz w:val="28"/>
                <w:szCs w:val="28"/>
              </w:rPr>
              <w:t xml:space="preserve"> ô xi, </w:t>
            </w:r>
            <w:proofErr w:type="spellStart"/>
            <w:r>
              <w:rPr>
                <w:i/>
                <w:sz w:val="28"/>
                <w:szCs w:val="28"/>
              </w:rPr>
              <w:t>làm</w:t>
            </w:r>
            <w:proofErr w:type="spellEnd"/>
            <w:r>
              <w:rPr>
                <w:i/>
                <w:sz w:val="28"/>
                <w:szCs w:val="28"/>
              </w:rPr>
              <w:t xml:space="preserve"> </w:t>
            </w:r>
            <w:proofErr w:type="spellStart"/>
            <w:r>
              <w:rPr>
                <w:i/>
                <w:sz w:val="28"/>
                <w:szCs w:val="28"/>
              </w:rPr>
              <w:t>cho</w:t>
            </w:r>
            <w:proofErr w:type="spellEnd"/>
            <w:r>
              <w:rPr>
                <w:i/>
                <w:sz w:val="28"/>
                <w:szCs w:val="28"/>
              </w:rPr>
              <w:t xml:space="preserve"> </w:t>
            </w:r>
            <w:proofErr w:type="spellStart"/>
            <w:r>
              <w:rPr>
                <w:i/>
                <w:sz w:val="28"/>
                <w:szCs w:val="28"/>
              </w:rPr>
              <w:t>môi</w:t>
            </w:r>
            <w:proofErr w:type="spellEnd"/>
            <w:r>
              <w:rPr>
                <w:i/>
                <w:sz w:val="28"/>
                <w:szCs w:val="28"/>
              </w:rPr>
              <w:t xml:space="preserve"> </w:t>
            </w:r>
            <w:proofErr w:type="spellStart"/>
            <w:r>
              <w:rPr>
                <w:i/>
                <w:sz w:val="28"/>
                <w:szCs w:val="28"/>
              </w:rPr>
              <w:t>trường</w:t>
            </w:r>
            <w:proofErr w:type="spellEnd"/>
            <w:r>
              <w:rPr>
                <w:i/>
                <w:sz w:val="28"/>
                <w:szCs w:val="28"/>
              </w:rPr>
              <w:t xml:space="preserve"> </w:t>
            </w:r>
            <w:proofErr w:type="spellStart"/>
            <w:r>
              <w:rPr>
                <w:i/>
                <w:sz w:val="28"/>
                <w:szCs w:val="28"/>
              </w:rPr>
              <w:t>xanh</w:t>
            </w:r>
            <w:proofErr w:type="spellEnd"/>
            <w:r>
              <w:rPr>
                <w:i/>
                <w:sz w:val="28"/>
                <w:szCs w:val="28"/>
              </w:rPr>
              <w:t xml:space="preserve"> </w:t>
            </w:r>
            <w:proofErr w:type="spellStart"/>
            <w:r>
              <w:rPr>
                <w:i/>
                <w:sz w:val="28"/>
                <w:szCs w:val="28"/>
              </w:rPr>
              <w:t>sạch</w:t>
            </w:r>
            <w:proofErr w:type="spellEnd"/>
            <w:r>
              <w:rPr>
                <w:i/>
                <w:sz w:val="28"/>
                <w:szCs w:val="28"/>
              </w:rPr>
              <w:t xml:space="preserve"> </w:t>
            </w:r>
            <w:proofErr w:type="spellStart"/>
            <w:r>
              <w:rPr>
                <w:i/>
                <w:sz w:val="28"/>
                <w:szCs w:val="28"/>
              </w:rPr>
              <w:t>hơn</w:t>
            </w:r>
            <w:proofErr w:type="spellEnd"/>
            <w:r>
              <w:rPr>
                <w:i/>
                <w:sz w:val="28"/>
                <w:szCs w:val="28"/>
              </w:rPr>
              <w:t>.</w:t>
            </w:r>
          </w:p>
          <w:p w14:paraId="72BEAC76" w14:textId="77777777" w:rsidR="000E788C" w:rsidRDefault="000E788C" w:rsidP="005840CE">
            <w:pPr>
              <w:spacing w:after="0" w:line="360"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w:t>
            </w:r>
          </w:p>
        </w:tc>
      </w:tr>
      <w:tr w:rsidR="000E788C" w14:paraId="40905259" w14:textId="77777777" w:rsidTr="005840CE">
        <w:tc>
          <w:tcPr>
            <w:tcW w:w="9350" w:type="dxa"/>
            <w:gridSpan w:val="3"/>
          </w:tcPr>
          <w:p w14:paraId="3408617A" w14:textId="77777777" w:rsidR="000E788C" w:rsidRDefault="000E788C" w:rsidP="005840CE">
            <w:pPr>
              <w:spacing w:after="0" w:line="360" w:lineRule="auto"/>
              <w:rPr>
                <w:b/>
                <w:sz w:val="28"/>
                <w:szCs w:val="28"/>
              </w:rPr>
            </w:pPr>
            <w:proofErr w:type="spellStart"/>
            <w:r>
              <w:rPr>
                <w:b/>
                <w:sz w:val="28"/>
                <w:szCs w:val="28"/>
              </w:rPr>
              <w:t>II.khám</w:t>
            </w:r>
            <w:proofErr w:type="spellEnd"/>
            <w:r>
              <w:rPr>
                <w:b/>
                <w:sz w:val="28"/>
                <w:szCs w:val="28"/>
              </w:rPr>
              <w:t xml:space="preserve"> </w:t>
            </w:r>
            <w:proofErr w:type="spellStart"/>
            <w:r>
              <w:rPr>
                <w:b/>
                <w:sz w:val="28"/>
                <w:szCs w:val="28"/>
              </w:rPr>
              <w:t>phá</w:t>
            </w:r>
            <w:proofErr w:type="spellEnd"/>
            <w:r>
              <w:rPr>
                <w:b/>
                <w:sz w:val="28"/>
                <w:szCs w:val="28"/>
              </w:rPr>
              <w:t xml:space="preserve"> </w:t>
            </w:r>
            <w:proofErr w:type="spellStart"/>
            <w:r>
              <w:rPr>
                <w:b/>
                <w:sz w:val="28"/>
                <w:szCs w:val="28"/>
              </w:rPr>
              <w:t>kiến</w:t>
            </w:r>
            <w:proofErr w:type="spellEnd"/>
            <w:r>
              <w:rPr>
                <w:b/>
                <w:sz w:val="28"/>
                <w:szCs w:val="28"/>
              </w:rPr>
              <w:t xml:space="preserve"> </w:t>
            </w:r>
            <w:proofErr w:type="spellStart"/>
            <w:r>
              <w:rPr>
                <w:b/>
                <w:sz w:val="28"/>
                <w:szCs w:val="28"/>
              </w:rPr>
              <w:t>thức</w:t>
            </w:r>
            <w:proofErr w:type="spellEnd"/>
            <w:r>
              <w:rPr>
                <w:b/>
                <w:sz w:val="28"/>
                <w:szCs w:val="28"/>
              </w:rPr>
              <w:t xml:space="preserve"> </w:t>
            </w:r>
            <w:proofErr w:type="spellStart"/>
            <w:r>
              <w:rPr>
                <w:b/>
                <w:sz w:val="28"/>
                <w:szCs w:val="28"/>
              </w:rPr>
              <w:t>mới</w:t>
            </w:r>
            <w:proofErr w:type="spellEnd"/>
          </w:p>
        </w:tc>
      </w:tr>
      <w:tr w:rsidR="000E788C" w14:paraId="50B161D0" w14:textId="77777777" w:rsidTr="005840CE">
        <w:tc>
          <w:tcPr>
            <w:tcW w:w="9350" w:type="dxa"/>
            <w:gridSpan w:val="3"/>
          </w:tcPr>
          <w:p w14:paraId="7BB3EFAE" w14:textId="77777777" w:rsidR="000E788C" w:rsidRDefault="000E788C" w:rsidP="005840CE">
            <w:pPr>
              <w:spacing w:after="0" w:line="360" w:lineRule="auto"/>
              <w:rPr>
                <w:b/>
                <w:i/>
                <w:sz w:val="28"/>
                <w:szCs w:val="28"/>
                <w:u w:val="single"/>
              </w:rPr>
            </w:pPr>
            <w:proofErr w:type="gramStart"/>
            <w:r>
              <w:rPr>
                <w:b/>
                <w:i/>
                <w:sz w:val="28"/>
                <w:szCs w:val="28"/>
                <w:u w:val="single"/>
              </w:rPr>
              <w:t>1,Thực</w:t>
            </w:r>
            <w:proofErr w:type="gramEnd"/>
            <w:r>
              <w:rPr>
                <w:b/>
                <w:i/>
                <w:sz w:val="28"/>
                <w:szCs w:val="28"/>
                <w:u w:val="single"/>
              </w:rPr>
              <w:t xml:space="preserve"> </w:t>
            </w:r>
            <w:proofErr w:type="spellStart"/>
            <w:r>
              <w:rPr>
                <w:b/>
                <w:i/>
                <w:sz w:val="28"/>
                <w:szCs w:val="28"/>
                <w:u w:val="single"/>
              </w:rPr>
              <w:t>vật</w:t>
            </w:r>
            <w:proofErr w:type="spellEnd"/>
            <w:r>
              <w:rPr>
                <w:b/>
                <w:i/>
                <w:sz w:val="28"/>
                <w:szCs w:val="28"/>
                <w:u w:val="single"/>
              </w:rPr>
              <w:t xml:space="preserve"> </w:t>
            </w:r>
            <w:proofErr w:type="spellStart"/>
            <w:r>
              <w:rPr>
                <w:b/>
                <w:i/>
                <w:sz w:val="28"/>
                <w:szCs w:val="28"/>
                <w:u w:val="single"/>
              </w:rPr>
              <w:t>cung</w:t>
            </w:r>
            <w:proofErr w:type="spellEnd"/>
            <w:r>
              <w:rPr>
                <w:b/>
                <w:i/>
                <w:sz w:val="28"/>
                <w:szCs w:val="28"/>
                <w:u w:val="single"/>
              </w:rPr>
              <w:t xml:space="preserve"> </w:t>
            </w:r>
            <w:proofErr w:type="spellStart"/>
            <w:r>
              <w:rPr>
                <w:b/>
                <w:i/>
                <w:sz w:val="28"/>
                <w:szCs w:val="28"/>
                <w:u w:val="single"/>
              </w:rPr>
              <w:t>cấp</w:t>
            </w:r>
            <w:proofErr w:type="spellEnd"/>
            <w:r>
              <w:rPr>
                <w:b/>
                <w:i/>
                <w:sz w:val="28"/>
                <w:szCs w:val="28"/>
                <w:u w:val="single"/>
              </w:rPr>
              <w:t xml:space="preserve"> </w:t>
            </w:r>
            <w:proofErr w:type="spellStart"/>
            <w:r>
              <w:rPr>
                <w:b/>
                <w:i/>
                <w:sz w:val="28"/>
                <w:szCs w:val="28"/>
                <w:u w:val="single"/>
              </w:rPr>
              <w:t>thức</w:t>
            </w:r>
            <w:proofErr w:type="spellEnd"/>
            <w:r>
              <w:rPr>
                <w:b/>
                <w:i/>
                <w:sz w:val="28"/>
                <w:szCs w:val="28"/>
                <w:u w:val="single"/>
              </w:rPr>
              <w:t xml:space="preserve"> </w:t>
            </w:r>
            <w:proofErr w:type="spellStart"/>
            <w:r>
              <w:rPr>
                <w:b/>
                <w:i/>
                <w:sz w:val="28"/>
                <w:szCs w:val="28"/>
                <w:u w:val="single"/>
              </w:rPr>
              <w:t>ăn</w:t>
            </w:r>
            <w:proofErr w:type="spellEnd"/>
            <w:r>
              <w:rPr>
                <w:b/>
                <w:i/>
                <w:sz w:val="28"/>
                <w:szCs w:val="28"/>
                <w:u w:val="single"/>
              </w:rPr>
              <w:t xml:space="preserve"> </w:t>
            </w:r>
            <w:proofErr w:type="spellStart"/>
            <w:r>
              <w:rPr>
                <w:b/>
                <w:i/>
                <w:sz w:val="28"/>
                <w:szCs w:val="28"/>
                <w:u w:val="single"/>
              </w:rPr>
              <w:t>cho</w:t>
            </w:r>
            <w:proofErr w:type="spellEnd"/>
            <w:r>
              <w:rPr>
                <w:b/>
                <w:i/>
                <w:sz w:val="28"/>
                <w:szCs w:val="28"/>
                <w:u w:val="single"/>
              </w:rPr>
              <w:t xml:space="preserve"> con </w:t>
            </w:r>
            <w:proofErr w:type="spellStart"/>
            <w:r>
              <w:rPr>
                <w:b/>
                <w:i/>
                <w:sz w:val="28"/>
                <w:szCs w:val="28"/>
                <w:u w:val="single"/>
              </w:rPr>
              <w:t>người</w:t>
            </w:r>
            <w:proofErr w:type="spellEnd"/>
            <w:r>
              <w:rPr>
                <w:b/>
                <w:i/>
                <w:sz w:val="28"/>
                <w:szCs w:val="28"/>
                <w:u w:val="single"/>
              </w:rPr>
              <w:t xml:space="preserve"> </w:t>
            </w:r>
            <w:proofErr w:type="spellStart"/>
            <w:r>
              <w:rPr>
                <w:b/>
                <w:i/>
                <w:sz w:val="28"/>
                <w:szCs w:val="28"/>
                <w:u w:val="single"/>
              </w:rPr>
              <w:t>và</w:t>
            </w:r>
            <w:proofErr w:type="spellEnd"/>
            <w:r>
              <w:rPr>
                <w:b/>
                <w:i/>
                <w:sz w:val="28"/>
                <w:szCs w:val="28"/>
                <w:u w:val="single"/>
              </w:rPr>
              <w:t xml:space="preserve"> </w:t>
            </w:r>
            <w:proofErr w:type="spellStart"/>
            <w:r>
              <w:rPr>
                <w:b/>
                <w:i/>
                <w:sz w:val="28"/>
                <w:szCs w:val="28"/>
                <w:u w:val="single"/>
              </w:rPr>
              <w:t>động</w:t>
            </w:r>
            <w:proofErr w:type="spellEnd"/>
            <w:r>
              <w:rPr>
                <w:b/>
                <w:i/>
                <w:sz w:val="28"/>
                <w:szCs w:val="28"/>
                <w:u w:val="single"/>
              </w:rPr>
              <w:t xml:space="preserve"> </w:t>
            </w:r>
            <w:proofErr w:type="spellStart"/>
            <w:r>
              <w:rPr>
                <w:b/>
                <w:i/>
                <w:sz w:val="28"/>
                <w:szCs w:val="28"/>
                <w:u w:val="single"/>
              </w:rPr>
              <w:t>vật</w:t>
            </w:r>
            <w:proofErr w:type="spellEnd"/>
            <w:r>
              <w:rPr>
                <w:b/>
                <w:i/>
                <w:sz w:val="28"/>
                <w:szCs w:val="28"/>
                <w:u w:val="single"/>
              </w:rPr>
              <w:t xml:space="preserve"> :</w:t>
            </w:r>
          </w:p>
          <w:p w14:paraId="40FECDC3" w14:textId="77777777" w:rsidR="000E788C" w:rsidRDefault="000E788C" w:rsidP="005840CE">
            <w:pPr>
              <w:spacing w:after="0" w:line="360" w:lineRule="auto"/>
              <w:rPr>
                <w:b/>
                <w:sz w:val="28"/>
                <w:szCs w:val="28"/>
              </w:rPr>
            </w:pPr>
            <w:r>
              <w:rPr>
                <w:b/>
                <w:sz w:val="28"/>
                <w:szCs w:val="28"/>
              </w:rPr>
              <w:t xml:space="preserve">HĐ 1: </w:t>
            </w:r>
            <w:proofErr w:type="spellStart"/>
            <w:r>
              <w:rPr>
                <w:b/>
                <w:sz w:val="28"/>
                <w:szCs w:val="28"/>
              </w:rPr>
              <w:t>Xác</w:t>
            </w:r>
            <w:proofErr w:type="spellEnd"/>
            <w:r>
              <w:rPr>
                <w:b/>
                <w:sz w:val="28"/>
                <w:szCs w:val="28"/>
              </w:rPr>
              <w:t xml:space="preserve"> </w:t>
            </w:r>
            <w:proofErr w:type="spellStart"/>
            <w:r>
              <w:rPr>
                <w:b/>
                <w:sz w:val="28"/>
                <w:szCs w:val="28"/>
              </w:rPr>
              <w:t>định</w:t>
            </w:r>
            <w:proofErr w:type="spellEnd"/>
            <w:r>
              <w:rPr>
                <w:b/>
                <w:sz w:val="28"/>
                <w:szCs w:val="28"/>
              </w:rPr>
              <w:t xml:space="preserve"> </w:t>
            </w:r>
            <w:proofErr w:type="spellStart"/>
            <w:r>
              <w:rPr>
                <w:b/>
                <w:sz w:val="28"/>
                <w:szCs w:val="28"/>
              </w:rPr>
              <w:t>vai</w:t>
            </w:r>
            <w:proofErr w:type="spellEnd"/>
            <w:r>
              <w:rPr>
                <w:b/>
                <w:sz w:val="28"/>
                <w:szCs w:val="28"/>
              </w:rPr>
              <w:t xml:space="preserve"> </w:t>
            </w:r>
            <w:proofErr w:type="spellStart"/>
            <w:r>
              <w:rPr>
                <w:b/>
                <w:sz w:val="28"/>
                <w:szCs w:val="28"/>
              </w:rPr>
              <w:t>trò</w:t>
            </w:r>
            <w:proofErr w:type="spellEnd"/>
            <w:r>
              <w:rPr>
                <w:b/>
                <w:sz w:val="28"/>
                <w:szCs w:val="28"/>
              </w:rPr>
              <w:t xml:space="preserve"> </w:t>
            </w:r>
            <w:proofErr w:type="spellStart"/>
            <w:r>
              <w:rPr>
                <w:b/>
                <w:sz w:val="28"/>
                <w:szCs w:val="28"/>
              </w:rPr>
              <w:t>của</w:t>
            </w:r>
            <w:proofErr w:type="spellEnd"/>
            <w:r>
              <w:rPr>
                <w:b/>
                <w:sz w:val="28"/>
                <w:szCs w:val="28"/>
              </w:rPr>
              <w:t xml:space="preserve"> </w:t>
            </w:r>
            <w:proofErr w:type="spellStart"/>
            <w:r>
              <w:rPr>
                <w:b/>
                <w:sz w:val="28"/>
                <w:szCs w:val="28"/>
              </w:rPr>
              <w:t>thực</w:t>
            </w:r>
            <w:proofErr w:type="spellEnd"/>
            <w:r>
              <w:rPr>
                <w:b/>
                <w:sz w:val="28"/>
                <w:szCs w:val="28"/>
              </w:rPr>
              <w:t xml:space="preserve"> </w:t>
            </w:r>
            <w:proofErr w:type="spellStart"/>
            <w:r>
              <w:rPr>
                <w:b/>
                <w:sz w:val="28"/>
                <w:szCs w:val="28"/>
              </w:rPr>
              <w:t>vật</w:t>
            </w:r>
            <w:proofErr w:type="spellEnd"/>
            <w:r>
              <w:rPr>
                <w:b/>
                <w:sz w:val="28"/>
                <w:szCs w:val="28"/>
              </w:rPr>
              <w:t xml:space="preserve"> </w:t>
            </w:r>
            <w:proofErr w:type="spellStart"/>
            <w:r>
              <w:rPr>
                <w:b/>
                <w:sz w:val="28"/>
                <w:szCs w:val="28"/>
              </w:rPr>
              <w:t>trong</w:t>
            </w:r>
            <w:proofErr w:type="spellEnd"/>
            <w:r>
              <w:rPr>
                <w:b/>
                <w:sz w:val="28"/>
                <w:szCs w:val="28"/>
              </w:rPr>
              <w:t xml:space="preserve"> </w:t>
            </w:r>
            <w:proofErr w:type="spellStart"/>
            <w:r>
              <w:rPr>
                <w:b/>
                <w:sz w:val="28"/>
                <w:szCs w:val="28"/>
              </w:rPr>
              <w:t>chuỗi</w:t>
            </w:r>
            <w:proofErr w:type="spellEnd"/>
            <w:r>
              <w:rPr>
                <w:b/>
                <w:sz w:val="28"/>
                <w:szCs w:val="28"/>
              </w:rPr>
              <w:t xml:space="preserve"> </w:t>
            </w:r>
            <w:proofErr w:type="spellStart"/>
            <w:r>
              <w:rPr>
                <w:b/>
                <w:sz w:val="28"/>
                <w:szCs w:val="28"/>
              </w:rPr>
              <w:t>thức</w:t>
            </w:r>
            <w:proofErr w:type="spellEnd"/>
            <w:r>
              <w:rPr>
                <w:b/>
                <w:sz w:val="28"/>
                <w:szCs w:val="28"/>
              </w:rPr>
              <w:t xml:space="preserve"> </w:t>
            </w:r>
            <w:proofErr w:type="spellStart"/>
            <w:r>
              <w:rPr>
                <w:b/>
                <w:sz w:val="28"/>
                <w:szCs w:val="28"/>
              </w:rPr>
              <w:t>ăn</w:t>
            </w:r>
            <w:proofErr w:type="spellEnd"/>
            <w:r>
              <w:rPr>
                <w:b/>
                <w:sz w:val="28"/>
                <w:szCs w:val="28"/>
              </w:rPr>
              <w:t xml:space="preserve"> qua </w:t>
            </w:r>
            <w:proofErr w:type="spellStart"/>
            <w:r>
              <w:rPr>
                <w:b/>
                <w:sz w:val="28"/>
                <w:szCs w:val="28"/>
              </w:rPr>
              <w:t>việc</w:t>
            </w:r>
            <w:proofErr w:type="spellEnd"/>
            <w:r>
              <w:rPr>
                <w:b/>
                <w:sz w:val="28"/>
                <w:szCs w:val="28"/>
              </w:rPr>
              <w:t xml:space="preserve"> </w:t>
            </w:r>
            <w:proofErr w:type="spellStart"/>
            <w:r>
              <w:rPr>
                <w:b/>
                <w:sz w:val="28"/>
                <w:szCs w:val="28"/>
              </w:rPr>
              <w:t>cung</w:t>
            </w:r>
            <w:proofErr w:type="spellEnd"/>
            <w:r>
              <w:rPr>
                <w:b/>
                <w:sz w:val="28"/>
                <w:szCs w:val="28"/>
              </w:rPr>
              <w:t xml:space="preserve"> </w:t>
            </w:r>
            <w:proofErr w:type="spellStart"/>
            <w:r>
              <w:rPr>
                <w:b/>
                <w:sz w:val="28"/>
                <w:szCs w:val="28"/>
              </w:rPr>
              <w:t>cấp</w:t>
            </w:r>
            <w:proofErr w:type="spellEnd"/>
            <w:r>
              <w:rPr>
                <w:b/>
                <w:sz w:val="28"/>
                <w:szCs w:val="28"/>
              </w:rPr>
              <w:t xml:space="preserve"> </w:t>
            </w:r>
            <w:proofErr w:type="spellStart"/>
            <w:r>
              <w:rPr>
                <w:b/>
                <w:sz w:val="28"/>
                <w:szCs w:val="28"/>
              </w:rPr>
              <w:t>thức</w:t>
            </w:r>
            <w:proofErr w:type="spellEnd"/>
            <w:r>
              <w:rPr>
                <w:b/>
                <w:sz w:val="28"/>
                <w:szCs w:val="28"/>
              </w:rPr>
              <w:t xml:space="preserve"> </w:t>
            </w:r>
            <w:proofErr w:type="spellStart"/>
            <w:r>
              <w:rPr>
                <w:b/>
                <w:sz w:val="28"/>
                <w:szCs w:val="28"/>
              </w:rPr>
              <w:t>ăn</w:t>
            </w:r>
            <w:proofErr w:type="spellEnd"/>
            <w:r>
              <w:rPr>
                <w:b/>
                <w:sz w:val="28"/>
                <w:szCs w:val="28"/>
              </w:rPr>
              <w:t xml:space="preserve"> </w:t>
            </w:r>
            <w:proofErr w:type="spellStart"/>
            <w:r>
              <w:rPr>
                <w:b/>
                <w:sz w:val="28"/>
                <w:szCs w:val="28"/>
              </w:rPr>
              <w:t>cho</w:t>
            </w:r>
            <w:proofErr w:type="spellEnd"/>
            <w:r>
              <w:rPr>
                <w:b/>
                <w:sz w:val="28"/>
                <w:szCs w:val="28"/>
              </w:rPr>
              <w:t xml:space="preserve"> con </w:t>
            </w:r>
            <w:proofErr w:type="spellStart"/>
            <w:r>
              <w:rPr>
                <w:b/>
                <w:sz w:val="28"/>
                <w:szCs w:val="28"/>
              </w:rPr>
              <w:t>người</w:t>
            </w:r>
            <w:proofErr w:type="spellEnd"/>
            <w:r>
              <w:rPr>
                <w:b/>
                <w:sz w:val="28"/>
                <w:szCs w:val="28"/>
              </w:rPr>
              <w:t xml:space="preserve"> </w:t>
            </w:r>
            <w:proofErr w:type="spellStart"/>
            <w:r>
              <w:rPr>
                <w:b/>
                <w:sz w:val="28"/>
                <w:szCs w:val="28"/>
              </w:rPr>
              <w:t>và</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vật</w:t>
            </w:r>
            <w:proofErr w:type="spellEnd"/>
            <w:r>
              <w:rPr>
                <w:b/>
                <w:sz w:val="28"/>
                <w:szCs w:val="28"/>
              </w:rPr>
              <w:t xml:space="preserve"> </w:t>
            </w:r>
          </w:p>
          <w:p w14:paraId="0A288CE2" w14:textId="77777777" w:rsidR="000E788C" w:rsidRDefault="000E788C" w:rsidP="005840CE">
            <w:pPr>
              <w:spacing w:after="0" w:line="360" w:lineRule="auto"/>
              <w:rPr>
                <w:sz w:val="28"/>
                <w:szCs w:val="28"/>
              </w:rPr>
            </w:pPr>
            <w:r>
              <w:rPr>
                <w:sz w:val="28"/>
                <w:szCs w:val="28"/>
              </w:rPr>
              <w:t xml:space="preserve">* </w:t>
            </w:r>
            <w:proofErr w:type="spellStart"/>
            <w:r>
              <w:rPr>
                <w:sz w:val="28"/>
                <w:szCs w:val="28"/>
              </w:rPr>
              <w:t>Mục</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trọng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cung</w:t>
            </w:r>
            <w:proofErr w:type="spellEnd"/>
            <w:r>
              <w:rPr>
                <w:sz w:val="28"/>
                <w:szCs w:val="28"/>
              </w:rPr>
              <w:t xml:space="preserve"> </w:t>
            </w:r>
            <w:proofErr w:type="spellStart"/>
            <w:r>
              <w:rPr>
                <w:sz w:val="28"/>
                <w:szCs w:val="28"/>
              </w:rPr>
              <w:t>cấp</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cho</w:t>
            </w:r>
            <w:proofErr w:type="spellEnd"/>
            <w:r>
              <w:rPr>
                <w:sz w:val="28"/>
                <w:szCs w:val="28"/>
              </w:rPr>
              <w:t xml:space="preserve"> con </w:t>
            </w:r>
            <w:proofErr w:type="spellStart"/>
            <w:r>
              <w:rPr>
                <w:sz w:val="28"/>
                <w:szCs w:val="28"/>
              </w:rPr>
              <w:t>người</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vật</w:t>
            </w:r>
            <w:proofErr w:type="spellEnd"/>
            <w:r>
              <w:rPr>
                <w:sz w:val="28"/>
                <w:szCs w:val="28"/>
              </w:rPr>
              <w:t>.</w:t>
            </w:r>
          </w:p>
        </w:tc>
      </w:tr>
      <w:tr w:rsidR="000E788C" w14:paraId="426ECFA8" w14:textId="77777777" w:rsidTr="005840CE">
        <w:tc>
          <w:tcPr>
            <w:tcW w:w="4924" w:type="dxa"/>
            <w:gridSpan w:val="2"/>
          </w:tcPr>
          <w:p w14:paraId="40024CBE" w14:textId="77777777" w:rsidR="000E788C" w:rsidRDefault="000E788C" w:rsidP="005840CE">
            <w:pPr>
              <w:spacing w:after="0" w:line="360" w:lineRule="auto"/>
              <w:rPr>
                <w:sz w:val="28"/>
                <w:szCs w:val="28"/>
              </w:rPr>
            </w:pPr>
          </w:p>
        </w:tc>
        <w:tc>
          <w:tcPr>
            <w:tcW w:w="4426" w:type="dxa"/>
          </w:tcPr>
          <w:p w14:paraId="3346E93E" w14:textId="77777777" w:rsidR="000E788C" w:rsidRDefault="000E788C" w:rsidP="005840CE">
            <w:pPr>
              <w:spacing w:after="0" w:line="360" w:lineRule="auto"/>
              <w:rPr>
                <w:sz w:val="28"/>
                <w:szCs w:val="28"/>
              </w:rPr>
            </w:pPr>
          </w:p>
        </w:tc>
      </w:tr>
      <w:tr w:rsidR="000E788C" w14:paraId="058D27AD" w14:textId="77777777" w:rsidTr="005840CE">
        <w:tc>
          <w:tcPr>
            <w:tcW w:w="4924" w:type="dxa"/>
            <w:gridSpan w:val="2"/>
          </w:tcPr>
          <w:p w14:paraId="30213B98" w14:textId="77777777" w:rsidR="000E788C" w:rsidRDefault="000E788C" w:rsidP="005840CE">
            <w:pPr>
              <w:spacing w:after="0" w:line="360" w:lineRule="auto"/>
              <w:rPr>
                <w:sz w:val="28"/>
                <w:szCs w:val="28"/>
                <w:u w:val="single"/>
              </w:rPr>
            </w:pPr>
            <w:r>
              <w:rPr>
                <w:sz w:val="28"/>
                <w:szCs w:val="28"/>
                <w:u w:val="single"/>
              </w:rPr>
              <w:t>*</w:t>
            </w:r>
            <w:proofErr w:type="spellStart"/>
            <w:r>
              <w:rPr>
                <w:sz w:val="28"/>
                <w:szCs w:val="28"/>
                <w:u w:val="single"/>
              </w:rPr>
              <w:t>Cách</w:t>
            </w:r>
            <w:proofErr w:type="spellEnd"/>
            <w:r>
              <w:rPr>
                <w:sz w:val="28"/>
                <w:szCs w:val="28"/>
                <w:u w:val="single"/>
              </w:rPr>
              <w:t xml:space="preserve"> </w:t>
            </w:r>
            <w:proofErr w:type="spellStart"/>
            <w:r>
              <w:rPr>
                <w:sz w:val="28"/>
                <w:szCs w:val="28"/>
                <w:u w:val="single"/>
              </w:rPr>
              <w:t>tiến</w:t>
            </w:r>
            <w:proofErr w:type="spellEnd"/>
            <w:r>
              <w:rPr>
                <w:sz w:val="28"/>
                <w:szCs w:val="28"/>
                <w:u w:val="single"/>
              </w:rPr>
              <w:t xml:space="preserve"> </w:t>
            </w:r>
            <w:proofErr w:type="spellStart"/>
            <w:r>
              <w:rPr>
                <w:sz w:val="28"/>
                <w:szCs w:val="28"/>
                <w:u w:val="single"/>
              </w:rPr>
              <w:t>hành</w:t>
            </w:r>
            <w:proofErr w:type="spellEnd"/>
            <w:r>
              <w:rPr>
                <w:sz w:val="28"/>
                <w:szCs w:val="28"/>
                <w:u w:val="single"/>
              </w:rPr>
              <w:t>:</w:t>
            </w:r>
          </w:p>
          <w:p w14:paraId="05F80EB7" w14:textId="77777777" w:rsidR="000E788C" w:rsidRDefault="000E788C" w:rsidP="005840CE">
            <w:pPr>
              <w:spacing w:after="0" w:line="360" w:lineRule="auto"/>
              <w:rPr>
                <w:sz w:val="28"/>
                <w:szCs w:val="28"/>
              </w:rPr>
            </w:pPr>
            <w:proofErr w:type="spellStart"/>
            <w:r>
              <w:rPr>
                <w:i/>
                <w:sz w:val="28"/>
                <w:szCs w:val="28"/>
              </w:rPr>
              <w:t>Bước</w:t>
            </w:r>
            <w:proofErr w:type="spellEnd"/>
            <w:r>
              <w:rPr>
                <w:i/>
                <w:sz w:val="28"/>
                <w:szCs w:val="28"/>
              </w:rPr>
              <w:t xml:space="preserve"> 1</w:t>
            </w:r>
            <w:r>
              <w:rPr>
                <w:sz w:val="28"/>
                <w:szCs w:val="28"/>
              </w:rPr>
              <w:t xml:space="preserve">: </w:t>
            </w:r>
            <w:proofErr w:type="spellStart"/>
            <w:r>
              <w:rPr>
                <w:i/>
                <w:sz w:val="28"/>
                <w:szCs w:val="28"/>
              </w:rPr>
              <w:t>Làm</w:t>
            </w:r>
            <w:proofErr w:type="spellEnd"/>
            <w:r>
              <w:rPr>
                <w:i/>
                <w:sz w:val="28"/>
                <w:szCs w:val="28"/>
              </w:rPr>
              <w:t xml:space="preserve"> </w:t>
            </w:r>
            <w:proofErr w:type="spellStart"/>
            <w:r>
              <w:rPr>
                <w:i/>
                <w:sz w:val="28"/>
                <w:szCs w:val="28"/>
              </w:rPr>
              <w:t>việc</w:t>
            </w:r>
            <w:proofErr w:type="spellEnd"/>
            <w:r>
              <w:rPr>
                <w:i/>
                <w:sz w:val="28"/>
                <w:szCs w:val="28"/>
              </w:rPr>
              <w:t xml:space="preserve"> </w:t>
            </w:r>
            <w:proofErr w:type="spellStart"/>
            <w:r>
              <w:rPr>
                <w:i/>
                <w:sz w:val="28"/>
                <w:szCs w:val="28"/>
              </w:rPr>
              <w:t>cả</w:t>
            </w:r>
            <w:proofErr w:type="spellEnd"/>
            <w:r>
              <w:rPr>
                <w:i/>
                <w:sz w:val="28"/>
                <w:szCs w:val="28"/>
              </w:rPr>
              <w:t xml:space="preserve"> </w:t>
            </w:r>
            <w:proofErr w:type="spellStart"/>
            <w:r>
              <w:rPr>
                <w:i/>
                <w:sz w:val="28"/>
                <w:szCs w:val="28"/>
              </w:rPr>
              <w:t>nhân</w:t>
            </w:r>
            <w:proofErr w:type="spellEnd"/>
            <w:r>
              <w:rPr>
                <w:sz w:val="28"/>
                <w:szCs w:val="28"/>
              </w:rPr>
              <w:t xml:space="preserve"> </w:t>
            </w:r>
          </w:p>
          <w:p w14:paraId="18592374" w14:textId="77777777" w:rsidR="000E788C" w:rsidRDefault="000E788C" w:rsidP="005840CE">
            <w:pPr>
              <w:spacing w:after="0" w:line="360" w:lineRule="auto"/>
              <w:rPr>
                <w:sz w:val="28"/>
                <w:szCs w:val="28"/>
              </w:rPr>
            </w:pPr>
            <w:r>
              <w:rPr>
                <w:sz w:val="28"/>
                <w:szCs w:val="28"/>
              </w:rPr>
              <w:t xml:space="preserve">HS </w:t>
            </w:r>
            <w:proofErr w:type="spellStart"/>
            <w:r>
              <w:rPr>
                <w:sz w:val="28"/>
                <w:szCs w:val="28"/>
              </w:rPr>
              <w:t>chỉ</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loại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của</w:t>
            </w:r>
            <w:proofErr w:type="spellEnd"/>
            <w:r>
              <w:rPr>
                <w:sz w:val="28"/>
                <w:szCs w:val="28"/>
              </w:rPr>
              <w:t xml:space="preserve"> con </w:t>
            </w:r>
            <w:proofErr w:type="spellStart"/>
            <w:r>
              <w:rPr>
                <w:sz w:val="28"/>
                <w:szCs w:val="28"/>
              </w:rPr>
              <w:t>người</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nguồn</w:t>
            </w:r>
            <w:proofErr w:type="spellEnd"/>
            <w:r>
              <w:rPr>
                <w:sz w:val="28"/>
                <w:szCs w:val="28"/>
              </w:rPr>
              <w:t xml:space="preserve"> </w:t>
            </w:r>
            <w:proofErr w:type="spellStart"/>
            <w:r>
              <w:rPr>
                <w:sz w:val="28"/>
                <w:szCs w:val="28"/>
              </w:rPr>
              <w:t>gốc</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vật</w:t>
            </w:r>
            <w:proofErr w:type="spellEnd"/>
            <w:r>
              <w:rPr>
                <w:sz w:val="28"/>
                <w:szCs w:val="28"/>
              </w:rPr>
              <w:t xml:space="preserve"> ở </w:t>
            </w:r>
            <w:proofErr w:type="spellStart"/>
            <w:r>
              <w:rPr>
                <w:sz w:val="28"/>
                <w:szCs w:val="28"/>
              </w:rPr>
              <w:t>hình</w:t>
            </w:r>
            <w:proofErr w:type="spellEnd"/>
            <w:r>
              <w:rPr>
                <w:sz w:val="28"/>
                <w:szCs w:val="28"/>
              </w:rPr>
              <w:t xml:space="preserve"> 1 </w:t>
            </w:r>
            <w:proofErr w:type="spellStart"/>
            <w:r>
              <w:rPr>
                <w:sz w:val="28"/>
                <w:szCs w:val="28"/>
              </w:rPr>
              <w:t>trang</w:t>
            </w:r>
            <w:proofErr w:type="spellEnd"/>
            <w:r>
              <w:rPr>
                <w:sz w:val="28"/>
                <w:szCs w:val="28"/>
              </w:rPr>
              <w:t xml:space="preserve"> 94 SGK; </w:t>
            </w:r>
            <w:proofErr w:type="spellStart"/>
            <w:r>
              <w:rPr>
                <w:sz w:val="28"/>
                <w:szCs w:val="28"/>
              </w:rPr>
              <w:t>đồng</w:t>
            </w:r>
            <w:proofErr w:type="spellEnd"/>
            <w:r>
              <w:rPr>
                <w:sz w:val="28"/>
                <w:szCs w:val="28"/>
              </w:rPr>
              <w:t xml:space="preserve"> </w:t>
            </w:r>
            <w:proofErr w:type="spellStart"/>
            <w:r>
              <w:rPr>
                <w:sz w:val="28"/>
                <w:szCs w:val="28"/>
              </w:rPr>
              <w:t>thời</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hình</w:t>
            </w:r>
            <w:proofErr w:type="spellEnd"/>
            <w:r>
              <w:rPr>
                <w:sz w:val="28"/>
                <w:szCs w:val="28"/>
              </w:rPr>
              <w:t xml:space="preserve"> 2, 3 </w:t>
            </w:r>
            <w:proofErr w:type="spellStart"/>
            <w:r>
              <w:rPr>
                <w:sz w:val="28"/>
                <w:szCs w:val="28"/>
              </w:rPr>
              <w:t>trang</w:t>
            </w:r>
            <w:proofErr w:type="spellEnd"/>
            <w:r>
              <w:rPr>
                <w:sz w:val="28"/>
                <w:szCs w:val="28"/>
              </w:rPr>
              <w:t xml:space="preserve"> 95 SGK </w:t>
            </w:r>
            <w:proofErr w:type="spellStart"/>
            <w:r>
              <w:rPr>
                <w:sz w:val="28"/>
                <w:szCs w:val="28"/>
              </w:rPr>
              <w:t>để</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vị</w:t>
            </w:r>
            <w:proofErr w:type="spellEnd"/>
            <w:r>
              <w:rPr>
                <w:sz w:val="28"/>
                <w:szCs w:val="28"/>
              </w:rPr>
              <w:t xml:space="preserve"> </w:t>
            </w:r>
            <w:proofErr w:type="spellStart"/>
            <w:r>
              <w:rPr>
                <w:sz w:val="28"/>
                <w:szCs w:val="28"/>
              </w:rPr>
              <w:t>trí</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đó</w:t>
            </w:r>
            <w:proofErr w:type="spellEnd"/>
            <w:r>
              <w:rPr>
                <w:sz w:val="28"/>
                <w:szCs w:val="28"/>
              </w:rPr>
              <w:t xml:space="preserve">. </w:t>
            </w:r>
          </w:p>
          <w:p w14:paraId="2EB1C99F" w14:textId="77777777" w:rsidR="000E788C" w:rsidRDefault="000E788C" w:rsidP="005840CE">
            <w:pPr>
              <w:spacing w:after="0" w:line="360" w:lineRule="auto"/>
              <w:rPr>
                <w:i/>
                <w:sz w:val="28"/>
                <w:szCs w:val="28"/>
              </w:rPr>
            </w:pPr>
            <w:proofErr w:type="spellStart"/>
            <w:r>
              <w:rPr>
                <w:i/>
                <w:sz w:val="28"/>
                <w:szCs w:val="28"/>
              </w:rPr>
              <w:lastRenderedPageBreak/>
              <w:t>Bước</w:t>
            </w:r>
            <w:proofErr w:type="spellEnd"/>
            <w:r>
              <w:rPr>
                <w:i/>
                <w:sz w:val="28"/>
                <w:szCs w:val="28"/>
              </w:rPr>
              <w:t xml:space="preserve"> 2</w:t>
            </w:r>
            <w:r>
              <w:rPr>
                <w:sz w:val="28"/>
                <w:szCs w:val="28"/>
              </w:rPr>
              <w:t xml:space="preserve">: </w:t>
            </w:r>
            <w:proofErr w:type="spellStart"/>
            <w:r>
              <w:rPr>
                <w:i/>
                <w:sz w:val="28"/>
                <w:szCs w:val="28"/>
              </w:rPr>
              <w:t>Làm</w:t>
            </w:r>
            <w:proofErr w:type="spellEnd"/>
            <w:r>
              <w:rPr>
                <w:i/>
                <w:sz w:val="28"/>
                <w:szCs w:val="28"/>
              </w:rPr>
              <w:t xml:space="preserve"> </w:t>
            </w:r>
            <w:proofErr w:type="spellStart"/>
            <w:r>
              <w:rPr>
                <w:i/>
                <w:sz w:val="28"/>
                <w:szCs w:val="28"/>
              </w:rPr>
              <w:t>việc</w:t>
            </w:r>
            <w:proofErr w:type="spellEnd"/>
            <w:r>
              <w:rPr>
                <w:i/>
                <w:sz w:val="28"/>
                <w:szCs w:val="28"/>
              </w:rPr>
              <w:t xml:space="preserve"> </w:t>
            </w:r>
            <w:proofErr w:type="spellStart"/>
            <w:r>
              <w:rPr>
                <w:i/>
                <w:sz w:val="28"/>
                <w:szCs w:val="28"/>
              </w:rPr>
              <w:t>nhóm</w:t>
            </w:r>
            <w:proofErr w:type="spellEnd"/>
            <w:r>
              <w:rPr>
                <w:i/>
                <w:sz w:val="28"/>
                <w:szCs w:val="28"/>
              </w:rPr>
              <w:t xml:space="preserve"> </w:t>
            </w:r>
          </w:p>
          <w:p w14:paraId="7590A03E" w14:textId="77777777" w:rsidR="000E788C" w:rsidRDefault="000E788C" w:rsidP="005840CE">
            <w:pPr>
              <w:spacing w:after="0" w:line="360" w:lineRule="auto"/>
              <w:rPr>
                <w:sz w:val="28"/>
                <w:szCs w:val="28"/>
              </w:rPr>
            </w:pPr>
            <w:r>
              <w:rPr>
                <w:sz w:val="28"/>
                <w:szCs w:val="28"/>
              </w:rPr>
              <w:t xml:space="preserve">HS chia </w:t>
            </w:r>
            <w:proofErr w:type="spellStart"/>
            <w:r>
              <w:rPr>
                <w:sz w:val="28"/>
                <w:szCs w:val="28"/>
              </w:rPr>
              <w:t>sẻ</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cá</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nhóm</w:t>
            </w:r>
            <w:proofErr w:type="spellEnd"/>
            <w:r>
              <w:rPr>
                <w:sz w:val="28"/>
                <w:szCs w:val="28"/>
              </w:rPr>
              <w:t xml:space="preserve">. Sau </w:t>
            </w:r>
            <w:proofErr w:type="spellStart"/>
            <w:r>
              <w:rPr>
                <w:sz w:val="28"/>
                <w:szCs w:val="28"/>
              </w:rPr>
              <w:t>đó</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trưởng</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khiển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w:t>
            </w:r>
            <w:proofErr w:type="spellStart"/>
            <w:r>
              <w:rPr>
                <w:sz w:val="28"/>
                <w:szCs w:val="28"/>
              </w:rPr>
              <w:t>Nếu</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suy</w:t>
            </w:r>
            <w:proofErr w:type="spellEnd"/>
            <w:r>
              <w:rPr>
                <w:sz w:val="28"/>
                <w:szCs w:val="28"/>
              </w:rPr>
              <w:t xml:space="preserve"> </w:t>
            </w:r>
            <w:proofErr w:type="spellStart"/>
            <w:r>
              <w:rPr>
                <w:sz w:val="28"/>
                <w:szCs w:val="28"/>
              </w:rPr>
              <w:t>giảm</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ảnh</w:t>
            </w:r>
            <w:proofErr w:type="spellEnd"/>
            <w:r>
              <w:rPr>
                <w:sz w:val="28"/>
                <w:szCs w:val="28"/>
              </w:rPr>
              <w:t xml:space="preserve"> </w:t>
            </w:r>
            <w:proofErr w:type="spellStart"/>
            <w:r>
              <w:rPr>
                <w:sz w:val="28"/>
                <w:szCs w:val="28"/>
              </w:rPr>
              <w:t>hưởng</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nào</w:t>
            </w:r>
            <w:proofErr w:type="spellEnd"/>
            <w:r>
              <w:rPr>
                <w:sz w:val="28"/>
                <w:szCs w:val="28"/>
              </w:rPr>
              <w:t xml:space="preserve">?” </w:t>
            </w:r>
          </w:p>
          <w:p w14:paraId="48604F4D" w14:textId="77777777" w:rsidR="000E788C" w:rsidRDefault="000E788C" w:rsidP="005840CE">
            <w:pPr>
              <w:spacing w:after="0" w:line="360" w:lineRule="auto"/>
              <w:rPr>
                <w:sz w:val="28"/>
                <w:szCs w:val="28"/>
              </w:rPr>
            </w:pPr>
            <w:proofErr w:type="spellStart"/>
            <w:r>
              <w:rPr>
                <w:i/>
                <w:sz w:val="28"/>
                <w:szCs w:val="28"/>
              </w:rPr>
              <w:t>Bước</w:t>
            </w:r>
            <w:proofErr w:type="spellEnd"/>
            <w:r>
              <w:rPr>
                <w:i/>
                <w:sz w:val="28"/>
                <w:szCs w:val="28"/>
              </w:rPr>
              <w:t xml:space="preserve"> 3</w:t>
            </w:r>
            <w:r>
              <w:rPr>
                <w:sz w:val="28"/>
                <w:szCs w:val="28"/>
              </w:rPr>
              <w:t xml:space="preserve">: </w:t>
            </w:r>
            <w:proofErr w:type="spellStart"/>
            <w:r>
              <w:rPr>
                <w:i/>
                <w:sz w:val="28"/>
                <w:szCs w:val="28"/>
              </w:rPr>
              <w:t>Làm</w:t>
            </w:r>
            <w:proofErr w:type="spellEnd"/>
            <w:r>
              <w:rPr>
                <w:i/>
                <w:sz w:val="28"/>
                <w:szCs w:val="28"/>
              </w:rPr>
              <w:t xml:space="preserve"> </w:t>
            </w:r>
            <w:proofErr w:type="spellStart"/>
            <w:r>
              <w:rPr>
                <w:i/>
                <w:sz w:val="28"/>
                <w:szCs w:val="28"/>
              </w:rPr>
              <w:t>việc</w:t>
            </w:r>
            <w:proofErr w:type="spellEnd"/>
            <w:r>
              <w:rPr>
                <w:i/>
                <w:sz w:val="28"/>
                <w:szCs w:val="28"/>
              </w:rPr>
              <w:t xml:space="preserve"> </w:t>
            </w:r>
            <w:proofErr w:type="spellStart"/>
            <w:r>
              <w:rPr>
                <w:i/>
                <w:sz w:val="28"/>
                <w:szCs w:val="28"/>
              </w:rPr>
              <w:t>cả</w:t>
            </w:r>
            <w:proofErr w:type="spellEnd"/>
            <w:r>
              <w:rPr>
                <w:i/>
                <w:sz w:val="28"/>
                <w:szCs w:val="28"/>
              </w:rPr>
              <w:t xml:space="preserve"> </w:t>
            </w:r>
            <w:proofErr w:type="spellStart"/>
            <w:r>
              <w:rPr>
                <w:i/>
                <w:sz w:val="28"/>
                <w:szCs w:val="28"/>
              </w:rPr>
              <w:t>lớp</w:t>
            </w:r>
            <w:proofErr w:type="spellEnd"/>
            <w:r>
              <w:rPr>
                <w:i/>
                <w:sz w:val="28"/>
                <w:szCs w:val="28"/>
              </w:rPr>
              <w:t xml:space="preserve"> </w:t>
            </w:r>
          </w:p>
          <w:p w14:paraId="31CF22A7" w14:textId="77777777" w:rsidR="000E788C" w:rsidRDefault="000E788C" w:rsidP="005840CE">
            <w:pPr>
              <w:spacing w:after="0" w:line="360" w:lineRule="auto"/>
              <w:rPr>
                <w:sz w:val="28"/>
                <w:szCs w:val="28"/>
              </w:rPr>
            </w:pPr>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hài</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p>
          <w:p w14:paraId="727126CC" w14:textId="77777777" w:rsidR="000E788C" w:rsidRDefault="000E788C" w:rsidP="005840CE">
            <w:pPr>
              <w:spacing w:after="0" w:line="360"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w:t>
            </w:r>
            <w:proofErr w:type="spellEnd"/>
            <w:r>
              <w:rPr>
                <w:sz w:val="28"/>
                <w:szCs w:val="28"/>
              </w:rPr>
              <w:t xml:space="preserve"> sung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chốt</w:t>
            </w:r>
            <w:proofErr w:type="spellEnd"/>
            <w:r>
              <w:rPr>
                <w:sz w:val="28"/>
                <w:szCs w:val="28"/>
              </w:rPr>
              <w:t>.</w:t>
            </w:r>
          </w:p>
        </w:tc>
        <w:tc>
          <w:tcPr>
            <w:tcW w:w="4426" w:type="dxa"/>
          </w:tcPr>
          <w:p w14:paraId="79EA60E8" w14:textId="77777777" w:rsidR="000E788C" w:rsidRDefault="000E788C" w:rsidP="005840CE">
            <w:pPr>
              <w:spacing w:after="0" w:line="360" w:lineRule="auto"/>
              <w:rPr>
                <w:sz w:val="28"/>
                <w:szCs w:val="28"/>
              </w:rPr>
            </w:pPr>
          </w:p>
          <w:p w14:paraId="2F94ADC7" w14:textId="77777777" w:rsidR="000E788C" w:rsidRDefault="000E788C" w:rsidP="005840CE">
            <w:pPr>
              <w:spacing w:after="0" w:line="360" w:lineRule="auto"/>
              <w:rPr>
                <w:sz w:val="28"/>
                <w:szCs w:val="28"/>
              </w:rPr>
            </w:pPr>
          </w:p>
          <w:p w14:paraId="75DB6AC1" w14:textId="77777777" w:rsidR="000E788C" w:rsidRDefault="000E788C" w:rsidP="005840CE">
            <w:pPr>
              <w:spacing w:after="0" w:line="360" w:lineRule="auto"/>
              <w:rPr>
                <w:sz w:val="28"/>
                <w:szCs w:val="28"/>
              </w:rPr>
            </w:pPr>
            <w:r>
              <w:rPr>
                <w:sz w:val="28"/>
                <w:szCs w:val="28"/>
              </w:rPr>
              <w:t xml:space="preserve">- HS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sgk</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loại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nguồn</w:t>
            </w:r>
            <w:proofErr w:type="spellEnd"/>
            <w:r>
              <w:rPr>
                <w:sz w:val="28"/>
                <w:szCs w:val="28"/>
              </w:rPr>
              <w:t xml:space="preserve"> </w:t>
            </w:r>
            <w:proofErr w:type="spellStart"/>
            <w:r>
              <w:rPr>
                <w:sz w:val="28"/>
                <w:szCs w:val="28"/>
              </w:rPr>
              <w:t>gốc</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proofErr w:type="gramStart"/>
            <w:r>
              <w:rPr>
                <w:sz w:val="28"/>
                <w:szCs w:val="28"/>
              </w:rPr>
              <w:t>vật</w:t>
            </w:r>
            <w:proofErr w:type="spellEnd"/>
            <w:r>
              <w:rPr>
                <w:sz w:val="28"/>
                <w:szCs w:val="28"/>
              </w:rPr>
              <w:t xml:space="preserve"> :</w:t>
            </w:r>
            <w:proofErr w:type="gramEnd"/>
            <w:r>
              <w:rPr>
                <w:sz w:val="28"/>
                <w:szCs w:val="28"/>
              </w:rPr>
              <w:t xml:space="preserve"> </w:t>
            </w:r>
            <w:proofErr w:type="spellStart"/>
            <w:r>
              <w:rPr>
                <w:sz w:val="28"/>
                <w:szCs w:val="28"/>
              </w:rPr>
              <w:t>lúa</w:t>
            </w:r>
            <w:proofErr w:type="spellEnd"/>
            <w:r>
              <w:rPr>
                <w:sz w:val="28"/>
                <w:szCs w:val="28"/>
              </w:rPr>
              <w:t xml:space="preserve">, </w:t>
            </w:r>
            <w:proofErr w:type="spellStart"/>
            <w:r>
              <w:rPr>
                <w:sz w:val="28"/>
                <w:szCs w:val="28"/>
              </w:rPr>
              <w:t>ngô</w:t>
            </w:r>
            <w:proofErr w:type="spellEnd"/>
            <w:r>
              <w:rPr>
                <w:sz w:val="28"/>
                <w:szCs w:val="28"/>
              </w:rPr>
              <w:t xml:space="preserve">, </w:t>
            </w:r>
            <w:proofErr w:type="spellStart"/>
            <w:r>
              <w:rPr>
                <w:sz w:val="28"/>
                <w:szCs w:val="28"/>
              </w:rPr>
              <w:t>khoai</w:t>
            </w:r>
            <w:proofErr w:type="spellEnd"/>
            <w:r>
              <w:rPr>
                <w:sz w:val="28"/>
                <w:szCs w:val="28"/>
              </w:rPr>
              <w:t xml:space="preserve">, </w:t>
            </w:r>
            <w:proofErr w:type="spellStart"/>
            <w:r>
              <w:rPr>
                <w:sz w:val="28"/>
                <w:szCs w:val="28"/>
              </w:rPr>
              <w:t>sắn</w:t>
            </w:r>
            <w:proofErr w:type="spellEnd"/>
            <w:r>
              <w:rPr>
                <w:sz w:val="28"/>
                <w:szCs w:val="28"/>
              </w:rPr>
              <w:t xml:space="preserve">, </w:t>
            </w:r>
            <w:proofErr w:type="spellStart"/>
            <w:r>
              <w:rPr>
                <w:sz w:val="28"/>
                <w:szCs w:val="28"/>
              </w:rPr>
              <w:t>rau</w:t>
            </w:r>
            <w:proofErr w:type="spellEnd"/>
            <w:r>
              <w:rPr>
                <w:sz w:val="28"/>
                <w:szCs w:val="28"/>
              </w:rPr>
              <w:t xml:space="preserve"> </w:t>
            </w:r>
            <w:proofErr w:type="spellStart"/>
            <w:r>
              <w:rPr>
                <w:sz w:val="28"/>
                <w:szCs w:val="28"/>
              </w:rPr>
              <w:t>củ</w:t>
            </w:r>
            <w:proofErr w:type="spellEnd"/>
            <w:r>
              <w:rPr>
                <w:sz w:val="28"/>
                <w:szCs w:val="28"/>
              </w:rPr>
              <w:t xml:space="preserve"> </w:t>
            </w:r>
            <w:proofErr w:type="spellStart"/>
            <w:r>
              <w:rPr>
                <w:sz w:val="28"/>
                <w:szCs w:val="28"/>
              </w:rPr>
              <w:t>quả</w:t>
            </w:r>
            <w:proofErr w:type="spellEnd"/>
            <w:r>
              <w:rPr>
                <w:sz w:val="28"/>
                <w:szCs w:val="28"/>
              </w:rPr>
              <w:t xml:space="preserve"> ,….</w:t>
            </w:r>
          </w:p>
          <w:p w14:paraId="7D9B688B" w14:textId="77777777" w:rsidR="000E788C" w:rsidRDefault="000E788C" w:rsidP="005840CE">
            <w:pPr>
              <w:spacing w:after="0" w:line="360" w:lineRule="auto"/>
              <w:rPr>
                <w:sz w:val="28"/>
                <w:szCs w:val="28"/>
              </w:rPr>
            </w:pPr>
            <w:r>
              <w:rPr>
                <w:sz w:val="28"/>
                <w:szCs w:val="28"/>
              </w:rPr>
              <w:t xml:space="preserve">- </w:t>
            </w:r>
            <w:proofErr w:type="spellStart"/>
            <w:r>
              <w:rPr>
                <w:sz w:val="28"/>
                <w:szCs w:val="28"/>
              </w:rPr>
              <w:t>Vị</w:t>
            </w:r>
            <w:proofErr w:type="spellEnd"/>
            <w:r>
              <w:rPr>
                <w:sz w:val="28"/>
                <w:szCs w:val="28"/>
              </w:rPr>
              <w:t xml:space="preserve"> </w:t>
            </w:r>
            <w:proofErr w:type="spellStart"/>
            <w:r>
              <w:rPr>
                <w:sz w:val="28"/>
                <w:szCs w:val="28"/>
              </w:rPr>
              <w:t>trí</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rất</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trọng</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mới</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loài</w:t>
            </w:r>
            <w:proofErr w:type="spellEnd"/>
            <w:r>
              <w:rPr>
                <w:sz w:val="28"/>
                <w:szCs w:val="28"/>
              </w:rPr>
              <w:t xml:space="preserve"> </w:t>
            </w:r>
            <w:proofErr w:type="spellStart"/>
            <w:r>
              <w:rPr>
                <w:sz w:val="28"/>
                <w:szCs w:val="28"/>
              </w:rPr>
              <w:lastRenderedPageBreak/>
              <w:t>động</w:t>
            </w:r>
            <w:proofErr w:type="spellEnd"/>
            <w:r>
              <w:rPr>
                <w:sz w:val="28"/>
                <w:szCs w:val="28"/>
              </w:rPr>
              <w:t xml:space="preserve"> </w:t>
            </w:r>
            <w:proofErr w:type="spellStart"/>
            <w:r>
              <w:rPr>
                <w:sz w:val="28"/>
                <w:szCs w:val="28"/>
              </w:rPr>
              <w:t>vật</w:t>
            </w:r>
            <w:proofErr w:type="spellEnd"/>
            <w:r>
              <w:rPr>
                <w:sz w:val="28"/>
                <w:szCs w:val="28"/>
              </w:rPr>
              <w:t>.</w:t>
            </w:r>
          </w:p>
          <w:p w14:paraId="4E069534" w14:textId="77777777" w:rsidR="000E788C" w:rsidRDefault="000E788C" w:rsidP="005840CE">
            <w:pPr>
              <w:spacing w:after="0" w:line="360" w:lineRule="auto"/>
              <w:rPr>
                <w:sz w:val="28"/>
                <w:szCs w:val="28"/>
              </w:rPr>
            </w:pPr>
          </w:p>
          <w:p w14:paraId="6D96DDB4" w14:textId="77777777" w:rsidR="000E788C" w:rsidRDefault="000E788C" w:rsidP="005840CE">
            <w:pPr>
              <w:spacing w:after="0" w:line="360" w:lineRule="auto"/>
              <w:rPr>
                <w:sz w:val="28"/>
                <w:szCs w:val="28"/>
              </w:rPr>
            </w:pPr>
            <w:r>
              <w:rPr>
                <w:sz w:val="28"/>
                <w:szCs w:val="28"/>
              </w:rPr>
              <w:t xml:space="preserve">- Hs chia </w:t>
            </w:r>
            <w:proofErr w:type="spellStart"/>
            <w:r>
              <w:rPr>
                <w:sz w:val="28"/>
                <w:szCs w:val="28"/>
              </w:rPr>
              <w:t>sẻ</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mình</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bàn</w:t>
            </w:r>
            <w:proofErr w:type="spellEnd"/>
            <w:r>
              <w:rPr>
                <w:sz w:val="28"/>
                <w:szCs w:val="28"/>
              </w:rPr>
              <w:t xml:space="preserve"> </w:t>
            </w:r>
            <w:proofErr w:type="spellStart"/>
            <w:r>
              <w:rPr>
                <w:sz w:val="28"/>
                <w:szCs w:val="28"/>
              </w:rPr>
              <w:t>đôi</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đó</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nhóm</w:t>
            </w:r>
            <w:proofErr w:type="spellEnd"/>
            <w:r>
              <w:rPr>
                <w:sz w:val="28"/>
                <w:szCs w:val="28"/>
              </w:rPr>
              <w:t xml:space="preserve"> 4 </w:t>
            </w:r>
            <w:proofErr w:type="gramStart"/>
            <w:r>
              <w:rPr>
                <w:sz w:val="28"/>
                <w:szCs w:val="28"/>
              </w:rPr>
              <w:t xml:space="preserve">( </w:t>
            </w:r>
            <w:proofErr w:type="spellStart"/>
            <w:r>
              <w:rPr>
                <w:sz w:val="28"/>
                <w:szCs w:val="28"/>
              </w:rPr>
              <w:t>nhóm</w:t>
            </w:r>
            <w:proofErr w:type="spellEnd"/>
            <w:proofErr w:type="gramEnd"/>
            <w:r>
              <w:rPr>
                <w:sz w:val="28"/>
                <w:szCs w:val="28"/>
              </w:rPr>
              <w:t xml:space="preserve"> </w:t>
            </w:r>
            <w:proofErr w:type="spellStart"/>
            <w:r>
              <w:rPr>
                <w:sz w:val="28"/>
                <w:szCs w:val="28"/>
              </w:rPr>
              <w:t>trưởng</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khiển</w:t>
            </w:r>
            <w:proofErr w:type="spellEnd"/>
            <w:r>
              <w:rPr>
                <w:sz w:val="28"/>
                <w:szCs w:val="28"/>
              </w:rPr>
              <w:t xml:space="preserve"> )</w:t>
            </w:r>
          </w:p>
          <w:p w14:paraId="4FC43F38" w14:textId="77777777" w:rsidR="000E788C" w:rsidRDefault="000E788C" w:rsidP="005840CE">
            <w:pPr>
              <w:spacing w:after="0" w:line="360" w:lineRule="auto"/>
              <w:rPr>
                <w:sz w:val="28"/>
                <w:szCs w:val="28"/>
              </w:rPr>
            </w:pPr>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giảm</w:t>
            </w:r>
            <w:proofErr w:type="spellEnd"/>
            <w:r>
              <w:rPr>
                <w:sz w:val="28"/>
                <w:szCs w:val="28"/>
              </w:rPr>
              <w:t xml:space="preserve"> </w:t>
            </w:r>
            <w:proofErr w:type="spellStart"/>
            <w:r>
              <w:rPr>
                <w:sz w:val="28"/>
                <w:szCs w:val="28"/>
              </w:rPr>
              <w:t>sút</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cũng</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ảnh</w:t>
            </w:r>
            <w:proofErr w:type="spellEnd"/>
            <w:r>
              <w:rPr>
                <w:sz w:val="28"/>
                <w:szCs w:val="28"/>
              </w:rPr>
              <w:t xml:space="preserve"> </w:t>
            </w:r>
            <w:proofErr w:type="spellStart"/>
            <w:r>
              <w:rPr>
                <w:sz w:val="28"/>
                <w:szCs w:val="28"/>
              </w:rPr>
              <w:t>hưởng</w:t>
            </w:r>
            <w:proofErr w:type="spellEnd"/>
            <w:r>
              <w:rPr>
                <w:sz w:val="28"/>
                <w:szCs w:val="28"/>
              </w:rPr>
              <w:t xml:space="preserve"> </w:t>
            </w:r>
            <w:proofErr w:type="spellStart"/>
            <w:r>
              <w:rPr>
                <w:sz w:val="28"/>
                <w:szCs w:val="28"/>
              </w:rPr>
              <w:t>nghiêm</w:t>
            </w:r>
            <w:proofErr w:type="spellEnd"/>
            <w:r>
              <w:rPr>
                <w:sz w:val="28"/>
                <w:szCs w:val="28"/>
              </w:rPr>
              <w:t xml:space="preserve"> </w:t>
            </w:r>
            <w:proofErr w:type="spellStart"/>
            <w:proofErr w:type="gramStart"/>
            <w:r>
              <w:rPr>
                <w:sz w:val="28"/>
                <w:szCs w:val="28"/>
              </w:rPr>
              <w:t>trọng</w:t>
            </w:r>
            <w:proofErr w:type="spellEnd"/>
            <w:r>
              <w:rPr>
                <w:sz w:val="28"/>
                <w:szCs w:val="28"/>
              </w:rPr>
              <w:t>,…</w:t>
            </w:r>
            <w:proofErr w:type="gramEnd"/>
            <w:r>
              <w:rPr>
                <w:sz w:val="28"/>
                <w:szCs w:val="28"/>
              </w:rPr>
              <w:t>.</w:t>
            </w:r>
          </w:p>
          <w:p w14:paraId="36BA38DC" w14:textId="77777777" w:rsidR="000E788C" w:rsidRDefault="000E788C" w:rsidP="005840CE">
            <w:pPr>
              <w:spacing w:after="0" w:line="360" w:lineRule="auto"/>
              <w:rPr>
                <w:sz w:val="28"/>
                <w:szCs w:val="28"/>
              </w:rPr>
            </w:pPr>
          </w:p>
          <w:p w14:paraId="212430E2" w14:textId="77777777" w:rsidR="000E788C" w:rsidRDefault="000E788C" w:rsidP="005840CE">
            <w:pPr>
              <w:spacing w:after="0" w:line="360" w:lineRule="auto"/>
              <w:rPr>
                <w:sz w:val="28"/>
                <w:szCs w:val="28"/>
              </w:rPr>
            </w:pPr>
            <w:r>
              <w:rPr>
                <w:sz w:val="28"/>
                <w:szCs w:val="28"/>
              </w:rPr>
              <w:t xml:space="preserve">- 1 </w:t>
            </w:r>
            <w:proofErr w:type="spellStart"/>
            <w:r>
              <w:rPr>
                <w:sz w:val="28"/>
                <w:szCs w:val="28"/>
              </w:rPr>
              <w:t>nhóm</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p>
          <w:p w14:paraId="0474033B" w14:textId="77777777" w:rsidR="000E788C" w:rsidRDefault="000E788C" w:rsidP="005840CE">
            <w:pPr>
              <w:spacing w:after="0" w:line="360"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bài</w:t>
            </w:r>
            <w:proofErr w:type="spellEnd"/>
            <w:r>
              <w:rPr>
                <w:sz w:val="28"/>
                <w:szCs w:val="28"/>
              </w:rPr>
              <w:t xml:space="preserve"> </w:t>
            </w:r>
          </w:p>
          <w:p w14:paraId="71AC9997" w14:textId="77777777" w:rsidR="000E788C" w:rsidRDefault="000E788C" w:rsidP="005840CE">
            <w:pPr>
              <w:spacing w:after="0" w:line="360"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p>
        </w:tc>
      </w:tr>
      <w:tr w:rsidR="000E788C" w14:paraId="5E018683" w14:textId="77777777" w:rsidTr="005840CE">
        <w:tc>
          <w:tcPr>
            <w:tcW w:w="9350" w:type="dxa"/>
            <w:gridSpan w:val="3"/>
          </w:tcPr>
          <w:p w14:paraId="1337C808" w14:textId="77777777" w:rsidR="000E788C" w:rsidRDefault="000E788C" w:rsidP="005840CE">
            <w:pPr>
              <w:spacing w:after="0" w:line="360" w:lineRule="auto"/>
              <w:jc w:val="center"/>
              <w:rPr>
                <w:b/>
                <w:sz w:val="28"/>
                <w:szCs w:val="28"/>
              </w:rPr>
            </w:pPr>
            <w:proofErr w:type="spellStart"/>
            <w:r>
              <w:rPr>
                <w:b/>
                <w:sz w:val="28"/>
                <w:szCs w:val="28"/>
                <w:u w:val="single"/>
              </w:rPr>
              <w:lastRenderedPageBreak/>
              <w:t>Tiết</w:t>
            </w:r>
            <w:proofErr w:type="spellEnd"/>
            <w:r>
              <w:rPr>
                <w:b/>
                <w:sz w:val="28"/>
                <w:szCs w:val="28"/>
                <w:u w:val="single"/>
              </w:rPr>
              <w:t xml:space="preserve"> 2</w:t>
            </w:r>
          </w:p>
        </w:tc>
      </w:tr>
      <w:tr w:rsidR="000E788C" w14:paraId="5BBFDE31" w14:textId="77777777" w:rsidTr="005840CE">
        <w:tc>
          <w:tcPr>
            <w:tcW w:w="4804" w:type="dxa"/>
          </w:tcPr>
          <w:p w14:paraId="7B9244D9" w14:textId="77777777" w:rsidR="000E788C" w:rsidRDefault="000E788C" w:rsidP="005840CE">
            <w:pPr>
              <w:spacing w:after="0" w:line="360" w:lineRule="auto"/>
              <w:rPr>
                <w:b/>
                <w:sz w:val="28"/>
                <w:szCs w:val="28"/>
              </w:rPr>
            </w:pPr>
            <w:r>
              <w:rPr>
                <w:b/>
                <w:sz w:val="28"/>
                <w:szCs w:val="28"/>
              </w:rPr>
              <w:t xml:space="preserve">HĐ2: </w:t>
            </w:r>
            <w:proofErr w:type="spellStart"/>
            <w:r>
              <w:rPr>
                <w:b/>
                <w:sz w:val="28"/>
                <w:szCs w:val="28"/>
              </w:rPr>
              <w:t>Khám</w:t>
            </w:r>
            <w:proofErr w:type="spellEnd"/>
            <w:r>
              <w:rPr>
                <w:b/>
                <w:sz w:val="28"/>
                <w:szCs w:val="28"/>
              </w:rPr>
              <w:t xml:space="preserve"> </w:t>
            </w:r>
            <w:proofErr w:type="spellStart"/>
            <w:r>
              <w:rPr>
                <w:b/>
                <w:sz w:val="28"/>
                <w:szCs w:val="28"/>
              </w:rPr>
              <w:t>phá</w:t>
            </w:r>
            <w:proofErr w:type="spellEnd"/>
            <w:r>
              <w:rPr>
                <w:b/>
                <w:sz w:val="28"/>
                <w:szCs w:val="28"/>
              </w:rPr>
              <w:t xml:space="preserve"> </w:t>
            </w:r>
            <w:proofErr w:type="spellStart"/>
            <w:r>
              <w:rPr>
                <w:b/>
                <w:sz w:val="28"/>
                <w:szCs w:val="28"/>
              </w:rPr>
              <w:t>mối</w:t>
            </w:r>
            <w:proofErr w:type="spellEnd"/>
            <w:r>
              <w:rPr>
                <w:b/>
                <w:sz w:val="28"/>
                <w:szCs w:val="28"/>
              </w:rPr>
              <w:t xml:space="preserve"> </w:t>
            </w:r>
            <w:proofErr w:type="spellStart"/>
            <w:r>
              <w:rPr>
                <w:b/>
                <w:sz w:val="28"/>
                <w:szCs w:val="28"/>
              </w:rPr>
              <w:t>quan</w:t>
            </w:r>
            <w:proofErr w:type="spellEnd"/>
            <w:r>
              <w:rPr>
                <w:b/>
                <w:sz w:val="28"/>
                <w:szCs w:val="28"/>
              </w:rPr>
              <w:t xml:space="preserve"> </w:t>
            </w:r>
            <w:proofErr w:type="spellStart"/>
            <w:r>
              <w:rPr>
                <w:b/>
                <w:sz w:val="28"/>
                <w:szCs w:val="28"/>
              </w:rPr>
              <w:t>hệ</w:t>
            </w:r>
            <w:proofErr w:type="spellEnd"/>
            <w:r>
              <w:rPr>
                <w:b/>
                <w:sz w:val="28"/>
                <w:szCs w:val="28"/>
              </w:rPr>
              <w:t xml:space="preserve"> </w:t>
            </w:r>
            <w:proofErr w:type="spellStart"/>
            <w:r>
              <w:rPr>
                <w:b/>
                <w:sz w:val="28"/>
                <w:szCs w:val="28"/>
              </w:rPr>
              <w:t>giữa</w:t>
            </w:r>
            <w:proofErr w:type="spellEnd"/>
            <w:r>
              <w:rPr>
                <w:b/>
                <w:sz w:val="28"/>
                <w:szCs w:val="28"/>
              </w:rPr>
              <w:t xml:space="preserve"> </w:t>
            </w: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của</w:t>
            </w:r>
            <w:proofErr w:type="spellEnd"/>
            <w:r>
              <w:rPr>
                <w:b/>
                <w:sz w:val="28"/>
                <w:szCs w:val="28"/>
              </w:rPr>
              <w:t xml:space="preserve"> con </w:t>
            </w:r>
            <w:proofErr w:type="spellStart"/>
            <w:r>
              <w:rPr>
                <w:b/>
                <w:sz w:val="28"/>
                <w:szCs w:val="28"/>
              </w:rPr>
              <w:t>người</w:t>
            </w:r>
            <w:proofErr w:type="spellEnd"/>
            <w:r>
              <w:rPr>
                <w:b/>
                <w:sz w:val="28"/>
                <w:szCs w:val="28"/>
              </w:rPr>
              <w:t xml:space="preserve"> </w:t>
            </w:r>
            <w:proofErr w:type="spellStart"/>
            <w:r>
              <w:rPr>
                <w:b/>
                <w:sz w:val="28"/>
                <w:szCs w:val="28"/>
              </w:rPr>
              <w:t>đối</w:t>
            </w:r>
            <w:proofErr w:type="spellEnd"/>
            <w:r>
              <w:rPr>
                <w:b/>
                <w:sz w:val="28"/>
                <w:szCs w:val="28"/>
              </w:rPr>
              <w:t xml:space="preserve"> </w:t>
            </w:r>
            <w:proofErr w:type="spellStart"/>
            <w:r>
              <w:rPr>
                <w:b/>
                <w:sz w:val="28"/>
                <w:szCs w:val="28"/>
              </w:rPr>
              <w:t>với</w:t>
            </w:r>
            <w:proofErr w:type="spellEnd"/>
            <w:r>
              <w:rPr>
                <w:b/>
                <w:sz w:val="28"/>
                <w:szCs w:val="28"/>
              </w:rPr>
              <w:t xml:space="preserve"> </w:t>
            </w:r>
            <w:proofErr w:type="spellStart"/>
            <w:r>
              <w:rPr>
                <w:b/>
                <w:sz w:val="28"/>
                <w:szCs w:val="28"/>
              </w:rPr>
              <w:t>chuỗi</w:t>
            </w:r>
            <w:proofErr w:type="spellEnd"/>
            <w:r>
              <w:rPr>
                <w:b/>
                <w:sz w:val="28"/>
                <w:szCs w:val="28"/>
              </w:rPr>
              <w:t xml:space="preserve"> </w:t>
            </w:r>
            <w:proofErr w:type="spellStart"/>
            <w:r>
              <w:rPr>
                <w:b/>
                <w:sz w:val="28"/>
                <w:szCs w:val="28"/>
              </w:rPr>
              <w:t>thức</w:t>
            </w:r>
            <w:proofErr w:type="spellEnd"/>
            <w:r>
              <w:rPr>
                <w:b/>
                <w:sz w:val="28"/>
                <w:szCs w:val="28"/>
              </w:rPr>
              <w:t xml:space="preserve"> </w:t>
            </w:r>
            <w:proofErr w:type="spellStart"/>
            <w:r>
              <w:rPr>
                <w:b/>
                <w:sz w:val="28"/>
                <w:szCs w:val="28"/>
              </w:rPr>
              <w:t>ăn</w:t>
            </w:r>
            <w:proofErr w:type="spellEnd"/>
            <w:r>
              <w:rPr>
                <w:b/>
                <w:sz w:val="28"/>
                <w:szCs w:val="28"/>
              </w:rPr>
              <w:t xml:space="preserve"> </w:t>
            </w:r>
            <w:proofErr w:type="spellStart"/>
            <w:r>
              <w:rPr>
                <w:b/>
                <w:sz w:val="28"/>
                <w:szCs w:val="28"/>
              </w:rPr>
              <w:t>trong</w:t>
            </w:r>
            <w:proofErr w:type="spellEnd"/>
            <w:r>
              <w:rPr>
                <w:b/>
                <w:sz w:val="28"/>
                <w:szCs w:val="28"/>
              </w:rPr>
              <w:t xml:space="preserve"> </w:t>
            </w:r>
            <w:proofErr w:type="spellStart"/>
            <w:r>
              <w:rPr>
                <w:b/>
                <w:sz w:val="28"/>
                <w:szCs w:val="28"/>
              </w:rPr>
              <w:t>tự</w:t>
            </w:r>
            <w:proofErr w:type="spellEnd"/>
            <w:r>
              <w:rPr>
                <w:b/>
                <w:sz w:val="28"/>
                <w:szCs w:val="28"/>
              </w:rPr>
              <w:t xml:space="preserve"> </w:t>
            </w:r>
            <w:proofErr w:type="spellStart"/>
            <w:r>
              <w:rPr>
                <w:b/>
                <w:sz w:val="28"/>
                <w:szCs w:val="28"/>
              </w:rPr>
              <w:t>nhiên</w:t>
            </w:r>
            <w:proofErr w:type="spellEnd"/>
            <w:r>
              <w:rPr>
                <w:b/>
                <w:sz w:val="28"/>
                <w:szCs w:val="28"/>
              </w:rPr>
              <w:t xml:space="preserve"> </w:t>
            </w:r>
          </w:p>
          <w:p w14:paraId="3568434D" w14:textId="77777777" w:rsidR="000E788C" w:rsidRDefault="000E788C" w:rsidP="005840CE">
            <w:pPr>
              <w:spacing w:after="0" w:line="360" w:lineRule="auto"/>
              <w:rPr>
                <w:sz w:val="28"/>
                <w:szCs w:val="28"/>
              </w:rPr>
            </w:pPr>
            <w:r>
              <w:rPr>
                <w:sz w:val="28"/>
                <w:szCs w:val="28"/>
              </w:rPr>
              <w:t xml:space="preserve">* </w:t>
            </w:r>
            <w:proofErr w:type="spellStart"/>
            <w:r>
              <w:rPr>
                <w:sz w:val="28"/>
                <w:szCs w:val="28"/>
              </w:rPr>
              <w:t>Mục</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tích</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điển</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mối</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hệ</w:t>
            </w:r>
            <w:proofErr w:type="spellEnd"/>
            <w:r>
              <w:rPr>
                <w:sz w:val="28"/>
                <w:szCs w:val="28"/>
              </w:rPr>
              <w:t xml:space="preserve"> </w:t>
            </w:r>
            <w:proofErr w:type="spellStart"/>
            <w:r>
              <w:rPr>
                <w:sz w:val="28"/>
                <w:szCs w:val="28"/>
              </w:rPr>
              <w:t>giữa</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của</w:t>
            </w:r>
            <w:proofErr w:type="spellEnd"/>
            <w:r>
              <w:rPr>
                <w:sz w:val="28"/>
                <w:szCs w:val="28"/>
              </w:rPr>
              <w:t xml:space="preserve"> con </w:t>
            </w:r>
            <w:proofErr w:type="spellStart"/>
            <w:r>
              <w:rPr>
                <w:sz w:val="28"/>
                <w:szCs w:val="28"/>
              </w:rPr>
              <w:t>người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mắt</w:t>
            </w:r>
            <w:proofErr w:type="spellEnd"/>
            <w:r>
              <w:rPr>
                <w:sz w:val="28"/>
                <w:szCs w:val="28"/>
              </w:rPr>
              <w:t xml:space="preserve"> </w:t>
            </w:r>
            <w:proofErr w:type="spellStart"/>
            <w:r>
              <w:rPr>
                <w:sz w:val="28"/>
                <w:szCs w:val="28"/>
              </w:rPr>
              <w:t>xích</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nhiên</w:t>
            </w:r>
            <w:proofErr w:type="spellEnd"/>
            <w:r>
              <w:rPr>
                <w:sz w:val="28"/>
                <w:szCs w:val="28"/>
              </w:rPr>
              <w:t>.</w:t>
            </w:r>
          </w:p>
          <w:p w14:paraId="7BEAAE38" w14:textId="77777777" w:rsidR="000E788C" w:rsidRDefault="000E788C" w:rsidP="005840CE">
            <w:pPr>
              <w:spacing w:after="0" w:line="360" w:lineRule="auto"/>
              <w:rPr>
                <w:i/>
                <w:sz w:val="28"/>
                <w:szCs w:val="28"/>
              </w:rPr>
            </w:pPr>
            <w:r>
              <w:rPr>
                <w:i/>
                <w:sz w:val="28"/>
                <w:szCs w:val="28"/>
              </w:rPr>
              <w:t xml:space="preserve">- </w:t>
            </w:r>
            <w:proofErr w:type="spellStart"/>
            <w:r>
              <w:rPr>
                <w:i/>
                <w:sz w:val="28"/>
                <w:szCs w:val="28"/>
              </w:rPr>
              <w:t>Bước</w:t>
            </w:r>
            <w:proofErr w:type="spellEnd"/>
            <w:r>
              <w:rPr>
                <w:i/>
                <w:sz w:val="28"/>
                <w:szCs w:val="28"/>
              </w:rPr>
              <w:t xml:space="preserve"> 1: </w:t>
            </w:r>
            <w:proofErr w:type="spellStart"/>
            <w:r>
              <w:rPr>
                <w:i/>
                <w:sz w:val="28"/>
                <w:szCs w:val="28"/>
              </w:rPr>
              <w:t>Làm</w:t>
            </w:r>
            <w:proofErr w:type="spellEnd"/>
            <w:r>
              <w:rPr>
                <w:i/>
                <w:sz w:val="28"/>
                <w:szCs w:val="28"/>
              </w:rPr>
              <w:t xml:space="preserve"> </w:t>
            </w:r>
            <w:proofErr w:type="spellStart"/>
            <w:r>
              <w:rPr>
                <w:i/>
                <w:sz w:val="28"/>
                <w:szCs w:val="28"/>
              </w:rPr>
              <w:t>việc</w:t>
            </w:r>
            <w:proofErr w:type="spellEnd"/>
            <w:r>
              <w:rPr>
                <w:i/>
                <w:sz w:val="28"/>
                <w:szCs w:val="28"/>
              </w:rPr>
              <w:t xml:space="preserve"> </w:t>
            </w:r>
            <w:proofErr w:type="spellStart"/>
            <w:r>
              <w:rPr>
                <w:i/>
                <w:sz w:val="28"/>
                <w:szCs w:val="28"/>
              </w:rPr>
              <w:t>cá</w:t>
            </w:r>
            <w:proofErr w:type="spellEnd"/>
            <w:r>
              <w:rPr>
                <w:i/>
                <w:sz w:val="28"/>
                <w:szCs w:val="28"/>
              </w:rPr>
              <w:t xml:space="preserve"> </w:t>
            </w:r>
            <w:proofErr w:type="spellStart"/>
            <w:r>
              <w:rPr>
                <w:i/>
                <w:sz w:val="28"/>
                <w:szCs w:val="28"/>
              </w:rPr>
              <w:t>nhân</w:t>
            </w:r>
            <w:proofErr w:type="spellEnd"/>
            <w:r>
              <w:rPr>
                <w:i/>
                <w:sz w:val="28"/>
                <w:szCs w:val="28"/>
              </w:rPr>
              <w:t xml:space="preserve"> </w:t>
            </w:r>
          </w:p>
          <w:p w14:paraId="752AA4F5" w14:textId="77777777" w:rsidR="000E788C" w:rsidRDefault="000E788C" w:rsidP="005840CE">
            <w:pPr>
              <w:spacing w:after="0" w:line="360" w:lineRule="auto"/>
              <w:rPr>
                <w:sz w:val="28"/>
                <w:szCs w:val="28"/>
              </w:rPr>
            </w:pPr>
            <w:r>
              <w:rPr>
                <w:sz w:val="28"/>
                <w:szCs w:val="28"/>
              </w:rPr>
              <w:t xml:space="preserve">HS </w:t>
            </w:r>
            <w:proofErr w:type="spellStart"/>
            <w:r>
              <w:rPr>
                <w:sz w:val="28"/>
                <w:szCs w:val="28"/>
              </w:rPr>
              <w:t>đọc</w:t>
            </w:r>
            <w:proofErr w:type="spellEnd"/>
            <w:r>
              <w:rPr>
                <w:sz w:val="28"/>
                <w:szCs w:val="28"/>
              </w:rPr>
              <w:t xml:space="preserve"> </w:t>
            </w:r>
            <w:proofErr w:type="spellStart"/>
            <w:r>
              <w:rPr>
                <w:sz w:val="28"/>
                <w:szCs w:val="28"/>
              </w:rPr>
              <w:t>thông</w:t>
            </w:r>
            <w:proofErr w:type="spellEnd"/>
            <w:r>
              <w:rPr>
                <w:sz w:val="28"/>
                <w:szCs w:val="28"/>
              </w:rPr>
              <w:t xml:space="preserve"> tin </w:t>
            </w:r>
            <w:proofErr w:type="spellStart"/>
            <w:r>
              <w:rPr>
                <w:sz w:val="28"/>
                <w:szCs w:val="28"/>
              </w:rPr>
              <w:t>và</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hình</w:t>
            </w:r>
            <w:proofErr w:type="spellEnd"/>
            <w:r>
              <w:rPr>
                <w:sz w:val="28"/>
                <w:szCs w:val="28"/>
              </w:rPr>
              <w:t xml:space="preserve"> 4 – 6 </w:t>
            </w:r>
            <w:proofErr w:type="spellStart"/>
            <w:r>
              <w:rPr>
                <w:sz w:val="28"/>
                <w:szCs w:val="28"/>
              </w:rPr>
              <w:t>trang</w:t>
            </w:r>
            <w:proofErr w:type="spellEnd"/>
            <w:r>
              <w:rPr>
                <w:sz w:val="28"/>
                <w:szCs w:val="28"/>
              </w:rPr>
              <w:t xml:space="preserve"> 95, 96 SGK.</w:t>
            </w:r>
          </w:p>
          <w:p w14:paraId="00074CB6" w14:textId="77777777" w:rsidR="000E788C" w:rsidRDefault="000E788C" w:rsidP="005840CE">
            <w:pPr>
              <w:spacing w:after="0" w:line="360" w:lineRule="auto"/>
              <w:rPr>
                <w:i/>
                <w:sz w:val="28"/>
                <w:szCs w:val="28"/>
              </w:rPr>
            </w:pPr>
            <w:proofErr w:type="spellStart"/>
            <w:r>
              <w:rPr>
                <w:i/>
                <w:sz w:val="28"/>
                <w:szCs w:val="28"/>
              </w:rPr>
              <w:t>Bước</w:t>
            </w:r>
            <w:proofErr w:type="spellEnd"/>
            <w:r>
              <w:rPr>
                <w:i/>
                <w:sz w:val="28"/>
                <w:szCs w:val="28"/>
              </w:rPr>
              <w:t xml:space="preserve"> 2: </w:t>
            </w:r>
            <w:proofErr w:type="spellStart"/>
            <w:r>
              <w:rPr>
                <w:i/>
                <w:sz w:val="28"/>
                <w:szCs w:val="28"/>
              </w:rPr>
              <w:t>Làm</w:t>
            </w:r>
            <w:proofErr w:type="spellEnd"/>
            <w:r>
              <w:rPr>
                <w:i/>
                <w:sz w:val="28"/>
                <w:szCs w:val="28"/>
              </w:rPr>
              <w:t xml:space="preserve"> </w:t>
            </w:r>
            <w:proofErr w:type="spellStart"/>
            <w:r>
              <w:rPr>
                <w:i/>
                <w:sz w:val="28"/>
                <w:szCs w:val="28"/>
              </w:rPr>
              <w:t>việc</w:t>
            </w:r>
            <w:proofErr w:type="spellEnd"/>
            <w:r>
              <w:rPr>
                <w:i/>
                <w:sz w:val="28"/>
                <w:szCs w:val="28"/>
              </w:rPr>
              <w:t xml:space="preserve"> </w:t>
            </w:r>
            <w:proofErr w:type="spellStart"/>
            <w:r>
              <w:rPr>
                <w:i/>
                <w:sz w:val="28"/>
                <w:szCs w:val="28"/>
              </w:rPr>
              <w:t>cả</w:t>
            </w:r>
            <w:proofErr w:type="spellEnd"/>
            <w:r>
              <w:rPr>
                <w:i/>
                <w:sz w:val="28"/>
                <w:szCs w:val="28"/>
              </w:rPr>
              <w:t xml:space="preserve"> </w:t>
            </w:r>
            <w:proofErr w:type="spellStart"/>
            <w:r>
              <w:rPr>
                <w:i/>
                <w:sz w:val="28"/>
                <w:szCs w:val="28"/>
              </w:rPr>
              <w:t>lớp</w:t>
            </w:r>
            <w:proofErr w:type="spellEnd"/>
            <w:r>
              <w:rPr>
                <w:i/>
                <w:sz w:val="28"/>
                <w:szCs w:val="28"/>
              </w:rPr>
              <w:t xml:space="preserve"> </w:t>
            </w:r>
            <w:proofErr w:type="gramStart"/>
            <w:r>
              <w:rPr>
                <w:i/>
                <w:sz w:val="28"/>
                <w:szCs w:val="28"/>
              </w:rPr>
              <w:t xml:space="preserve">( </w:t>
            </w:r>
            <w:proofErr w:type="spellStart"/>
            <w:r>
              <w:rPr>
                <w:i/>
                <w:sz w:val="28"/>
                <w:szCs w:val="28"/>
              </w:rPr>
              <w:t>sắm</w:t>
            </w:r>
            <w:proofErr w:type="spellEnd"/>
            <w:proofErr w:type="gramEnd"/>
            <w:r>
              <w:rPr>
                <w:i/>
                <w:sz w:val="28"/>
                <w:szCs w:val="28"/>
              </w:rPr>
              <w:t xml:space="preserve"> </w:t>
            </w:r>
            <w:proofErr w:type="spellStart"/>
            <w:r>
              <w:rPr>
                <w:i/>
                <w:sz w:val="28"/>
                <w:szCs w:val="28"/>
              </w:rPr>
              <w:t>vai</w:t>
            </w:r>
            <w:proofErr w:type="spellEnd"/>
            <w:r>
              <w:rPr>
                <w:i/>
                <w:sz w:val="28"/>
                <w:szCs w:val="28"/>
              </w:rPr>
              <w:t xml:space="preserve"> )</w:t>
            </w:r>
          </w:p>
          <w:p w14:paraId="33167F6A" w14:textId="77777777" w:rsidR="000E788C" w:rsidRDefault="000E788C" w:rsidP="005840CE">
            <w:pPr>
              <w:spacing w:after="0" w:line="360" w:lineRule="auto"/>
              <w:rPr>
                <w:color w:val="000000"/>
                <w:sz w:val="28"/>
                <w:szCs w:val="28"/>
              </w:rPr>
            </w:pPr>
            <w:r>
              <w:rPr>
                <w:sz w:val="28"/>
                <w:szCs w:val="28"/>
              </w:rPr>
              <w:lastRenderedPageBreak/>
              <w:t xml:space="preserve"> - </w:t>
            </w:r>
            <w:proofErr w:type="spellStart"/>
            <w:r>
              <w:rPr>
                <w:sz w:val="28"/>
                <w:szCs w:val="28"/>
              </w:rPr>
              <w:t>Một</w:t>
            </w:r>
            <w:proofErr w:type="spellEnd"/>
            <w:r>
              <w:rPr>
                <w:sz w:val="28"/>
                <w:szCs w:val="28"/>
              </w:rPr>
              <w:t xml:space="preserve"> </w:t>
            </w:r>
            <w:proofErr w:type="spellStart"/>
            <w:r>
              <w:rPr>
                <w:sz w:val="28"/>
                <w:szCs w:val="28"/>
              </w:rPr>
              <w:t>vài</w:t>
            </w:r>
            <w:proofErr w:type="spellEnd"/>
            <w:r>
              <w:rPr>
                <w:sz w:val="28"/>
                <w:szCs w:val="28"/>
              </w:rPr>
              <w:t xml:space="preserve"> HS </w:t>
            </w:r>
            <w:proofErr w:type="spellStart"/>
            <w:r>
              <w:rPr>
                <w:sz w:val="28"/>
                <w:szCs w:val="28"/>
              </w:rPr>
              <w:t>xung</w:t>
            </w:r>
            <w:proofErr w:type="spellEnd"/>
            <w:r>
              <w:rPr>
                <w:sz w:val="28"/>
                <w:szCs w:val="28"/>
              </w:rPr>
              <w:t xml:space="preserve"> </w:t>
            </w:r>
            <w:proofErr w:type="spellStart"/>
            <w:r>
              <w:rPr>
                <w:color w:val="000000"/>
                <w:sz w:val="28"/>
                <w:szCs w:val="28"/>
              </w:rPr>
              <w:t>phong</w:t>
            </w:r>
            <w:proofErr w:type="spellEnd"/>
            <w:r>
              <w:rPr>
                <w:color w:val="000000"/>
                <w:sz w:val="28"/>
                <w:szCs w:val="28"/>
              </w:rPr>
              <w:t xml:space="preserve"> </w:t>
            </w:r>
            <w:proofErr w:type="spellStart"/>
            <w:r>
              <w:rPr>
                <w:color w:val="000000"/>
                <w:sz w:val="28"/>
                <w:szCs w:val="28"/>
              </w:rPr>
              <w:t>đóng</w:t>
            </w:r>
            <w:proofErr w:type="spellEnd"/>
            <w:r>
              <w:rPr>
                <w:color w:val="000000"/>
                <w:sz w:val="28"/>
                <w:szCs w:val="28"/>
              </w:rPr>
              <w:t xml:space="preserve"> </w:t>
            </w:r>
            <w:proofErr w:type="spellStart"/>
            <w:r>
              <w:rPr>
                <w:color w:val="000000"/>
                <w:sz w:val="28"/>
                <w:szCs w:val="28"/>
              </w:rPr>
              <w:t>vai</w:t>
            </w:r>
            <w:proofErr w:type="spellEnd"/>
            <w:r>
              <w:rPr>
                <w:color w:val="000000"/>
                <w:sz w:val="28"/>
                <w:szCs w:val="28"/>
              </w:rPr>
              <w:t xml:space="preserve"> </w:t>
            </w:r>
            <w:proofErr w:type="spellStart"/>
            <w:r>
              <w:rPr>
                <w:color w:val="000000"/>
                <w:sz w:val="28"/>
                <w:szCs w:val="28"/>
              </w:rPr>
              <w:t>một</w:t>
            </w:r>
            <w:proofErr w:type="spellEnd"/>
            <w:r>
              <w:rPr>
                <w:color w:val="000000"/>
                <w:sz w:val="28"/>
                <w:szCs w:val="28"/>
              </w:rPr>
              <w:t xml:space="preserve"> </w:t>
            </w:r>
            <w:proofErr w:type="spellStart"/>
            <w:r>
              <w:rPr>
                <w:color w:val="000000"/>
                <w:sz w:val="28"/>
                <w:szCs w:val="28"/>
              </w:rPr>
              <w:t>người</w:t>
            </w:r>
            <w:proofErr w:type="spellEnd"/>
            <w:r>
              <w:rPr>
                <w:color w:val="000000"/>
                <w:sz w:val="28"/>
                <w:szCs w:val="28"/>
              </w:rPr>
              <w:t xml:space="preserve"> </w:t>
            </w:r>
            <w:proofErr w:type="spellStart"/>
            <w:r>
              <w:rPr>
                <w:color w:val="000000"/>
                <w:sz w:val="28"/>
                <w:szCs w:val="28"/>
              </w:rPr>
              <w:t>dân</w:t>
            </w:r>
            <w:proofErr w:type="spellEnd"/>
            <w:r>
              <w:rPr>
                <w:color w:val="000000"/>
                <w:sz w:val="28"/>
                <w:szCs w:val="28"/>
              </w:rPr>
              <w:t xml:space="preserve"> </w:t>
            </w:r>
            <w:proofErr w:type="spellStart"/>
            <w:r>
              <w:rPr>
                <w:color w:val="000000"/>
                <w:sz w:val="28"/>
                <w:szCs w:val="28"/>
              </w:rPr>
              <w:t>trong</w:t>
            </w:r>
            <w:proofErr w:type="spellEnd"/>
            <w:r>
              <w:rPr>
                <w:color w:val="000000"/>
                <w:sz w:val="28"/>
                <w:szCs w:val="28"/>
              </w:rPr>
              <w:t xml:space="preserve"> </w:t>
            </w:r>
            <w:proofErr w:type="spellStart"/>
            <w:r>
              <w:rPr>
                <w:color w:val="000000"/>
                <w:sz w:val="28"/>
                <w:szCs w:val="28"/>
              </w:rPr>
              <w:t>làng</w:t>
            </w:r>
            <w:proofErr w:type="spellEnd"/>
            <w:r>
              <w:rPr>
                <w:color w:val="000000"/>
                <w:sz w:val="28"/>
                <w:szCs w:val="28"/>
              </w:rPr>
              <w:t xml:space="preserve"> </w:t>
            </w:r>
            <w:proofErr w:type="spellStart"/>
            <w:r>
              <w:rPr>
                <w:color w:val="000000"/>
                <w:sz w:val="28"/>
                <w:szCs w:val="28"/>
              </w:rPr>
              <w:t>kể</w:t>
            </w:r>
            <w:proofErr w:type="spellEnd"/>
            <w:r>
              <w:rPr>
                <w:color w:val="000000"/>
                <w:sz w:val="28"/>
                <w:szCs w:val="28"/>
              </w:rPr>
              <w:t xml:space="preserve"> </w:t>
            </w:r>
            <w:proofErr w:type="spellStart"/>
            <w:r>
              <w:rPr>
                <w:color w:val="000000"/>
                <w:sz w:val="28"/>
                <w:szCs w:val="28"/>
              </w:rPr>
              <w:t>lại</w:t>
            </w:r>
            <w:proofErr w:type="spellEnd"/>
            <w:r>
              <w:rPr>
                <w:color w:val="000000"/>
                <w:sz w:val="28"/>
                <w:szCs w:val="28"/>
              </w:rPr>
              <w:t xml:space="preserve"> </w:t>
            </w:r>
            <w:proofErr w:type="spellStart"/>
            <w:r>
              <w:rPr>
                <w:color w:val="000000"/>
                <w:sz w:val="28"/>
                <w:szCs w:val="28"/>
              </w:rPr>
              <w:t>câu</w:t>
            </w:r>
            <w:proofErr w:type="spellEnd"/>
            <w:r>
              <w:rPr>
                <w:color w:val="000000"/>
                <w:sz w:val="28"/>
                <w:szCs w:val="28"/>
              </w:rPr>
              <w:t xml:space="preserve"> </w:t>
            </w:r>
            <w:proofErr w:type="spellStart"/>
            <w:r>
              <w:rPr>
                <w:color w:val="000000"/>
                <w:sz w:val="28"/>
                <w:szCs w:val="28"/>
              </w:rPr>
              <w:t>chuyện</w:t>
            </w:r>
            <w:proofErr w:type="spellEnd"/>
            <w:r>
              <w:rPr>
                <w:color w:val="000000"/>
                <w:sz w:val="28"/>
                <w:szCs w:val="28"/>
              </w:rPr>
              <w:t xml:space="preserve"> ở </w:t>
            </w:r>
            <w:proofErr w:type="spellStart"/>
            <w:r>
              <w:rPr>
                <w:color w:val="000000"/>
                <w:sz w:val="28"/>
                <w:szCs w:val="28"/>
              </w:rPr>
              <w:t>trang</w:t>
            </w:r>
            <w:proofErr w:type="spellEnd"/>
            <w:r>
              <w:rPr>
                <w:color w:val="000000"/>
                <w:sz w:val="28"/>
                <w:szCs w:val="28"/>
              </w:rPr>
              <w:t xml:space="preserve"> 95 </w:t>
            </w:r>
            <w:proofErr w:type="spellStart"/>
            <w:r>
              <w:rPr>
                <w:color w:val="000000"/>
                <w:sz w:val="28"/>
                <w:szCs w:val="28"/>
              </w:rPr>
              <w:t>và</w:t>
            </w:r>
            <w:proofErr w:type="spellEnd"/>
            <w:r>
              <w:rPr>
                <w:color w:val="000000"/>
                <w:sz w:val="28"/>
                <w:szCs w:val="28"/>
              </w:rPr>
              <w:t xml:space="preserve"> 96 SGK </w:t>
            </w:r>
            <w:proofErr w:type="spellStart"/>
            <w:r>
              <w:rPr>
                <w:color w:val="000000"/>
                <w:sz w:val="28"/>
                <w:szCs w:val="28"/>
              </w:rPr>
              <w:t>với</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w:t>
            </w:r>
            <w:proofErr w:type="spellStart"/>
            <w:r>
              <w:rPr>
                <w:color w:val="000000"/>
                <w:sz w:val="28"/>
                <w:szCs w:val="28"/>
              </w:rPr>
              <w:t>bạn</w:t>
            </w:r>
            <w:proofErr w:type="spellEnd"/>
            <w:r>
              <w:rPr>
                <w:color w:val="000000"/>
                <w:sz w:val="28"/>
                <w:szCs w:val="28"/>
              </w:rPr>
              <w:t xml:space="preserve"> </w:t>
            </w:r>
            <w:proofErr w:type="spellStart"/>
            <w:r>
              <w:rPr>
                <w:color w:val="000000"/>
                <w:sz w:val="28"/>
                <w:szCs w:val="28"/>
              </w:rPr>
              <w:t>trong</w:t>
            </w:r>
            <w:proofErr w:type="spellEnd"/>
            <w:r>
              <w:rPr>
                <w:color w:val="000000"/>
                <w:sz w:val="28"/>
                <w:szCs w:val="28"/>
              </w:rPr>
              <w:t xml:space="preserve"> </w:t>
            </w:r>
            <w:proofErr w:type="spellStart"/>
            <w:r>
              <w:rPr>
                <w:color w:val="000000"/>
                <w:sz w:val="28"/>
                <w:szCs w:val="28"/>
              </w:rPr>
              <w:t>lớp</w:t>
            </w:r>
            <w:proofErr w:type="spellEnd"/>
          </w:p>
          <w:p w14:paraId="0122E02D" w14:textId="77777777" w:rsidR="000E788C" w:rsidRDefault="000E788C" w:rsidP="005840CE">
            <w:pPr>
              <w:spacing w:after="0" w:line="360" w:lineRule="auto"/>
              <w:rPr>
                <w:color w:val="0000FF"/>
                <w:sz w:val="28"/>
                <w:szCs w:val="28"/>
              </w:rPr>
            </w:pPr>
            <w:r>
              <w:rPr>
                <w:color w:val="000000"/>
                <w:sz w:val="28"/>
                <w:szCs w:val="28"/>
              </w:rPr>
              <w:t xml:space="preserve">- GV </w:t>
            </w:r>
            <w:proofErr w:type="spellStart"/>
            <w:r>
              <w:rPr>
                <w:color w:val="000000"/>
                <w:sz w:val="28"/>
                <w:szCs w:val="28"/>
              </w:rPr>
              <w:t>nhận</w:t>
            </w:r>
            <w:proofErr w:type="spellEnd"/>
            <w:r>
              <w:rPr>
                <w:color w:val="000000"/>
                <w:sz w:val="28"/>
                <w:szCs w:val="28"/>
              </w:rPr>
              <w:t xml:space="preserve"> </w:t>
            </w:r>
            <w:proofErr w:type="spellStart"/>
            <w:r>
              <w:rPr>
                <w:color w:val="000000"/>
                <w:sz w:val="28"/>
                <w:szCs w:val="28"/>
              </w:rPr>
              <w:t>xét</w:t>
            </w:r>
            <w:proofErr w:type="spellEnd"/>
            <w:r>
              <w:rPr>
                <w:color w:val="000000"/>
                <w:sz w:val="28"/>
                <w:szCs w:val="28"/>
              </w:rPr>
              <w:t xml:space="preserve">, </w:t>
            </w:r>
            <w:proofErr w:type="spellStart"/>
            <w:r>
              <w:rPr>
                <w:color w:val="000000"/>
                <w:sz w:val="28"/>
                <w:szCs w:val="28"/>
              </w:rPr>
              <w:t>tuyên</w:t>
            </w:r>
            <w:proofErr w:type="spellEnd"/>
            <w:r>
              <w:rPr>
                <w:color w:val="000000"/>
                <w:sz w:val="28"/>
                <w:szCs w:val="28"/>
              </w:rPr>
              <w:t xml:space="preserve"> </w:t>
            </w:r>
            <w:proofErr w:type="spellStart"/>
            <w:r>
              <w:rPr>
                <w:color w:val="000000"/>
                <w:sz w:val="28"/>
                <w:szCs w:val="28"/>
              </w:rPr>
              <w:t>dương</w:t>
            </w:r>
            <w:proofErr w:type="spellEnd"/>
            <w:r>
              <w:rPr>
                <w:color w:val="000000"/>
                <w:sz w:val="28"/>
                <w:szCs w:val="28"/>
              </w:rPr>
              <w:t xml:space="preserve"> HS</w:t>
            </w:r>
          </w:p>
          <w:p w14:paraId="31FED738" w14:textId="77777777" w:rsidR="000E788C" w:rsidRDefault="000E788C" w:rsidP="005840CE">
            <w:pPr>
              <w:spacing w:after="0" w:line="360" w:lineRule="auto"/>
              <w:rPr>
                <w:sz w:val="28"/>
                <w:szCs w:val="28"/>
              </w:rPr>
            </w:pPr>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đặt</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tích</w:t>
            </w:r>
            <w:proofErr w:type="spellEnd"/>
            <w:r>
              <w:rPr>
                <w:sz w:val="28"/>
                <w:szCs w:val="28"/>
              </w:rPr>
              <w:t xml:space="preserve"> </w:t>
            </w:r>
            <w:proofErr w:type="spellStart"/>
            <w:r>
              <w:rPr>
                <w:sz w:val="28"/>
                <w:szCs w:val="28"/>
              </w:rPr>
              <w:t>sâu</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chuyện</w:t>
            </w:r>
            <w:proofErr w:type="spellEnd"/>
            <w:r>
              <w:rPr>
                <w:sz w:val="28"/>
                <w:szCs w:val="28"/>
              </w:rPr>
              <w:t xml:space="preserve">.  </w:t>
            </w:r>
          </w:p>
          <w:p w14:paraId="18935404" w14:textId="77777777" w:rsidR="000E788C" w:rsidRDefault="000E788C" w:rsidP="005840CE">
            <w:pPr>
              <w:spacing w:after="0" w:line="360" w:lineRule="auto"/>
              <w:rPr>
                <w:sz w:val="28"/>
                <w:szCs w:val="28"/>
              </w:rPr>
            </w:pPr>
            <w:r>
              <w:rPr>
                <w:sz w:val="28"/>
                <w:szCs w:val="28"/>
              </w:rPr>
              <w:t xml:space="preserve"> </w:t>
            </w:r>
            <w:proofErr w:type="spellStart"/>
            <w:r>
              <w:rPr>
                <w:sz w:val="28"/>
                <w:szCs w:val="28"/>
              </w:rPr>
              <w:t>Gợi</w:t>
            </w:r>
            <w:proofErr w:type="spellEnd"/>
            <w:r>
              <w:rPr>
                <w:sz w:val="28"/>
                <w:szCs w:val="28"/>
              </w:rPr>
              <w:t xml:space="preserve"> ý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dưới</w:t>
            </w:r>
            <w:proofErr w:type="spellEnd"/>
            <w:r>
              <w:rPr>
                <w:sz w:val="28"/>
                <w:szCs w:val="28"/>
              </w:rPr>
              <w:t xml:space="preserve"> </w:t>
            </w:r>
            <w:proofErr w:type="spellStart"/>
            <w:r>
              <w:rPr>
                <w:sz w:val="28"/>
                <w:szCs w:val="28"/>
              </w:rPr>
              <w:t>đây</w:t>
            </w:r>
            <w:proofErr w:type="spellEnd"/>
            <w:r>
              <w:rPr>
                <w:sz w:val="28"/>
                <w:szCs w:val="28"/>
              </w:rPr>
              <w:t>:</w:t>
            </w:r>
          </w:p>
          <w:p w14:paraId="670AE62B" w14:textId="77777777" w:rsidR="000E788C" w:rsidRDefault="000E788C" w:rsidP="005840CE">
            <w:pPr>
              <w:spacing w:after="0" w:line="360" w:lineRule="auto"/>
              <w:ind w:left="200" w:firstLine="0"/>
              <w:rPr>
                <w:sz w:val="28"/>
                <w:szCs w:val="28"/>
              </w:rPr>
            </w:pPr>
            <w:r>
              <w:rPr>
                <w:sz w:val="28"/>
                <w:szCs w:val="28"/>
              </w:rPr>
              <w:t>(</w:t>
            </w:r>
            <w:proofErr w:type="gramStart"/>
            <w:r>
              <w:rPr>
                <w:sz w:val="28"/>
                <w:szCs w:val="28"/>
              </w:rPr>
              <w:t>1)</w:t>
            </w:r>
            <w:proofErr w:type="spellStart"/>
            <w:r>
              <w:rPr>
                <w:sz w:val="28"/>
                <w:szCs w:val="28"/>
              </w:rPr>
              <w:t>Vì</w:t>
            </w:r>
            <w:proofErr w:type="spellEnd"/>
            <w:proofErr w:type="gramEnd"/>
            <w:r>
              <w:rPr>
                <w:sz w:val="28"/>
                <w:szCs w:val="28"/>
              </w:rPr>
              <w:t xml:space="preserve"> </w:t>
            </w:r>
            <w:proofErr w:type="spellStart"/>
            <w:r>
              <w:rPr>
                <w:sz w:val="28"/>
                <w:szCs w:val="28"/>
              </w:rPr>
              <w:t>sao</w:t>
            </w:r>
            <w:proofErr w:type="spellEnd"/>
            <w:r>
              <w:rPr>
                <w:sz w:val="28"/>
                <w:szCs w:val="28"/>
              </w:rPr>
              <w:t xml:space="preserve"> </w:t>
            </w:r>
            <w:proofErr w:type="spellStart"/>
            <w:r>
              <w:rPr>
                <w:sz w:val="28"/>
                <w:szCs w:val="28"/>
              </w:rPr>
              <w:t>bò</w:t>
            </w:r>
            <w:proofErr w:type="spellEnd"/>
            <w:r>
              <w:rPr>
                <w:sz w:val="28"/>
                <w:szCs w:val="28"/>
              </w:rPr>
              <w:t xml:space="preserve"> </w:t>
            </w:r>
            <w:proofErr w:type="spellStart"/>
            <w:r>
              <w:rPr>
                <w:sz w:val="28"/>
                <w:szCs w:val="28"/>
              </w:rPr>
              <w:t>bắt</w:t>
            </w:r>
            <w:proofErr w:type="spellEnd"/>
            <w:r>
              <w:rPr>
                <w:sz w:val="28"/>
                <w:szCs w:val="28"/>
              </w:rPr>
              <w:t xml:space="preserve"> </w:t>
            </w:r>
            <w:proofErr w:type="spellStart"/>
            <w:r>
              <w:rPr>
                <w:sz w:val="28"/>
                <w:szCs w:val="28"/>
              </w:rPr>
              <w:t>đầu</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ít</w:t>
            </w:r>
            <w:proofErr w:type="spellEnd"/>
            <w:r>
              <w:rPr>
                <w:sz w:val="28"/>
                <w:szCs w:val="28"/>
              </w:rPr>
              <w:t xml:space="preserve"> </w:t>
            </w:r>
            <w:proofErr w:type="spellStart"/>
            <w:r>
              <w:rPr>
                <w:sz w:val="28"/>
                <w:szCs w:val="28"/>
              </w:rPr>
              <w:t>sữa</w:t>
            </w:r>
            <w:proofErr w:type="spellEnd"/>
            <w:r>
              <w:rPr>
                <w:sz w:val="28"/>
                <w:szCs w:val="28"/>
              </w:rPr>
              <w:t xml:space="preserve">? </w:t>
            </w:r>
          </w:p>
          <w:p w14:paraId="282CF778" w14:textId="77777777" w:rsidR="000E788C" w:rsidRDefault="000E788C" w:rsidP="005840CE">
            <w:pPr>
              <w:spacing w:after="0" w:line="360" w:lineRule="auto"/>
              <w:ind w:left="200" w:firstLine="0"/>
              <w:rPr>
                <w:sz w:val="28"/>
                <w:szCs w:val="28"/>
              </w:rPr>
            </w:pPr>
            <w:r>
              <w:rPr>
                <w:sz w:val="28"/>
                <w:szCs w:val="28"/>
              </w:rPr>
              <w:t xml:space="preserve">(2) </w:t>
            </w:r>
            <w:proofErr w:type="spellStart"/>
            <w:r>
              <w:rPr>
                <w:sz w:val="28"/>
                <w:szCs w:val="28"/>
              </w:rPr>
              <w:t>Vì</w:t>
            </w:r>
            <w:proofErr w:type="spellEnd"/>
            <w:r>
              <w:rPr>
                <w:sz w:val="28"/>
                <w:szCs w:val="28"/>
              </w:rPr>
              <w:t xml:space="preserve"> </w:t>
            </w:r>
            <w:proofErr w:type="spellStart"/>
            <w:r>
              <w:rPr>
                <w:sz w:val="28"/>
                <w:szCs w:val="28"/>
              </w:rPr>
              <w:t>sao</w:t>
            </w:r>
            <w:proofErr w:type="spellEnd"/>
            <w:r>
              <w:rPr>
                <w:sz w:val="28"/>
                <w:szCs w:val="28"/>
              </w:rPr>
              <w:t xml:space="preserve"> </w:t>
            </w:r>
            <w:proofErr w:type="spellStart"/>
            <w:r>
              <w:rPr>
                <w:sz w:val="28"/>
                <w:szCs w:val="28"/>
              </w:rPr>
              <w:t>cỏ</w:t>
            </w:r>
            <w:proofErr w:type="spellEnd"/>
            <w:r>
              <w:rPr>
                <w:sz w:val="28"/>
                <w:szCs w:val="28"/>
              </w:rPr>
              <w:t xml:space="preserve"> </w:t>
            </w:r>
            <w:proofErr w:type="spellStart"/>
            <w:r>
              <w:rPr>
                <w:sz w:val="28"/>
                <w:szCs w:val="28"/>
              </w:rPr>
              <w:t>giảm</w:t>
            </w:r>
            <w:proofErr w:type="spellEnd"/>
            <w:r>
              <w:rPr>
                <w:sz w:val="28"/>
                <w:szCs w:val="28"/>
              </w:rPr>
              <w:t xml:space="preserve"> </w:t>
            </w:r>
            <w:proofErr w:type="spellStart"/>
            <w:r>
              <w:rPr>
                <w:sz w:val="28"/>
                <w:szCs w:val="28"/>
              </w:rPr>
              <w:t>đi</w:t>
            </w:r>
            <w:proofErr w:type="spellEnd"/>
            <w:r>
              <w:rPr>
                <w:sz w:val="28"/>
                <w:szCs w:val="28"/>
              </w:rPr>
              <w:t xml:space="preserve">? </w:t>
            </w:r>
          </w:p>
          <w:p w14:paraId="601E91B4" w14:textId="77777777" w:rsidR="000E788C" w:rsidRDefault="000E788C" w:rsidP="005840CE">
            <w:pPr>
              <w:spacing w:after="0" w:line="360" w:lineRule="auto"/>
              <w:ind w:left="200" w:firstLine="0"/>
              <w:rPr>
                <w:sz w:val="28"/>
                <w:szCs w:val="28"/>
              </w:rPr>
            </w:pPr>
            <w:r>
              <w:rPr>
                <w:sz w:val="28"/>
                <w:szCs w:val="28"/>
              </w:rPr>
              <w:t xml:space="preserve">(3) </w:t>
            </w:r>
            <w:proofErr w:type="spellStart"/>
            <w:r>
              <w:rPr>
                <w:sz w:val="28"/>
                <w:szCs w:val="28"/>
              </w:rPr>
              <w:t>Vì</w:t>
            </w:r>
            <w:proofErr w:type="spellEnd"/>
            <w:r>
              <w:rPr>
                <w:sz w:val="28"/>
                <w:szCs w:val="28"/>
              </w:rPr>
              <w:t xml:space="preserve"> </w:t>
            </w:r>
            <w:proofErr w:type="spellStart"/>
            <w:r>
              <w:rPr>
                <w:sz w:val="28"/>
                <w:szCs w:val="28"/>
              </w:rPr>
              <w:t>sao</w:t>
            </w:r>
            <w:proofErr w:type="spellEnd"/>
            <w:r>
              <w:rPr>
                <w:sz w:val="28"/>
                <w:szCs w:val="28"/>
              </w:rPr>
              <w:t xml:space="preserve"> </w:t>
            </w:r>
            <w:proofErr w:type="spellStart"/>
            <w:r>
              <w:rPr>
                <w:sz w:val="28"/>
                <w:szCs w:val="28"/>
              </w:rPr>
              <w:t>chuột</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lên</w:t>
            </w:r>
            <w:proofErr w:type="spellEnd"/>
            <w:r>
              <w:rPr>
                <w:sz w:val="28"/>
                <w:szCs w:val="28"/>
              </w:rPr>
              <w:t>? (</w:t>
            </w:r>
            <w:proofErr w:type="spellStart"/>
            <w:r>
              <w:rPr>
                <w:sz w:val="28"/>
                <w:szCs w:val="28"/>
              </w:rPr>
              <w:t>Gợi</w:t>
            </w:r>
            <w:proofErr w:type="spellEnd"/>
            <w:r>
              <w:rPr>
                <w:sz w:val="28"/>
                <w:szCs w:val="28"/>
              </w:rPr>
              <w:t xml:space="preserve"> ý: (I) </w:t>
            </w:r>
            <w:proofErr w:type="spellStart"/>
            <w:r>
              <w:rPr>
                <w:sz w:val="28"/>
                <w:szCs w:val="28"/>
              </w:rPr>
              <w:t>Vì</w:t>
            </w:r>
            <w:proofErr w:type="spellEnd"/>
            <w:r>
              <w:rPr>
                <w:sz w:val="28"/>
                <w:szCs w:val="28"/>
              </w:rPr>
              <w:t xml:space="preserve"> </w:t>
            </w:r>
            <w:proofErr w:type="spellStart"/>
            <w:r>
              <w:rPr>
                <w:sz w:val="28"/>
                <w:szCs w:val="28"/>
              </w:rPr>
              <w:t>cỏ</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cánh</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giảm</w:t>
            </w:r>
            <w:proofErr w:type="spellEnd"/>
            <w:r>
              <w:rPr>
                <w:sz w:val="28"/>
                <w:szCs w:val="28"/>
              </w:rPr>
              <w:t xml:space="preserve"> </w:t>
            </w:r>
            <w:proofErr w:type="spellStart"/>
            <w:r>
              <w:rPr>
                <w:sz w:val="28"/>
                <w:szCs w:val="28"/>
              </w:rPr>
              <w:t>đi</w:t>
            </w:r>
            <w:proofErr w:type="spellEnd"/>
            <w:r>
              <w:rPr>
                <w:sz w:val="28"/>
                <w:szCs w:val="28"/>
              </w:rPr>
              <w:t xml:space="preserve">. (2) </w:t>
            </w:r>
            <w:proofErr w:type="spellStart"/>
            <w:r>
              <w:rPr>
                <w:sz w:val="28"/>
                <w:szCs w:val="28"/>
              </w:rPr>
              <w:t>Vì</w:t>
            </w:r>
            <w:proofErr w:type="spellEnd"/>
            <w:r>
              <w:rPr>
                <w:sz w:val="28"/>
                <w:szCs w:val="28"/>
              </w:rPr>
              <w:t xml:space="preserve"> </w:t>
            </w:r>
            <w:proofErr w:type="spellStart"/>
            <w:r>
              <w:rPr>
                <w:sz w:val="28"/>
                <w:szCs w:val="28"/>
              </w:rPr>
              <w:t>chuột</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hết</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có</w:t>
            </w:r>
            <w:proofErr w:type="spellEnd"/>
            <w:r>
              <w:rPr>
                <w:sz w:val="28"/>
                <w:szCs w:val="28"/>
              </w:rPr>
              <w:t xml:space="preserve">. (3) </w:t>
            </w:r>
            <w:proofErr w:type="spellStart"/>
            <w:r>
              <w:rPr>
                <w:sz w:val="28"/>
                <w:szCs w:val="28"/>
              </w:rPr>
              <w:t>Vì</w:t>
            </w:r>
            <w:proofErr w:type="spellEnd"/>
            <w:r>
              <w:rPr>
                <w:sz w:val="28"/>
                <w:szCs w:val="28"/>
              </w:rPr>
              <w:t xml:space="preserve"> </w:t>
            </w:r>
            <w:proofErr w:type="spellStart"/>
            <w:r>
              <w:rPr>
                <w:sz w:val="28"/>
                <w:szCs w:val="28"/>
              </w:rPr>
              <w:t>cú</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làng</w:t>
            </w:r>
            <w:proofErr w:type="spellEnd"/>
            <w:r>
              <w:rPr>
                <w:sz w:val="28"/>
                <w:szCs w:val="28"/>
              </w:rPr>
              <w:t xml:space="preserve"> </w:t>
            </w:r>
            <w:proofErr w:type="spellStart"/>
            <w:r>
              <w:rPr>
                <w:sz w:val="28"/>
                <w:szCs w:val="28"/>
              </w:rPr>
              <w:t>đuổi</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có</w:t>
            </w:r>
            <w:proofErr w:type="spellEnd"/>
            <w:r>
              <w:rPr>
                <w:sz w:val="28"/>
                <w:szCs w:val="28"/>
              </w:rPr>
              <w:t xml:space="preserve"> ai </w:t>
            </w:r>
            <w:proofErr w:type="spellStart"/>
            <w:r>
              <w:rPr>
                <w:sz w:val="28"/>
                <w:szCs w:val="28"/>
              </w:rPr>
              <w:t>săn</w:t>
            </w:r>
            <w:proofErr w:type="spellEnd"/>
            <w:r>
              <w:rPr>
                <w:sz w:val="28"/>
                <w:szCs w:val="28"/>
              </w:rPr>
              <w:t xml:space="preserve"> </w:t>
            </w:r>
            <w:proofErr w:type="spellStart"/>
            <w:r>
              <w:rPr>
                <w:sz w:val="28"/>
                <w:szCs w:val="28"/>
              </w:rPr>
              <w:t>bắt</w:t>
            </w:r>
            <w:proofErr w:type="spellEnd"/>
            <w:r>
              <w:rPr>
                <w:sz w:val="28"/>
                <w:szCs w:val="28"/>
              </w:rPr>
              <w:t xml:space="preserve"> </w:t>
            </w:r>
            <w:proofErr w:type="spellStart"/>
            <w:r>
              <w:rPr>
                <w:sz w:val="28"/>
                <w:szCs w:val="28"/>
              </w:rPr>
              <w:t>chuột</w:t>
            </w:r>
            <w:proofErr w:type="spellEnd"/>
            <w:r>
              <w:rPr>
                <w:sz w:val="28"/>
                <w:szCs w:val="28"/>
              </w:rPr>
              <w:t>.)</w:t>
            </w:r>
          </w:p>
          <w:p w14:paraId="0FC8A1CD" w14:textId="77777777" w:rsidR="000E788C" w:rsidRDefault="000E788C" w:rsidP="005840CE">
            <w:pPr>
              <w:spacing w:after="0" w:line="360" w:lineRule="auto"/>
              <w:ind w:left="200" w:firstLine="0"/>
              <w:rPr>
                <w:sz w:val="28"/>
                <w:szCs w:val="28"/>
              </w:rPr>
            </w:pPr>
            <w:r>
              <w:rPr>
                <w:sz w:val="28"/>
                <w:szCs w:val="28"/>
              </w:rPr>
              <w:t xml:space="preserve"> – </w:t>
            </w:r>
            <w:proofErr w:type="spellStart"/>
            <w:r>
              <w:rPr>
                <w:sz w:val="28"/>
                <w:szCs w:val="28"/>
              </w:rPr>
              <w:t>Tiếp</w:t>
            </w:r>
            <w:proofErr w:type="spellEnd"/>
            <w:r>
              <w:rPr>
                <w:sz w:val="28"/>
                <w:szCs w:val="28"/>
              </w:rPr>
              <w:t xml:space="preserve"> </w:t>
            </w:r>
            <w:proofErr w:type="spellStart"/>
            <w:r>
              <w:rPr>
                <w:sz w:val="28"/>
                <w:szCs w:val="28"/>
              </w:rPr>
              <w:t>theo</w:t>
            </w:r>
            <w:proofErr w:type="spellEnd"/>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suy</w:t>
            </w:r>
            <w:proofErr w:type="spellEnd"/>
            <w:r>
              <w:rPr>
                <w:sz w:val="28"/>
                <w:szCs w:val="28"/>
              </w:rPr>
              <w:t xml:space="preserve"> </w:t>
            </w:r>
            <w:proofErr w:type="spellStart"/>
            <w:r>
              <w:rPr>
                <w:sz w:val="28"/>
                <w:szCs w:val="28"/>
              </w:rPr>
              <w:t>nghĩ</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vở</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tập</w:t>
            </w:r>
            <w:proofErr w:type="spellEnd"/>
          </w:p>
          <w:p w14:paraId="1EF3EF2B" w14:textId="77777777" w:rsidR="000E788C" w:rsidRDefault="000E788C" w:rsidP="005840CE">
            <w:pPr>
              <w:spacing w:after="0" w:line="360" w:lineRule="auto"/>
              <w:rPr>
                <w:sz w:val="28"/>
                <w:szCs w:val="28"/>
              </w:rPr>
            </w:pPr>
            <w:r>
              <w:rPr>
                <w:sz w:val="28"/>
                <w:szCs w:val="28"/>
              </w:rPr>
              <w:t>(</w:t>
            </w:r>
            <w:proofErr w:type="spellStart"/>
            <w:r>
              <w:rPr>
                <w:sz w:val="28"/>
                <w:szCs w:val="28"/>
              </w:rPr>
              <w:t>Gợi</w:t>
            </w:r>
            <w:proofErr w:type="spellEnd"/>
            <w:r>
              <w:rPr>
                <w:sz w:val="28"/>
                <w:szCs w:val="28"/>
              </w:rPr>
              <w:t xml:space="preserve"> ý </w:t>
            </w:r>
            <w:proofErr w:type="spellStart"/>
            <w:r>
              <w:rPr>
                <w:sz w:val="28"/>
                <w:szCs w:val="28"/>
              </w:rPr>
              <w:t>đáp</w:t>
            </w:r>
            <w:proofErr w:type="spellEnd"/>
            <w:r>
              <w:rPr>
                <w:sz w:val="28"/>
                <w:szCs w:val="28"/>
              </w:rPr>
              <w:t xml:space="preserve"> </w:t>
            </w:r>
            <w:proofErr w:type="spellStart"/>
            <w:r>
              <w:rPr>
                <w:sz w:val="28"/>
                <w:szCs w:val="28"/>
              </w:rPr>
              <w:t>án</w:t>
            </w:r>
            <w:proofErr w:type="spellEnd"/>
            <w:r>
              <w:rPr>
                <w:sz w:val="28"/>
                <w:szCs w:val="28"/>
              </w:rPr>
              <w:t xml:space="preserve">: </w:t>
            </w:r>
          </w:p>
          <w:p w14:paraId="0F2B1938" w14:textId="77777777" w:rsidR="000E788C" w:rsidRDefault="000E788C" w:rsidP="005840CE">
            <w:pPr>
              <w:spacing w:after="0" w:line="360" w:lineRule="auto"/>
              <w:rPr>
                <w:sz w:val="28"/>
                <w:szCs w:val="28"/>
              </w:rPr>
            </w:pPr>
            <w:proofErr w:type="spellStart"/>
            <w:r>
              <w:rPr>
                <w:sz w:val="28"/>
                <w:szCs w:val="28"/>
              </w:rPr>
              <w:t>Câu</w:t>
            </w:r>
            <w:proofErr w:type="spellEnd"/>
            <w:r>
              <w:rPr>
                <w:sz w:val="28"/>
                <w:szCs w:val="28"/>
              </w:rPr>
              <w:t xml:space="preserve"> 1 </w:t>
            </w:r>
            <w:proofErr w:type="spellStart"/>
            <w:r>
              <w:rPr>
                <w:sz w:val="28"/>
                <w:szCs w:val="28"/>
              </w:rPr>
              <w:t>trong</w:t>
            </w:r>
            <w:proofErr w:type="spellEnd"/>
            <w:r>
              <w:rPr>
                <w:sz w:val="28"/>
                <w:szCs w:val="28"/>
              </w:rPr>
              <w:t xml:space="preserve"> logo </w:t>
            </w:r>
            <w:proofErr w:type="spellStart"/>
            <w:r>
              <w:rPr>
                <w:sz w:val="28"/>
                <w:szCs w:val="28"/>
              </w:rPr>
              <w:t>hỏi</w:t>
            </w:r>
            <w:proofErr w:type="spellEnd"/>
            <w:r>
              <w:rPr>
                <w:sz w:val="28"/>
                <w:szCs w:val="28"/>
              </w:rPr>
              <w:t xml:space="preserve"> </w:t>
            </w:r>
            <w:proofErr w:type="spellStart"/>
            <w:r>
              <w:rPr>
                <w:sz w:val="28"/>
                <w:szCs w:val="28"/>
              </w:rPr>
              <w:t>trang</w:t>
            </w:r>
            <w:proofErr w:type="spellEnd"/>
            <w:r>
              <w:rPr>
                <w:sz w:val="28"/>
                <w:szCs w:val="28"/>
              </w:rPr>
              <w:t xml:space="preserve"> 96 SGK (</w:t>
            </w:r>
            <w:proofErr w:type="spellStart"/>
            <w:r>
              <w:rPr>
                <w:sz w:val="28"/>
                <w:szCs w:val="28"/>
              </w:rPr>
              <w:t>tương</w:t>
            </w:r>
            <w:proofErr w:type="spellEnd"/>
            <w:r>
              <w:rPr>
                <w:sz w:val="28"/>
                <w:szCs w:val="28"/>
              </w:rPr>
              <w:t xml:space="preserve"> </w:t>
            </w:r>
            <w:proofErr w:type="spellStart"/>
            <w:r>
              <w:rPr>
                <w:sz w:val="28"/>
                <w:szCs w:val="28"/>
              </w:rPr>
              <w:t>ứng</w:t>
            </w:r>
            <w:proofErr w:type="spellEnd"/>
            <w:r>
              <w:rPr>
                <w:sz w:val="28"/>
                <w:szCs w:val="28"/>
              </w:rPr>
              <w:t xml:space="preserve"> </w:t>
            </w:r>
            <w:proofErr w:type="spellStart"/>
            <w:r>
              <w:rPr>
                <w:sz w:val="28"/>
                <w:szCs w:val="28"/>
              </w:rPr>
              <w:t>câu</w:t>
            </w:r>
            <w:proofErr w:type="spellEnd"/>
            <w:r>
              <w:rPr>
                <w:sz w:val="28"/>
                <w:szCs w:val="28"/>
              </w:rPr>
              <w:t xml:space="preserve"> 3a </w:t>
            </w:r>
            <w:proofErr w:type="spellStart"/>
            <w:r>
              <w:rPr>
                <w:sz w:val="28"/>
                <w:szCs w:val="28"/>
              </w:rPr>
              <w:t>Bài</w:t>
            </w:r>
            <w:proofErr w:type="spellEnd"/>
            <w:r>
              <w:rPr>
                <w:sz w:val="28"/>
                <w:szCs w:val="28"/>
              </w:rPr>
              <w:t xml:space="preserve"> 23 VBT): </w:t>
            </w:r>
            <w:proofErr w:type="spellStart"/>
            <w:r>
              <w:rPr>
                <w:sz w:val="28"/>
                <w:szCs w:val="28"/>
              </w:rPr>
              <w:t>Cỏ</w:t>
            </w:r>
            <w:proofErr w:type="spellEnd"/>
            <w:r>
              <w:rPr>
                <w:sz w:val="28"/>
                <w:szCs w:val="28"/>
              </w:rPr>
              <w:t xml:space="preserve"> -&gt; </w:t>
            </w:r>
            <w:proofErr w:type="spellStart"/>
            <w:r>
              <w:rPr>
                <w:sz w:val="28"/>
                <w:szCs w:val="28"/>
              </w:rPr>
              <w:t>Chuột</w:t>
            </w:r>
            <w:proofErr w:type="spellEnd"/>
            <w:r>
              <w:rPr>
                <w:sz w:val="28"/>
                <w:szCs w:val="28"/>
              </w:rPr>
              <w:t xml:space="preserve"> -&gt;Cú </w:t>
            </w:r>
          </w:p>
          <w:p w14:paraId="03732F99" w14:textId="77777777" w:rsidR="000E788C" w:rsidRDefault="000E788C" w:rsidP="005840CE">
            <w:pPr>
              <w:spacing w:after="0" w:line="360" w:lineRule="auto"/>
              <w:rPr>
                <w:sz w:val="28"/>
                <w:szCs w:val="28"/>
              </w:rPr>
            </w:pPr>
            <w:proofErr w:type="spellStart"/>
            <w:r>
              <w:rPr>
                <w:sz w:val="28"/>
                <w:szCs w:val="28"/>
              </w:rPr>
              <w:t>Dân</w:t>
            </w:r>
            <w:proofErr w:type="spellEnd"/>
            <w:r>
              <w:rPr>
                <w:sz w:val="28"/>
                <w:szCs w:val="28"/>
              </w:rPr>
              <w:t xml:space="preserve"> </w:t>
            </w:r>
            <w:proofErr w:type="spellStart"/>
            <w:r>
              <w:rPr>
                <w:sz w:val="28"/>
                <w:szCs w:val="28"/>
              </w:rPr>
              <w:t>làng</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phá</w:t>
            </w:r>
            <w:proofErr w:type="spellEnd"/>
            <w:r>
              <w:rPr>
                <w:sz w:val="28"/>
                <w:szCs w:val="28"/>
              </w:rPr>
              <w:t xml:space="preserve"> </w:t>
            </w:r>
            <w:proofErr w:type="spellStart"/>
            <w:r>
              <w:rPr>
                <w:sz w:val="28"/>
                <w:szCs w:val="28"/>
              </w:rPr>
              <w:t>huỷ</w:t>
            </w:r>
            <w:proofErr w:type="spellEnd"/>
            <w:r>
              <w:rPr>
                <w:sz w:val="28"/>
                <w:szCs w:val="28"/>
              </w:rPr>
              <w:t xml:space="preserve"> </w:t>
            </w:r>
            <w:proofErr w:type="spellStart"/>
            <w:r>
              <w:rPr>
                <w:sz w:val="28"/>
                <w:szCs w:val="28"/>
              </w:rPr>
              <w:t>mắt</w:t>
            </w:r>
            <w:proofErr w:type="spellEnd"/>
            <w:r>
              <w:rPr>
                <w:sz w:val="28"/>
                <w:szCs w:val="28"/>
              </w:rPr>
              <w:t xml:space="preserve"> </w:t>
            </w:r>
            <w:proofErr w:type="spellStart"/>
            <w:r>
              <w:rPr>
                <w:sz w:val="28"/>
                <w:szCs w:val="28"/>
              </w:rPr>
              <w:t>xích</w:t>
            </w:r>
            <w:proofErr w:type="spellEnd"/>
            <w:r>
              <w:rPr>
                <w:sz w:val="28"/>
                <w:szCs w:val="28"/>
              </w:rPr>
              <w:t xml:space="preserve"> </w:t>
            </w:r>
            <w:proofErr w:type="spellStart"/>
            <w:r>
              <w:rPr>
                <w:sz w:val="28"/>
                <w:szCs w:val="28"/>
              </w:rPr>
              <w:t>thứ</w:t>
            </w:r>
            <w:proofErr w:type="spellEnd"/>
            <w:r>
              <w:rPr>
                <w:sz w:val="28"/>
                <w:szCs w:val="28"/>
              </w:rPr>
              <w:t xml:space="preserve"> </w:t>
            </w:r>
            <w:proofErr w:type="spellStart"/>
            <w:r>
              <w:rPr>
                <w:sz w:val="28"/>
                <w:szCs w:val="28"/>
              </w:rPr>
              <w:t>ba</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cú</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đuổi</w:t>
            </w:r>
            <w:proofErr w:type="spellEnd"/>
            <w:r>
              <w:rPr>
                <w:sz w:val="28"/>
                <w:szCs w:val="28"/>
              </w:rPr>
              <w:t xml:space="preserve"> </w:t>
            </w:r>
            <w:proofErr w:type="spellStart"/>
            <w:r>
              <w:rPr>
                <w:sz w:val="28"/>
                <w:szCs w:val="28"/>
              </w:rPr>
              <w:t>đi</w:t>
            </w:r>
            <w:proofErr w:type="spellEnd"/>
            <w:r>
              <w:rPr>
                <w:sz w:val="28"/>
                <w:szCs w:val="28"/>
              </w:rPr>
              <w:t xml:space="preserve">). Hậu </w:t>
            </w:r>
            <w:proofErr w:type="spellStart"/>
            <w:r>
              <w:rPr>
                <w:sz w:val="28"/>
                <w:szCs w:val="28"/>
              </w:rPr>
              <w:t>quả</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chuột</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hết</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cỏ</w:t>
            </w:r>
            <w:proofErr w:type="spellEnd"/>
            <w:r>
              <w:rPr>
                <w:sz w:val="28"/>
                <w:szCs w:val="28"/>
              </w:rPr>
              <w:t xml:space="preserve">. </w:t>
            </w:r>
            <w:proofErr w:type="spellStart"/>
            <w:r>
              <w:rPr>
                <w:sz w:val="28"/>
                <w:szCs w:val="28"/>
              </w:rPr>
              <w:t>Đàn</w:t>
            </w:r>
            <w:proofErr w:type="spellEnd"/>
            <w:r>
              <w:rPr>
                <w:sz w:val="28"/>
                <w:szCs w:val="28"/>
              </w:rPr>
              <w:t xml:space="preserve"> </w:t>
            </w:r>
            <w:proofErr w:type="spellStart"/>
            <w:r>
              <w:rPr>
                <w:sz w:val="28"/>
                <w:szCs w:val="28"/>
              </w:rPr>
              <w:t>bò</w:t>
            </w:r>
            <w:proofErr w:type="spellEnd"/>
            <w:r>
              <w:rPr>
                <w:sz w:val="28"/>
                <w:szCs w:val="28"/>
              </w:rPr>
              <w:t xml:space="preserve"> </w:t>
            </w:r>
            <w:proofErr w:type="spellStart"/>
            <w:r>
              <w:rPr>
                <w:sz w:val="28"/>
                <w:szCs w:val="28"/>
              </w:rPr>
              <w:t>thiếu</w:t>
            </w:r>
            <w:proofErr w:type="spellEnd"/>
            <w:r>
              <w:rPr>
                <w:sz w:val="28"/>
                <w:szCs w:val="28"/>
              </w:rPr>
              <w:t xml:space="preserve"> </w:t>
            </w:r>
            <w:proofErr w:type="spellStart"/>
            <w:r>
              <w:rPr>
                <w:sz w:val="28"/>
                <w:szCs w:val="28"/>
              </w:rPr>
              <w:t>cỏ</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nên</w:t>
            </w:r>
            <w:proofErr w:type="spellEnd"/>
            <w:r>
              <w:rPr>
                <w:sz w:val="28"/>
                <w:szCs w:val="28"/>
              </w:rPr>
              <w:t xml:space="preserve"> </w:t>
            </w:r>
            <w:proofErr w:type="spellStart"/>
            <w:r>
              <w:rPr>
                <w:sz w:val="28"/>
                <w:szCs w:val="28"/>
              </w:rPr>
              <w:lastRenderedPageBreak/>
              <w:t>gầy</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ít</w:t>
            </w:r>
            <w:proofErr w:type="spellEnd"/>
            <w:r>
              <w:rPr>
                <w:sz w:val="28"/>
                <w:szCs w:val="28"/>
              </w:rPr>
              <w:t xml:space="preserve"> </w:t>
            </w:r>
            <w:proofErr w:type="spellStart"/>
            <w:r>
              <w:rPr>
                <w:sz w:val="28"/>
                <w:szCs w:val="28"/>
              </w:rPr>
              <w:t>sữa</w:t>
            </w:r>
            <w:proofErr w:type="spellEnd"/>
            <w:r>
              <w:rPr>
                <w:sz w:val="28"/>
                <w:szCs w:val="28"/>
              </w:rPr>
              <w:t xml:space="preserve">. </w:t>
            </w:r>
            <w:proofErr w:type="spellStart"/>
            <w:r>
              <w:rPr>
                <w:sz w:val="28"/>
                <w:szCs w:val="28"/>
              </w:rPr>
              <w:t>Câu</w:t>
            </w:r>
            <w:proofErr w:type="spellEnd"/>
            <w:r>
              <w:rPr>
                <w:sz w:val="28"/>
                <w:szCs w:val="28"/>
              </w:rPr>
              <w:t xml:space="preserve"> 2.: </w:t>
            </w:r>
            <w:proofErr w:type="spellStart"/>
            <w:r>
              <w:rPr>
                <w:sz w:val="28"/>
                <w:szCs w:val="28"/>
              </w:rPr>
              <w:t>Để</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cân</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làng</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cú</w:t>
            </w:r>
            <w:proofErr w:type="spellEnd"/>
            <w:r>
              <w:rPr>
                <w:sz w:val="28"/>
                <w:szCs w:val="28"/>
              </w:rPr>
              <w:t xml:space="preserve"> quay </w:t>
            </w:r>
            <w:proofErr w:type="spellStart"/>
            <w:r>
              <w:rPr>
                <w:sz w:val="28"/>
                <w:szCs w:val="28"/>
              </w:rPr>
              <w:t>trở</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sống</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hốc</w:t>
            </w:r>
            <w:proofErr w:type="spellEnd"/>
            <w:r>
              <w:rPr>
                <w:sz w:val="28"/>
                <w:szCs w:val="28"/>
              </w:rPr>
              <w:t xml:space="preserve"> </w:t>
            </w:r>
            <w:proofErr w:type="spellStart"/>
            <w:r>
              <w:rPr>
                <w:sz w:val="28"/>
                <w:szCs w:val="28"/>
              </w:rPr>
              <w:t>cây</w:t>
            </w:r>
            <w:proofErr w:type="spellEnd"/>
            <w:r>
              <w:rPr>
                <w:sz w:val="28"/>
                <w:szCs w:val="28"/>
              </w:rPr>
              <w:t xml:space="preserve"> ở </w:t>
            </w:r>
            <w:proofErr w:type="spellStart"/>
            <w:r>
              <w:rPr>
                <w:sz w:val="28"/>
                <w:szCs w:val="28"/>
              </w:rPr>
              <w:t>bìa</w:t>
            </w:r>
            <w:proofErr w:type="spellEnd"/>
            <w:r>
              <w:rPr>
                <w:sz w:val="28"/>
                <w:szCs w:val="28"/>
              </w:rPr>
              <w:t xml:space="preserve"> </w:t>
            </w:r>
            <w:proofErr w:type="spellStart"/>
            <w:r>
              <w:rPr>
                <w:sz w:val="28"/>
                <w:szCs w:val="28"/>
              </w:rPr>
              <w:t>rừng</w:t>
            </w:r>
            <w:proofErr w:type="spellEnd"/>
            <w:r>
              <w:rPr>
                <w:sz w:val="28"/>
                <w:szCs w:val="28"/>
              </w:rPr>
              <w:t xml:space="preserve">.) </w:t>
            </w:r>
          </w:p>
          <w:p w14:paraId="74F5A12C" w14:textId="77777777" w:rsidR="000E788C" w:rsidRDefault="000E788C" w:rsidP="005840CE">
            <w:pPr>
              <w:spacing w:after="0" w:line="360"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w:t>
            </w:r>
            <w:proofErr w:type="spellEnd"/>
            <w:r>
              <w:rPr>
                <w:sz w:val="28"/>
                <w:szCs w:val="28"/>
              </w:rPr>
              <w:t xml:space="preserve"> sung (</w:t>
            </w:r>
            <w:proofErr w:type="spellStart"/>
            <w:r>
              <w:rPr>
                <w:sz w:val="28"/>
                <w:szCs w:val="28"/>
              </w:rPr>
              <w:t>nếu</w:t>
            </w:r>
            <w:proofErr w:type="spellEnd"/>
            <w:r>
              <w:rPr>
                <w:sz w:val="28"/>
                <w:szCs w:val="28"/>
              </w:rPr>
              <w:t xml:space="preserve"> có).</w:t>
            </w:r>
          </w:p>
        </w:tc>
        <w:tc>
          <w:tcPr>
            <w:tcW w:w="4546" w:type="dxa"/>
            <w:gridSpan w:val="2"/>
          </w:tcPr>
          <w:p w14:paraId="0E3515B7" w14:textId="77777777" w:rsidR="000E788C" w:rsidRDefault="000E788C" w:rsidP="005840CE">
            <w:pPr>
              <w:spacing w:after="0" w:line="360" w:lineRule="auto"/>
              <w:rPr>
                <w:sz w:val="28"/>
                <w:szCs w:val="28"/>
              </w:rPr>
            </w:pPr>
            <w:r>
              <w:rPr>
                <w:sz w:val="28"/>
                <w:szCs w:val="28"/>
              </w:rPr>
              <w:lastRenderedPageBreak/>
              <w:t xml:space="preserve">  </w:t>
            </w:r>
          </w:p>
          <w:p w14:paraId="258EC35B" w14:textId="77777777" w:rsidR="000E788C" w:rsidRDefault="000E788C" w:rsidP="005840CE">
            <w:pPr>
              <w:spacing w:after="0" w:line="360" w:lineRule="auto"/>
              <w:rPr>
                <w:sz w:val="28"/>
                <w:szCs w:val="28"/>
              </w:rPr>
            </w:pPr>
          </w:p>
          <w:p w14:paraId="70E94489" w14:textId="77777777" w:rsidR="000E788C" w:rsidRDefault="000E788C" w:rsidP="005840CE">
            <w:pPr>
              <w:spacing w:after="0" w:line="360" w:lineRule="auto"/>
              <w:rPr>
                <w:sz w:val="28"/>
                <w:szCs w:val="28"/>
              </w:rPr>
            </w:pPr>
          </w:p>
          <w:p w14:paraId="3FF72ABD" w14:textId="77777777" w:rsidR="000E788C" w:rsidRDefault="000E788C" w:rsidP="005840CE">
            <w:pPr>
              <w:spacing w:after="0" w:line="360" w:lineRule="auto"/>
              <w:rPr>
                <w:sz w:val="28"/>
                <w:szCs w:val="28"/>
              </w:rPr>
            </w:pPr>
          </w:p>
          <w:p w14:paraId="082F6EF4" w14:textId="77777777" w:rsidR="000E788C" w:rsidRDefault="000E788C" w:rsidP="005840CE">
            <w:pPr>
              <w:spacing w:after="0" w:line="360" w:lineRule="auto"/>
              <w:rPr>
                <w:sz w:val="28"/>
                <w:szCs w:val="28"/>
              </w:rPr>
            </w:pPr>
          </w:p>
          <w:p w14:paraId="1EC03566" w14:textId="77777777" w:rsidR="000E788C" w:rsidRDefault="000E788C" w:rsidP="005840CE">
            <w:pPr>
              <w:spacing w:after="0" w:line="360" w:lineRule="auto"/>
              <w:rPr>
                <w:sz w:val="28"/>
                <w:szCs w:val="28"/>
              </w:rPr>
            </w:pPr>
          </w:p>
          <w:p w14:paraId="4ECD4AB8" w14:textId="77777777" w:rsidR="000E788C" w:rsidRDefault="000E788C" w:rsidP="005840CE">
            <w:pPr>
              <w:spacing w:after="0" w:line="360" w:lineRule="auto"/>
              <w:rPr>
                <w:sz w:val="28"/>
                <w:szCs w:val="28"/>
              </w:rPr>
            </w:pPr>
          </w:p>
          <w:p w14:paraId="34B84551" w14:textId="77777777" w:rsidR="000E788C" w:rsidRDefault="000E788C" w:rsidP="005840CE">
            <w:pPr>
              <w:spacing w:after="0" w:line="360" w:lineRule="auto"/>
              <w:rPr>
                <w:sz w:val="28"/>
                <w:szCs w:val="28"/>
              </w:rPr>
            </w:pPr>
            <w:r>
              <w:rPr>
                <w:sz w:val="28"/>
                <w:szCs w:val="28"/>
              </w:rPr>
              <w:t xml:space="preserve">- HS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thông</w:t>
            </w:r>
            <w:proofErr w:type="spellEnd"/>
            <w:r>
              <w:rPr>
                <w:sz w:val="28"/>
                <w:szCs w:val="28"/>
              </w:rPr>
              <w:t xml:space="preserve"> tin </w:t>
            </w:r>
            <w:proofErr w:type="spellStart"/>
            <w:r>
              <w:rPr>
                <w:sz w:val="28"/>
                <w:szCs w:val="28"/>
              </w:rPr>
              <w:t>và</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sgk</w:t>
            </w:r>
            <w:proofErr w:type="spellEnd"/>
            <w:r>
              <w:rPr>
                <w:sz w:val="28"/>
                <w:szCs w:val="28"/>
              </w:rPr>
              <w:t>.</w:t>
            </w:r>
          </w:p>
          <w:p w14:paraId="1C48116A" w14:textId="77777777" w:rsidR="000E788C" w:rsidRDefault="000E788C" w:rsidP="005840CE">
            <w:pPr>
              <w:spacing w:after="0" w:line="360" w:lineRule="auto"/>
              <w:rPr>
                <w:sz w:val="28"/>
                <w:szCs w:val="28"/>
              </w:rPr>
            </w:pPr>
          </w:p>
          <w:p w14:paraId="13D0D2F2" w14:textId="77777777" w:rsidR="000E788C" w:rsidRDefault="000E788C" w:rsidP="005840CE">
            <w:pPr>
              <w:spacing w:after="0" w:line="360" w:lineRule="auto"/>
              <w:rPr>
                <w:sz w:val="28"/>
                <w:szCs w:val="28"/>
              </w:rPr>
            </w:pPr>
            <w:r>
              <w:rPr>
                <w:sz w:val="28"/>
                <w:szCs w:val="28"/>
              </w:rPr>
              <w:t xml:space="preserve">- 2-3 </w:t>
            </w:r>
            <w:proofErr w:type="spellStart"/>
            <w:r>
              <w:rPr>
                <w:sz w:val="28"/>
                <w:szCs w:val="28"/>
              </w:rPr>
              <w:t>em</w:t>
            </w:r>
            <w:proofErr w:type="spellEnd"/>
            <w:r>
              <w:rPr>
                <w:sz w:val="28"/>
                <w:szCs w:val="28"/>
              </w:rPr>
              <w:t xml:space="preserve"> </w:t>
            </w:r>
            <w:proofErr w:type="spellStart"/>
            <w:r>
              <w:rPr>
                <w:sz w:val="28"/>
                <w:szCs w:val="28"/>
              </w:rPr>
              <w:t>đóng</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kể</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chuyện</w:t>
            </w:r>
            <w:proofErr w:type="spellEnd"/>
            <w:r>
              <w:rPr>
                <w:sz w:val="28"/>
                <w:szCs w:val="28"/>
              </w:rPr>
              <w:t>.</w:t>
            </w:r>
          </w:p>
          <w:p w14:paraId="4D3953AC" w14:textId="77777777" w:rsidR="000E788C" w:rsidRDefault="000E788C" w:rsidP="005840CE">
            <w:pPr>
              <w:spacing w:after="0" w:line="360" w:lineRule="auto"/>
              <w:rPr>
                <w:sz w:val="28"/>
                <w:szCs w:val="28"/>
              </w:rPr>
            </w:pPr>
          </w:p>
          <w:p w14:paraId="2B4BCB72" w14:textId="77777777" w:rsidR="000E788C" w:rsidRDefault="000E788C" w:rsidP="005840CE">
            <w:pPr>
              <w:spacing w:after="0" w:line="360"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w:t>
            </w:r>
          </w:p>
          <w:p w14:paraId="15C8A5B7" w14:textId="77777777" w:rsidR="000E788C" w:rsidRDefault="000E788C" w:rsidP="005840CE">
            <w:pPr>
              <w:spacing w:after="0" w:line="360" w:lineRule="auto"/>
              <w:rPr>
                <w:sz w:val="28"/>
                <w:szCs w:val="28"/>
              </w:rPr>
            </w:pPr>
          </w:p>
          <w:p w14:paraId="4D8A1407" w14:textId="77777777" w:rsidR="000E788C" w:rsidRDefault="000E788C" w:rsidP="005840CE">
            <w:pPr>
              <w:spacing w:after="0" w:line="360" w:lineRule="auto"/>
              <w:rPr>
                <w:sz w:val="28"/>
                <w:szCs w:val="28"/>
              </w:rPr>
            </w:pPr>
          </w:p>
          <w:p w14:paraId="452F3360" w14:textId="77777777" w:rsidR="000E788C" w:rsidRDefault="000E788C" w:rsidP="005840CE">
            <w:pPr>
              <w:spacing w:after="0" w:line="360" w:lineRule="auto"/>
              <w:rPr>
                <w:sz w:val="28"/>
                <w:szCs w:val="28"/>
              </w:rPr>
            </w:pPr>
          </w:p>
          <w:p w14:paraId="3ED2B3C1" w14:textId="77777777" w:rsidR="000E788C" w:rsidRDefault="000E788C" w:rsidP="005840CE">
            <w:pPr>
              <w:spacing w:after="0" w:line="360" w:lineRule="auto"/>
              <w:rPr>
                <w:sz w:val="28"/>
                <w:szCs w:val="28"/>
              </w:rPr>
            </w:pPr>
          </w:p>
          <w:p w14:paraId="3446D0B3" w14:textId="77777777" w:rsidR="000E788C" w:rsidRDefault="000E788C" w:rsidP="005840CE">
            <w:pPr>
              <w:spacing w:after="0" w:line="360" w:lineRule="auto"/>
              <w:rPr>
                <w:sz w:val="28"/>
                <w:szCs w:val="28"/>
              </w:rPr>
            </w:pPr>
          </w:p>
          <w:p w14:paraId="1BC137D9" w14:textId="77777777" w:rsidR="000E788C" w:rsidRDefault="000E788C" w:rsidP="005840CE">
            <w:pPr>
              <w:spacing w:after="0" w:line="360"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w:t>
            </w:r>
          </w:p>
          <w:p w14:paraId="5E884AFC" w14:textId="77777777" w:rsidR="000E788C" w:rsidRDefault="000E788C" w:rsidP="005840CE">
            <w:pPr>
              <w:spacing w:after="0" w:line="360" w:lineRule="auto"/>
              <w:rPr>
                <w:sz w:val="28"/>
                <w:szCs w:val="28"/>
              </w:rPr>
            </w:pPr>
          </w:p>
          <w:p w14:paraId="2DB18681" w14:textId="77777777" w:rsidR="000E788C" w:rsidRDefault="000E788C" w:rsidP="005840CE">
            <w:pPr>
              <w:spacing w:after="0" w:line="360" w:lineRule="auto"/>
              <w:rPr>
                <w:sz w:val="28"/>
                <w:szCs w:val="28"/>
              </w:rPr>
            </w:pPr>
          </w:p>
          <w:p w14:paraId="0E81DE5B" w14:textId="77777777" w:rsidR="000E788C" w:rsidRDefault="000E788C" w:rsidP="005840CE">
            <w:pPr>
              <w:spacing w:after="0" w:line="360" w:lineRule="auto"/>
              <w:rPr>
                <w:sz w:val="28"/>
                <w:szCs w:val="28"/>
              </w:rPr>
            </w:pPr>
          </w:p>
          <w:p w14:paraId="273BF438" w14:textId="77777777" w:rsidR="000E788C" w:rsidRDefault="000E788C" w:rsidP="005840CE">
            <w:pPr>
              <w:spacing w:after="0" w:line="360" w:lineRule="auto"/>
              <w:rPr>
                <w:sz w:val="28"/>
                <w:szCs w:val="28"/>
              </w:rPr>
            </w:pPr>
          </w:p>
          <w:p w14:paraId="4214D3CC" w14:textId="77777777" w:rsidR="000E788C" w:rsidRDefault="000E788C" w:rsidP="005840CE">
            <w:pPr>
              <w:spacing w:after="0" w:line="360" w:lineRule="auto"/>
              <w:rPr>
                <w:sz w:val="28"/>
                <w:szCs w:val="28"/>
              </w:rPr>
            </w:pPr>
          </w:p>
          <w:p w14:paraId="340E0F94" w14:textId="77777777" w:rsidR="000E788C" w:rsidRDefault="000E788C" w:rsidP="005840CE">
            <w:pPr>
              <w:spacing w:after="0" w:line="360" w:lineRule="auto"/>
              <w:rPr>
                <w:sz w:val="28"/>
                <w:szCs w:val="28"/>
              </w:rPr>
            </w:pPr>
            <w:r>
              <w:rPr>
                <w:sz w:val="28"/>
                <w:szCs w:val="28"/>
              </w:rPr>
              <w:t xml:space="preserve">-  Hs </w:t>
            </w:r>
            <w:proofErr w:type="spellStart"/>
            <w:r>
              <w:rPr>
                <w:sz w:val="28"/>
                <w:szCs w:val="28"/>
              </w:rPr>
              <w:t>suy</w:t>
            </w:r>
            <w:proofErr w:type="spellEnd"/>
            <w:r>
              <w:rPr>
                <w:sz w:val="28"/>
                <w:szCs w:val="28"/>
              </w:rPr>
              <w:t xml:space="preserve"> </w:t>
            </w:r>
            <w:proofErr w:type="spellStart"/>
            <w:r>
              <w:rPr>
                <w:sz w:val="28"/>
                <w:szCs w:val="28"/>
              </w:rPr>
              <w:t>nghĩ</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p>
          <w:p w14:paraId="1A786BC5" w14:textId="77777777" w:rsidR="000E788C" w:rsidRDefault="000E788C" w:rsidP="005840CE">
            <w:pPr>
              <w:spacing w:after="0" w:line="360" w:lineRule="auto"/>
              <w:rPr>
                <w:sz w:val="28"/>
                <w:szCs w:val="28"/>
              </w:rPr>
            </w:pPr>
          </w:p>
          <w:p w14:paraId="18CB3797" w14:textId="77777777" w:rsidR="000E788C" w:rsidRDefault="000E788C" w:rsidP="005840CE">
            <w:pPr>
              <w:spacing w:after="0" w:line="360" w:lineRule="auto"/>
              <w:rPr>
                <w:sz w:val="28"/>
                <w:szCs w:val="28"/>
              </w:rPr>
            </w:pPr>
          </w:p>
          <w:p w14:paraId="47205939" w14:textId="77777777" w:rsidR="000E788C" w:rsidRDefault="000E788C" w:rsidP="005840CE">
            <w:pPr>
              <w:spacing w:after="0" w:line="360" w:lineRule="auto"/>
              <w:rPr>
                <w:sz w:val="28"/>
                <w:szCs w:val="28"/>
              </w:rPr>
            </w:pPr>
          </w:p>
          <w:p w14:paraId="3F0BB07B" w14:textId="77777777" w:rsidR="000E788C" w:rsidRDefault="000E788C" w:rsidP="005840CE">
            <w:pPr>
              <w:spacing w:after="0" w:line="360" w:lineRule="auto"/>
              <w:rPr>
                <w:sz w:val="28"/>
                <w:szCs w:val="28"/>
              </w:rPr>
            </w:pPr>
            <w:r>
              <w:rPr>
                <w:sz w:val="28"/>
                <w:szCs w:val="28"/>
              </w:rPr>
              <w:t xml:space="preserve">- HS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w:t>
            </w:r>
          </w:p>
          <w:p w14:paraId="3E7E312E" w14:textId="77777777" w:rsidR="000E788C" w:rsidRDefault="000E788C" w:rsidP="005840CE">
            <w:pPr>
              <w:spacing w:after="0" w:line="360" w:lineRule="auto"/>
              <w:rPr>
                <w:sz w:val="28"/>
                <w:szCs w:val="28"/>
              </w:rPr>
            </w:pPr>
          </w:p>
          <w:p w14:paraId="0A318B07" w14:textId="77777777" w:rsidR="000E788C" w:rsidRDefault="000E788C" w:rsidP="005840CE">
            <w:pPr>
              <w:spacing w:after="0" w:line="360" w:lineRule="auto"/>
              <w:rPr>
                <w:sz w:val="28"/>
                <w:szCs w:val="28"/>
              </w:rPr>
            </w:pPr>
          </w:p>
          <w:p w14:paraId="29AF52CD" w14:textId="77777777" w:rsidR="000E788C" w:rsidRDefault="000E788C" w:rsidP="005840CE">
            <w:pPr>
              <w:spacing w:after="0" w:line="360" w:lineRule="auto"/>
              <w:rPr>
                <w:sz w:val="28"/>
                <w:szCs w:val="28"/>
              </w:rPr>
            </w:pPr>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cácbạn</w:t>
            </w:r>
            <w:proofErr w:type="spellEnd"/>
            <w:r>
              <w:rPr>
                <w:sz w:val="28"/>
                <w:szCs w:val="28"/>
              </w:rPr>
              <w:t xml:space="preserve"> </w:t>
            </w:r>
            <w:proofErr w:type="spellStart"/>
            <w:r>
              <w:rPr>
                <w:sz w:val="28"/>
                <w:szCs w:val="28"/>
              </w:rPr>
              <w:t>còn</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w:t>
            </w:r>
            <w:proofErr w:type="spellEnd"/>
            <w:r>
              <w:rPr>
                <w:sz w:val="28"/>
                <w:szCs w:val="28"/>
              </w:rPr>
              <w:t xml:space="preserve"> sung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w:t>
            </w:r>
          </w:p>
          <w:p w14:paraId="46085259" w14:textId="77777777" w:rsidR="000E788C" w:rsidRDefault="000E788C" w:rsidP="005840CE">
            <w:pPr>
              <w:spacing w:after="0" w:line="360" w:lineRule="auto"/>
              <w:rPr>
                <w:sz w:val="28"/>
                <w:szCs w:val="28"/>
              </w:rPr>
            </w:pPr>
          </w:p>
          <w:p w14:paraId="484BEBEF" w14:textId="77777777" w:rsidR="000E788C" w:rsidRDefault="000E788C" w:rsidP="005840CE">
            <w:pPr>
              <w:spacing w:after="0" w:line="360" w:lineRule="auto"/>
              <w:rPr>
                <w:sz w:val="28"/>
                <w:szCs w:val="28"/>
              </w:rPr>
            </w:pPr>
          </w:p>
          <w:p w14:paraId="23A7143B" w14:textId="77777777" w:rsidR="000E788C" w:rsidRDefault="000E788C" w:rsidP="005840CE">
            <w:pPr>
              <w:spacing w:after="0" w:line="360"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w:t>
            </w:r>
          </w:p>
        </w:tc>
      </w:tr>
      <w:tr w:rsidR="000E788C" w14:paraId="48236883" w14:textId="77777777" w:rsidTr="005840CE">
        <w:tc>
          <w:tcPr>
            <w:tcW w:w="9350" w:type="dxa"/>
            <w:gridSpan w:val="3"/>
          </w:tcPr>
          <w:p w14:paraId="6ABBF7EE" w14:textId="77777777" w:rsidR="000E788C" w:rsidRDefault="000E788C" w:rsidP="005840CE">
            <w:pPr>
              <w:spacing w:after="0" w:line="360" w:lineRule="auto"/>
              <w:jc w:val="center"/>
              <w:rPr>
                <w:b/>
                <w:sz w:val="28"/>
                <w:szCs w:val="28"/>
              </w:rPr>
            </w:pPr>
            <w:proofErr w:type="spellStart"/>
            <w:r>
              <w:rPr>
                <w:b/>
                <w:sz w:val="28"/>
                <w:szCs w:val="28"/>
              </w:rPr>
              <w:lastRenderedPageBreak/>
              <w:t>Tiết</w:t>
            </w:r>
            <w:proofErr w:type="spellEnd"/>
            <w:r>
              <w:rPr>
                <w:b/>
                <w:sz w:val="28"/>
                <w:szCs w:val="28"/>
              </w:rPr>
              <w:t xml:space="preserve"> 3</w:t>
            </w:r>
          </w:p>
        </w:tc>
      </w:tr>
      <w:tr w:rsidR="000E788C" w14:paraId="6C3CA47F" w14:textId="77777777" w:rsidTr="005840CE">
        <w:tc>
          <w:tcPr>
            <w:tcW w:w="4804" w:type="dxa"/>
          </w:tcPr>
          <w:p w14:paraId="116D3785" w14:textId="77777777" w:rsidR="000E788C" w:rsidRDefault="000E788C" w:rsidP="005840CE">
            <w:pPr>
              <w:spacing w:after="0" w:line="360" w:lineRule="auto"/>
              <w:rPr>
                <w:sz w:val="28"/>
                <w:szCs w:val="28"/>
              </w:rPr>
            </w:pPr>
            <w:r>
              <w:rPr>
                <w:b/>
                <w:sz w:val="28"/>
                <w:szCs w:val="28"/>
              </w:rPr>
              <w:t>III.LUYỆN TẬP VÀ VẬN DỤNG</w:t>
            </w:r>
          </w:p>
          <w:p w14:paraId="25F79933" w14:textId="77777777" w:rsidR="000E788C" w:rsidRDefault="000E788C" w:rsidP="005840CE">
            <w:pPr>
              <w:spacing w:after="0" w:line="360" w:lineRule="auto"/>
              <w:rPr>
                <w:b/>
                <w:sz w:val="28"/>
                <w:szCs w:val="28"/>
              </w:rPr>
            </w:pPr>
            <w:r>
              <w:rPr>
                <w:b/>
                <w:sz w:val="28"/>
                <w:szCs w:val="28"/>
              </w:rPr>
              <w:t xml:space="preserve">HĐ3: </w:t>
            </w:r>
            <w:proofErr w:type="spellStart"/>
            <w:r>
              <w:rPr>
                <w:b/>
                <w:sz w:val="28"/>
                <w:szCs w:val="28"/>
              </w:rPr>
              <w:t>Xác</w:t>
            </w:r>
            <w:proofErr w:type="spellEnd"/>
            <w:r>
              <w:rPr>
                <w:b/>
                <w:sz w:val="28"/>
                <w:szCs w:val="28"/>
              </w:rPr>
              <w:t xml:space="preserve"> </w:t>
            </w:r>
            <w:proofErr w:type="spellStart"/>
            <w:r>
              <w:rPr>
                <w:b/>
                <w:sz w:val="28"/>
                <w:szCs w:val="28"/>
              </w:rPr>
              <w:t>định</w:t>
            </w:r>
            <w:proofErr w:type="spellEnd"/>
            <w:r>
              <w:rPr>
                <w:b/>
                <w:sz w:val="28"/>
                <w:szCs w:val="28"/>
              </w:rPr>
              <w:t xml:space="preserve"> </w:t>
            </w:r>
            <w:proofErr w:type="spellStart"/>
            <w:r>
              <w:rPr>
                <w:b/>
                <w:sz w:val="28"/>
                <w:szCs w:val="28"/>
              </w:rPr>
              <w:t>những</w:t>
            </w:r>
            <w:proofErr w:type="spellEnd"/>
            <w:r>
              <w:rPr>
                <w:b/>
                <w:sz w:val="28"/>
                <w:szCs w:val="28"/>
              </w:rPr>
              <w:t xml:space="preserve"> </w:t>
            </w:r>
            <w:proofErr w:type="spellStart"/>
            <w:r>
              <w:rPr>
                <w:b/>
                <w:sz w:val="28"/>
                <w:szCs w:val="28"/>
              </w:rPr>
              <w:t>việc</w:t>
            </w:r>
            <w:proofErr w:type="spellEnd"/>
            <w:r>
              <w:rPr>
                <w:b/>
                <w:sz w:val="28"/>
                <w:szCs w:val="28"/>
              </w:rPr>
              <w:t xml:space="preserve"> </w:t>
            </w:r>
            <w:proofErr w:type="spellStart"/>
            <w:r>
              <w:rPr>
                <w:b/>
                <w:sz w:val="28"/>
                <w:szCs w:val="28"/>
              </w:rPr>
              <w:t>cần</w:t>
            </w:r>
            <w:proofErr w:type="spellEnd"/>
            <w:r>
              <w:rPr>
                <w:b/>
                <w:sz w:val="28"/>
                <w:szCs w:val="28"/>
              </w:rPr>
              <w:t xml:space="preserve"> </w:t>
            </w:r>
            <w:proofErr w:type="spellStart"/>
            <w:r>
              <w:rPr>
                <w:b/>
                <w:sz w:val="28"/>
                <w:szCs w:val="28"/>
              </w:rPr>
              <w:t>làm</w:t>
            </w:r>
            <w:proofErr w:type="spellEnd"/>
            <w:r>
              <w:rPr>
                <w:b/>
                <w:sz w:val="28"/>
                <w:szCs w:val="28"/>
              </w:rPr>
              <w:t xml:space="preserve"> </w:t>
            </w:r>
            <w:proofErr w:type="spellStart"/>
            <w:r>
              <w:rPr>
                <w:b/>
                <w:sz w:val="28"/>
                <w:szCs w:val="28"/>
              </w:rPr>
              <w:t>để</w:t>
            </w:r>
            <w:proofErr w:type="spellEnd"/>
            <w:r>
              <w:rPr>
                <w:b/>
                <w:sz w:val="28"/>
                <w:szCs w:val="28"/>
              </w:rPr>
              <w:t xml:space="preserve"> </w:t>
            </w:r>
            <w:proofErr w:type="spellStart"/>
            <w:r>
              <w:rPr>
                <w:b/>
                <w:sz w:val="28"/>
                <w:szCs w:val="28"/>
              </w:rPr>
              <w:t>giữ</w:t>
            </w:r>
            <w:proofErr w:type="spellEnd"/>
            <w:r>
              <w:rPr>
                <w:b/>
                <w:sz w:val="28"/>
                <w:szCs w:val="28"/>
              </w:rPr>
              <w:t xml:space="preserve"> </w:t>
            </w:r>
            <w:proofErr w:type="spellStart"/>
            <w:r>
              <w:rPr>
                <w:b/>
                <w:sz w:val="28"/>
                <w:szCs w:val="28"/>
              </w:rPr>
              <w:t>cân</w:t>
            </w:r>
            <w:proofErr w:type="spellEnd"/>
            <w:r>
              <w:rPr>
                <w:b/>
                <w:sz w:val="28"/>
                <w:szCs w:val="28"/>
              </w:rPr>
              <w:t xml:space="preserve"> </w:t>
            </w:r>
            <w:proofErr w:type="spellStart"/>
            <w:r>
              <w:rPr>
                <w:b/>
                <w:sz w:val="28"/>
                <w:szCs w:val="28"/>
              </w:rPr>
              <w:t>bằng</w:t>
            </w:r>
            <w:proofErr w:type="spellEnd"/>
            <w:r>
              <w:rPr>
                <w:b/>
                <w:sz w:val="28"/>
                <w:szCs w:val="28"/>
              </w:rPr>
              <w:t xml:space="preserve"> </w:t>
            </w:r>
            <w:proofErr w:type="spellStart"/>
            <w:r>
              <w:rPr>
                <w:b/>
                <w:sz w:val="28"/>
                <w:szCs w:val="28"/>
              </w:rPr>
              <w:t>chuỗi</w:t>
            </w:r>
            <w:proofErr w:type="spellEnd"/>
            <w:r>
              <w:rPr>
                <w:b/>
                <w:sz w:val="28"/>
                <w:szCs w:val="28"/>
              </w:rPr>
              <w:t xml:space="preserve"> </w:t>
            </w:r>
            <w:proofErr w:type="spellStart"/>
            <w:r>
              <w:rPr>
                <w:b/>
                <w:sz w:val="28"/>
                <w:szCs w:val="28"/>
              </w:rPr>
              <w:t>thức</w:t>
            </w:r>
            <w:proofErr w:type="spellEnd"/>
            <w:r>
              <w:rPr>
                <w:b/>
                <w:sz w:val="28"/>
                <w:szCs w:val="28"/>
              </w:rPr>
              <w:t xml:space="preserve"> </w:t>
            </w:r>
            <w:proofErr w:type="spellStart"/>
            <w:r>
              <w:rPr>
                <w:b/>
                <w:sz w:val="28"/>
                <w:szCs w:val="28"/>
              </w:rPr>
              <w:t>ăn</w:t>
            </w:r>
            <w:proofErr w:type="spellEnd"/>
            <w:r>
              <w:rPr>
                <w:b/>
                <w:sz w:val="28"/>
                <w:szCs w:val="28"/>
              </w:rPr>
              <w:t xml:space="preserve"> </w:t>
            </w:r>
            <w:proofErr w:type="spellStart"/>
            <w:r>
              <w:rPr>
                <w:b/>
                <w:sz w:val="28"/>
                <w:szCs w:val="28"/>
              </w:rPr>
              <w:t>trong</w:t>
            </w:r>
            <w:proofErr w:type="spellEnd"/>
            <w:r>
              <w:rPr>
                <w:b/>
                <w:sz w:val="28"/>
                <w:szCs w:val="28"/>
              </w:rPr>
              <w:t xml:space="preserve"> </w:t>
            </w:r>
            <w:proofErr w:type="spellStart"/>
            <w:r>
              <w:rPr>
                <w:b/>
                <w:sz w:val="28"/>
                <w:szCs w:val="28"/>
              </w:rPr>
              <w:t>tự</w:t>
            </w:r>
            <w:proofErr w:type="spellEnd"/>
            <w:r>
              <w:rPr>
                <w:b/>
                <w:sz w:val="28"/>
                <w:szCs w:val="28"/>
              </w:rPr>
              <w:t xml:space="preserve"> </w:t>
            </w:r>
            <w:proofErr w:type="spellStart"/>
            <w:r>
              <w:rPr>
                <w:b/>
                <w:sz w:val="28"/>
                <w:szCs w:val="28"/>
              </w:rPr>
              <w:t>nhiên</w:t>
            </w:r>
            <w:proofErr w:type="spellEnd"/>
          </w:p>
          <w:p w14:paraId="26BCEFA1" w14:textId="77777777" w:rsidR="000E788C" w:rsidRDefault="000E788C" w:rsidP="005840CE">
            <w:pPr>
              <w:spacing w:after="0" w:line="360" w:lineRule="auto"/>
              <w:rPr>
                <w:sz w:val="28"/>
                <w:szCs w:val="28"/>
              </w:rPr>
            </w:pPr>
            <w:r>
              <w:rPr>
                <w:b/>
                <w:sz w:val="28"/>
                <w:szCs w:val="28"/>
              </w:rPr>
              <w:t xml:space="preserve"> </w:t>
            </w:r>
            <w:r>
              <w:rPr>
                <w:sz w:val="28"/>
                <w:szCs w:val="28"/>
              </w:rPr>
              <w:t xml:space="preserve">* </w:t>
            </w:r>
            <w:proofErr w:type="spellStart"/>
            <w:r>
              <w:rPr>
                <w:sz w:val="28"/>
                <w:szCs w:val="28"/>
              </w:rPr>
              <w:t>Mục</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góp</w:t>
            </w:r>
            <w:proofErr w:type="spellEnd"/>
            <w:r>
              <w:rPr>
                <w:sz w:val="28"/>
                <w:szCs w:val="28"/>
              </w:rPr>
              <w:t xml:space="preserve"> </w:t>
            </w:r>
            <w:proofErr w:type="spellStart"/>
            <w:r>
              <w:rPr>
                <w:sz w:val="28"/>
                <w:szCs w:val="28"/>
              </w:rPr>
              <w:t>phần</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cân</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nhiên</w:t>
            </w:r>
            <w:proofErr w:type="spellEnd"/>
          </w:p>
          <w:p w14:paraId="3941AC82" w14:textId="77777777" w:rsidR="000E788C" w:rsidRDefault="000E788C" w:rsidP="005840CE">
            <w:pPr>
              <w:tabs>
                <w:tab w:val="left" w:pos="3580"/>
              </w:tabs>
              <w:spacing w:after="0" w:line="360" w:lineRule="auto"/>
              <w:rPr>
                <w:sz w:val="28"/>
                <w:szCs w:val="28"/>
              </w:rPr>
            </w:pPr>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tiến</w:t>
            </w:r>
            <w:proofErr w:type="spellEnd"/>
            <w:r>
              <w:rPr>
                <w:sz w:val="28"/>
                <w:szCs w:val="28"/>
              </w:rPr>
              <w:t xml:space="preserve"> </w:t>
            </w:r>
            <w:proofErr w:type="spellStart"/>
            <w:r>
              <w:rPr>
                <w:sz w:val="28"/>
                <w:szCs w:val="28"/>
              </w:rPr>
              <w:t>hành</w:t>
            </w:r>
            <w:proofErr w:type="spellEnd"/>
          </w:p>
          <w:p w14:paraId="2783D9D6" w14:textId="77777777" w:rsidR="000E788C" w:rsidRDefault="000E788C" w:rsidP="005840CE">
            <w:pPr>
              <w:tabs>
                <w:tab w:val="left" w:pos="3580"/>
              </w:tabs>
              <w:spacing w:after="0" w:line="360" w:lineRule="auto"/>
              <w:rPr>
                <w:i/>
                <w:sz w:val="28"/>
                <w:szCs w:val="28"/>
              </w:rPr>
            </w:pPr>
            <w:proofErr w:type="spellStart"/>
            <w:r>
              <w:rPr>
                <w:i/>
                <w:sz w:val="28"/>
                <w:szCs w:val="28"/>
              </w:rPr>
              <w:t>Bước</w:t>
            </w:r>
            <w:proofErr w:type="spellEnd"/>
            <w:r>
              <w:rPr>
                <w:i/>
                <w:sz w:val="28"/>
                <w:szCs w:val="28"/>
              </w:rPr>
              <w:t xml:space="preserve"> 1: </w:t>
            </w:r>
            <w:proofErr w:type="spellStart"/>
            <w:r>
              <w:rPr>
                <w:i/>
                <w:sz w:val="28"/>
                <w:szCs w:val="28"/>
              </w:rPr>
              <w:t>Làm</w:t>
            </w:r>
            <w:proofErr w:type="spellEnd"/>
            <w:r>
              <w:rPr>
                <w:i/>
                <w:sz w:val="28"/>
                <w:szCs w:val="28"/>
              </w:rPr>
              <w:t xml:space="preserve"> </w:t>
            </w:r>
            <w:proofErr w:type="spellStart"/>
            <w:r>
              <w:rPr>
                <w:i/>
                <w:sz w:val="28"/>
                <w:szCs w:val="28"/>
              </w:rPr>
              <w:t>việc</w:t>
            </w:r>
            <w:proofErr w:type="spellEnd"/>
            <w:r>
              <w:rPr>
                <w:i/>
                <w:sz w:val="28"/>
                <w:szCs w:val="28"/>
              </w:rPr>
              <w:t xml:space="preserve"> </w:t>
            </w:r>
            <w:proofErr w:type="spellStart"/>
            <w:r>
              <w:rPr>
                <w:i/>
                <w:sz w:val="28"/>
                <w:szCs w:val="28"/>
              </w:rPr>
              <w:t>nhóm</w:t>
            </w:r>
            <w:proofErr w:type="spellEnd"/>
            <w:r>
              <w:rPr>
                <w:i/>
                <w:sz w:val="28"/>
                <w:szCs w:val="28"/>
              </w:rPr>
              <w:t xml:space="preserve"> </w:t>
            </w:r>
          </w:p>
          <w:p w14:paraId="08489BB8" w14:textId="77777777" w:rsidR="000E788C" w:rsidRDefault="000E788C" w:rsidP="005840CE">
            <w:pPr>
              <w:tabs>
                <w:tab w:val="left" w:pos="3580"/>
              </w:tabs>
              <w:spacing w:after="0" w:line="360" w:lineRule="auto"/>
              <w:rPr>
                <w:sz w:val="28"/>
                <w:szCs w:val="28"/>
              </w:rPr>
            </w:pPr>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trưởng</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khiển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cân</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nhiên</w:t>
            </w:r>
            <w:proofErr w:type="spellEnd"/>
            <w:r>
              <w:rPr>
                <w:sz w:val="28"/>
                <w:szCs w:val="28"/>
              </w:rPr>
              <w:t xml:space="preserve">” </w:t>
            </w:r>
            <w:proofErr w:type="spellStart"/>
            <w:r>
              <w:rPr>
                <w:sz w:val="28"/>
                <w:szCs w:val="28"/>
              </w:rPr>
              <w:t>dựa</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gợi</w:t>
            </w:r>
            <w:proofErr w:type="spellEnd"/>
            <w:r>
              <w:rPr>
                <w:sz w:val="28"/>
                <w:szCs w:val="28"/>
              </w:rPr>
              <w:t xml:space="preserve"> ý </w:t>
            </w:r>
            <w:proofErr w:type="spellStart"/>
            <w:r>
              <w:rPr>
                <w:sz w:val="28"/>
                <w:szCs w:val="28"/>
              </w:rPr>
              <w:t>trong</w:t>
            </w:r>
            <w:proofErr w:type="spellEnd"/>
            <w:r>
              <w:rPr>
                <w:sz w:val="28"/>
                <w:szCs w:val="28"/>
              </w:rPr>
              <w:t xml:space="preserve"> </w:t>
            </w:r>
            <w:proofErr w:type="spellStart"/>
            <w:r>
              <w:rPr>
                <w:sz w:val="28"/>
                <w:szCs w:val="28"/>
              </w:rPr>
              <w:t>sơ</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cân</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trang</w:t>
            </w:r>
            <w:proofErr w:type="spellEnd"/>
            <w:r>
              <w:rPr>
                <w:sz w:val="28"/>
                <w:szCs w:val="28"/>
              </w:rPr>
              <w:t xml:space="preserve"> 96 SGK. – GV </w:t>
            </w:r>
            <w:proofErr w:type="spellStart"/>
            <w:r>
              <w:rPr>
                <w:sz w:val="28"/>
                <w:szCs w:val="28"/>
              </w:rPr>
              <w:t>hỗ</w:t>
            </w:r>
            <w:proofErr w:type="spellEnd"/>
            <w:r>
              <w:rPr>
                <w:sz w:val="28"/>
                <w:szCs w:val="28"/>
              </w:rPr>
              <w:t xml:space="preserve"> </w:t>
            </w:r>
            <w:proofErr w:type="spellStart"/>
            <w:r>
              <w:rPr>
                <w:sz w:val="28"/>
                <w:szCs w:val="28"/>
              </w:rPr>
              <w:t>trợ</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HS (</w:t>
            </w:r>
            <w:proofErr w:type="spellStart"/>
            <w:r>
              <w:rPr>
                <w:sz w:val="28"/>
                <w:szCs w:val="28"/>
              </w:rPr>
              <w:t>nếu</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Dưới</w:t>
            </w:r>
            <w:proofErr w:type="spellEnd"/>
            <w:r>
              <w:rPr>
                <w:sz w:val="28"/>
                <w:szCs w:val="28"/>
              </w:rPr>
              <w:t xml:space="preserve"> </w:t>
            </w:r>
            <w:proofErr w:type="spellStart"/>
            <w:r>
              <w:rPr>
                <w:sz w:val="28"/>
                <w:szCs w:val="28"/>
              </w:rPr>
              <w:t>đây</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gợi</w:t>
            </w:r>
            <w:proofErr w:type="spellEnd"/>
            <w:r>
              <w:rPr>
                <w:sz w:val="28"/>
                <w:szCs w:val="28"/>
              </w:rPr>
              <w:t xml:space="preserve"> ý: </w:t>
            </w:r>
          </w:p>
          <w:p w14:paraId="648AA56D" w14:textId="77777777" w:rsidR="000E788C" w:rsidRDefault="000E788C" w:rsidP="005840CE">
            <w:pPr>
              <w:tabs>
                <w:tab w:val="left" w:pos="3580"/>
              </w:tabs>
              <w:spacing w:after="0" w:line="360" w:lineRule="auto"/>
              <w:rPr>
                <w:sz w:val="28"/>
                <w:szCs w:val="28"/>
              </w:rPr>
            </w:pPr>
            <w:r>
              <w:rPr>
                <w:sz w:val="28"/>
                <w:szCs w:val="28"/>
              </w:rPr>
              <w:t xml:space="preserve">+ Bảo </w:t>
            </w:r>
            <w:proofErr w:type="spellStart"/>
            <w:r>
              <w:rPr>
                <w:sz w:val="28"/>
                <w:szCs w:val="28"/>
              </w:rPr>
              <w:t>vệ</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hoang</w:t>
            </w:r>
            <w:proofErr w:type="spellEnd"/>
            <w:r>
              <w:rPr>
                <w:sz w:val="28"/>
                <w:szCs w:val="28"/>
              </w:rPr>
              <w:t xml:space="preserve"> </w:t>
            </w:r>
            <w:proofErr w:type="spellStart"/>
            <w:r>
              <w:rPr>
                <w:sz w:val="28"/>
                <w:szCs w:val="28"/>
              </w:rPr>
              <w:t>dã</w:t>
            </w:r>
            <w:proofErr w:type="spellEnd"/>
            <w:r>
              <w:rPr>
                <w:sz w:val="28"/>
                <w:szCs w:val="28"/>
              </w:rPr>
              <w:t xml:space="preserve">. </w:t>
            </w:r>
          </w:p>
          <w:p w14:paraId="35F940A8" w14:textId="77777777" w:rsidR="000E788C" w:rsidRDefault="000E788C" w:rsidP="005840CE">
            <w:pPr>
              <w:tabs>
                <w:tab w:val="left" w:pos="3580"/>
              </w:tabs>
              <w:spacing w:after="0" w:line="360" w:lineRule="auto"/>
              <w:rPr>
                <w:sz w:val="28"/>
                <w:szCs w:val="28"/>
              </w:rPr>
            </w:pPr>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dùng</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kiệm</w:t>
            </w:r>
            <w:proofErr w:type="spellEnd"/>
            <w:r>
              <w:rPr>
                <w:sz w:val="28"/>
                <w:szCs w:val="28"/>
              </w:rPr>
              <w:t>.</w:t>
            </w:r>
          </w:p>
          <w:p w14:paraId="363242C0" w14:textId="77777777" w:rsidR="000E788C" w:rsidRDefault="000E788C" w:rsidP="005840CE">
            <w:pPr>
              <w:tabs>
                <w:tab w:val="left" w:pos="3580"/>
              </w:tabs>
              <w:spacing w:after="0" w:line="360" w:lineRule="auto"/>
              <w:rPr>
                <w:i/>
                <w:sz w:val="28"/>
                <w:szCs w:val="28"/>
              </w:rPr>
            </w:pPr>
            <w:r>
              <w:rPr>
                <w:i/>
                <w:sz w:val="28"/>
                <w:szCs w:val="28"/>
              </w:rPr>
              <w:t xml:space="preserve"> </w:t>
            </w:r>
            <w:proofErr w:type="spellStart"/>
            <w:r>
              <w:rPr>
                <w:i/>
                <w:sz w:val="28"/>
                <w:szCs w:val="28"/>
              </w:rPr>
              <w:t>Bước</w:t>
            </w:r>
            <w:proofErr w:type="spellEnd"/>
            <w:r>
              <w:rPr>
                <w:i/>
                <w:sz w:val="28"/>
                <w:szCs w:val="28"/>
              </w:rPr>
              <w:t xml:space="preserve"> 2: </w:t>
            </w:r>
            <w:proofErr w:type="spellStart"/>
            <w:r>
              <w:rPr>
                <w:i/>
                <w:sz w:val="28"/>
                <w:szCs w:val="28"/>
              </w:rPr>
              <w:t>Làm</w:t>
            </w:r>
            <w:proofErr w:type="spellEnd"/>
            <w:r>
              <w:rPr>
                <w:i/>
                <w:sz w:val="28"/>
                <w:szCs w:val="28"/>
              </w:rPr>
              <w:t xml:space="preserve"> </w:t>
            </w:r>
            <w:proofErr w:type="spellStart"/>
            <w:r>
              <w:rPr>
                <w:i/>
                <w:sz w:val="28"/>
                <w:szCs w:val="28"/>
              </w:rPr>
              <w:t>việc</w:t>
            </w:r>
            <w:proofErr w:type="spellEnd"/>
            <w:r>
              <w:rPr>
                <w:i/>
                <w:sz w:val="28"/>
                <w:szCs w:val="28"/>
              </w:rPr>
              <w:t xml:space="preserve"> </w:t>
            </w:r>
            <w:proofErr w:type="spellStart"/>
            <w:r>
              <w:rPr>
                <w:i/>
                <w:sz w:val="28"/>
                <w:szCs w:val="28"/>
              </w:rPr>
              <w:t>cả</w:t>
            </w:r>
            <w:proofErr w:type="spellEnd"/>
            <w:r>
              <w:rPr>
                <w:i/>
                <w:sz w:val="28"/>
                <w:szCs w:val="28"/>
              </w:rPr>
              <w:t xml:space="preserve"> </w:t>
            </w:r>
            <w:proofErr w:type="spellStart"/>
            <w:r>
              <w:rPr>
                <w:i/>
                <w:sz w:val="28"/>
                <w:szCs w:val="28"/>
              </w:rPr>
              <w:t>lớp</w:t>
            </w:r>
            <w:proofErr w:type="spellEnd"/>
            <w:r>
              <w:rPr>
                <w:i/>
                <w:sz w:val="28"/>
                <w:szCs w:val="28"/>
              </w:rPr>
              <w:t xml:space="preserve"> </w:t>
            </w:r>
          </w:p>
          <w:p w14:paraId="413791CC" w14:textId="77777777" w:rsidR="000E788C" w:rsidRDefault="000E788C" w:rsidP="005840CE">
            <w:pPr>
              <w:tabs>
                <w:tab w:val="left" w:pos="3580"/>
              </w:tabs>
              <w:spacing w:after="0" w:line="360" w:lineRule="auto"/>
              <w:rPr>
                <w:sz w:val="28"/>
                <w:szCs w:val="28"/>
              </w:rPr>
            </w:pPr>
            <w:r>
              <w:rPr>
                <w:sz w:val="28"/>
                <w:szCs w:val="28"/>
              </w:rPr>
              <w:t>-</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báo</w:t>
            </w:r>
            <w:proofErr w:type="spellEnd"/>
            <w:r>
              <w:rPr>
                <w:sz w:val="28"/>
                <w:szCs w:val="28"/>
              </w:rPr>
              <w:t xml:space="preserve"> </w:t>
            </w:r>
            <w:proofErr w:type="spellStart"/>
            <w:r>
              <w:rPr>
                <w:sz w:val="28"/>
                <w:szCs w:val="28"/>
              </w:rPr>
              <w:t>cáo</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lastRenderedPageBreak/>
              <w:t>quả</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 xml:space="preserve">. </w:t>
            </w:r>
          </w:p>
          <w:p w14:paraId="0BE114FB" w14:textId="77777777" w:rsidR="000E788C" w:rsidRDefault="000E788C" w:rsidP="005840CE">
            <w:pPr>
              <w:tabs>
                <w:tab w:val="left" w:pos="3580"/>
              </w:tabs>
              <w:spacing w:after="0" w:line="360" w:lineRule="auto"/>
              <w:rPr>
                <w:sz w:val="28"/>
                <w:szCs w:val="28"/>
              </w:rPr>
            </w:pPr>
            <w:r>
              <w:rPr>
                <w:sz w:val="28"/>
                <w:szCs w:val="28"/>
              </w:rPr>
              <w:t>-</w:t>
            </w:r>
            <w:proofErr w:type="spellStart"/>
            <w:r>
              <w:rPr>
                <w:sz w:val="28"/>
                <w:szCs w:val="28"/>
              </w:rPr>
              <w:t>Tiếp</w:t>
            </w:r>
            <w:proofErr w:type="spellEnd"/>
            <w:r>
              <w:rPr>
                <w:sz w:val="28"/>
                <w:szCs w:val="28"/>
              </w:rPr>
              <w:t xml:space="preserve"> </w:t>
            </w:r>
            <w:proofErr w:type="spellStart"/>
            <w:r>
              <w:rPr>
                <w:sz w:val="28"/>
                <w:szCs w:val="28"/>
              </w:rPr>
              <w:t>theo</w:t>
            </w:r>
            <w:proofErr w:type="spellEnd"/>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trong</w:t>
            </w:r>
            <w:proofErr w:type="spellEnd"/>
            <w:r>
              <w:rPr>
                <w:sz w:val="28"/>
                <w:szCs w:val="28"/>
              </w:rPr>
              <w:t xml:space="preserve"> logo </w:t>
            </w:r>
            <w:proofErr w:type="spellStart"/>
            <w:r>
              <w:rPr>
                <w:sz w:val="28"/>
                <w:szCs w:val="28"/>
              </w:rPr>
              <w:t>luyện</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dụng</w:t>
            </w:r>
            <w:proofErr w:type="spellEnd"/>
            <w:r>
              <w:rPr>
                <w:sz w:val="28"/>
                <w:szCs w:val="28"/>
              </w:rPr>
              <w:t xml:space="preserve"> ở </w:t>
            </w:r>
            <w:proofErr w:type="spellStart"/>
            <w:r>
              <w:rPr>
                <w:sz w:val="28"/>
                <w:szCs w:val="28"/>
              </w:rPr>
              <w:t>trang</w:t>
            </w:r>
            <w:proofErr w:type="spellEnd"/>
            <w:r>
              <w:rPr>
                <w:sz w:val="28"/>
                <w:szCs w:val="28"/>
              </w:rPr>
              <w:t xml:space="preserve"> 96 SGK: “</w:t>
            </w:r>
            <w:proofErr w:type="spellStart"/>
            <w:r>
              <w:rPr>
                <w:sz w:val="28"/>
                <w:szCs w:val="28"/>
              </w:rPr>
              <w:t>Lập</w:t>
            </w:r>
            <w:proofErr w:type="spellEnd"/>
            <w:r>
              <w:rPr>
                <w:sz w:val="28"/>
                <w:szCs w:val="28"/>
              </w:rPr>
              <w:t xml:space="preserve"> </w:t>
            </w:r>
            <w:proofErr w:type="spellStart"/>
            <w:r>
              <w:rPr>
                <w:sz w:val="28"/>
                <w:szCs w:val="28"/>
              </w:rPr>
              <w:t>danh</w:t>
            </w:r>
            <w:proofErr w:type="spellEnd"/>
            <w:r>
              <w:rPr>
                <w:sz w:val="28"/>
                <w:szCs w:val="28"/>
              </w:rPr>
              <w:t xml:space="preserve"> </w:t>
            </w:r>
            <w:proofErr w:type="spellStart"/>
            <w:r>
              <w:rPr>
                <w:sz w:val="28"/>
                <w:szCs w:val="28"/>
              </w:rPr>
              <w:t>sách</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góp</w:t>
            </w:r>
            <w:proofErr w:type="spellEnd"/>
            <w:r>
              <w:rPr>
                <w:sz w:val="28"/>
                <w:szCs w:val="28"/>
              </w:rPr>
              <w:t xml:space="preserve"> </w:t>
            </w:r>
            <w:proofErr w:type="spellStart"/>
            <w:r>
              <w:rPr>
                <w:sz w:val="28"/>
                <w:szCs w:val="28"/>
              </w:rPr>
              <w:t>phần</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cân</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và</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w:t>
            </w:r>
          </w:p>
          <w:p w14:paraId="54EE9ACD" w14:textId="77777777" w:rsidR="000E788C" w:rsidRDefault="000E788C" w:rsidP="005840CE">
            <w:pPr>
              <w:tabs>
                <w:tab w:val="left" w:pos="3580"/>
              </w:tabs>
              <w:spacing w:after="0" w:line="360" w:lineRule="auto"/>
              <w:rPr>
                <w:sz w:val="28"/>
                <w:szCs w:val="28"/>
              </w:rPr>
            </w:pPr>
            <w:r>
              <w:rPr>
                <w:sz w:val="28"/>
                <w:szCs w:val="28"/>
              </w:rPr>
              <w:t>-</w:t>
            </w:r>
            <w:proofErr w:type="spellStart"/>
            <w:r>
              <w:rPr>
                <w:sz w:val="28"/>
                <w:szCs w:val="28"/>
              </w:rPr>
              <w:t>Gv</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luận</w:t>
            </w:r>
            <w:proofErr w:type="spellEnd"/>
            <w:r>
              <w:rPr>
                <w:sz w:val="28"/>
                <w:szCs w:val="28"/>
              </w:rPr>
              <w:t xml:space="preserve"> </w:t>
            </w:r>
          </w:p>
          <w:p w14:paraId="60B59E76" w14:textId="77777777" w:rsidR="000E788C" w:rsidRDefault="000E788C" w:rsidP="005840CE">
            <w:pPr>
              <w:spacing w:after="0" w:line="360" w:lineRule="auto"/>
              <w:rPr>
                <w:b/>
                <w:sz w:val="28"/>
                <w:szCs w:val="28"/>
              </w:rPr>
            </w:pPr>
            <w:r>
              <w:rPr>
                <w:b/>
                <w:sz w:val="28"/>
                <w:szCs w:val="28"/>
              </w:rPr>
              <w:t xml:space="preserve"> </w:t>
            </w: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4: </w:t>
            </w:r>
            <w:proofErr w:type="spellStart"/>
            <w:r>
              <w:rPr>
                <w:b/>
                <w:sz w:val="28"/>
                <w:szCs w:val="28"/>
              </w:rPr>
              <w:t>Vận</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những</w:t>
            </w:r>
            <w:proofErr w:type="spellEnd"/>
            <w:r>
              <w:rPr>
                <w:b/>
                <w:sz w:val="28"/>
                <w:szCs w:val="28"/>
              </w:rPr>
              <w:t xml:space="preserve"> </w:t>
            </w:r>
            <w:proofErr w:type="spellStart"/>
            <w:r>
              <w:rPr>
                <w:b/>
                <w:sz w:val="28"/>
                <w:szCs w:val="28"/>
              </w:rPr>
              <w:t>người</w:t>
            </w:r>
            <w:proofErr w:type="spellEnd"/>
            <w:r>
              <w:rPr>
                <w:b/>
                <w:sz w:val="28"/>
                <w:szCs w:val="28"/>
              </w:rPr>
              <w:t xml:space="preserve"> </w:t>
            </w:r>
            <w:proofErr w:type="spellStart"/>
            <w:r>
              <w:rPr>
                <w:b/>
                <w:sz w:val="28"/>
                <w:szCs w:val="28"/>
              </w:rPr>
              <w:t>xung</w:t>
            </w:r>
            <w:proofErr w:type="spellEnd"/>
            <w:r>
              <w:rPr>
                <w:b/>
                <w:sz w:val="28"/>
                <w:szCs w:val="28"/>
              </w:rPr>
              <w:t xml:space="preserve"> </w:t>
            </w:r>
            <w:proofErr w:type="spellStart"/>
            <w:r>
              <w:rPr>
                <w:b/>
                <w:sz w:val="28"/>
                <w:szCs w:val="28"/>
              </w:rPr>
              <w:t>quanh</w:t>
            </w:r>
            <w:proofErr w:type="spellEnd"/>
            <w:r>
              <w:rPr>
                <w:b/>
                <w:sz w:val="28"/>
                <w:szCs w:val="28"/>
              </w:rPr>
              <w:t xml:space="preserve"> </w:t>
            </w:r>
            <w:proofErr w:type="spellStart"/>
            <w:r>
              <w:rPr>
                <w:b/>
                <w:sz w:val="28"/>
                <w:szCs w:val="28"/>
              </w:rPr>
              <w:t>cùng</w:t>
            </w:r>
            <w:proofErr w:type="spellEnd"/>
            <w:r>
              <w:rPr>
                <w:b/>
                <w:sz w:val="28"/>
                <w:szCs w:val="28"/>
              </w:rPr>
              <w:t xml:space="preserve"> </w:t>
            </w:r>
            <w:proofErr w:type="spellStart"/>
            <w:r>
              <w:rPr>
                <w:b/>
                <w:sz w:val="28"/>
                <w:szCs w:val="28"/>
              </w:rPr>
              <w:t>tham</w:t>
            </w:r>
            <w:proofErr w:type="spellEnd"/>
            <w:r>
              <w:rPr>
                <w:b/>
                <w:sz w:val="28"/>
                <w:szCs w:val="28"/>
              </w:rPr>
              <w:t xml:space="preserve"> </w:t>
            </w:r>
            <w:proofErr w:type="spellStart"/>
            <w:r>
              <w:rPr>
                <w:b/>
                <w:sz w:val="28"/>
                <w:szCs w:val="28"/>
              </w:rPr>
              <w:t>gia</w:t>
            </w:r>
            <w:proofErr w:type="spellEnd"/>
            <w:r>
              <w:rPr>
                <w:b/>
                <w:sz w:val="28"/>
                <w:szCs w:val="28"/>
              </w:rPr>
              <w:t xml:space="preserve"> </w:t>
            </w:r>
            <w:proofErr w:type="spellStart"/>
            <w:r>
              <w:rPr>
                <w:b/>
                <w:sz w:val="28"/>
                <w:szCs w:val="28"/>
              </w:rPr>
              <w:t>giữ</w:t>
            </w:r>
            <w:proofErr w:type="spellEnd"/>
            <w:r>
              <w:rPr>
                <w:b/>
                <w:sz w:val="28"/>
                <w:szCs w:val="28"/>
              </w:rPr>
              <w:t xml:space="preserve"> </w:t>
            </w:r>
            <w:proofErr w:type="spellStart"/>
            <w:r>
              <w:rPr>
                <w:b/>
                <w:sz w:val="28"/>
                <w:szCs w:val="28"/>
              </w:rPr>
              <w:t>cân</w:t>
            </w:r>
            <w:proofErr w:type="spellEnd"/>
            <w:r>
              <w:rPr>
                <w:b/>
                <w:sz w:val="28"/>
                <w:szCs w:val="28"/>
              </w:rPr>
              <w:t xml:space="preserve"> </w:t>
            </w:r>
            <w:proofErr w:type="spellStart"/>
            <w:r>
              <w:rPr>
                <w:b/>
                <w:sz w:val="28"/>
                <w:szCs w:val="28"/>
              </w:rPr>
              <w:t>bằng</w:t>
            </w:r>
            <w:proofErr w:type="spellEnd"/>
            <w:r>
              <w:rPr>
                <w:b/>
                <w:sz w:val="28"/>
                <w:szCs w:val="28"/>
              </w:rPr>
              <w:t xml:space="preserve"> </w:t>
            </w:r>
            <w:proofErr w:type="spellStart"/>
            <w:r>
              <w:rPr>
                <w:b/>
                <w:sz w:val="28"/>
                <w:szCs w:val="28"/>
              </w:rPr>
              <w:t>chuỗi</w:t>
            </w:r>
            <w:proofErr w:type="spellEnd"/>
            <w:r>
              <w:rPr>
                <w:b/>
                <w:sz w:val="28"/>
                <w:szCs w:val="28"/>
              </w:rPr>
              <w:t xml:space="preserve"> </w:t>
            </w:r>
            <w:proofErr w:type="spellStart"/>
            <w:r>
              <w:rPr>
                <w:b/>
                <w:sz w:val="28"/>
                <w:szCs w:val="28"/>
              </w:rPr>
              <w:t>thức</w:t>
            </w:r>
            <w:proofErr w:type="spellEnd"/>
            <w:r>
              <w:rPr>
                <w:b/>
                <w:sz w:val="28"/>
                <w:szCs w:val="28"/>
              </w:rPr>
              <w:t xml:space="preserve"> </w:t>
            </w:r>
            <w:proofErr w:type="spellStart"/>
            <w:r>
              <w:rPr>
                <w:b/>
                <w:sz w:val="28"/>
                <w:szCs w:val="28"/>
              </w:rPr>
              <w:t>ăn</w:t>
            </w:r>
            <w:proofErr w:type="spellEnd"/>
            <w:r>
              <w:rPr>
                <w:b/>
                <w:sz w:val="28"/>
                <w:szCs w:val="28"/>
              </w:rPr>
              <w:t xml:space="preserve"> </w:t>
            </w:r>
            <w:proofErr w:type="spellStart"/>
            <w:r>
              <w:rPr>
                <w:b/>
                <w:sz w:val="28"/>
                <w:szCs w:val="28"/>
              </w:rPr>
              <w:t>trong</w:t>
            </w:r>
            <w:proofErr w:type="spellEnd"/>
            <w:r>
              <w:rPr>
                <w:b/>
                <w:sz w:val="28"/>
                <w:szCs w:val="28"/>
              </w:rPr>
              <w:t xml:space="preserve"> </w:t>
            </w:r>
            <w:proofErr w:type="spellStart"/>
            <w:r>
              <w:rPr>
                <w:b/>
                <w:sz w:val="28"/>
                <w:szCs w:val="28"/>
              </w:rPr>
              <w:t>tự</w:t>
            </w:r>
            <w:proofErr w:type="spellEnd"/>
            <w:r>
              <w:rPr>
                <w:b/>
                <w:sz w:val="28"/>
                <w:szCs w:val="28"/>
              </w:rPr>
              <w:t xml:space="preserve"> </w:t>
            </w:r>
            <w:proofErr w:type="spellStart"/>
            <w:r>
              <w:rPr>
                <w:b/>
                <w:sz w:val="28"/>
                <w:szCs w:val="28"/>
              </w:rPr>
              <w:t>nhiên</w:t>
            </w:r>
            <w:proofErr w:type="spellEnd"/>
            <w:r>
              <w:rPr>
                <w:b/>
                <w:sz w:val="28"/>
                <w:szCs w:val="28"/>
              </w:rPr>
              <w:t xml:space="preserve"> </w:t>
            </w:r>
          </w:p>
          <w:p w14:paraId="328CF59A" w14:textId="77777777" w:rsidR="000E788C" w:rsidRDefault="000E788C" w:rsidP="005840CE">
            <w:pPr>
              <w:spacing w:after="0" w:line="360" w:lineRule="auto"/>
              <w:rPr>
                <w:sz w:val="28"/>
                <w:szCs w:val="28"/>
              </w:rPr>
            </w:pPr>
            <w:r>
              <w:rPr>
                <w:sz w:val="28"/>
                <w:szCs w:val="28"/>
              </w:rPr>
              <w:t xml:space="preserve">* </w:t>
            </w:r>
            <w:proofErr w:type="spellStart"/>
            <w:r>
              <w:rPr>
                <w:sz w:val="28"/>
                <w:szCs w:val="28"/>
              </w:rPr>
              <w:t>Mục</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cân</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nhiên</w:t>
            </w:r>
            <w:proofErr w:type="spellEnd"/>
            <w:r>
              <w:rPr>
                <w:sz w:val="28"/>
                <w:szCs w:val="28"/>
              </w:rPr>
              <w:t>.</w:t>
            </w:r>
          </w:p>
          <w:p w14:paraId="64B6DB87" w14:textId="77777777" w:rsidR="000E788C" w:rsidRDefault="000E788C" w:rsidP="005840CE">
            <w:pPr>
              <w:spacing w:after="0" w:line="360" w:lineRule="auto"/>
              <w:rPr>
                <w:sz w:val="28"/>
                <w:szCs w:val="28"/>
              </w:rPr>
            </w:pPr>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tiến</w:t>
            </w:r>
            <w:proofErr w:type="spellEnd"/>
            <w:r>
              <w:rPr>
                <w:sz w:val="28"/>
                <w:szCs w:val="28"/>
              </w:rPr>
              <w:t xml:space="preserve"> </w:t>
            </w:r>
            <w:proofErr w:type="spellStart"/>
            <w:r>
              <w:rPr>
                <w:sz w:val="28"/>
                <w:szCs w:val="28"/>
              </w:rPr>
              <w:t>hành</w:t>
            </w:r>
            <w:proofErr w:type="spellEnd"/>
            <w:r>
              <w:rPr>
                <w:sz w:val="28"/>
                <w:szCs w:val="28"/>
              </w:rPr>
              <w:t xml:space="preserve"> </w:t>
            </w:r>
          </w:p>
          <w:p w14:paraId="5610A7ED" w14:textId="77777777" w:rsidR="000E788C" w:rsidRDefault="000E788C" w:rsidP="005840CE">
            <w:pPr>
              <w:spacing w:after="0" w:line="360" w:lineRule="auto"/>
              <w:rPr>
                <w:i/>
                <w:sz w:val="28"/>
                <w:szCs w:val="28"/>
              </w:rPr>
            </w:pPr>
            <w:proofErr w:type="spellStart"/>
            <w:r>
              <w:rPr>
                <w:i/>
                <w:sz w:val="28"/>
                <w:szCs w:val="28"/>
              </w:rPr>
              <w:t>Bước</w:t>
            </w:r>
            <w:proofErr w:type="spellEnd"/>
            <w:r>
              <w:rPr>
                <w:i/>
                <w:sz w:val="28"/>
                <w:szCs w:val="28"/>
              </w:rPr>
              <w:t xml:space="preserve"> 1: </w:t>
            </w:r>
            <w:proofErr w:type="spellStart"/>
            <w:r>
              <w:rPr>
                <w:i/>
                <w:sz w:val="28"/>
                <w:szCs w:val="28"/>
              </w:rPr>
              <w:t>Làm</w:t>
            </w:r>
            <w:proofErr w:type="spellEnd"/>
            <w:r>
              <w:rPr>
                <w:i/>
                <w:sz w:val="28"/>
                <w:szCs w:val="28"/>
              </w:rPr>
              <w:t xml:space="preserve"> </w:t>
            </w:r>
            <w:proofErr w:type="spellStart"/>
            <w:r>
              <w:rPr>
                <w:i/>
                <w:sz w:val="28"/>
                <w:szCs w:val="28"/>
              </w:rPr>
              <w:t>việc</w:t>
            </w:r>
            <w:proofErr w:type="spellEnd"/>
            <w:r>
              <w:rPr>
                <w:i/>
                <w:sz w:val="28"/>
                <w:szCs w:val="28"/>
              </w:rPr>
              <w:t xml:space="preserve"> </w:t>
            </w:r>
            <w:proofErr w:type="spellStart"/>
            <w:r>
              <w:rPr>
                <w:i/>
                <w:sz w:val="28"/>
                <w:szCs w:val="28"/>
              </w:rPr>
              <w:t>theo</w:t>
            </w:r>
            <w:proofErr w:type="spellEnd"/>
            <w:r>
              <w:rPr>
                <w:i/>
                <w:sz w:val="28"/>
                <w:szCs w:val="28"/>
              </w:rPr>
              <w:t xml:space="preserve"> </w:t>
            </w:r>
            <w:proofErr w:type="spellStart"/>
            <w:r>
              <w:rPr>
                <w:i/>
                <w:sz w:val="28"/>
                <w:szCs w:val="28"/>
              </w:rPr>
              <w:t>cặp</w:t>
            </w:r>
            <w:proofErr w:type="spellEnd"/>
          </w:p>
          <w:p w14:paraId="58071FCA" w14:textId="77777777" w:rsidR="000E788C" w:rsidRDefault="000E788C" w:rsidP="005840CE">
            <w:pPr>
              <w:spacing w:after="0" w:line="360" w:lineRule="auto"/>
              <w:rPr>
                <w:sz w:val="28"/>
                <w:szCs w:val="28"/>
              </w:rPr>
            </w:pPr>
            <w:r>
              <w:rPr>
                <w:sz w:val="28"/>
                <w:szCs w:val="28"/>
              </w:rPr>
              <w:t xml:space="preserve"> HS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hình</w:t>
            </w:r>
            <w:proofErr w:type="spellEnd"/>
            <w:r>
              <w:rPr>
                <w:sz w:val="28"/>
                <w:szCs w:val="28"/>
              </w:rPr>
              <w:t xml:space="preserve"> 7 – 9 </w:t>
            </w:r>
            <w:proofErr w:type="spellStart"/>
            <w:r>
              <w:rPr>
                <w:sz w:val="28"/>
                <w:szCs w:val="28"/>
              </w:rPr>
              <w:t>trang</w:t>
            </w:r>
            <w:proofErr w:type="spellEnd"/>
            <w:r>
              <w:rPr>
                <w:sz w:val="28"/>
                <w:szCs w:val="28"/>
              </w:rPr>
              <w:t xml:space="preserve"> 97 SGK </w:t>
            </w:r>
            <w:proofErr w:type="spellStart"/>
            <w:r>
              <w:rPr>
                <w:sz w:val="28"/>
                <w:szCs w:val="28"/>
              </w:rPr>
              <w:t>và</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cân</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nhiên</w:t>
            </w:r>
            <w:proofErr w:type="spellEnd"/>
            <w:r>
              <w:rPr>
                <w:sz w:val="28"/>
                <w:szCs w:val="28"/>
              </w:rPr>
              <w:t>.</w:t>
            </w:r>
          </w:p>
          <w:p w14:paraId="245B696B" w14:textId="77777777" w:rsidR="000E788C" w:rsidRDefault="000E788C" w:rsidP="005840CE">
            <w:pPr>
              <w:spacing w:after="0" w:line="360" w:lineRule="auto"/>
              <w:rPr>
                <w:sz w:val="28"/>
                <w:szCs w:val="28"/>
              </w:rPr>
            </w:pPr>
            <w:r>
              <w:rPr>
                <w:sz w:val="28"/>
                <w:szCs w:val="28"/>
              </w:rPr>
              <w:t xml:space="preserve"> </w:t>
            </w:r>
            <w:proofErr w:type="spellStart"/>
            <w:r>
              <w:rPr>
                <w:i/>
                <w:sz w:val="28"/>
                <w:szCs w:val="28"/>
              </w:rPr>
              <w:t>Bước</w:t>
            </w:r>
            <w:proofErr w:type="spellEnd"/>
            <w:r>
              <w:rPr>
                <w:i/>
                <w:sz w:val="28"/>
                <w:szCs w:val="28"/>
              </w:rPr>
              <w:t xml:space="preserve"> 2: </w:t>
            </w:r>
            <w:proofErr w:type="spellStart"/>
            <w:r>
              <w:rPr>
                <w:i/>
                <w:sz w:val="28"/>
                <w:szCs w:val="28"/>
              </w:rPr>
              <w:t>Làm</w:t>
            </w:r>
            <w:proofErr w:type="spellEnd"/>
            <w:r>
              <w:rPr>
                <w:i/>
                <w:sz w:val="28"/>
                <w:szCs w:val="28"/>
              </w:rPr>
              <w:t xml:space="preserve"> </w:t>
            </w:r>
            <w:proofErr w:type="spellStart"/>
            <w:r>
              <w:rPr>
                <w:i/>
                <w:sz w:val="28"/>
                <w:szCs w:val="28"/>
              </w:rPr>
              <w:t>việc</w:t>
            </w:r>
            <w:proofErr w:type="spellEnd"/>
            <w:r>
              <w:rPr>
                <w:i/>
                <w:sz w:val="28"/>
                <w:szCs w:val="28"/>
              </w:rPr>
              <w:t xml:space="preserve"> </w:t>
            </w:r>
            <w:proofErr w:type="spellStart"/>
            <w:r>
              <w:rPr>
                <w:i/>
                <w:sz w:val="28"/>
                <w:szCs w:val="28"/>
              </w:rPr>
              <w:t>cả</w:t>
            </w:r>
            <w:proofErr w:type="spellEnd"/>
            <w:r>
              <w:rPr>
                <w:i/>
                <w:sz w:val="28"/>
                <w:szCs w:val="28"/>
              </w:rPr>
              <w:t xml:space="preserve"> </w:t>
            </w:r>
            <w:proofErr w:type="spellStart"/>
            <w:r>
              <w:rPr>
                <w:i/>
                <w:sz w:val="28"/>
                <w:szCs w:val="28"/>
              </w:rPr>
              <w:t>lớp</w:t>
            </w:r>
            <w:proofErr w:type="spellEnd"/>
            <w:r>
              <w:rPr>
                <w:i/>
                <w:sz w:val="28"/>
                <w:szCs w:val="28"/>
              </w:rPr>
              <w:t xml:space="preserve"> </w:t>
            </w:r>
          </w:p>
          <w:p w14:paraId="61E7E9F6" w14:textId="77777777" w:rsidR="000E788C" w:rsidRDefault="000E788C" w:rsidP="005840CE">
            <w:pPr>
              <w:spacing w:after="0" w:line="360" w:lineRule="auto"/>
              <w:rPr>
                <w:sz w:val="28"/>
                <w:szCs w:val="28"/>
              </w:rPr>
            </w:pPr>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cặp</w:t>
            </w:r>
            <w:proofErr w:type="spellEnd"/>
            <w:r>
              <w:rPr>
                <w:sz w:val="28"/>
                <w:szCs w:val="28"/>
              </w:rPr>
              <w:t xml:space="preserve"> </w:t>
            </w:r>
            <w:proofErr w:type="spellStart"/>
            <w:r>
              <w:rPr>
                <w:sz w:val="28"/>
                <w:szCs w:val="28"/>
              </w:rPr>
              <w:t>báo</w:t>
            </w:r>
            <w:proofErr w:type="spellEnd"/>
            <w:r>
              <w:rPr>
                <w:sz w:val="28"/>
                <w:szCs w:val="28"/>
              </w:rPr>
              <w:t xml:space="preserve"> </w:t>
            </w:r>
            <w:proofErr w:type="spellStart"/>
            <w:r>
              <w:rPr>
                <w:sz w:val="28"/>
                <w:szCs w:val="28"/>
              </w:rPr>
              <w:t>cáo</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w:t>
            </w:r>
          </w:p>
          <w:p w14:paraId="19077622" w14:textId="77777777" w:rsidR="000E788C" w:rsidRDefault="000E788C" w:rsidP="005840CE">
            <w:pPr>
              <w:spacing w:after="0" w:line="360" w:lineRule="auto"/>
              <w:rPr>
                <w:sz w:val="28"/>
                <w:szCs w:val="28"/>
              </w:rPr>
            </w:pPr>
            <w:r>
              <w:rPr>
                <w:sz w:val="28"/>
                <w:szCs w:val="28"/>
              </w:rPr>
              <w:t xml:space="preserve"> (</w:t>
            </w:r>
            <w:proofErr w:type="spellStart"/>
            <w:r>
              <w:rPr>
                <w:sz w:val="28"/>
                <w:szCs w:val="28"/>
              </w:rPr>
              <w:t>Gợi</w:t>
            </w:r>
            <w:proofErr w:type="spellEnd"/>
            <w:r>
              <w:rPr>
                <w:sz w:val="28"/>
                <w:szCs w:val="28"/>
              </w:rPr>
              <w:t xml:space="preserve"> ý: </w:t>
            </w:r>
            <w:proofErr w:type="spellStart"/>
            <w:r>
              <w:rPr>
                <w:sz w:val="28"/>
                <w:szCs w:val="28"/>
              </w:rPr>
              <w:t>Hình</w:t>
            </w:r>
            <w:proofErr w:type="spellEnd"/>
            <w:r>
              <w:rPr>
                <w:sz w:val="28"/>
                <w:szCs w:val="28"/>
              </w:rPr>
              <w:t xml:space="preserve"> 7: </w:t>
            </w:r>
            <w:proofErr w:type="spellStart"/>
            <w:r>
              <w:rPr>
                <w:sz w:val="28"/>
                <w:szCs w:val="28"/>
              </w:rPr>
              <w:t>Vận</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sử</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hoang</w:t>
            </w:r>
            <w:proofErr w:type="spellEnd"/>
            <w:r>
              <w:rPr>
                <w:sz w:val="28"/>
                <w:szCs w:val="28"/>
              </w:rPr>
              <w:t xml:space="preserve"> </w:t>
            </w:r>
            <w:proofErr w:type="spellStart"/>
            <w:r>
              <w:rPr>
                <w:sz w:val="28"/>
                <w:szCs w:val="28"/>
              </w:rPr>
              <w:t>dã</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lastRenderedPageBreak/>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proofErr w:type="gramStart"/>
            <w:r>
              <w:rPr>
                <w:sz w:val="28"/>
                <w:szCs w:val="28"/>
              </w:rPr>
              <w:t>thuốc</w:t>
            </w:r>
            <w:proofErr w:type="spellEnd"/>
            <w:r>
              <w:rPr>
                <w:sz w:val="28"/>
                <w:szCs w:val="28"/>
              </w:rPr>
              <w:t>,...</w:t>
            </w:r>
            <w:proofErr w:type="gramEnd"/>
            <w:r>
              <w:rPr>
                <w:sz w:val="28"/>
                <w:szCs w:val="28"/>
              </w:rPr>
              <w:t xml:space="preserve"> </w:t>
            </w:r>
            <w:proofErr w:type="spellStart"/>
            <w:r>
              <w:rPr>
                <w:sz w:val="28"/>
                <w:szCs w:val="28"/>
              </w:rPr>
              <w:t>Hình</w:t>
            </w:r>
            <w:proofErr w:type="spellEnd"/>
            <w:r>
              <w:rPr>
                <w:sz w:val="28"/>
                <w:szCs w:val="28"/>
              </w:rPr>
              <w:t xml:space="preserve"> 8: </w:t>
            </w:r>
            <w:proofErr w:type="spellStart"/>
            <w:r>
              <w:rPr>
                <w:sz w:val="28"/>
                <w:szCs w:val="28"/>
              </w:rPr>
              <w:t>Viết</w:t>
            </w:r>
            <w:proofErr w:type="spellEnd"/>
            <w:r>
              <w:rPr>
                <w:sz w:val="28"/>
                <w:szCs w:val="28"/>
              </w:rPr>
              <w:t xml:space="preserve"> </w:t>
            </w:r>
            <w:proofErr w:type="spellStart"/>
            <w:r>
              <w:rPr>
                <w:sz w:val="28"/>
                <w:szCs w:val="28"/>
              </w:rPr>
              <w:t>khẩu</w:t>
            </w:r>
            <w:proofErr w:type="spellEnd"/>
            <w:r>
              <w:rPr>
                <w:sz w:val="28"/>
                <w:szCs w:val="28"/>
              </w:rPr>
              <w:t xml:space="preserve"> </w:t>
            </w:r>
            <w:proofErr w:type="spellStart"/>
            <w:r>
              <w:rPr>
                <w:sz w:val="28"/>
                <w:szCs w:val="28"/>
              </w:rPr>
              <w:t>hiệu</w:t>
            </w:r>
            <w:proofErr w:type="spellEnd"/>
            <w:r>
              <w:rPr>
                <w:sz w:val="28"/>
                <w:szCs w:val="28"/>
              </w:rPr>
              <w:t xml:space="preserve"> </w:t>
            </w:r>
            <w:proofErr w:type="spellStart"/>
            <w:r>
              <w:rPr>
                <w:sz w:val="28"/>
                <w:szCs w:val="28"/>
              </w:rPr>
              <w:t>tuyên</w:t>
            </w:r>
            <w:proofErr w:type="spellEnd"/>
            <w:r>
              <w:rPr>
                <w:sz w:val="28"/>
                <w:szCs w:val="28"/>
              </w:rPr>
              <w:t xml:space="preserve"> </w:t>
            </w:r>
            <w:proofErr w:type="spellStart"/>
            <w:r>
              <w:rPr>
                <w:sz w:val="28"/>
                <w:szCs w:val="28"/>
              </w:rPr>
              <w:t>truyền</w:t>
            </w:r>
            <w:proofErr w:type="spellEnd"/>
            <w:r>
              <w:rPr>
                <w:sz w:val="28"/>
                <w:szCs w:val="28"/>
              </w:rPr>
              <w:t xml:space="preserve"> </w:t>
            </w:r>
            <w:proofErr w:type="spellStart"/>
            <w:r>
              <w:rPr>
                <w:sz w:val="28"/>
                <w:szCs w:val="28"/>
              </w:rPr>
              <w:t>bảo</w:t>
            </w:r>
            <w:proofErr w:type="spellEnd"/>
            <w:r>
              <w:rPr>
                <w:sz w:val="28"/>
                <w:szCs w:val="28"/>
              </w:rPr>
              <w:t xml:space="preserve"> </w:t>
            </w:r>
            <w:proofErr w:type="spellStart"/>
            <w:r>
              <w:rPr>
                <w:sz w:val="28"/>
                <w:szCs w:val="28"/>
              </w:rPr>
              <w:t>vệ</w:t>
            </w:r>
            <w:proofErr w:type="spellEnd"/>
            <w:r>
              <w:rPr>
                <w:sz w:val="28"/>
                <w:szCs w:val="28"/>
              </w:rPr>
              <w:t xml:space="preserve"> </w:t>
            </w:r>
            <w:proofErr w:type="spellStart"/>
            <w:r>
              <w:rPr>
                <w:sz w:val="28"/>
                <w:szCs w:val="28"/>
              </w:rPr>
              <w:t>rừng</w:t>
            </w:r>
            <w:proofErr w:type="spellEnd"/>
            <w:r>
              <w:rPr>
                <w:sz w:val="28"/>
                <w:szCs w:val="28"/>
              </w:rPr>
              <w:t xml:space="preserve">. </w:t>
            </w:r>
            <w:proofErr w:type="spellStart"/>
            <w:r>
              <w:rPr>
                <w:sz w:val="28"/>
                <w:szCs w:val="28"/>
              </w:rPr>
              <w:t>Hình</w:t>
            </w:r>
            <w:proofErr w:type="spellEnd"/>
            <w:r>
              <w:rPr>
                <w:sz w:val="28"/>
                <w:szCs w:val="28"/>
              </w:rPr>
              <w:t xml:space="preserve"> 9: </w:t>
            </w:r>
            <w:proofErr w:type="spellStart"/>
            <w:r>
              <w:rPr>
                <w:sz w:val="28"/>
                <w:szCs w:val="28"/>
              </w:rPr>
              <w:t>Cùng</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trồng</w:t>
            </w:r>
            <w:proofErr w:type="spellEnd"/>
            <w:r>
              <w:rPr>
                <w:sz w:val="28"/>
                <w:szCs w:val="28"/>
              </w:rPr>
              <w:t xml:space="preserve"> </w:t>
            </w:r>
            <w:proofErr w:type="spellStart"/>
            <w:r>
              <w:rPr>
                <w:sz w:val="28"/>
                <w:szCs w:val="28"/>
              </w:rPr>
              <w:t>cây</w:t>
            </w:r>
            <w:proofErr w:type="spellEnd"/>
            <w:r>
              <w:rPr>
                <w:sz w:val="28"/>
                <w:szCs w:val="28"/>
              </w:rPr>
              <w:t xml:space="preserve">.) </w:t>
            </w:r>
          </w:p>
          <w:p w14:paraId="4E4BC22E" w14:textId="77777777" w:rsidR="000E788C" w:rsidRDefault="000E788C" w:rsidP="005840CE">
            <w:pPr>
              <w:spacing w:after="0" w:line="360" w:lineRule="auto"/>
              <w:rPr>
                <w:sz w:val="28"/>
                <w:szCs w:val="28"/>
              </w:rPr>
            </w:pPr>
            <w:r>
              <w:rPr>
                <w:sz w:val="28"/>
                <w:szCs w:val="28"/>
              </w:rPr>
              <w:t xml:space="preserve">– GV </w:t>
            </w:r>
            <w:proofErr w:type="spellStart"/>
            <w:r>
              <w:rPr>
                <w:sz w:val="28"/>
                <w:szCs w:val="28"/>
              </w:rPr>
              <w:t>tuyên</w:t>
            </w:r>
            <w:proofErr w:type="spellEnd"/>
            <w:r>
              <w:rPr>
                <w:sz w:val="28"/>
                <w:szCs w:val="28"/>
              </w:rPr>
              <w:t xml:space="preserve"> </w:t>
            </w:r>
            <w:proofErr w:type="spellStart"/>
            <w:r>
              <w:rPr>
                <w:sz w:val="28"/>
                <w:szCs w:val="28"/>
              </w:rPr>
              <w:t>dương</w:t>
            </w:r>
            <w:proofErr w:type="spellEnd"/>
            <w:r>
              <w:rPr>
                <w:sz w:val="28"/>
                <w:szCs w:val="28"/>
              </w:rPr>
              <w:t xml:space="preserve"> </w:t>
            </w:r>
            <w:proofErr w:type="spellStart"/>
            <w:r>
              <w:rPr>
                <w:sz w:val="28"/>
                <w:szCs w:val="28"/>
              </w:rPr>
              <w:t>những</w:t>
            </w:r>
            <w:proofErr w:type="spellEnd"/>
            <w:r>
              <w:rPr>
                <w:sz w:val="28"/>
                <w:szCs w:val="28"/>
              </w:rPr>
              <w:t xml:space="preserve"> HS </w:t>
            </w:r>
            <w:proofErr w:type="spellStart"/>
            <w:r>
              <w:rPr>
                <w:sz w:val="28"/>
                <w:szCs w:val="28"/>
              </w:rPr>
              <w:t>đã</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thiết</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cân</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nhiên</w:t>
            </w:r>
            <w:proofErr w:type="spellEnd"/>
            <w:r>
              <w:rPr>
                <w:sz w:val="28"/>
                <w:szCs w:val="28"/>
              </w:rPr>
              <w:t xml:space="preserve">. </w:t>
            </w:r>
          </w:p>
          <w:p w14:paraId="0827AFF1" w14:textId="77777777" w:rsidR="001F0A1D" w:rsidRDefault="000E788C" w:rsidP="001F0A1D">
            <w:pPr>
              <w:spacing w:after="0" w:line="360" w:lineRule="auto"/>
              <w:rPr>
                <w:sz w:val="28"/>
                <w:szCs w:val="28"/>
              </w:rPr>
            </w:pPr>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cốt</w:t>
            </w:r>
            <w:proofErr w:type="spellEnd"/>
            <w:r>
              <w:rPr>
                <w:sz w:val="28"/>
                <w:szCs w:val="28"/>
              </w:rPr>
              <w:t xml:space="preserve"> </w:t>
            </w:r>
            <w:proofErr w:type="spellStart"/>
            <w:r>
              <w:rPr>
                <w:sz w:val="28"/>
                <w:szCs w:val="28"/>
              </w:rPr>
              <w:t>lõi</w:t>
            </w:r>
            <w:proofErr w:type="spellEnd"/>
            <w:r>
              <w:rPr>
                <w:sz w:val="28"/>
                <w:szCs w:val="28"/>
              </w:rPr>
              <w:t xml:space="preserve"> ở </w:t>
            </w:r>
            <w:proofErr w:type="spellStart"/>
            <w:r>
              <w:rPr>
                <w:sz w:val="28"/>
                <w:szCs w:val="28"/>
              </w:rPr>
              <w:t>cuối</w:t>
            </w:r>
            <w:proofErr w:type="spellEnd"/>
            <w:r>
              <w:rPr>
                <w:sz w:val="28"/>
                <w:szCs w:val="28"/>
              </w:rPr>
              <w:t xml:space="preserve"> </w:t>
            </w:r>
            <w:proofErr w:type="spellStart"/>
            <w:r>
              <w:rPr>
                <w:sz w:val="28"/>
                <w:szCs w:val="28"/>
              </w:rPr>
              <w:t>tra</w:t>
            </w:r>
            <w:r w:rsidR="001F0A1D">
              <w:rPr>
                <w:sz w:val="28"/>
                <w:szCs w:val="28"/>
              </w:rPr>
              <w:t>ng</w:t>
            </w:r>
            <w:proofErr w:type="spellEnd"/>
          </w:p>
          <w:p w14:paraId="042ED6CC" w14:textId="070FE743" w:rsidR="000E788C" w:rsidRPr="000D057D" w:rsidRDefault="000E788C" w:rsidP="001F0A1D">
            <w:pPr>
              <w:spacing w:after="0" w:line="360" w:lineRule="auto"/>
              <w:rPr>
                <w:sz w:val="28"/>
                <w:szCs w:val="28"/>
              </w:rPr>
            </w:pPr>
            <w:proofErr w:type="spellStart"/>
            <w:r>
              <w:rPr>
                <w:b/>
                <w:sz w:val="28"/>
                <w:szCs w:val="28"/>
              </w:rPr>
              <w:t>Củng</w:t>
            </w:r>
            <w:proofErr w:type="spellEnd"/>
            <w:r>
              <w:rPr>
                <w:b/>
                <w:sz w:val="28"/>
                <w:szCs w:val="28"/>
              </w:rPr>
              <w:t xml:space="preserve"> </w:t>
            </w:r>
            <w:proofErr w:type="spellStart"/>
            <w:r>
              <w:rPr>
                <w:b/>
                <w:sz w:val="28"/>
                <w:szCs w:val="28"/>
              </w:rPr>
              <w:t>cố</w:t>
            </w:r>
            <w:proofErr w:type="spellEnd"/>
            <w:r>
              <w:rPr>
                <w:b/>
                <w:sz w:val="28"/>
                <w:szCs w:val="28"/>
              </w:rPr>
              <w:t xml:space="preserve">- </w:t>
            </w:r>
            <w:proofErr w:type="spellStart"/>
            <w:r>
              <w:rPr>
                <w:b/>
                <w:sz w:val="28"/>
                <w:szCs w:val="28"/>
              </w:rPr>
              <w:t>dặn</w:t>
            </w:r>
            <w:proofErr w:type="spellEnd"/>
            <w:r>
              <w:rPr>
                <w:b/>
                <w:sz w:val="28"/>
                <w:szCs w:val="28"/>
              </w:rPr>
              <w:t xml:space="preserve"> </w:t>
            </w:r>
            <w:proofErr w:type="spellStart"/>
            <w:proofErr w:type="gramStart"/>
            <w:r>
              <w:rPr>
                <w:b/>
                <w:sz w:val="28"/>
                <w:szCs w:val="28"/>
              </w:rPr>
              <w:t>dò</w:t>
            </w:r>
            <w:proofErr w:type="spellEnd"/>
            <w:r>
              <w:rPr>
                <w:b/>
                <w:sz w:val="28"/>
                <w:szCs w:val="28"/>
              </w:rPr>
              <w:t xml:space="preserve"> :</w:t>
            </w:r>
            <w:proofErr w:type="gramEnd"/>
          </w:p>
          <w:p w14:paraId="13F2FEA5" w14:textId="77777777" w:rsidR="000E788C" w:rsidRDefault="000E788C" w:rsidP="005840CE">
            <w:pPr>
              <w:spacing w:after="0" w:line="360" w:lineRule="auto"/>
              <w:rPr>
                <w:sz w:val="28"/>
                <w:szCs w:val="28"/>
              </w:rPr>
            </w:pPr>
            <w:r>
              <w:rPr>
                <w:sz w:val="28"/>
                <w:szCs w:val="28"/>
              </w:rPr>
              <w:t xml:space="preserve">- </w:t>
            </w:r>
            <w:proofErr w:type="spellStart"/>
            <w:r>
              <w:rPr>
                <w:sz w:val="28"/>
                <w:szCs w:val="28"/>
              </w:rPr>
              <w:t>Gv</w:t>
            </w:r>
            <w:proofErr w:type="spellEnd"/>
            <w:r>
              <w:rPr>
                <w:sz w:val="28"/>
                <w:szCs w:val="28"/>
              </w:rPr>
              <w:t xml:space="preserve"> </w:t>
            </w:r>
            <w:proofErr w:type="spellStart"/>
            <w:r>
              <w:rPr>
                <w:sz w:val="28"/>
                <w:szCs w:val="28"/>
              </w:rPr>
              <w:t>cho</w:t>
            </w:r>
            <w:proofErr w:type="spellEnd"/>
            <w:r>
              <w:rPr>
                <w:sz w:val="28"/>
                <w:szCs w:val="28"/>
              </w:rPr>
              <w:t xml:space="preserve"> 1-2 </w:t>
            </w:r>
            <w:proofErr w:type="spellStart"/>
            <w:r>
              <w:rPr>
                <w:sz w:val="28"/>
                <w:szCs w:val="28"/>
              </w:rPr>
              <w:t>em</w:t>
            </w:r>
            <w:proofErr w:type="spellEnd"/>
            <w:r>
              <w:rPr>
                <w:sz w:val="28"/>
                <w:szCs w:val="28"/>
              </w:rPr>
              <w:t xml:space="preserve"> </w:t>
            </w:r>
            <w:proofErr w:type="spellStart"/>
            <w:r>
              <w:rPr>
                <w:sz w:val="28"/>
                <w:szCs w:val="28"/>
              </w:rPr>
              <w:t>nhắc</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học</w:t>
            </w:r>
            <w:proofErr w:type="spellEnd"/>
          </w:p>
          <w:p w14:paraId="6C1FABB2" w14:textId="77777777" w:rsidR="000E788C" w:rsidRDefault="000E788C" w:rsidP="005840CE">
            <w:pPr>
              <w:spacing w:after="0" w:line="360" w:lineRule="auto"/>
              <w:rPr>
                <w:sz w:val="28"/>
                <w:szCs w:val="28"/>
              </w:rPr>
            </w:pPr>
            <w:r>
              <w:rPr>
                <w:sz w:val="28"/>
                <w:szCs w:val="28"/>
              </w:rPr>
              <w:t xml:space="preserve">- </w:t>
            </w:r>
            <w:proofErr w:type="spellStart"/>
            <w:r>
              <w:rPr>
                <w:sz w:val="28"/>
                <w:szCs w:val="28"/>
              </w:rPr>
              <w:t>Nhắc</w:t>
            </w:r>
            <w:proofErr w:type="spellEnd"/>
            <w:r>
              <w:rPr>
                <w:sz w:val="28"/>
                <w:szCs w:val="28"/>
              </w:rPr>
              <w:t xml:space="preserve"> </w:t>
            </w:r>
            <w:proofErr w:type="spellStart"/>
            <w:r>
              <w:rPr>
                <w:sz w:val="28"/>
                <w:szCs w:val="28"/>
              </w:rPr>
              <w:t>nhở</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chuẩn</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tiếp</w:t>
            </w:r>
            <w:proofErr w:type="spellEnd"/>
            <w:r>
              <w:rPr>
                <w:sz w:val="28"/>
                <w:szCs w:val="28"/>
              </w:rPr>
              <w:t xml:space="preserve"> theo</w:t>
            </w:r>
          </w:p>
          <w:p w14:paraId="160ACEDE" w14:textId="77777777" w:rsidR="000E788C" w:rsidRDefault="000E788C" w:rsidP="005840CE">
            <w:pPr>
              <w:spacing w:after="0" w:line="360" w:lineRule="auto"/>
              <w:rPr>
                <w:sz w:val="28"/>
                <w:szCs w:val="28"/>
              </w:rPr>
            </w:pPr>
          </w:p>
        </w:tc>
        <w:tc>
          <w:tcPr>
            <w:tcW w:w="4546" w:type="dxa"/>
            <w:gridSpan w:val="2"/>
          </w:tcPr>
          <w:p w14:paraId="37AED039" w14:textId="77777777" w:rsidR="000E788C" w:rsidRDefault="000E788C" w:rsidP="005840CE">
            <w:pPr>
              <w:spacing w:after="0" w:line="360" w:lineRule="auto"/>
              <w:rPr>
                <w:sz w:val="28"/>
                <w:szCs w:val="28"/>
              </w:rPr>
            </w:pPr>
          </w:p>
          <w:p w14:paraId="4876EFAD" w14:textId="77777777" w:rsidR="000E788C" w:rsidRDefault="000E788C" w:rsidP="005840CE">
            <w:pPr>
              <w:spacing w:after="0" w:line="360" w:lineRule="auto"/>
              <w:rPr>
                <w:sz w:val="28"/>
                <w:szCs w:val="28"/>
              </w:rPr>
            </w:pPr>
          </w:p>
          <w:p w14:paraId="15D598F1" w14:textId="77777777" w:rsidR="000E788C" w:rsidRDefault="000E788C" w:rsidP="005840CE">
            <w:pPr>
              <w:spacing w:after="0" w:line="360" w:lineRule="auto"/>
              <w:rPr>
                <w:sz w:val="28"/>
                <w:szCs w:val="28"/>
              </w:rPr>
            </w:pPr>
          </w:p>
          <w:p w14:paraId="3E5907E7" w14:textId="77777777" w:rsidR="000E788C" w:rsidRDefault="000E788C" w:rsidP="005840CE">
            <w:pPr>
              <w:spacing w:after="0" w:line="360" w:lineRule="auto"/>
              <w:rPr>
                <w:sz w:val="28"/>
                <w:szCs w:val="28"/>
              </w:rPr>
            </w:pPr>
          </w:p>
          <w:p w14:paraId="78910527" w14:textId="77777777" w:rsidR="000E788C" w:rsidRDefault="000E788C" w:rsidP="005840CE">
            <w:pPr>
              <w:spacing w:after="0" w:line="360" w:lineRule="auto"/>
              <w:rPr>
                <w:sz w:val="28"/>
                <w:szCs w:val="28"/>
              </w:rPr>
            </w:pPr>
          </w:p>
          <w:p w14:paraId="6E7F9A02" w14:textId="77777777" w:rsidR="000E788C" w:rsidRDefault="000E788C" w:rsidP="005840CE">
            <w:pPr>
              <w:spacing w:after="0" w:line="360" w:lineRule="auto"/>
              <w:rPr>
                <w:sz w:val="28"/>
                <w:szCs w:val="28"/>
              </w:rPr>
            </w:pPr>
          </w:p>
          <w:p w14:paraId="30442DD9" w14:textId="77777777" w:rsidR="000E788C" w:rsidRDefault="000E788C" w:rsidP="005840CE">
            <w:pPr>
              <w:spacing w:after="0" w:line="360" w:lineRule="auto"/>
              <w:rPr>
                <w:sz w:val="28"/>
                <w:szCs w:val="28"/>
              </w:rPr>
            </w:pPr>
          </w:p>
          <w:p w14:paraId="429F9FB2" w14:textId="77777777" w:rsidR="000E788C" w:rsidRDefault="000E788C" w:rsidP="005840CE">
            <w:pPr>
              <w:spacing w:after="0" w:line="360" w:lineRule="auto"/>
              <w:rPr>
                <w:sz w:val="28"/>
                <w:szCs w:val="28"/>
              </w:rPr>
            </w:pPr>
          </w:p>
          <w:p w14:paraId="00BE3C8B" w14:textId="77777777" w:rsidR="000E788C" w:rsidRDefault="000E788C" w:rsidP="005840CE">
            <w:pPr>
              <w:spacing w:after="0" w:line="360" w:lineRule="auto"/>
              <w:rPr>
                <w:sz w:val="28"/>
                <w:szCs w:val="28"/>
              </w:rPr>
            </w:pPr>
            <w:r>
              <w:rPr>
                <w:sz w:val="28"/>
                <w:szCs w:val="28"/>
              </w:rPr>
              <w:t xml:space="preserve">- HS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nhóm</w:t>
            </w:r>
            <w:proofErr w:type="spellEnd"/>
            <w:r>
              <w:rPr>
                <w:sz w:val="28"/>
                <w:szCs w:val="28"/>
              </w:rPr>
              <w:t xml:space="preserve"> (4 </w:t>
            </w:r>
            <w:proofErr w:type="spellStart"/>
            <w:proofErr w:type="gramStart"/>
            <w:r>
              <w:rPr>
                <w:sz w:val="28"/>
                <w:szCs w:val="28"/>
              </w:rPr>
              <w:t>bạn</w:t>
            </w:r>
            <w:proofErr w:type="spellEnd"/>
            <w:r>
              <w:rPr>
                <w:sz w:val="28"/>
                <w:szCs w:val="28"/>
              </w:rPr>
              <w:t xml:space="preserve"> )</w:t>
            </w:r>
            <w:proofErr w:type="gramEnd"/>
          </w:p>
          <w:p w14:paraId="1D2561E9" w14:textId="77777777" w:rsidR="000E788C" w:rsidRDefault="000E788C" w:rsidP="005840CE">
            <w:pPr>
              <w:spacing w:after="0" w:line="360" w:lineRule="auto"/>
              <w:rPr>
                <w:sz w:val="28"/>
                <w:szCs w:val="28"/>
              </w:rPr>
            </w:pPr>
            <w:proofErr w:type="spellStart"/>
            <w:r>
              <w:rPr>
                <w:sz w:val="28"/>
                <w:szCs w:val="28"/>
              </w:rPr>
              <w:t>Nêu</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cân</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nhiên</w:t>
            </w:r>
            <w:proofErr w:type="spellEnd"/>
            <w:r>
              <w:rPr>
                <w:sz w:val="28"/>
                <w:szCs w:val="28"/>
              </w:rPr>
              <w:t xml:space="preserve"> </w:t>
            </w:r>
            <w:proofErr w:type="gramStart"/>
            <w:r>
              <w:rPr>
                <w:sz w:val="28"/>
                <w:szCs w:val="28"/>
              </w:rPr>
              <w:t xml:space="preserve">( </w:t>
            </w:r>
            <w:proofErr w:type="spellStart"/>
            <w:r>
              <w:rPr>
                <w:sz w:val="28"/>
                <w:szCs w:val="28"/>
              </w:rPr>
              <w:t>bảo</w:t>
            </w:r>
            <w:proofErr w:type="spellEnd"/>
            <w:proofErr w:type="gramEnd"/>
            <w:r>
              <w:rPr>
                <w:sz w:val="28"/>
                <w:szCs w:val="28"/>
              </w:rPr>
              <w:t xml:space="preserve"> </w:t>
            </w:r>
            <w:proofErr w:type="spellStart"/>
            <w:r>
              <w:rPr>
                <w:sz w:val="28"/>
                <w:szCs w:val="28"/>
              </w:rPr>
              <w:t>vệ</w:t>
            </w:r>
            <w:proofErr w:type="spellEnd"/>
            <w:r>
              <w:rPr>
                <w:sz w:val="28"/>
                <w:szCs w:val="28"/>
              </w:rPr>
              <w:t xml:space="preserve"> </w:t>
            </w:r>
            <w:proofErr w:type="spellStart"/>
            <w:r>
              <w:rPr>
                <w:sz w:val="28"/>
                <w:szCs w:val="28"/>
              </w:rPr>
              <w:t>rừng</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hoang</w:t>
            </w:r>
            <w:proofErr w:type="spellEnd"/>
            <w:r>
              <w:rPr>
                <w:sz w:val="28"/>
                <w:szCs w:val="28"/>
              </w:rPr>
              <w:t xml:space="preserve"> </w:t>
            </w:r>
            <w:proofErr w:type="spellStart"/>
            <w:r>
              <w:rPr>
                <w:sz w:val="28"/>
                <w:szCs w:val="28"/>
              </w:rPr>
              <w:t>dã</w:t>
            </w:r>
            <w:proofErr w:type="spellEnd"/>
            <w:r>
              <w:rPr>
                <w:sz w:val="28"/>
                <w:szCs w:val="28"/>
              </w:rPr>
              <w:t xml:space="preserve">, </w:t>
            </w:r>
            <w:proofErr w:type="spellStart"/>
            <w:r>
              <w:rPr>
                <w:sz w:val="28"/>
                <w:szCs w:val="28"/>
              </w:rPr>
              <w:t>bảo</w:t>
            </w:r>
            <w:proofErr w:type="spellEnd"/>
            <w:r>
              <w:rPr>
                <w:sz w:val="28"/>
                <w:szCs w:val="28"/>
              </w:rPr>
              <w:t xml:space="preserve"> </w:t>
            </w:r>
            <w:proofErr w:type="spellStart"/>
            <w:r>
              <w:rPr>
                <w:sz w:val="28"/>
                <w:szCs w:val="28"/>
              </w:rPr>
              <w:t>vệ</w:t>
            </w:r>
            <w:proofErr w:type="spellEnd"/>
            <w:r>
              <w:rPr>
                <w:sz w:val="28"/>
                <w:szCs w:val="28"/>
              </w:rPr>
              <w:t xml:space="preserve"> </w:t>
            </w:r>
            <w:proofErr w:type="spellStart"/>
            <w:r>
              <w:rPr>
                <w:sz w:val="28"/>
                <w:szCs w:val="28"/>
              </w:rPr>
              <w:t>môi</w:t>
            </w:r>
            <w:proofErr w:type="spellEnd"/>
            <w:r>
              <w:rPr>
                <w:sz w:val="28"/>
                <w:szCs w:val="28"/>
              </w:rPr>
              <w:t xml:space="preserve"> </w:t>
            </w:r>
            <w:proofErr w:type="spellStart"/>
            <w:r>
              <w:rPr>
                <w:sz w:val="28"/>
                <w:szCs w:val="28"/>
              </w:rPr>
              <w:t>trường</w:t>
            </w:r>
            <w:proofErr w:type="spellEnd"/>
            <w:r>
              <w:rPr>
                <w:sz w:val="28"/>
                <w:szCs w:val="28"/>
              </w:rPr>
              <w:t>,… )</w:t>
            </w:r>
          </w:p>
          <w:p w14:paraId="3E29F113" w14:textId="77777777" w:rsidR="000E788C" w:rsidRDefault="000E788C" w:rsidP="005840CE">
            <w:pPr>
              <w:spacing w:after="0" w:line="360" w:lineRule="auto"/>
              <w:rPr>
                <w:sz w:val="28"/>
                <w:szCs w:val="28"/>
              </w:rPr>
            </w:pPr>
          </w:p>
          <w:p w14:paraId="6A124B8A" w14:textId="77777777" w:rsidR="000E788C" w:rsidRDefault="000E788C" w:rsidP="005840CE">
            <w:pPr>
              <w:spacing w:after="0" w:line="360" w:lineRule="auto"/>
              <w:rPr>
                <w:sz w:val="28"/>
                <w:szCs w:val="28"/>
              </w:rPr>
            </w:pPr>
          </w:p>
          <w:p w14:paraId="5AE8E95D" w14:textId="77777777" w:rsidR="000E788C" w:rsidRDefault="000E788C" w:rsidP="005840CE">
            <w:pPr>
              <w:spacing w:after="0" w:line="360" w:lineRule="auto"/>
              <w:rPr>
                <w:sz w:val="28"/>
                <w:szCs w:val="28"/>
              </w:rPr>
            </w:pPr>
          </w:p>
          <w:p w14:paraId="344D74C5" w14:textId="77777777" w:rsidR="000E788C" w:rsidRDefault="000E788C" w:rsidP="005840CE">
            <w:pPr>
              <w:spacing w:after="0" w:line="360" w:lineRule="auto"/>
              <w:rPr>
                <w:sz w:val="28"/>
                <w:szCs w:val="28"/>
              </w:rPr>
            </w:pPr>
          </w:p>
          <w:p w14:paraId="1A857732" w14:textId="77777777" w:rsidR="000E788C" w:rsidRDefault="000E788C" w:rsidP="005840CE">
            <w:pPr>
              <w:spacing w:after="0" w:line="360" w:lineRule="auto"/>
              <w:rPr>
                <w:sz w:val="28"/>
                <w:szCs w:val="28"/>
              </w:rPr>
            </w:pPr>
            <w:r>
              <w:rPr>
                <w:sz w:val="28"/>
                <w:szCs w:val="28"/>
              </w:rPr>
              <w:t xml:space="preserve">- 1-2 Hs </w:t>
            </w:r>
            <w:proofErr w:type="spellStart"/>
            <w:r>
              <w:rPr>
                <w:sz w:val="28"/>
                <w:szCs w:val="28"/>
              </w:rPr>
              <w:t>báo</w:t>
            </w:r>
            <w:proofErr w:type="spellEnd"/>
            <w:r>
              <w:rPr>
                <w:sz w:val="28"/>
                <w:szCs w:val="28"/>
              </w:rPr>
              <w:t xml:space="preserve"> </w:t>
            </w:r>
            <w:proofErr w:type="spellStart"/>
            <w:r>
              <w:rPr>
                <w:sz w:val="28"/>
                <w:szCs w:val="28"/>
              </w:rPr>
              <w:t>cáo</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p>
          <w:p w14:paraId="0D3A7389" w14:textId="77777777" w:rsidR="000E788C" w:rsidRDefault="000E788C" w:rsidP="005840CE">
            <w:pPr>
              <w:spacing w:after="0" w:line="360" w:lineRule="auto"/>
              <w:rPr>
                <w:sz w:val="28"/>
                <w:szCs w:val="28"/>
              </w:rPr>
            </w:pPr>
            <w:r>
              <w:rPr>
                <w:sz w:val="28"/>
                <w:szCs w:val="28"/>
              </w:rPr>
              <w:t xml:space="preserve">-Hs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và</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lastRenderedPageBreak/>
              <w:t>cùng</w:t>
            </w:r>
            <w:proofErr w:type="spellEnd"/>
            <w:r>
              <w:rPr>
                <w:sz w:val="28"/>
                <w:szCs w:val="28"/>
              </w:rPr>
              <w:t xml:space="preserve"> </w:t>
            </w:r>
            <w:proofErr w:type="spellStart"/>
            <w:r>
              <w:rPr>
                <w:sz w:val="28"/>
                <w:szCs w:val="28"/>
              </w:rPr>
              <w:t>bạn</w:t>
            </w:r>
            <w:proofErr w:type="spellEnd"/>
            <w:r>
              <w:rPr>
                <w:sz w:val="28"/>
                <w:szCs w:val="28"/>
              </w:rPr>
              <w:t>.</w:t>
            </w:r>
          </w:p>
          <w:p w14:paraId="166F155B" w14:textId="77777777" w:rsidR="000E788C" w:rsidRDefault="000E788C" w:rsidP="005840CE">
            <w:pPr>
              <w:spacing w:after="0" w:line="360" w:lineRule="auto"/>
              <w:rPr>
                <w:sz w:val="28"/>
                <w:szCs w:val="28"/>
              </w:rPr>
            </w:pPr>
            <w:r>
              <w:rPr>
                <w:sz w:val="28"/>
                <w:szCs w:val="28"/>
              </w:rPr>
              <w:t xml:space="preserve">- Hs </w:t>
            </w:r>
            <w:proofErr w:type="spellStart"/>
            <w:r>
              <w:rPr>
                <w:sz w:val="28"/>
                <w:szCs w:val="28"/>
              </w:rPr>
              <w:t>lập</w:t>
            </w:r>
            <w:proofErr w:type="spellEnd"/>
            <w:r>
              <w:rPr>
                <w:sz w:val="28"/>
                <w:szCs w:val="28"/>
              </w:rPr>
              <w:t xml:space="preserve"> </w:t>
            </w:r>
            <w:proofErr w:type="spellStart"/>
            <w:r>
              <w:rPr>
                <w:sz w:val="28"/>
                <w:szCs w:val="28"/>
              </w:rPr>
              <w:t>danh</w:t>
            </w:r>
            <w:proofErr w:type="spellEnd"/>
            <w:r>
              <w:rPr>
                <w:sz w:val="28"/>
                <w:szCs w:val="28"/>
              </w:rPr>
              <w:t xml:space="preserve"> </w:t>
            </w:r>
            <w:proofErr w:type="spellStart"/>
            <w:r>
              <w:rPr>
                <w:sz w:val="28"/>
                <w:szCs w:val="28"/>
              </w:rPr>
              <w:t>sách</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góp</w:t>
            </w:r>
            <w:proofErr w:type="spellEnd"/>
            <w:r>
              <w:rPr>
                <w:sz w:val="28"/>
                <w:szCs w:val="28"/>
              </w:rPr>
              <w:t xml:space="preserve"> </w:t>
            </w:r>
            <w:proofErr w:type="spellStart"/>
            <w:r>
              <w:rPr>
                <w:sz w:val="28"/>
                <w:szCs w:val="28"/>
              </w:rPr>
              <w:t>phần</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cân</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p>
          <w:p w14:paraId="3E92FB95" w14:textId="77777777" w:rsidR="000E788C" w:rsidRDefault="000E788C" w:rsidP="005840CE">
            <w:pPr>
              <w:spacing w:after="0" w:line="360" w:lineRule="auto"/>
              <w:rPr>
                <w:sz w:val="28"/>
                <w:szCs w:val="28"/>
              </w:rPr>
            </w:pPr>
            <w:r>
              <w:rPr>
                <w:sz w:val="28"/>
                <w:szCs w:val="28"/>
              </w:rPr>
              <w:t xml:space="preserve">- Hs chia </w:t>
            </w:r>
            <w:proofErr w:type="spellStart"/>
            <w:r>
              <w:rPr>
                <w:sz w:val="28"/>
                <w:szCs w:val="28"/>
              </w:rPr>
              <w:t>sẻ</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cùng</w:t>
            </w:r>
            <w:proofErr w:type="spellEnd"/>
            <w:r>
              <w:rPr>
                <w:sz w:val="28"/>
                <w:szCs w:val="28"/>
              </w:rPr>
              <w:t xml:space="preserve"> bàn</w:t>
            </w:r>
          </w:p>
          <w:p w14:paraId="27CA4D76" w14:textId="77777777" w:rsidR="000E788C" w:rsidRDefault="000E788C" w:rsidP="005840CE">
            <w:pPr>
              <w:spacing w:after="0" w:line="360" w:lineRule="auto"/>
              <w:rPr>
                <w:sz w:val="28"/>
                <w:szCs w:val="28"/>
              </w:rPr>
            </w:pPr>
          </w:p>
          <w:p w14:paraId="170A628A" w14:textId="77777777" w:rsidR="000E788C" w:rsidRDefault="000E788C" w:rsidP="005840CE">
            <w:pPr>
              <w:spacing w:after="0" w:line="360" w:lineRule="auto"/>
              <w:rPr>
                <w:sz w:val="28"/>
                <w:szCs w:val="28"/>
              </w:rPr>
            </w:pPr>
          </w:p>
          <w:p w14:paraId="0473043B" w14:textId="77777777" w:rsidR="000E788C" w:rsidRDefault="000E788C" w:rsidP="005840CE">
            <w:pPr>
              <w:spacing w:after="0" w:line="360" w:lineRule="auto"/>
              <w:rPr>
                <w:sz w:val="28"/>
                <w:szCs w:val="28"/>
              </w:rPr>
            </w:pPr>
          </w:p>
          <w:p w14:paraId="4B75F279" w14:textId="77777777" w:rsidR="000E788C" w:rsidRDefault="000E788C" w:rsidP="005840CE">
            <w:pPr>
              <w:spacing w:after="0" w:line="360" w:lineRule="auto"/>
              <w:rPr>
                <w:sz w:val="28"/>
                <w:szCs w:val="28"/>
              </w:rPr>
            </w:pPr>
          </w:p>
          <w:p w14:paraId="06E3D7CA" w14:textId="77777777" w:rsidR="000E788C" w:rsidRDefault="000E788C" w:rsidP="005840CE">
            <w:pPr>
              <w:spacing w:after="0" w:line="360" w:lineRule="auto"/>
              <w:rPr>
                <w:sz w:val="28"/>
                <w:szCs w:val="28"/>
              </w:rPr>
            </w:pPr>
          </w:p>
          <w:p w14:paraId="6DDA0CF6" w14:textId="77777777" w:rsidR="000E788C" w:rsidRDefault="000E788C" w:rsidP="005840CE">
            <w:pPr>
              <w:spacing w:after="0" w:line="360" w:lineRule="auto"/>
              <w:rPr>
                <w:sz w:val="28"/>
                <w:szCs w:val="28"/>
              </w:rPr>
            </w:pPr>
          </w:p>
          <w:p w14:paraId="61303C7D" w14:textId="77777777" w:rsidR="000E788C" w:rsidRDefault="000E788C" w:rsidP="005840CE">
            <w:pPr>
              <w:spacing w:after="0" w:line="360" w:lineRule="auto"/>
              <w:rPr>
                <w:sz w:val="28"/>
                <w:szCs w:val="28"/>
              </w:rPr>
            </w:pPr>
          </w:p>
          <w:p w14:paraId="128D82D2" w14:textId="77777777" w:rsidR="000E788C" w:rsidRDefault="000E788C" w:rsidP="005840CE">
            <w:pPr>
              <w:spacing w:after="0" w:line="360" w:lineRule="auto"/>
              <w:rPr>
                <w:sz w:val="28"/>
                <w:szCs w:val="28"/>
              </w:rPr>
            </w:pPr>
          </w:p>
          <w:p w14:paraId="59E06BFC" w14:textId="77777777" w:rsidR="000E788C" w:rsidRDefault="000E788C" w:rsidP="005840CE">
            <w:pPr>
              <w:spacing w:after="0" w:line="360" w:lineRule="auto"/>
              <w:rPr>
                <w:sz w:val="28"/>
                <w:szCs w:val="28"/>
              </w:rPr>
            </w:pPr>
          </w:p>
          <w:p w14:paraId="119B7725" w14:textId="77777777" w:rsidR="000E788C" w:rsidRDefault="000E788C" w:rsidP="005840CE">
            <w:pPr>
              <w:spacing w:after="0" w:line="360" w:lineRule="auto"/>
              <w:rPr>
                <w:sz w:val="28"/>
                <w:szCs w:val="28"/>
              </w:rPr>
            </w:pPr>
          </w:p>
          <w:p w14:paraId="14367CB1" w14:textId="77777777" w:rsidR="000E788C" w:rsidRDefault="000E788C" w:rsidP="005840CE">
            <w:pPr>
              <w:spacing w:after="0" w:line="360" w:lineRule="auto"/>
              <w:rPr>
                <w:sz w:val="28"/>
                <w:szCs w:val="28"/>
              </w:rPr>
            </w:pPr>
            <w:r>
              <w:rPr>
                <w:sz w:val="28"/>
                <w:szCs w:val="28"/>
              </w:rPr>
              <w:t xml:space="preserve">- Hs </w:t>
            </w:r>
            <w:proofErr w:type="spellStart"/>
            <w:r>
              <w:rPr>
                <w:sz w:val="28"/>
                <w:szCs w:val="28"/>
              </w:rPr>
              <w:t>làm</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cặp</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mình</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cân</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nhiên</w:t>
            </w:r>
            <w:proofErr w:type="spellEnd"/>
            <w:r>
              <w:rPr>
                <w:sz w:val="28"/>
                <w:szCs w:val="28"/>
              </w:rPr>
              <w:t>)</w:t>
            </w:r>
          </w:p>
          <w:p w14:paraId="095A5943" w14:textId="77777777" w:rsidR="000E788C" w:rsidRDefault="000E788C" w:rsidP="005840CE">
            <w:pPr>
              <w:spacing w:after="0" w:line="360" w:lineRule="auto"/>
              <w:rPr>
                <w:sz w:val="28"/>
                <w:szCs w:val="28"/>
              </w:rPr>
            </w:pPr>
          </w:p>
          <w:p w14:paraId="6A1F1356" w14:textId="77777777" w:rsidR="000E788C" w:rsidRDefault="000E788C" w:rsidP="005840CE">
            <w:pPr>
              <w:spacing w:after="0" w:line="360" w:lineRule="auto"/>
              <w:rPr>
                <w:sz w:val="28"/>
                <w:szCs w:val="28"/>
              </w:rPr>
            </w:pPr>
          </w:p>
          <w:p w14:paraId="4535CCB1" w14:textId="77777777" w:rsidR="000E788C" w:rsidRDefault="000E788C" w:rsidP="005840CE">
            <w:pPr>
              <w:spacing w:after="0" w:line="360" w:lineRule="auto"/>
              <w:rPr>
                <w:sz w:val="28"/>
                <w:szCs w:val="28"/>
              </w:rPr>
            </w:pPr>
          </w:p>
          <w:p w14:paraId="3BFA8535" w14:textId="77777777" w:rsidR="000E788C" w:rsidRDefault="000E788C" w:rsidP="005840CE">
            <w:pPr>
              <w:spacing w:after="0" w:line="360" w:lineRule="auto"/>
              <w:rPr>
                <w:sz w:val="28"/>
                <w:szCs w:val="28"/>
              </w:rPr>
            </w:pPr>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1-2 </w:t>
            </w:r>
            <w:proofErr w:type="spellStart"/>
            <w:r>
              <w:rPr>
                <w:sz w:val="28"/>
                <w:szCs w:val="28"/>
              </w:rPr>
              <w:t>em</w:t>
            </w:r>
            <w:proofErr w:type="spellEnd"/>
            <w:r>
              <w:rPr>
                <w:sz w:val="28"/>
                <w:szCs w:val="28"/>
              </w:rPr>
              <w:t xml:space="preserve"> </w:t>
            </w:r>
            <w:proofErr w:type="spellStart"/>
            <w:r>
              <w:rPr>
                <w:sz w:val="28"/>
                <w:szCs w:val="28"/>
              </w:rPr>
              <w:t>báo</w:t>
            </w:r>
            <w:proofErr w:type="spellEnd"/>
            <w:r>
              <w:rPr>
                <w:sz w:val="28"/>
                <w:szCs w:val="28"/>
              </w:rPr>
              <w:t xml:space="preserve"> </w:t>
            </w:r>
            <w:proofErr w:type="spellStart"/>
            <w:r>
              <w:rPr>
                <w:sz w:val="28"/>
                <w:szCs w:val="28"/>
              </w:rPr>
              <w:t>cáo</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p>
          <w:p w14:paraId="14D5131B" w14:textId="77777777" w:rsidR="000E788C" w:rsidRDefault="000E788C" w:rsidP="005840CE">
            <w:pPr>
              <w:spacing w:after="0" w:line="360" w:lineRule="auto"/>
              <w:rPr>
                <w:sz w:val="28"/>
                <w:szCs w:val="28"/>
              </w:rPr>
            </w:pPr>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bổ</w:t>
            </w:r>
            <w:proofErr w:type="spellEnd"/>
            <w:r>
              <w:rPr>
                <w:sz w:val="28"/>
                <w:szCs w:val="28"/>
              </w:rPr>
              <w:t xml:space="preserve"> sung</w:t>
            </w:r>
          </w:p>
          <w:p w14:paraId="4D4AA5E9" w14:textId="77777777" w:rsidR="000E788C" w:rsidRDefault="000E788C" w:rsidP="005840CE">
            <w:pPr>
              <w:spacing w:after="0" w:line="360" w:lineRule="auto"/>
              <w:rPr>
                <w:sz w:val="28"/>
                <w:szCs w:val="28"/>
              </w:rPr>
            </w:pPr>
          </w:p>
          <w:p w14:paraId="43CBB0D7" w14:textId="77777777" w:rsidR="000E788C" w:rsidRDefault="000E788C" w:rsidP="005840CE">
            <w:pPr>
              <w:spacing w:after="0" w:line="360" w:lineRule="auto"/>
              <w:rPr>
                <w:sz w:val="28"/>
                <w:szCs w:val="28"/>
              </w:rPr>
            </w:pPr>
          </w:p>
          <w:p w14:paraId="784BEFBC" w14:textId="77777777" w:rsidR="000E788C" w:rsidRDefault="000E788C" w:rsidP="005840CE">
            <w:pPr>
              <w:spacing w:after="0" w:line="360" w:lineRule="auto"/>
              <w:rPr>
                <w:sz w:val="28"/>
                <w:szCs w:val="28"/>
              </w:rPr>
            </w:pPr>
          </w:p>
          <w:p w14:paraId="1438F204" w14:textId="77777777" w:rsidR="000E788C" w:rsidRDefault="000E788C" w:rsidP="005840CE">
            <w:pPr>
              <w:spacing w:after="0" w:line="360" w:lineRule="auto"/>
              <w:rPr>
                <w:sz w:val="28"/>
                <w:szCs w:val="28"/>
              </w:rPr>
            </w:pPr>
          </w:p>
          <w:p w14:paraId="67A93A86" w14:textId="77777777" w:rsidR="000E788C" w:rsidRDefault="000E788C" w:rsidP="005840CE">
            <w:pPr>
              <w:spacing w:after="0" w:line="360" w:lineRule="auto"/>
              <w:rPr>
                <w:sz w:val="28"/>
                <w:szCs w:val="28"/>
              </w:rPr>
            </w:pPr>
          </w:p>
          <w:p w14:paraId="623713EC" w14:textId="77777777" w:rsidR="000E788C" w:rsidRDefault="000E788C" w:rsidP="005840CE">
            <w:pPr>
              <w:spacing w:after="0" w:line="360" w:lineRule="auto"/>
              <w:rPr>
                <w:sz w:val="28"/>
                <w:szCs w:val="28"/>
              </w:rPr>
            </w:pPr>
            <w:r>
              <w:rPr>
                <w:sz w:val="28"/>
                <w:szCs w:val="28"/>
              </w:rPr>
              <w:t xml:space="preserve">-Hs </w:t>
            </w:r>
            <w:proofErr w:type="spellStart"/>
            <w:r>
              <w:rPr>
                <w:sz w:val="28"/>
                <w:szCs w:val="28"/>
              </w:rPr>
              <w:t>lắng</w:t>
            </w:r>
            <w:proofErr w:type="spellEnd"/>
            <w:r>
              <w:rPr>
                <w:sz w:val="28"/>
                <w:szCs w:val="28"/>
              </w:rPr>
              <w:t xml:space="preserve"> </w:t>
            </w:r>
            <w:proofErr w:type="spellStart"/>
            <w:r>
              <w:rPr>
                <w:sz w:val="28"/>
                <w:szCs w:val="28"/>
              </w:rPr>
              <w:t>nghe</w:t>
            </w:r>
            <w:proofErr w:type="spellEnd"/>
          </w:p>
          <w:p w14:paraId="76043E7D" w14:textId="77777777" w:rsidR="000E788C" w:rsidRDefault="000E788C" w:rsidP="005840CE">
            <w:pPr>
              <w:spacing w:after="0" w:line="360" w:lineRule="auto"/>
              <w:rPr>
                <w:sz w:val="28"/>
                <w:szCs w:val="28"/>
              </w:rPr>
            </w:pPr>
          </w:p>
          <w:p w14:paraId="1BDE47FC" w14:textId="77777777" w:rsidR="000E788C" w:rsidRDefault="000E788C" w:rsidP="005840CE">
            <w:pPr>
              <w:spacing w:after="0" w:line="360" w:lineRule="auto"/>
              <w:rPr>
                <w:sz w:val="28"/>
                <w:szCs w:val="28"/>
              </w:rPr>
            </w:pPr>
          </w:p>
          <w:p w14:paraId="397C4AB7" w14:textId="77777777" w:rsidR="000E788C" w:rsidRDefault="000E788C" w:rsidP="005840CE">
            <w:pPr>
              <w:spacing w:after="0" w:line="360" w:lineRule="auto"/>
              <w:rPr>
                <w:sz w:val="28"/>
                <w:szCs w:val="28"/>
              </w:rPr>
            </w:pPr>
          </w:p>
          <w:p w14:paraId="704B22D9" w14:textId="77777777" w:rsidR="000E788C" w:rsidRDefault="000E788C" w:rsidP="005840CE">
            <w:pPr>
              <w:spacing w:after="0" w:line="360" w:lineRule="auto"/>
              <w:rPr>
                <w:sz w:val="28"/>
                <w:szCs w:val="28"/>
              </w:rPr>
            </w:pPr>
            <w:r>
              <w:rPr>
                <w:sz w:val="28"/>
                <w:szCs w:val="28"/>
              </w:rPr>
              <w:t xml:space="preserve">-1 </w:t>
            </w:r>
            <w:proofErr w:type="spellStart"/>
            <w:r>
              <w:rPr>
                <w:sz w:val="28"/>
                <w:szCs w:val="28"/>
              </w:rPr>
              <w:t>em</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bài</w:t>
            </w:r>
            <w:proofErr w:type="spellEnd"/>
          </w:p>
          <w:p w14:paraId="0D84CCE8" w14:textId="77777777" w:rsidR="000E788C" w:rsidRDefault="000E788C" w:rsidP="005840CE">
            <w:pPr>
              <w:spacing w:after="0" w:line="360" w:lineRule="auto"/>
              <w:rPr>
                <w:sz w:val="28"/>
                <w:szCs w:val="28"/>
              </w:rPr>
            </w:pPr>
          </w:p>
          <w:p w14:paraId="3AB58D50" w14:textId="77777777" w:rsidR="000E788C" w:rsidRDefault="000E788C" w:rsidP="005840CE">
            <w:pPr>
              <w:spacing w:after="0" w:line="360" w:lineRule="auto"/>
              <w:rPr>
                <w:sz w:val="28"/>
                <w:szCs w:val="28"/>
              </w:rPr>
            </w:pPr>
          </w:p>
          <w:p w14:paraId="61FB1645" w14:textId="77777777" w:rsidR="000E788C" w:rsidRDefault="000E788C" w:rsidP="005840CE">
            <w:pPr>
              <w:spacing w:after="0" w:line="360" w:lineRule="auto"/>
              <w:rPr>
                <w:sz w:val="28"/>
                <w:szCs w:val="28"/>
              </w:rPr>
            </w:pPr>
            <w:r>
              <w:rPr>
                <w:sz w:val="28"/>
                <w:szCs w:val="28"/>
              </w:rPr>
              <w:t xml:space="preserve">-2 Hs </w:t>
            </w:r>
            <w:proofErr w:type="spellStart"/>
            <w:r>
              <w:rPr>
                <w:sz w:val="28"/>
                <w:szCs w:val="28"/>
              </w:rPr>
              <w:t>nhắc</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và</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nhận</w:t>
            </w:r>
            <w:proofErr w:type="spellEnd"/>
          </w:p>
          <w:p w14:paraId="78923798" w14:textId="77777777" w:rsidR="000E788C" w:rsidRDefault="000E788C" w:rsidP="005840CE">
            <w:pPr>
              <w:spacing w:after="0" w:line="360" w:lineRule="auto"/>
              <w:rPr>
                <w:sz w:val="28"/>
                <w:szCs w:val="28"/>
              </w:rPr>
            </w:pPr>
          </w:p>
          <w:p w14:paraId="1C6BBCF4" w14:textId="77777777" w:rsidR="000E788C" w:rsidRDefault="000E788C" w:rsidP="005840CE">
            <w:pPr>
              <w:spacing w:after="0" w:line="360" w:lineRule="auto"/>
              <w:rPr>
                <w:sz w:val="28"/>
                <w:szCs w:val="28"/>
              </w:rPr>
            </w:pPr>
            <w:r>
              <w:rPr>
                <w:sz w:val="28"/>
                <w:szCs w:val="28"/>
              </w:rPr>
              <w:t xml:space="preserve">-Hs </w:t>
            </w:r>
            <w:proofErr w:type="spellStart"/>
            <w:r>
              <w:rPr>
                <w:sz w:val="28"/>
                <w:szCs w:val="28"/>
              </w:rPr>
              <w:t>lắng</w:t>
            </w:r>
            <w:proofErr w:type="spellEnd"/>
            <w:r>
              <w:rPr>
                <w:sz w:val="28"/>
                <w:szCs w:val="28"/>
              </w:rPr>
              <w:t xml:space="preserve"> </w:t>
            </w:r>
            <w:proofErr w:type="spellStart"/>
            <w:r>
              <w:rPr>
                <w:sz w:val="28"/>
                <w:szCs w:val="28"/>
              </w:rPr>
              <w:t>nghe</w:t>
            </w:r>
            <w:proofErr w:type="spellEnd"/>
          </w:p>
        </w:tc>
      </w:tr>
    </w:tbl>
    <w:p w14:paraId="6D7F7D64" w14:textId="77777777" w:rsidR="000E788C" w:rsidRDefault="000E788C" w:rsidP="000E788C">
      <w:pPr>
        <w:spacing w:after="0" w:line="360" w:lineRule="auto"/>
        <w:jc w:val="both"/>
        <w:rPr>
          <w:rFonts w:ascii="Times New Roman" w:eastAsia="Times New Roman" w:hAnsi="Times New Roman"/>
          <w:sz w:val="28"/>
          <w:szCs w:val="28"/>
        </w:rPr>
      </w:pPr>
    </w:p>
    <w:p w14:paraId="4EFA5CD7" w14:textId="77777777" w:rsidR="000E788C" w:rsidRDefault="000E788C" w:rsidP="000E788C">
      <w:pPr>
        <w:spacing w:after="0" w:line="360" w:lineRule="auto"/>
        <w:rPr>
          <w:rFonts w:ascii="Times New Roman" w:eastAsia="Times New Roman" w:hAnsi="Times New Roman"/>
          <w:sz w:val="28"/>
          <w:szCs w:val="28"/>
        </w:rPr>
      </w:pPr>
      <w:r>
        <w:rPr>
          <w:rFonts w:ascii="Times New Roman" w:eastAsia="Times New Roman" w:hAnsi="Times New Roman"/>
          <w:b/>
          <w:sz w:val="28"/>
          <w:szCs w:val="28"/>
        </w:rPr>
        <w:t>IV. ĐIỀU CHỈNH SAU BÀI DẠY</w:t>
      </w:r>
    </w:p>
    <w:p w14:paraId="75C87327" w14:textId="644DA9DB" w:rsidR="000E788C" w:rsidRDefault="000E788C" w:rsidP="000E788C">
      <w:pPr>
        <w:tabs>
          <w:tab w:val="right" w:pos="10204"/>
        </w:tabs>
        <w:spacing w:after="0" w:line="360" w:lineRule="auto"/>
        <w:rPr>
          <w:rFonts w:ascii="Times New Roman" w:eastAsia="Times New Roman" w:hAnsi="Times New Roman"/>
          <w:sz w:val="28"/>
          <w:szCs w:val="28"/>
        </w:rPr>
      </w:pPr>
      <w:r>
        <w:rPr>
          <w:rFonts w:ascii="Times New Roman" w:eastAsia="Times New Roman" w:hAnsi="Times New Roman"/>
          <w:sz w:val="28"/>
          <w:szCs w:val="28"/>
        </w:rPr>
        <w:t>………………………………………………………………………………………………………………………………………………………………………………</w:t>
      </w:r>
      <w:r>
        <w:rPr>
          <w:rFonts w:ascii="Times New Roman" w:eastAsia="Times New Roman" w:hAnsi="Times New Roman"/>
          <w:sz w:val="28"/>
          <w:szCs w:val="28"/>
        </w:rPr>
        <w:tab/>
      </w:r>
    </w:p>
    <w:p w14:paraId="0B6529E6" w14:textId="77777777" w:rsidR="004D6138" w:rsidRPr="004D6138" w:rsidRDefault="004D6138" w:rsidP="004D6138">
      <w:pPr>
        <w:spacing w:after="0" w:line="288" w:lineRule="auto"/>
        <w:ind w:left="720" w:hanging="720"/>
        <w:rPr>
          <w:rFonts w:ascii="Times New Roman" w:eastAsia="Times New Roman" w:hAnsi="Times New Roman"/>
          <w:b/>
          <w:sz w:val="28"/>
          <w:szCs w:val="28"/>
          <w:u w:val="single"/>
        </w:rPr>
      </w:pPr>
      <w:r w:rsidRPr="004D6138">
        <w:rPr>
          <w:rFonts w:ascii="Times New Roman" w:eastAsia="Times New Roman" w:hAnsi="Times New Roman"/>
          <w:b/>
          <w:sz w:val="28"/>
          <w:szCs w:val="28"/>
          <w:u w:val="single"/>
        </w:rPr>
        <w:t>HOẠT ĐỘNG TRẢI NGHIỆM</w:t>
      </w:r>
    </w:p>
    <w:p w14:paraId="43050C36" w14:textId="77777777" w:rsidR="004D6138" w:rsidRPr="004D6138" w:rsidRDefault="004D6138" w:rsidP="004D6138">
      <w:pPr>
        <w:spacing w:after="0" w:line="276" w:lineRule="auto"/>
        <w:jc w:val="center"/>
        <w:rPr>
          <w:rFonts w:ascii="Times New Roman" w:eastAsia="Times New Roman" w:hAnsi="Times New Roman"/>
          <w:b/>
          <w:sz w:val="28"/>
          <w:szCs w:val="28"/>
        </w:rPr>
      </w:pPr>
      <w:r w:rsidRPr="004D6138">
        <w:rPr>
          <w:rFonts w:ascii="Times New Roman" w:eastAsia="Times New Roman" w:hAnsi="Times New Roman"/>
          <w:b/>
          <w:sz w:val="28"/>
          <w:szCs w:val="28"/>
        </w:rPr>
        <w:t>CHỦ ĐỀ 8: QUAN HỆ BẠN BÈ</w:t>
      </w:r>
    </w:p>
    <w:p w14:paraId="33B23B2D" w14:textId="77777777" w:rsidR="004D6138" w:rsidRPr="004D6138" w:rsidRDefault="004D6138" w:rsidP="004D6138">
      <w:pPr>
        <w:spacing w:after="0" w:line="276" w:lineRule="auto"/>
        <w:ind w:left="720" w:hanging="720"/>
        <w:jc w:val="center"/>
        <w:rPr>
          <w:rFonts w:ascii="Times New Roman" w:eastAsia="Times New Roman" w:hAnsi="Times New Roman"/>
          <w:b/>
          <w:sz w:val="28"/>
          <w:szCs w:val="28"/>
        </w:rPr>
      </w:pPr>
      <w:r w:rsidRPr="004D6138">
        <w:rPr>
          <w:rFonts w:ascii="Times New Roman" w:eastAsia="Times New Roman" w:hAnsi="Times New Roman"/>
          <w:b/>
          <w:sz w:val="28"/>
          <w:szCs w:val="28"/>
        </w:rPr>
        <w:t>SHCĐ: ỨNG XỬ TRONG QUAN HỆ BẠN BÈ</w:t>
      </w:r>
    </w:p>
    <w:p w14:paraId="5794F2BB" w14:textId="77777777" w:rsidR="004D6138" w:rsidRDefault="004D6138" w:rsidP="004D6138">
      <w:pPr>
        <w:spacing w:after="0" w:line="276" w:lineRule="auto"/>
        <w:ind w:firstLine="360"/>
        <w:rPr>
          <w:rFonts w:ascii="Times New Roman" w:eastAsia="Times New Roman" w:hAnsi="Times New Roman"/>
          <w:b/>
          <w:sz w:val="28"/>
          <w:szCs w:val="28"/>
        </w:rPr>
      </w:pPr>
      <w:r>
        <w:rPr>
          <w:rFonts w:ascii="Times New Roman" w:eastAsia="Times New Roman" w:hAnsi="Times New Roman"/>
          <w:b/>
          <w:sz w:val="28"/>
          <w:szCs w:val="28"/>
        </w:rPr>
        <w:t>I. YÊU CẦU CẦN ĐẠT:</w:t>
      </w:r>
    </w:p>
    <w:p w14:paraId="0830D16B" w14:textId="77777777" w:rsidR="004D6138" w:rsidRDefault="004D6138" w:rsidP="004D6138">
      <w:pPr>
        <w:spacing w:after="0" w:line="276" w:lineRule="auto"/>
        <w:ind w:firstLine="360"/>
        <w:jc w:val="both"/>
        <w:rPr>
          <w:rFonts w:ascii="Times New Roman" w:eastAsia="Times New Roman" w:hAnsi="Times New Roman"/>
          <w:b/>
          <w:sz w:val="28"/>
          <w:szCs w:val="28"/>
        </w:rPr>
      </w:pPr>
      <w:r>
        <w:rPr>
          <w:rFonts w:ascii="Times New Roman" w:eastAsia="Times New Roman" w:hAnsi="Times New Roman"/>
          <w:b/>
          <w:sz w:val="28"/>
          <w:szCs w:val="28"/>
        </w:rPr>
        <w:t xml:space="preserve">1. </w:t>
      </w:r>
      <w:proofErr w:type="spellStart"/>
      <w:r>
        <w:rPr>
          <w:rFonts w:ascii="Times New Roman" w:eastAsia="Times New Roman" w:hAnsi="Times New Roman"/>
          <w:b/>
          <w:sz w:val="28"/>
          <w:szCs w:val="28"/>
        </w:rPr>
        <w:t>Năng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lực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đặc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thù</w:t>
      </w:r>
      <w:proofErr w:type="spellEnd"/>
      <w:r>
        <w:rPr>
          <w:rFonts w:ascii="Times New Roman" w:eastAsia="Times New Roman" w:hAnsi="Times New Roman"/>
          <w:b/>
          <w:sz w:val="28"/>
          <w:szCs w:val="28"/>
        </w:rPr>
        <w:t xml:space="preserve">: </w:t>
      </w:r>
    </w:p>
    <w:p w14:paraId="53DEB569" w14:textId="77777777" w:rsidR="004D6138" w:rsidRDefault="004D6138" w:rsidP="004D6138">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xuất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giữa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bè</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w:t>
      </w:r>
    </w:p>
    <w:p w14:paraId="21E2582F" w14:textId="77777777" w:rsidR="004D6138" w:rsidRDefault="004D6138" w:rsidP="004D6138">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Rèn </w:t>
      </w:r>
      <w:proofErr w:type="spellStart"/>
      <w:r>
        <w:rPr>
          <w:rFonts w:ascii="Times New Roman" w:eastAsia="Times New Roman" w:hAnsi="Times New Roman"/>
          <w:sz w:val="28"/>
          <w:szCs w:val="28"/>
        </w:rPr>
        <w:t>luyện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triển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w:t>
      </w:r>
    </w:p>
    <w:p w14:paraId="035DD127" w14:textId="77777777" w:rsidR="004D6138" w:rsidRDefault="004D6138" w:rsidP="004D6138">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proofErr w:type="spellStart"/>
      <w:r>
        <w:rPr>
          <w:rFonts w:ascii="Times New Roman" w:eastAsia="Times New Roman" w:hAnsi="Times New Roman"/>
          <w:sz w:val="28"/>
          <w:szCs w:val="28"/>
        </w:rPr>
        <w:t>Vận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muốn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hệ</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w:t>
      </w:r>
    </w:p>
    <w:p w14:paraId="412D82FC" w14:textId="77777777" w:rsidR="004D6138" w:rsidRDefault="004D6138" w:rsidP="004D6138">
      <w:pPr>
        <w:spacing w:after="0" w:line="276" w:lineRule="auto"/>
        <w:ind w:firstLine="360"/>
        <w:jc w:val="both"/>
        <w:rPr>
          <w:rFonts w:ascii="Times New Roman" w:eastAsia="Times New Roman" w:hAnsi="Times New Roman"/>
          <w:b/>
          <w:sz w:val="28"/>
          <w:szCs w:val="28"/>
        </w:rPr>
      </w:pPr>
      <w:r>
        <w:rPr>
          <w:rFonts w:ascii="Times New Roman" w:eastAsia="Times New Roman" w:hAnsi="Times New Roman"/>
          <w:b/>
          <w:sz w:val="28"/>
          <w:szCs w:val="28"/>
        </w:rPr>
        <w:t xml:space="preserve">2. </w:t>
      </w:r>
      <w:proofErr w:type="spellStart"/>
      <w:r>
        <w:rPr>
          <w:rFonts w:ascii="Times New Roman" w:eastAsia="Times New Roman" w:hAnsi="Times New Roman"/>
          <w:b/>
          <w:sz w:val="28"/>
          <w:szCs w:val="28"/>
        </w:rPr>
        <w:t>Năng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lực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chung</w:t>
      </w:r>
      <w:proofErr w:type="spellEnd"/>
      <w:r>
        <w:rPr>
          <w:rFonts w:ascii="Times New Roman" w:eastAsia="Times New Roman" w:hAnsi="Times New Roman"/>
          <w:b/>
          <w:sz w:val="28"/>
          <w:szCs w:val="28"/>
        </w:rPr>
        <w:t>.</w:t>
      </w:r>
    </w:p>
    <w:p w14:paraId="0A06D1C5" w14:textId="77777777" w:rsidR="004D6138" w:rsidRDefault="004D6138" w:rsidP="004D6138">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chủ</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giữa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bè</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w:t>
      </w:r>
    </w:p>
    <w:p w14:paraId="42AA2C56" w14:textId="77777777" w:rsidR="004D6138" w:rsidRDefault="004D6138" w:rsidP="004D6138">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giữa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bè</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w:t>
      </w:r>
    </w:p>
    <w:p w14:paraId="1573BACF" w14:textId="77777777" w:rsidR="004D6138" w:rsidRDefault="004D6138" w:rsidP="004D6138">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giữa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bè</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w:t>
      </w:r>
    </w:p>
    <w:p w14:paraId="13D24954" w14:textId="77777777" w:rsidR="004D6138" w:rsidRDefault="004D6138" w:rsidP="004D6138">
      <w:pPr>
        <w:spacing w:after="0" w:line="276" w:lineRule="auto"/>
        <w:ind w:firstLine="360"/>
        <w:jc w:val="both"/>
        <w:rPr>
          <w:rFonts w:ascii="Times New Roman" w:eastAsia="Times New Roman" w:hAnsi="Times New Roman"/>
          <w:b/>
          <w:sz w:val="28"/>
          <w:szCs w:val="28"/>
        </w:rPr>
      </w:pPr>
      <w:r>
        <w:rPr>
          <w:rFonts w:ascii="Times New Roman" w:eastAsia="Times New Roman" w:hAnsi="Times New Roman"/>
          <w:b/>
          <w:sz w:val="28"/>
          <w:szCs w:val="28"/>
        </w:rPr>
        <w:t xml:space="preserve">3. </w:t>
      </w:r>
      <w:proofErr w:type="spellStart"/>
      <w:r>
        <w:rPr>
          <w:rFonts w:ascii="Times New Roman" w:eastAsia="Times New Roman" w:hAnsi="Times New Roman"/>
          <w:b/>
          <w:sz w:val="28"/>
          <w:szCs w:val="28"/>
        </w:rPr>
        <w:t>Phẩm</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chất</w:t>
      </w:r>
      <w:proofErr w:type="spellEnd"/>
      <w:r>
        <w:rPr>
          <w:rFonts w:ascii="Times New Roman" w:eastAsia="Times New Roman" w:hAnsi="Times New Roman"/>
          <w:b/>
          <w:sz w:val="28"/>
          <w:szCs w:val="28"/>
        </w:rPr>
        <w:t>.</w:t>
      </w:r>
    </w:p>
    <w:p w14:paraId="0553E2DA" w14:textId="77777777" w:rsidR="004D6138" w:rsidRDefault="004D6138" w:rsidP="004D6138">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Phẩm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nước</w:t>
      </w:r>
      <w:proofErr w:type="spellEnd"/>
      <w:r>
        <w:rPr>
          <w:rFonts w:ascii="Times New Roman" w:eastAsia="Times New Roman" w:hAnsi="Times New Roman"/>
          <w:sz w:val="28"/>
          <w:szCs w:val="28"/>
        </w:rPr>
        <w:t xml:space="preserve">: Thông qua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quý</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bè</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thêm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trường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w:t>
      </w:r>
    </w:p>
    <w:p w14:paraId="7E3275AC" w14:textId="77777777" w:rsidR="004D6138" w:rsidRDefault="004D6138" w:rsidP="004D6138">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Phẩm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ái</w:t>
      </w:r>
      <w:proofErr w:type="spellEnd"/>
      <w:r>
        <w:rPr>
          <w:rFonts w:ascii="Times New Roman" w:eastAsia="Times New Roman" w:hAnsi="Times New Roman"/>
          <w:sz w:val="28"/>
          <w:szCs w:val="28"/>
        </w:rPr>
        <w:t xml:space="preserve">: Tôn </w:t>
      </w:r>
      <w:proofErr w:type="spellStart"/>
      <w:r>
        <w:rPr>
          <w:rFonts w:ascii="Times New Roman" w:eastAsia="Times New Roman" w:hAnsi="Times New Roman"/>
          <w:sz w:val="28"/>
          <w:szCs w:val="28"/>
        </w:rPr>
        <w:t>trọng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w:t>
      </w:r>
    </w:p>
    <w:p w14:paraId="70D93554" w14:textId="77777777" w:rsidR="004D6138" w:rsidRDefault="004D6138" w:rsidP="004D6138">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Phẩm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chỉ</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chỉ</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giữa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bè</w:t>
      </w:r>
      <w:proofErr w:type="spellEnd"/>
      <w:r>
        <w:rPr>
          <w:rFonts w:ascii="Times New Roman" w:eastAsia="Times New Roman" w:hAnsi="Times New Roman"/>
          <w:sz w:val="28"/>
          <w:szCs w:val="28"/>
        </w:rPr>
        <w:t>.</w:t>
      </w:r>
    </w:p>
    <w:p w14:paraId="57DFBC71" w14:textId="77777777" w:rsidR="004D6138" w:rsidRDefault="004D6138" w:rsidP="004D6138">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Phẩm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trung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Tham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trung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đúng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thầy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cô</w:t>
      </w:r>
      <w:proofErr w:type="spellEnd"/>
      <w:r>
        <w:rPr>
          <w:rFonts w:ascii="Times New Roman" w:eastAsia="Times New Roman" w:hAnsi="Times New Roman"/>
          <w:sz w:val="28"/>
          <w:szCs w:val="28"/>
        </w:rPr>
        <w:t>.</w:t>
      </w:r>
    </w:p>
    <w:p w14:paraId="3D4D2EAA" w14:textId="77777777" w:rsidR="004D6138" w:rsidRDefault="004D6138" w:rsidP="004D6138">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Phẩm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nhiệm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nghiêm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túc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nhiệm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vói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huống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w:t>
      </w:r>
    </w:p>
    <w:p w14:paraId="55041403" w14:textId="77777777" w:rsidR="004D6138" w:rsidRDefault="004D6138" w:rsidP="004D6138">
      <w:pPr>
        <w:spacing w:after="0" w:line="276" w:lineRule="auto"/>
        <w:ind w:firstLine="360"/>
        <w:jc w:val="both"/>
        <w:rPr>
          <w:rFonts w:ascii="Times New Roman" w:eastAsia="Times New Roman" w:hAnsi="Times New Roman"/>
          <w:b/>
          <w:sz w:val="28"/>
          <w:szCs w:val="28"/>
        </w:rPr>
      </w:pPr>
      <w:r>
        <w:rPr>
          <w:rFonts w:ascii="Times New Roman" w:eastAsia="Times New Roman" w:hAnsi="Times New Roman"/>
          <w:b/>
          <w:sz w:val="28"/>
          <w:szCs w:val="28"/>
        </w:rPr>
        <w:t xml:space="preserve">II. ĐỒ DÙNG DẠY HỌC: </w:t>
      </w:r>
    </w:p>
    <w:p w14:paraId="18809248" w14:textId="77777777" w:rsidR="004D6138" w:rsidRDefault="004D6138" w:rsidP="004D6138">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dạy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giảng</w:t>
      </w:r>
      <w:proofErr w:type="spellEnd"/>
      <w:r>
        <w:rPr>
          <w:rFonts w:ascii="Times New Roman" w:eastAsia="Times New Roman" w:hAnsi="Times New Roman"/>
          <w:sz w:val="28"/>
          <w:szCs w:val="28"/>
        </w:rPr>
        <w:t xml:space="preserve"> Power point.</w:t>
      </w:r>
    </w:p>
    <w:p w14:paraId="177889CF" w14:textId="77777777" w:rsidR="004D6138" w:rsidRDefault="004D6138" w:rsidP="004D6138">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SGK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bị</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vụ</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dạy</w:t>
      </w:r>
      <w:proofErr w:type="spellEnd"/>
      <w:r>
        <w:rPr>
          <w:rFonts w:ascii="Times New Roman" w:eastAsia="Times New Roman" w:hAnsi="Times New Roman"/>
          <w:sz w:val="28"/>
          <w:szCs w:val="28"/>
        </w:rPr>
        <w:t>.</w:t>
      </w:r>
    </w:p>
    <w:p w14:paraId="064B7FC7" w14:textId="77777777" w:rsidR="004D6138" w:rsidRDefault="004D6138" w:rsidP="004D6138">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Chiếc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hộp</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nhỏ</w:t>
      </w:r>
      <w:proofErr w:type="spellEnd"/>
      <w:r>
        <w:rPr>
          <w:rFonts w:ascii="Times New Roman" w:eastAsia="Times New Roman" w:hAnsi="Times New Roman"/>
          <w:sz w:val="28"/>
          <w:szCs w:val="28"/>
        </w:rPr>
        <w:t>.</w:t>
      </w:r>
    </w:p>
    <w:p w14:paraId="1971A3E7" w14:textId="77777777" w:rsidR="004D6138" w:rsidRDefault="004D6138" w:rsidP="004D6138">
      <w:pPr>
        <w:spacing w:after="0" w:line="276" w:lineRule="auto"/>
        <w:ind w:firstLine="360"/>
        <w:jc w:val="both"/>
        <w:rPr>
          <w:rFonts w:ascii="Times New Roman" w:eastAsia="Times New Roman" w:hAnsi="Times New Roman"/>
          <w:b/>
          <w:sz w:val="28"/>
          <w:szCs w:val="28"/>
          <w:u w:val="single"/>
        </w:rPr>
      </w:pPr>
      <w:r>
        <w:rPr>
          <w:rFonts w:ascii="Times New Roman" w:eastAsia="Times New Roman" w:hAnsi="Times New Roman"/>
          <w:b/>
          <w:sz w:val="28"/>
          <w:szCs w:val="28"/>
        </w:rPr>
        <w:t>III. HOẠT ĐỘNG DẠY HỌC</w:t>
      </w:r>
    </w:p>
    <w:tbl>
      <w:tblPr>
        <w:tblStyle w:val="Style49"/>
        <w:tblW w:w="101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48"/>
        <w:gridCol w:w="270"/>
        <w:gridCol w:w="4686"/>
      </w:tblGrid>
      <w:tr w:rsidR="004D6138" w14:paraId="213E1245" w14:textId="77777777" w:rsidTr="005840CE">
        <w:tc>
          <w:tcPr>
            <w:tcW w:w="5148" w:type="dxa"/>
            <w:tcBorders>
              <w:bottom w:val="dashed" w:sz="4" w:space="0" w:color="000000"/>
            </w:tcBorders>
          </w:tcPr>
          <w:p w14:paraId="37A987A5" w14:textId="77777777" w:rsidR="004D6138" w:rsidRDefault="004D6138" w:rsidP="005840CE">
            <w:pPr>
              <w:spacing w:after="0" w:line="276" w:lineRule="auto"/>
              <w:jc w:val="center"/>
              <w:rPr>
                <w:rFonts w:ascii="Times New Roman" w:eastAsia="Times New Roman" w:hAnsi="Times New Roman"/>
                <w:b/>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của</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giáo</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viên</w:t>
            </w:r>
            <w:proofErr w:type="spellEnd"/>
          </w:p>
        </w:tc>
        <w:tc>
          <w:tcPr>
            <w:tcW w:w="4956" w:type="dxa"/>
            <w:gridSpan w:val="2"/>
            <w:tcBorders>
              <w:bottom w:val="dashed" w:sz="4" w:space="0" w:color="000000"/>
            </w:tcBorders>
          </w:tcPr>
          <w:p w14:paraId="7DC59DA7" w14:textId="77777777" w:rsidR="004D6138" w:rsidRDefault="004D6138" w:rsidP="005840CE">
            <w:pPr>
              <w:spacing w:after="0" w:line="276" w:lineRule="auto"/>
              <w:jc w:val="center"/>
              <w:rPr>
                <w:rFonts w:ascii="Times New Roman" w:eastAsia="Times New Roman" w:hAnsi="Times New Roman"/>
                <w:b/>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của</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học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sinh</w:t>
            </w:r>
            <w:proofErr w:type="spellEnd"/>
          </w:p>
        </w:tc>
      </w:tr>
      <w:tr w:rsidR="004D6138" w14:paraId="75A10CDE" w14:textId="77777777" w:rsidTr="005840CE">
        <w:tc>
          <w:tcPr>
            <w:tcW w:w="10104" w:type="dxa"/>
            <w:gridSpan w:val="3"/>
            <w:tcBorders>
              <w:bottom w:val="dashed" w:sz="4" w:space="0" w:color="000000"/>
            </w:tcBorders>
          </w:tcPr>
          <w:p w14:paraId="654FAB9E" w14:textId="77777777" w:rsidR="004D6138" w:rsidRDefault="004D6138" w:rsidP="005840CE">
            <w:pPr>
              <w:spacing w:after="0" w:line="276" w:lineRule="auto"/>
              <w:jc w:val="both"/>
              <w:rPr>
                <w:rFonts w:ascii="Times New Roman" w:eastAsia="Times New Roman" w:hAnsi="Times New Roman"/>
                <w:i/>
                <w:sz w:val="28"/>
                <w:szCs w:val="28"/>
              </w:rPr>
            </w:pPr>
            <w:r>
              <w:rPr>
                <w:rFonts w:ascii="Times New Roman" w:eastAsia="Times New Roman" w:hAnsi="Times New Roman"/>
                <w:b/>
                <w:sz w:val="28"/>
                <w:szCs w:val="28"/>
              </w:rPr>
              <w:t xml:space="preserve">1. </w:t>
            </w:r>
            <w:proofErr w:type="spellStart"/>
            <w:r>
              <w:rPr>
                <w:rFonts w:ascii="Times New Roman" w:eastAsia="Times New Roman" w:hAnsi="Times New Roman"/>
                <w:b/>
                <w:sz w:val="28"/>
                <w:szCs w:val="28"/>
              </w:rPr>
              <w:t>Khởi</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w:t>
            </w:r>
          </w:p>
          <w:p w14:paraId="3C77C256"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tiêu</w:t>
            </w:r>
            <w:proofErr w:type="spellEnd"/>
            <w:r>
              <w:rPr>
                <w:rFonts w:ascii="Times New Roman" w:eastAsia="Times New Roman" w:hAnsi="Times New Roman"/>
                <w:sz w:val="28"/>
                <w:szCs w:val="28"/>
              </w:rPr>
              <w:t xml:space="preserve">: </w:t>
            </w:r>
          </w:p>
          <w:p w14:paraId="59673355"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vui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khởi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giờ</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w:t>
            </w:r>
          </w:p>
          <w:p w14:paraId="672938C4"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Thông qua </w:t>
            </w:r>
            <w:proofErr w:type="spellStart"/>
            <w:r>
              <w:rPr>
                <w:rFonts w:ascii="Times New Roman" w:eastAsia="Times New Roman" w:hAnsi="Times New Roman"/>
                <w:sz w:val="28"/>
                <w:szCs w:val="28"/>
              </w:rPr>
              <w:t>khởi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thêm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trường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tốt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w:t>
            </w:r>
          </w:p>
          <w:p w14:paraId="33739ED4"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w:t>
            </w:r>
          </w:p>
        </w:tc>
      </w:tr>
      <w:tr w:rsidR="004D6138" w14:paraId="237366AE" w14:textId="77777777" w:rsidTr="005840CE">
        <w:tc>
          <w:tcPr>
            <w:tcW w:w="5418" w:type="dxa"/>
            <w:gridSpan w:val="2"/>
            <w:tcBorders>
              <w:bottom w:val="dashed" w:sz="4" w:space="0" w:color="000000"/>
            </w:tcBorders>
          </w:tcPr>
          <w:p w14:paraId="3E77A965"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múa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r>
              <w:rPr>
                <w:rFonts w:ascii="Times New Roman" w:eastAsia="Times New Roman" w:hAnsi="Times New Roman"/>
                <w:i/>
                <w:sz w:val="28"/>
                <w:szCs w:val="28"/>
              </w:rPr>
              <w:t xml:space="preserve">“Tia </w:t>
            </w:r>
            <w:proofErr w:type="spellStart"/>
            <w:r>
              <w:rPr>
                <w:rFonts w:ascii="Times New Roman" w:eastAsia="Times New Roman" w:hAnsi="Times New Roman"/>
                <w:i/>
                <w:sz w:val="28"/>
                <w:szCs w:val="28"/>
              </w:rPr>
              <w:t>nắng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hạt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mưa</w:t>
            </w:r>
            <w:proofErr w:type="spellEnd"/>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Nhạc</w:t>
            </w:r>
            <w:proofErr w:type="spellEnd"/>
            <w:r>
              <w:rPr>
                <w:rFonts w:ascii="Times New Roman" w:eastAsia="Times New Roman" w:hAnsi="Times New Roman"/>
                <w:sz w:val="28"/>
                <w:szCs w:val="28"/>
              </w:rPr>
              <w:t xml:space="preserve">: Khánh Vinh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Lệ</w:t>
            </w:r>
            <w:proofErr w:type="spellEnd"/>
            <w:r>
              <w:rPr>
                <w:rFonts w:ascii="Times New Roman" w:eastAsia="Times New Roman" w:hAnsi="Times New Roman"/>
                <w:sz w:val="28"/>
                <w:szCs w:val="28"/>
              </w:rPr>
              <w:t xml:space="preserve"> Bình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khởi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
          <w:p w14:paraId="0FAA4E34"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GV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múa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w:t>
            </w:r>
          </w:p>
          <w:p w14:paraId="1386D172"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tuyên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dẫn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dắt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mới</w:t>
            </w:r>
            <w:proofErr w:type="spellEnd"/>
            <w:r>
              <w:rPr>
                <w:rFonts w:ascii="Times New Roman" w:eastAsia="Times New Roman" w:hAnsi="Times New Roman"/>
                <w:sz w:val="28"/>
                <w:szCs w:val="28"/>
              </w:rPr>
              <w:t>.</w:t>
            </w:r>
          </w:p>
        </w:tc>
        <w:tc>
          <w:tcPr>
            <w:tcW w:w="4686" w:type="dxa"/>
            <w:tcBorders>
              <w:bottom w:val="dashed" w:sz="4" w:space="0" w:color="000000"/>
            </w:tcBorders>
          </w:tcPr>
          <w:p w14:paraId="361DD0DD"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múa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nhịp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hát</w:t>
            </w:r>
            <w:proofErr w:type="spellEnd"/>
            <w:r>
              <w:rPr>
                <w:rFonts w:ascii="Times New Roman" w:eastAsia="Times New Roman" w:hAnsi="Times New Roman"/>
                <w:sz w:val="28"/>
                <w:szCs w:val="28"/>
              </w:rPr>
              <w:t>.</w:t>
            </w:r>
          </w:p>
          <w:p w14:paraId="30E28EF2"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HS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múa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w:t>
            </w:r>
          </w:p>
          <w:p w14:paraId="7E929986" w14:textId="77777777" w:rsidR="004D6138" w:rsidRDefault="004D6138" w:rsidP="005840CE">
            <w:pPr>
              <w:spacing w:after="0" w:line="276" w:lineRule="auto"/>
              <w:jc w:val="both"/>
              <w:rPr>
                <w:rFonts w:ascii="Times New Roman" w:eastAsia="Times New Roman" w:hAnsi="Times New Roman"/>
                <w:sz w:val="28"/>
                <w:szCs w:val="28"/>
              </w:rPr>
            </w:pPr>
          </w:p>
          <w:p w14:paraId="5918B20C"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w:t>
            </w:r>
          </w:p>
        </w:tc>
      </w:tr>
      <w:tr w:rsidR="004D6138" w14:paraId="2B83103A" w14:textId="77777777" w:rsidTr="005840CE">
        <w:tc>
          <w:tcPr>
            <w:tcW w:w="10104" w:type="dxa"/>
            <w:gridSpan w:val="3"/>
            <w:tcBorders>
              <w:top w:val="dashed" w:sz="4" w:space="0" w:color="000000"/>
              <w:bottom w:val="dashed" w:sz="4" w:space="0" w:color="000000"/>
            </w:tcBorders>
          </w:tcPr>
          <w:p w14:paraId="1D36DF67" w14:textId="77777777" w:rsidR="004D6138" w:rsidRDefault="004D6138" w:rsidP="005840CE">
            <w:pPr>
              <w:spacing w:after="0" w:line="276"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2. </w:t>
            </w:r>
            <w:proofErr w:type="spellStart"/>
            <w:r>
              <w:rPr>
                <w:rFonts w:ascii="Times New Roman" w:eastAsia="Times New Roman" w:hAnsi="Times New Roman"/>
                <w:b/>
                <w:sz w:val="28"/>
                <w:szCs w:val="28"/>
              </w:rPr>
              <w:t>Khám</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phá</w:t>
            </w:r>
            <w:proofErr w:type="spellEnd"/>
            <w:r>
              <w:rPr>
                <w:rFonts w:ascii="Times New Roman" w:eastAsia="Times New Roman" w:hAnsi="Times New Roman"/>
                <w:i/>
                <w:sz w:val="28"/>
                <w:szCs w:val="28"/>
              </w:rPr>
              <w:t>:</w:t>
            </w:r>
          </w:p>
          <w:p w14:paraId="5D25431D"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proofErr w:type="spellStart"/>
            <w:r>
              <w:rPr>
                <w:rFonts w:ascii="Times New Roman" w:eastAsia="Times New Roman" w:hAnsi="Times New Roman"/>
                <w:sz w:val="28"/>
                <w:szCs w:val="28"/>
              </w:rPr>
              <w:t>Mục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tiêu</w:t>
            </w:r>
            <w:proofErr w:type="spellEnd"/>
            <w:r>
              <w:rPr>
                <w:rFonts w:ascii="Times New Roman" w:eastAsia="Times New Roman" w:hAnsi="Times New Roman"/>
                <w:sz w:val="28"/>
                <w:szCs w:val="28"/>
              </w:rPr>
              <w:t xml:space="preserve">: </w:t>
            </w:r>
          </w:p>
          <w:p w14:paraId="798CA16C"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Học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xuất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giữa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bè</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w:t>
            </w:r>
          </w:p>
          <w:p w14:paraId="2319B009"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w:t>
            </w:r>
          </w:p>
        </w:tc>
      </w:tr>
      <w:tr w:rsidR="004D6138" w14:paraId="0B3CFA67" w14:textId="77777777" w:rsidTr="005840CE">
        <w:tc>
          <w:tcPr>
            <w:tcW w:w="5418" w:type="dxa"/>
            <w:gridSpan w:val="2"/>
            <w:tcBorders>
              <w:top w:val="dashed" w:sz="4" w:space="0" w:color="000000"/>
              <w:bottom w:val="dashed" w:sz="4" w:space="0" w:color="000000"/>
            </w:tcBorders>
          </w:tcPr>
          <w:p w14:paraId="5E125B6F" w14:textId="77777777" w:rsidR="004D6138" w:rsidRDefault="004D6138" w:rsidP="005840CE">
            <w:pPr>
              <w:spacing w:after="0" w:line="276" w:lineRule="auto"/>
              <w:jc w:val="both"/>
              <w:rPr>
                <w:rFonts w:ascii="Times New Roman" w:eastAsia="Times New Roman" w:hAnsi="Times New Roman"/>
                <w:b/>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1: </w:t>
            </w:r>
            <w:proofErr w:type="spellStart"/>
            <w:r>
              <w:rPr>
                <w:rFonts w:ascii="Times New Roman" w:eastAsia="Times New Roman" w:hAnsi="Times New Roman"/>
                <w:b/>
                <w:sz w:val="28"/>
                <w:szCs w:val="28"/>
              </w:rPr>
              <w:t>Giải</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quyết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những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vấn</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đề</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đã</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xảy</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ra</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giữa</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bạn</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bè</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trong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lớp</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Làm</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việc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nhóm</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tổ</w:t>
            </w:r>
            <w:proofErr w:type="spellEnd"/>
            <w:r>
              <w:rPr>
                <w:rFonts w:ascii="Times New Roman" w:eastAsia="Times New Roman" w:hAnsi="Times New Roman"/>
                <w:b/>
                <w:sz w:val="28"/>
                <w:szCs w:val="28"/>
              </w:rPr>
              <w:t>)</w:t>
            </w:r>
          </w:p>
          <w:p w14:paraId="014A8D6A"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chia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4-6 HS), </w:t>
            </w:r>
            <w:proofErr w:type="spellStart"/>
            <w:r>
              <w:rPr>
                <w:rFonts w:ascii="Times New Roman" w:eastAsia="Times New Roman" w:hAnsi="Times New Roman"/>
                <w:sz w:val="28"/>
                <w:szCs w:val="28"/>
              </w:rPr>
              <w:t>phổ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Các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hệ</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bè</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xuất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phù</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w:t>
            </w:r>
          </w:p>
          <w:p w14:paraId="241FD80D"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đưa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gợi</w:t>
            </w:r>
            <w:proofErr w:type="spellEnd"/>
            <w:r>
              <w:rPr>
                <w:rFonts w:ascii="Times New Roman" w:eastAsia="Times New Roman" w:hAnsi="Times New Roman"/>
                <w:sz w:val="28"/>
                <w:szCs w:val="28"/>
              </w:rPr>
              <w:t xml:space="preserve"> ý:</w:t>
            </w:r>
          </w:p>
          <w:p w14:paraId="74B03B92"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hệ</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bè</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w:t>
            </w:r>
          </w:p>
          <w:p w14:paraId="27EA3502"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Nguyên </w:t>
            </w:r>
            <w:proofErr w:type="spellStart"/>
            <w:r>
              <w:rPr>
                <w:rFonts w:ascii="Times New Roman" w:eastAsia="Times New Roman" w:hAnsi="Times New Roman"/>
                <w:sz w:val="28"/>
                <w:szCs w:val="28"/>
              </w:rPr>
              <w:t>nhân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do </w:t>
            </w:r>
            <w:proofErr w:type="spellStart"/>
            <w:r>
              <w:rPr>
                <w:rFonts w:ascii="Times New Roman" w:eastAsia="Times New Roman" w:hAnsi="Times New Roman"/>
                <w:sz w:val="28"/>
                <w:szCs w:val="28"/>
              </w:rPr>
              <w:t>đâu</w:t>
            </w:r>
            <w:proofErr w:type="spellEnd"/>
            <w:r>
              <w:rPr>
                <w:rFonts w:ascii="Times New Roman" w:eastAsia="Times New Roman" w:hAnsi="Times New Roman"/>
                <w:sz w:val="28"/>
                <w:szCs w:val="28"/>
              </w:rPr>
              <w:t>?</w:t>
            </w:r>
          </w:p>
          <w:p w14:paraId="5F004B3E"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Em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nói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dẫn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mang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p w14:paraId="2953683C"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Khi </w:t>
            </w:r>
            <w:proofErr w:type="spellStart"/>
            <w:r>
              <w:rPr>
                <w:rFonts w:ascii="Times New Roman" w:eastAsia="Times New Roman" w:hAnsi="Times New Roman"/>
                <w:sz w:val="28"/>
                <w:szCs w:val="28"/>
              </w:rPr>
              <w:t>gặp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xúc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w:t>
            </w:r>
          </w:p>
          <w:p w14:paraId="7FD2900C"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sẽ</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w:t>
            </w:r>
          </w:p>
          <w:p w14:paraId="4BED1CC9"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dõi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trợ</w:t>
            </w:r>
            <w:proofErr w:type="spellEnd"/>
            <w:r>
              <w:rPr>
                <w:rFonts w:ascii="Times New Roman" w:eastAsia="Times New Roman" w:hAnsi="Times New Roman"/>
                <w:sz w:val="28"/>
                <w:szCs w:val="28"/>
              </w:rPr>
              <w:t xml:space="preserve"> HS.</w:t>
            </w:r>
          </w:p>
          <w:p w14:paraId="627631BF"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HS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gợi</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w:t>
            </w:r>
          </w:p>
          <w:p w14:paraId="6B5F4759"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tổng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r>
              <w:rPr>
                <w:rFonts w:ascii="Times New Roman" w:eastAsia="Times New Roman" w:hAnsi="Times New Roman"/>
                <w:i/>
                <w:sz w:val="28"/>
                <w:szCs w:val="28"/>
              </w:rPr>
              <w:t xml:space="preserve">Trong </w:t>
            </w:r>
            <w:proofErr w:type="spellStart"/>
            <w:r>
              <w:rPr>
                <w:rFonts w:ascii="Times New Roman" w:eastAsia="Times New Roman" w:hAnsi="Times New Roman"/>
                <w:i/>
                <w:sz w:val="28"/>
                <w:szCs w:val="28"/>
              </w:rPr>
              <w:t>cuộc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sống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hàng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ngày</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các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em</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có</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thể</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bắt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gặp</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bất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đồng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với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bạn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trong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học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tập</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vui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chơi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hoặc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khi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tham</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gia</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hoạt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động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tập</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thể</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Mỗi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em</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sẽ</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lựa</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chọn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một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lastRenderedPageBreak/>
              <w:t>cách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giải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quyết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khác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nhau</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Nhưng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các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em</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hãy</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nhớ</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phải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bình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tĩnh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tìm</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cách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giải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quyết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hợp</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lí</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để</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giữ</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gìn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tình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bạn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nhé</w:t>
            </w:r>
            <w:proofErr w:type="spellEnd"/>
            <w:r>
              <w:rPr>
                <w:rFonts w:ascii="Times New Roman" w:eastAsia="Times New Roman" w:hAnsi="Times New Roman"/>
                <w:i/>
                <w:sz w:val="28"/>
                <w:szCs w:val="28"/>
              </w:rPr>
              <w:t>!</w:t>
            </w:r>
          </w:p>
        </w:tc>
        <w:tc>
          <w:tcPr>
            <w:tcW w:w="4686" w:type="dxa"/>
            <w:tcBorders>
              <w:top w:val="dashed" w:sz="4" w:space="0" w:color="000000"/>
              <w:bottom w:val="dashed" w:sz="4" w:space="0" w:color="000000"/>
            </w:tcBorders>
          </w:tcPr>
          <w:p w14:paraId="41410ECD" w14:textId="77777777" w:rsidR="004D6138" w:rsidRDefault="004D6138" w:rsidP="005840CE">
            <w:pPr>
              <w:spacing w:after="0" w:line="276" w:lineRule="auto"/>
              <w:jc w:val="both"/>
              <w:rPr>
                <w:rFonts w:ascii="Times New Roman" w:eastAsia="Times New Roman" w:hAnsi="Times New Roman"/>
                <w:sz w:val="28"/>
                <w:szCs w:val="28"/>
              </w:rPr>
            </w:pPr>
          </w:p>
          <w:p w14:paraId="77E1B6D8" w14:textId="77777777" w:rsidR="004D6138" w:rsidRDefault="004D6138" w:rsidP="005840CE">
            <w:pPr>
              <w:spacing w:after="0" w:line="276" w:lineRule="auto"/>
              <w:jc w:val="both"/>
              <w:rPr>
                <w:rFonts w:ascii="Times New Roman" w:eastAsia="Times New Roman" w:hAnsi="Times New Roman"/>
                <w:sz w:val="28"/>
                <w:szCs w:val="28"/>
              </w:rPr>
            </w:pPr>
          </w:p>
          <w:p w14:paraId="29307DA6" w14:textId="77777777" w:rsidR="004D6138" w:rsidRDefault="004D6138" w:rsidP="005840CE">
            <w:pPr>
              <w:spacing w:after="0" w:line="276" w:lineRule="auto"/>
              <w:jc w:val="both"/>
              <w:rPr>
                <w:rFonts w:ascii="Times New Roman" w:eastAsia="Times New Roman" w:hAnsi="Times New Roman"/>
                <w:sz w:val="28"/>
                <w:szCs w:val="28"/>
              </w:rPr>
            </w:pPr>
          </w:p>
          <w:p w14:paraId="4451027A"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nhiệm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vụ</w:t>
            </w:r>
            <w:proofErr w:type="spellEnd"/>
            <w:r>
              <w:rPr>
                <w:rFonts w:ascii="Times New Roman" w:eastAsia="Times New Roman" w:hAnsi="Times New Roman"/>
                <w:sz w:val="28"/>
                <w:szCs w:val="28"/>
              </w:rPr>
              <w:t>.</w:t>
            </w:r>
          </w:p>
          <w:p w14:paraId="72D8CC7F"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chia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trưởng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gợi</w:t>
            </w:r>
            <w:proofErr w:type="spellEnd"/>
            <w:r>
              <w:rPr>
                <w:rFonts w:ascii="Times New Roman" w:eastAsia="Times New Roman" w:hAnsi="Times New Roman"/>
                <w:sz w:val="28"/>
                <w:szCs w:val="28"/>
              </w:rPr>
              <w:t xml:space="preserve"> ý.</w:t>
            </w:r>
          </w:p>
          <w:p w14:paraId="022A1D99"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VD:</w:t>
            </w:r>
          </w:p>
          <w:p w14:paraId="24BE3AFE" w14:textId="77777777" w:rsidR="004D6138" w:rsidRDefault="004D6138" w:rsidP="005840CE">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Vấn</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đề</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xảy</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ra</w:t>
            </w:r>
            <w:proofErr w:type="spellEnd"/>
            <w:r>
              <w:rPr>
                <w:rFonts w:ascii="Times New Roman" w:eastAsia="Times New Roman" w:hAnsi="Times New Roman"/>
                <w:color w:val="333333"/>
                <w:sz w:val="28"/>
                <w:szCs w:val="28"/>
              </w:rPr>
              <w:t>:</w:t>
            </w:r>
          </w:p>
          <w:p w14:paraId="30E9F5E6" w14:textId="77777777" w:rsidR="004D6138" w:rsidRDefault="004D6138" w:rsidP="005840CE">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Không</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cùng</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quan</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điểm</w:t>
            </w:r>
            <w:proofErr w:type="spellEnd"/>
          </w:p>
          <w:p w14:paraId="1A8B37F2" w14:textId="77777777" w:rsidR="004D6138" w:rsidRDefault="004D6138" w:rsidP="005840CE">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xml:space="preserve">+ Nói </w:t>
            </w:r>
            <w:proofErr w:type="spellStart"/>
            <w:r>
              <w:rPr>
                <w:rFonts w:ascii="Times New Roman" w:eastAsia="Times New Roman" w:hAnsi="Times New Roman"/>
                <w:color w:val="333333"/>
                <w:sz w:val="28"/>
                <w:szCs w:val="28"/>
              </w:rPr>
              <w:t>xấu</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nhau</w:t>
            </w:r>
            <w:proofErr w:type="spellEnd"/>
          </w:p>
          <w:p w14:paraId="69EE0C03" w14:textId="77777777" w:rsidR="004D6138" w:rsidRDefault="004D6138" w:rsidP="005840CE">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Không</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chơi</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với</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nhau</w:t>
            </w:r>
            <w:proofErr w:type="spellEnd"/>
          </w:p>
          <w:p w14:paraId="6C4FCBC5" w14:textId="77777777" w:rsidR="004D6138" w:rsidRDefault="004D6138" w:rsidP="005840CE">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w:t>
            </w:r>
          </w:p>
          <w:p w14:paraId="4C4927FF" w14:textId="77777777" w:rsidR="004D6138" w:rsidRDefault="004D6138" w:rsidP="005840CE">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Giải</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pháp</w:t>
            </w:r>
            <w:proofErr w:type="spellEnd"/>
            <w:r>
              <w:rPr>
                <w:rFonts w:ascii="Times New Roman" w:eastAsia="Times New Roman" w:hAnsi="Times New Roman"/>
                <w:color w:val="333333"/>
                <w:sz w:val="28"/>
                <w:szCs w:val="28"/>
              </w:rPr>
              <w:t>:</w:t>
            </w:r>
          </w:p>
          <w:p w14:paraId="2D903CFA" w14:textId="77777777" w:rsidR="004D6138" w:rsidRDefault="004D6138" w:rsidP="005840CE">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Tìm</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ra</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điểm</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bất</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đồng</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để</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trực</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tiếp</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giải</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quyết</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với</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bạn</w:t>
            </w:r>
            <w:proofErr w:type="spellEnd"/>
            <w:r>
              <w:rPr>
                <w:rFonts w:ascii="Times New Roman" w:eastAsia="Times New Roman" w:hAnsi="Times New Roman"/>
                <w:color w:val="333333"/>
                <w:sz w:val="28"/>
                <w:szCs w:val="28"/>
              </w:rPr>
              <w:t>.</w:t>
            </w:r>
          </w:p>
          <w:p w14:paraId="11800669" w14:textId="77777777" w:rsidR="004D6138" w:rsidRDefault="004D6138" w:rsidP="005840CE">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w:t>
            </w:r>
          </w:p>
          <w:p w14:paraId="77829779" w14:textId="77777777" w:rsidR="004D6138" w:rsidRDefault="004D6138" w:rsidP="005840CE">
            <w:pPr>
              <w:spacing w:after="0" w:line="276" w:lineRule="auto"/>
              <w:jc w:val="both"/>
              <w:rPr>
                <w:rFonts w:ascii="Times New Roman" w:eastAsia="Times New Roman" w:hAnsi="Times New Roman"/>
                <w:sz w:val="28"/>
                <w:szCs w:val="28"/>
              </w:rPr>
            </w:pPr>
          </w:p>
          <w:p w14:paraId="67F9F909" w14:textId="77777777" w:rsidR="004D6138" w:rsidRDefault="004D6138" w:rsidP="005840CE">
            <w:pPr>
              <w:spacing w:after="0" w:line="276" w:lineRule="auto"/>
              <w:jc w:val="both"/>
              <w:rPr>
                <w:rFonts w:ascii="Times New Roman" w:eastAsia="Times New Roman" w:hAnsi="Times New Roman"/>
                <w:sz w:val="28"/>
                <w:szCs w:val="28"/>
              </w:rPr>
            </w:pPr>
          </w:p>
          <w:p w14:paraId="7BD3C6AD"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gợi</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w:t>
            </w:r>
          </w:p>
          <w:p w14:paraId="0679D715"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khác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góp</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w:t>
            </w:r>
          </w:p>
        </w:tc>
      </w:tr>
      <w:tr w:rsidR="004D6138" w14:paraId="385E6929" w14:textId="77777777" w:rsidTr="005840CE">
        <w:tc>
          <w:tcPr>
            <w:tcW w:w="10104" w:type="dxa"/>
            <w:gridSpan w:val="3"/>
            <w:tcBorders>
              <w:top w:val="dashed" w:sz="4" w:space="0" w:color="000000"/>
              <w:bottom w:val="dashed" w:sz="4" w:space="0" w:color="000000"/>
            </w:tcBorders>
          </w:tcPr>
          <w:p w14:paraId="3D5EF69E" w14:textId="77777777" w:rsidR="004D6138" w:rsidRDefault="004D6138" w:rsidP="005840CE">
            <w:pPr>
              <w:spacing w:after="0" w:line="276"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3. </w:t>
            </w:r>
            <w:proofErr w:type="spellStart"/>
            <w:r>
              <w:rPr>
                <w:rFonts w:ascii="Times New Roman" w:eastAsia="Times New Roman" w:hAnsi="Times New Roman"/>
                <w:b/>
                <w:sz w:val="28"/>
                <w:szCs w:val="28"/>
              </w:rPr>
              <w:t>Luyện</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tập</w:t>
            </w:r>
            <w:proofErr w:type="spellEnd"/>
            <w:r>
              <w:rPr>
                <w:rFonts w:ascii="Times New Roman" w:eastAsia="Times New Roman" w:hAnsi="Times New Roman"/>
                <w:b/>
                <w:sz w:val="28"/>
                <w:szCs w:val="28"/>
              </w:rPr>
              <w:t>.</w:t>
            </w:r>
          </w:p>
          <w:p w14:paraId="7F27E3E3" w14:textId="77777777" w:rsidR="004D6138" w:rsidRDefault="004D6138" w:rsidP="005840CE">
            <w:pPr>
              <w:spacing w:after="0" w:line="276" w:lineRule="auto"/>
              <w:rPr>
                <w:rFonts w:ascii="Times New Roman" w:eastAsia="Times New Roman" w:hAnsi="Times New Roman"/>
                <w:sz w:val="28"/>
                <w:szCs w:val="28"/>
              </w:rPr>
            </w:pPr>
            <w:r>
              <w:rPr>
                <w:rFonts w:ascii="Times New Roman" w:eastAsia="Times New Roman" w:hAnsi="Times New Roman"/>
                <w:b/>
                <w:sz w:val="28"/>
                <w:szCs w:val="28"/>
              </w:rPr>
              <w:t xml:space="preserve">- </w:t>
            </w:r>
            <w:proofErr w:type="spellStart"/>
            <w:r>
              <w:rPr>
                <w:rFonts w:ascii="Times New Roman" w:eastAsia="Times New Roman" w:hAnsi="Times New Roman"/>
                <w:sz w:val="28"/>
                <w:szCs w:val="28"/>
              </w:rPr>
              <w:t>Mục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tiêu</w:t>
            </w:r>
            <w:proofErr w:type="spellEnd"/>
            <w:r>
              <w:rPr>
                <w:rFonts w:ascii="Times New Roman" w:eastAsia="Times New Roman" w:hAnsi="Times New Roman"/>
                <w:sz w:val="28"/>
                <w:szCs w:val="28"/>
              </w:rPr>
              <w:t xml:space="preserve">: Học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muốn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hệ</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nhỏ</w:t>
            </w:r>
            <w:proofErr w:type="spellEnd"/>
            <w:r>
              <w:rPr>
                <w:rFonts w:ascii="Times New Roman" w:eastAsia="Times New Roman" w:hAnsi="Times New Roman"/>
                <w:sz w:val="28"/>
                <w:szCs w:val="28"/>
              </w:rPr>
              <w:t>.</w:t>
            </w:r>
            <w:r>
              <w:rPr>
                <w:rFonts w:ascii="Times New Roman" w:eastAsia="Times New Roman" w:hAnsi="Times New Roman"/>
                <w:sz w:val="28"/>
                <w:szCs w:val="28"/>
              </w:rPr>
              <w:br/>
            </w:r>
            <w:r>
              <w:rPr>
                <w:rFonts w:ascii="Times New Roman" w:eastAsia="Times New Roman" w:hAnsi="Times New Roman"/>
                <w:b/>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w:t>
            </w:r>
          </w:p>
        </w:tc>
      </w:tr>
      <w:tr w:rsidR="004D6138" w14:paraId="0E4DCAE7" w14:textId="77777777" w:rsidTr="005840CE">
        <w:tc>
          <w:tcPr>
            <w:tcW w:w="5148" w:type="dxa"/>
            <w:tcBorders>
              <w:top w:val="dashed" w:sz="4" w:space="0" w:color="000000"/>
              <w:bottom w:val="dashed" w:sz="4" w:space="0" w:color="000000"/>
            </w:tcBorders>
          </w:tcPr>
          <w:p w14:paraId="18F520BD"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2: </w:t>
            </w:r>
            <w:proofErr w:type="spellStart"/>
            <w:r>
              <w:rPr>
                <w:rFonts w:ascii="Times New Roman" w:eastAsia="Times New Roman" w:hAnsi="Times New Roman"/>
                <w:b/>
                <w:sz w:val="28"/>
                <w:szCs w:val="28"/>
              </w:rPr>
              <w:t>Điều</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em</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mong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muốn</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làm</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việc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chung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cả</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lớp</w:t>
            </w:r>
            <w:proofErr w:type="spellEnd"/>
            <w:r>
              <w:rPr>
                <w:rFonts w:ascii="Times New Roman" w:eastAsia="Times New Roman" w:hAnsi="Times New Roman"/>
                <w:b/>
                <w:sz w:val="28"/>
                <w:szCs w:val="28"/>
              </w:rPr>
              <w:t>)</w:t>
            </w:r>
          </w:p>
          <w:p w14:paraId="0EF5BA25"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w:t>
            </w:r>
          </w:p>
          <w:p w14:paraId="03F2DBDC"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viết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muốn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hệ</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nhỏ</w:t>
            </w:r>
            <w:proofErr w:type="spellEnd"/>
            <w:r>
              <w:rPr>
                <w:rFonts w:ascii="Times New Roman" w:eastAsia="Times New Roman" w:hAnsi="Times New Roman"/>
                <w:sz w:val="28"/>
                <w:szCs w:val="28"/>
              </w:rPr>
              <w:t>.</w:t>
            </w:r>
          </w:p>
          <w:p w14:paraId="16E9462A"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hộp</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p>
          <w:p w14:paraId="0E35786D"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chiếc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hộp</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w:t>
            </w:r>
          </w:p>
          <w:p w14:paraId="3459A5CB" w14:textId="77777777" w:rsidR="004D6138" w:rsidRDefault="004D6138" w:rsidP="005840CE">
            <w:pPr>
              <w:spacing w:after="0" w:line="276" w:lineRule="auto"/>
              <w:jc w:val="both"/>
              <w:rPr>
                <w:rFonts w:ascii="Times New Roman" w:eastAsia="Times New Roman" w:hAnsi="Times New Roman"/>
                <w:sz w:val="28"/>
                <w:szCs w:val="28"/>
              </w:rPr>
            </w:pPr>
          </w:p>
          <w:p w14:paraId="6E3A3F6D" w14:textId="77777777" w:rsidR="004D6138" w:rsidRDefault="004D6138" w:rsidP="005840CE">
            <w:pPr>
              <w:spacing w:after="0" w:line="276" w:lineRule="auto"/>
              <w:jc w:val="both"/>
              <w:rPr>
                <w:rFonts w:ascii="Times New Roman" w:eastAsia="Times New Roman" w:hAnsi="Times New Roman"/>
                <w:sz w:val="28"/>
                <w:szCs w:val="28"/>
              </w:rPr>
            </w:pPr>
          </w:p>
          <w:p w14:paraId="4BA01AE7" w14:textId="77777777" w:rsidR="004D6138" w:rsidRDefault="004D6138" w:rsidP="005840CE">
            <w:pPr>
              <w:spacing w:after="0" w:line="276" w:lineRule="auto"/>
              <w:jc w:val="both"/>
              <w:rPr>
                <w:rFonts w:ascii="Times New Roman" w:eastAsia="Times New Roman" w:hAnsi="Times New Roman"/>
                <w:sz w:val="28"/>
                <w:szCs w:val="28"/>
              </w:rPr>
            </w:pPr>
          </w:p>
          <w:p w14:paraId="5834F5BF" w14:textId="77777777" w:rsidR="004D6138" w:rsidRDefault="004D6138" w:rsidP="005840CE">
            <w:pPr>
              <w:spacing w:after="0" w:line="276" w:lineRule="auto"/>
              <w:jc w:val="both"/>
              <w:rPr>
                <w:rFonts w:ascii="Times New Roman" w:eastAsia="Times New Roman" w:hAnsi="Times New Roman"/>
                <w:sz w:val="28"/>
                <w:szCs w:val="28"/>
              </w:rPr>
            </w:pPr>
          </w:p>
          <w:p w14:paraId="02C47476" w14:textId="77777777" w:rsidR="004D6138" w:rsidRDefault="004D6138" w:rsidP="005840CE">
            <w:pPr>
              <w:spacing w:after="0" w:line="276" w:lineRule="auto"/>
              <w:jc w:val="both"/>
              <w:rPr>
                <w:rFonts w:ascii="Times New Roman" w:eastAsia="Times New Roman" w:hAnsi="Times New Roman"/>
                <w:sz w:val="28"/>
                <w:szCs w:val="28"/>
              </w:rPr>
            </w:pPr>
          </w:p>
          <w:p w14:paraId="45B47EB3" w14:textId="77777777" w:rsidR="004D6138" w:rsidRDefault="004D6138" w:rsidP="005840CE">
            <w:pPr>
              <w:spacing w:after="0" w:line="276" w:lineRule="auto"/>
              <w:jc w:val="both"/>
              <w:rPr>
                <w:rFonts w:ascii="Times New Roman" w:eastAsia="Times New Roman" w:hAnsi="Times New Roman"/>
                <w:sz w:val="28"/>
                <w:szCs w:val="28"/>
              </w:rPr>
            </w:pPr>
          </w:p>
          <w:p w14:paraId="386D7CD6"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suy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xây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dựng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hệ</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bè</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w:t>
            </w:r>
          </w:p>
          <w:p w14:paraId="5B5AE61F"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tuyên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w:t>
            </w:r>
          </w:p>
          <w:p w14:paraId="493B1EEF" w14:textId="77777777" w:rsidR="004D6138" w:rsidRDefault="004D6138" w:rsidP="005840CE">
            <w:pPr>
              <w:spacing w:after="0" w:line="276" w:lineRule="auto"/>
              <w:jc w:val="both"/>
              <w:rPr>
                <w:rFonts w:ascii="Times New Roman" w:eastAsia="Times New Roman" w:hAnsi="Times New Roman"/>
                <w:i/>
                <w:sz w:val="28"/>
                <w:szCs w:val="28"/>
              </w:rPr>
            </w:pPr>
            <w:proofErr w:type="spellStart"/>
            <w:r>
              <w:rPr>
                <w:rFonts w:ascii="Times New Roman" w:eastAsia="Times New Roman" w:hAnsi="Times New Roman"/>
                <w:i/>
                <w:sz w:val="28"/>
                <w:szCs w:val="28"/>
              </w:rPr>
              <w:t>Lớp</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học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là</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nơi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các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em</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có</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những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người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bạn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chân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thành</w:t>
            </w:r>
            <w:proofErr w:type="spellEnd"/>
            <w:r>
              <w:rPr>
                <w:rFonts w:ascii="Times New Roman" w:eastAsia="Times New Roman" w:hAnsi="Times New Roman"/>
                <w:i/>
                <w:sz w:val="28"/>
                <w:szCs w:val="28"/>
              </w:rPr>
              <w:t xml:space="preserve">, chia </w:t>
            </w:r>
            <w:proofErr w:type="spellStart"/>
            <w:r>
              <w:rPr>
                <w:rFonts w:ascii="Times New Roman" w:eastAsia="Times New Roman" w:hAnsi="Times New Roman"/>
                <w:i/>
                <w:sz w:val="28"/>
                <w:szCs w:val="28"/>
              </w:rPr>
              <w:t>sẻ</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và</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gắn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bó</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với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nhau</w:t>
            </w:r>
            <w:proofErr w:type="spellEnd"/>
            <w:r>
              <w:rPr>
                <w:rFonts w:ascii="Times New Roman" w:eastAsia="Times New Roman" w:hAnsi="Times New Roman"/>
                <w:i/>
                <w:sz w:val="28"/>
                <w:szCs w:val="28"/>
              </w:rPr>
              <w:t xml:space="preserve">. Các </w:t>
            </w:r>
            <w:proofErr w:type="spellStart"/>
            <w:r>
              <w:rPr>
                <w:rFonts w:ascii="Times New Roman" w:eastAsia="Times New Roman" w:hAnsi="Times New Roman"/>
                <w:i/>
                <w:sz w:val="28"/>
                <w:szCs w:val="28"/>
              </w:rPr>
              <w:t>em</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hãy</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luôn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thương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yêu</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quan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tâm</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giúp</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đỡ</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lẫn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nhau</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để</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xây</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dựng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lớp</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học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đoàn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kết</w:t>
            </w:r>
            <w:proofErr w:type="spellEnd"/>
            <w:r>
              <w:rPr>
                <w:rFonts w:ascii="Times New Roman" w:eastAsia="Times New Roman" w:hAnsi="Times New Roman"/>
                <w:i/>
                <w:sz w:val="28"/>
                <w:szCs w:val="28"/>
              </w:rPr>
              <w:t>.</w:t>
            </w:r>
          </w:p>
        </w:tc>
        <w:tc>
          <w:tcPr>
            <w:tcW w:w="4956" w:type="dxa"/>
            <w:gridSpan w:val="2"/>
            <w:tcBorders>
              <w:top w:val="dashed" w:sz="4" w:space="0" w:color="000000"/>
              <w:bottom w:val="dashed" w:sz="4" w:space="0" w:color="000000"/>
            </w:tcBorders>
          </w:tcPr>
          <w:p w14:paraId="7C1E9156" w14:textId="77777777" w:rsidR="004D6138" w:rsidRDefault="004D6138" w:rsidP="005840CE">
            <w:pPr>
              <w:spacing w:after="0" w:line="276" w:lineRule="auto"/>
              <w:jc w:val="both"/>
              <w:rPr>
                <w:rFonts w:ascii="Times New Roman" w:eastAsia="Times New Roman" w:hAnsi="Times New Roman"/>
                <w:sz w:val="28"/>
                <w:szCs w:val="28"/>
              </w:rPr>
            </w:pPr>
          </w:p>
          <w:p w14:paraId="3BBA7A44" w14:textId="77777777" w:rsidR="004D6138" w:rsidRDefault="004D6138" w:rsidP="005840CE">
            <w:pPr>
              <w:spacing w:after="0" w:line="276" w:lineRule="auto"/>
              <w:jc w:val="both"/>
              <w:rPr>
                <w:rFonts w:ascii="Times New Roman" w:eastAsia="Times New Roman" w:hAnsi="Times New Roman"/>
                <w:sz w:val="28"/>
                <w:szCs w:val="28"/>
              </w:rPr>
            </w:pPr>
          </w:p>
          <w:p w14:paraId="7BF15D70" w14:textId="77777777" w:rsidR="004D6138" w:rsidRDefault="004D6138" w:rsidP="005840CE">
            <w:pPr>
              <w:spacing w:after="0" w:line="276" w:lineRule="auto"/>
              <w:jc w:val="both"/>
              <w:rPr>
                <w:rFonts w:ascii="Times New Roman" w:eastAsia="Times New Roman" w:hAnsi="Times New Roman"/>
                <w:sz w:val="28"/>
                <w:szCs w:val="28"/>
              </w:rPr>
            </w:pPr>
          </w:p>
          <w:p w14:paraId="759A909D"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viết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Gv</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hộp</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w:t>
            </w:r>
          </w:p>
          <w:p w14:paraId="45AACBD9" w14:textId="77777777" w:rsidR="004D6138" w:rsidRDefault="004D6138" w:rsidP="005840CE">
            <w:pPr>
              <w:spacing w:after="0" w:line="276" w:lineRule="auto"/>
              <w:jc w:val="both"/>
              <w:rPr>
                <w:rFonts w:ascii="Times New Roman" w:eastAsia="Times New Roman" w:hAnsi="Times New Roman"/>
                <w:sz w:val="28"/>
                <w:szCs w:val="28"/>
              </w:rPr>
            </w:pPr>
          </w:p>
          <w:p w14:paraId="445B2491" w14:textId="77777777" w:rsidR="004D6138" w:rsidRDefault="004D6138" w:rsidP="005840CE">
            <w:pPr>
              <w:spacing w:after="0" w:line="276" w:lineRule="auto"/>
              <w:jc w:val="both"/>
              <w:rPr>
                <w:rFonts w:ascii="Times New Roman" w:eastAsia="Times New Roman" w:hAnsi="Times New Roman"/>
                <w:sz w:val="28"/>
                <w:szCs w:val="28"/>
              </w:rPr>
            </w:pPr>
          </w:p>
          <w:p w14:paraId="77969541"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diện</w:t>
            </w:r>
            <w:proofErr w:type="spellEnd"/>
            <w:r>
              <w:rPr>
                <w:rFonts w:ascii="Times New Roman" w:eastAsia="Times New Roman" w:hAnsi="Times New Roman"/>
                <w:sz w:val="28"/>
                <w:szCs w:val="28"/>
              </w:rPr>
              <w:t xml:space="preserve"> 1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viết</w:t>
            </w:r>
            <w:proofErr w:type="spellEnd"/>
            <w:r>
              <w:rPr>
                <w:rFonts w:ascii="Times New Roman" w:eastAsia="Times New Roman" w:hAnsi="Times New Roman"/>
                <w:sz w:val="28"/>
                <w:szCs w:val="28"/>
              </w:rPr>
              <w:t>.</w:t>
            </w:r>
          </w:p>
          <w:p w14:paraId="66E8E2DC" w14:textId="77777777" w:rsidR="004D6138" w:rsidRDefault="004D6138" w:rsidP="005840CE">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xml:space="preserve">VD: </w:t>
            </w:r>
            <w:proofErr w:type="spellStart"/>
            <w:r>
              <w:rPr>
                <w:rFonts w:ascii="Times New Roman" w:eastAsia="Times New Roman" w:hAnsi="Times New Roman"/>
                <w:color w:val="333333"/>
                <w:sz w:val="28"/>
                <w:szCs w:val="28"/>
              </w:rPr>
              <w:t>Một</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số</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điều</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em</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mong</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muốn</w:t>
            </w:r>
            <w:proofErr w:type="spellEnd"/>
            <w:r>
              <w:rPr>
                <w:rFonts w:ascii="Times New Roman" w:eastAsia="Times New Roman" w:hAnsi="Times New Roman"/>
                <w:color w:val="333333"/>
                <w:sz w:val="28"/>
                <w:szCs w:val="28"/>
              </w:rPr>
              <w:t>:</w:t>
            </w:r>
          </w:p>
          <w:p w14:paraId="0F5402B1" w14:textId="77777777" w:rsidR="004D6138" w:rsidRDefault="004D6138" w:rsidP="005840CE">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Lớp</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sẽ</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đoàn</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kết</w:t>
            </w:r>
            <w:proofErr w:type="spellEnd"/>
          </w:p>
          <w:p w14:paraId="24F801F1" w14:textId="77777777" w:rsidR="004D6138" w:rsidRDefault="004D6138" w:rsidP="005840CE">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xml:space="preserve">+ Các </w:t>
            </w:r>
            <w:proofErr w:type="spellStart"/>
            <w:r>
              <w:rPr>
                <w:rFonts w:ascii="Times New Roman" w:eastAsia="Times New Roman" w:hAnsi="Times New Roman"/>
                <w:color w:val="333333"/>
                <w:sz w:val="28"/>
                <w:szCs w:val="28"/>
              </w:rPr>
              <w:t>bạn</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sẽ</w:t>
            </w:r>
            <w:proofErr w:type="spellEnd"/>
            <w:r>
              <w:rPr>
                <w:rFonts w:ascii="Times New Roman" w:eastAsia="Times New Roman" w:hAnsi="Times New Roman"/>
                <w:color w:val="333333"/>
                <w:sz w:val="28"/>
                <w:szCs w:val="28"/>
              </w:rPr>
              <w:t xml:space="preserve"> chia </w:t>
            </w:r>
            <w:proofErr w:type="spellStart"/>
            <w:r>
              <w:rPr>
                <w:rFonts w:ascii="Times New Roman" w:eastAsia="Times New Roman" w:hAnsi="Times New Roman"/>
                <w:color w:val="333333"/>
                <w:sz w:val="28"/>
                <w:szCs w:val="28"/>
              </w:rPr>
              <w:t>sẻ</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với</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nhau</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nhiều</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hơn</w:t>
            </w:r>
            <w:proofErr w:type="spellEnd"/>
          </w:p>
          <w:p w14:paraId="596F3285" w14:textId="77777777" w:rsidR="004D6138" w:rsidRDefault="004D6138" w:rsidP="005840CE">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Không</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sảy</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ra</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xích</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mích</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không</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đáng</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có</w:t>
            </w:r>
            <w:proofErr w:type="spellEnd"/>
            <w:r>
              <w:rPr>
                <w:rFonts w:ascii="Times New Roman" w:eastAsia="Times New Roman" w:hAnsi="Times New Roman"/>
                <w:color w:val="333333"/>
                <w:sz w:val="28"/>
                <w:szCs w:val="28"/>
              </w:rPr>
              <w:t>.</w:t>
            </w:r>
          </w:p>
          <w:p w14:paraId="19F20C75" w14:textId="77777777" w:rsidR="004D6138" w:rsidRDefault="004D6138" w:rsidP="005840CE">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w:t>
            </w:r>
          </w:p>
          <w:p w14:paraId="75D4ACCF"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bày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w:t>
            </w:r>
          </w:p>
          <w:p w14:paraId="7AF665E6"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- 1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suy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w:t>
            </w:r>
          </w:p>
          <w:p w14:paraId="59B02D8D" w14:textId="77777777" w:rsidR="004D6138" w:rsidRDefault="004D6138" w:rsidP="005840CE">
            <w:pPr>
              <w:spacing w:after="0" w:line="276" w:lineRule="auto"/>
              <w:jc w:val="both"/>
              <w:rPr>
                <w:rFonts w:ascii="Times New Roman" w:eastAsia="Times New Roman" w:hAnsi="Times New Roman"/>
                <w:sz w:val="28"/>
                <w:szCs w:val="28"/>
              </w:rPr>
            </w:pPr>
          </w:p>
          <w:p w14:paraId="56D063F2" w14:textId="77777777" w:rsidR="004D6138" w:rsidRDefault="004D6138" w:rsidP="005840CE">
            <w:pPr>
              <w:spacing w:after="0" w:line="276" w:lineRule="auto"/>
              <w:jc w:val="both"/>
              <w:rPr>
                <w:rFonts w:ascii="Times New Roman" w:eastAsia="Times New Roman" w:hAnsi="Times New Roman"/>
                <w:sz w:val="28"/>
                <w:szCs w:val="28"/>
              </w:rPr>
            </w:pPr>
          </w:p>
          <w:p w14:paraId="13972012"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rút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nghiệm</w:t>
            </w:r>
            <w:proofErr w:type="spellEnd"/>
            <w:r>
              <w:rPr>
                <w:rFonts w:ascii="Times New Roman" w:eastAsia="Times New Roman" w:hAnsi="Times New Roman"/>
                <w:sz w:val="28"/>
                <w:szCs w:val="28"/>
              </w:rPr>
              <w:t>.</w:t>
            </w:r>
          </w:p>
          <w:p w14:paraId="27B60E42" w14:textId="77777777" w:rsidR="004D6138" w:rsidRDefault="004D6138" w:rsidP="005840CE">
            <w:pPr>
              <w:spacing w:after="0" w:line="276" w:lineRule="auto"/>
              <w:jc w:val="both"/>
              <w:rPr>
                <w:rFonts w:ascii="Times New Roman" w:eastAsia="Times New Roman" w:hAnsi="Times New Roman"/>
                <w:sz w:val="28"/>
                <w:szCs w:val="28"/>
              </w:rPr>
            </w:pPr>
          </w:p>
        </w:tc>
      </w:tr>
      <w:tr w:rsidR="004D6138" w14:paraId="07E6AAB4" w14:textId="77777777" w:rsidTr="005840CE">
        <w:tc>
          <w:tcPr>
            <w:tcW w:w="10104" w:type="dxa"/>
            <w:gridSpan w:val="3"/>
            <w:tcBorders>
              <w:top w:val="dashed" w:sz="4" w:space="0" w:color="000000"/>
              <w:bottom w:val="dashed" w:sz="4" w:space="0" w:color="000000"/>
            </w:tcBorders>
          </w:tcPr>
          <w:p w14:paraId="596DB9FC" w14:textId="77777777" w:rsidR="004D6138" w:rsidRDefault="004D6138" w:rsidP="005840CE">
            <w:pPr>
              <w:spacing w:after="0" w:line="276"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4. </w:t>
            </w:r>
            <w:proofErr w:type="spellStart"/>
            <w:r>
              <w:rPr>
                <w:rFonts w:ascii="Times New Roman" w:eastAsia="Times New Roman" w:hAnsi="Times New Roman"/>
                <w:b/>
                <w:sz w:val="28"/>
                <w:szCs w:val="28"/>
              </w:rPr>
              <w:t>Vận</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dụng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trải</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nghiệm</w:t>
            </w:r>
            <w:proofErr w:type="spellEnd"/>
            <w:r>
              <w:rPr>
                <w:rFonts w:ascii="Times New Roman" w:eastAsia="Times New Roman" w:hAnsi="Times New Roman"/>
                <w:b/>
                <w:sz w:val="28"/>
                <w:szCs w:val="28"/>
              </w:rPr>
              <w:t>.</w:t>
            </w:r>
          </w:p>
          <w:p w14:paraId="6184EFFB" w14:textId="77777777" w:rsidR="004D6138" w:rsidRDefault="004D6138" w:rsidP="005840CE">
            <w:pPr>
              <w:spacing w:after="0" w:line="276"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tiêu</w:t>
            </w:r>
            <w:proofErr w:type="spellEnd"/>
            <w:r>
              <w:rPr>
                <w:rFonts w:ascii="Times New Roman" w:eastAsia="Times New Roman" w:hAnsi="Times New Roman"/>
                <w:sz w:val="28"/>
                <w:szCs w:val="28"/>
              </w:rPr>
              <w:t>:</w:t>
            </w:r>
          </w:p>
          <w:p w14:paraId="43F75E8E"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khắc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w:t>
            </w:r>
          </w:p>
          <w:p w14:paraId="03F3366C"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proofErr w:type="spellStart"/>
            <w:r>
              <w:rPr>
                <w:rFonts w:ascii="Times New Roman" w:eastAsia="Times New Roman" w:hAnsi="Times New Roman"/>
                <w:sz w:val="28"/>
                <w:szCs w:val="28"/>
              </w:rPr>
              <w:t>Vận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muốn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hệ</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w:t>
            </w:r>
          </w:p>
          <w:p w14:paraId="247B6FA1"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vui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luyến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w:t>
            </w:r>
          </w:p>
          <w:p w14:paraId="2E763547" w14:textId="77777777" w:rsidR="004D6138" w:rsidRDefault="004D6138" w:rsidP="005840CE">
            <w:pPr>
              <w:spacing w:after="0" w:line="276"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w:t>
            </w:r>
          </w:p>
        </w:tc>
      </w:tr>
      <w:tr w:rsidR="004D6138" w14:paraId="7341F3C8" w14:textId="77777777" w:rsidTr="005840CE">
        <w:tc>
          <w:tcPr>
            <w:tcW w:w="5148" w:type="dxa"/>
            <w:tcBorders>
              <w:top w:val="dashed" w:sz="4" w:space="0" w:color="000000"/>
              <w:bottom w:val="dashed" w:sz="4" w:space="0" w:color="000000"/>
            </w:tcBorders>
          </w:tcPr>
          <w:p w14:paraId="372F80ED" w14:textId="77777777" w:rsidR="004D6138" w:rsidRDefault="004D6138" w:rsidP="005840CE">
            <w:pPr>
              <w:spacing w:after="0"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 GV </w:t>
            </w:r>
            <w:proofErr w:type="spellStart"/>
            <w:r>
              <w:rPr>
                <w:rFonts w:ascii="Times New Roman" w:eastAsia="Times New Roman" w:hAnsi="Times New Roman"/>
                <w:color w:val="000000"/>
                <w:sz w:val="28"/>
                <w:szCs w:val="28"/>
              </w:rPr>
              <w:t>yêu</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cầu</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học</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sinh</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suy</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nghĩ</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và</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nêu</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vấn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đề</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thường</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xảy</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ra</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với</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em</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để</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cùng</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các</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bạn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giải</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quyết</w:t>
            </w:r>
            <w:proofErr w:type="spellEnd"/>
            <w:r>
              <w:rPr>
                <w:rFonts w:ascii="Times New Roman" w:eastAsia="Times New Roman" w:hAnsi="Times New Roman"/>
                <w:color w:val="000000"/>
                <w:sz w:val="28"/>
                <w:szCs w:val="28"/>
              </w:rPr>
              <w:t>.</w:t>
            </w:r>
          </w:p>
          <w:p w14:paraId="3471CD27" w14:textId="77777777" w:rsidR="004D6138" w:rsidRDefault="004D6138" w:rsidP="005840CE">
            <w:pPr>
              <w:spacing w:after="0" w:line="276" w:lineRule="auto"/>
              <w:jc w:val="both"/>
              <w:rPr>
                <w:rFonts w:ascii="Times New Roman" w:eastAsia="Times New Roman" w:hAnsi="Times New Roman"/>
                <w:sz w:val="28"/>
                <w:szCs w:val="28"/>
              </w:rPr>
            </w:pPr>
          </w:p>
          <w:p w14:paraId="0CD82ED5" w14:textId="77777777" w:rsidR="004D6138" w:rsidRDefault="004D6138" w:rsidP="005840CE">
            <w:pPr>
              <w:spacing w:after="0" w:line="276" w:lineRule="auto"/>
              <w:jc w:val="both"/>
              <w:rPr>
                <w:rFonts w:ascii="Times New Roman" w:eastAsia="Times New Roman" w:hAnsi="Times New Roman"/>
                <w:sz w:val="28"/>
                <w:szCs w:val="28"/>
              </w:rPr>
            </w:pPr>
          </w:p>
          <w:p w14:paraId="5C8956CD" w14:textId="77777777" w:rsidR="004D6138" w:rsidRDefault="004D6138" w:rsidP="005840CE">
            <w:pPr>
              <w:spacing w:after="0" w:line="276" w:lineRule="auto"/>
              <w:jc w:val="both"/>
              <w:rPr>
                <w:rFonts w:ascii="Times New Roman" w:eastAsia="Times New Roman" w:hAnsi="Times New Roman"/>
                <w:sz w:val="28"/>
                <w:szCs w:val="28"/>
              </w:rPr>
            </w:pPr>
          </w:p>
          <w:p w14:paraId="1BD3E3DF" w14:textId="77777777" w:rsidR="004D6138" w:rsidRDefault="004D6138" w:rsidP="005840CE">
            <w:pPr>
              <w:spacing w:after="0" w:line="276" w:lineRule="auto"/>
              <w:jc w:val="both"/>
              <w:rPr>
                <w:rFonts w:ascii="Times New Roman" w:eastAsia="Times New Roman" w:hAnsi="Times New Roman"/>
                <w:sz w:val="28"/>
                <w:szCs w:val="28"/>
              </w:rPr>
            </w:pPr>
          </w:p>
          <w:p w14:paraId="2AD99CFB" w14:textId="77777777" w:rsidR="004D6138" w:rsidRDefault="004D6138" w:rsidP="005840CE">
            <w:pPr>
              <w:spacing w:after="0" w:line="276" w:lineRule="auto"/>
              <w:jc w:val="both"/>
              <w:rPr>
                <w:rFonts w:ascii="Times New Roman" w:eastAsia="Times New Roman" w:hAnsi="Times New Roman"/>
                <w:sz w:val="28"/>
                <w:szCs w:val="28"/>
              </w:rPr>
            </w:pPr>
          </w:p>
          <w:p w14:paraId="79682125" w14:textId="77777777" w:rsidR="004D6138" w:rsidRDefault="004D6138" w:rsidP="005840CE">
            <w:pPr>
              <w:spacing w:after="0" w:line="276" w:lineRule="auto"/>
              <w:jc w:val="both"/>
              <w:rPr>
                <w:rFonts w:ascii="Times New Roman" w:eastAsia="Times New Roman" w:hAnsi="Times New Roman"/>
                <w:sz w:val="28"/>
                <w:szCs w:val="28"/>
              </w:rPr>
            </w:pPr>
          </w:p>
          <w:p w14:paraId="2ACC9216" w14:textId="77777777" w:rsidR="004D6138" w:rsidRDefault="004D6138" w:rsidP="005840CE">
            <w:pPr>
              <w:spacing w:after="0" w:line="276" w:lineRule="auto"/>
              <w:jc w:val="both"/>
              <w:rPr>
                <w:rFonts w:ascii="Times New Roman" w:eastAsia="Times New Roman" w:hAnsi="Times New Roman"/>
                <w:sz w:val="28"/>
                <w:szCs w:val="28"/>
              </w:rPr>
            </w:pPr>
          </w:p>
          <w:p w14:paraId="050D2366" w14:textId="77777777" w:rsidR="004D6138" w:rsidRDefault="004D6138" w:rsidP="005840CE">
            <w:pPr>
              <w:spacing w:after="0" w:line="276" w:lineRule="auto"/>
              <w:jc w:val="both"/>
              <w:rPr>
                <w:rFonts w:ascii="Times New Roman" w:eastAsia="Times New Roman" w:hAnsi="Times New Roman"/>
                <w:sz w:val="28"/>
                <w:szCs w:val="28"/>
              </w:rPr>
            </w:pPr>
          </w:p>
          <w:p w14:paraId="6413A584" w14:textId="77777777" w:rsidR="004D6138" w:rsidRDefault="004D6138" w:rsidP="005840CE">
            <w:pPr>
              <w:spacing w:after="0" w:line="276" w:lineRule="auto"/>
              <w:jc w:val="both"/>
              <w:rPr>
                <w:rFonts w:ascii="Times New Roman" w:eastAsia="Times New Roman" w:hAnsi="Times New Roman"/>
                <w:sz w:val="28"/>
                <w:szCs w:val="28"/>
              </w:rPr>
            </w:pPr>
          </w:p>
          <w:p w14:paraId="60C1B243"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bày</w:t>
            </w:r>
            <w:proofErr w:type="spellEnd"/>
            <w:r>
              <w:rPr>
                <w:rFonts w:ascii="Times New Roman" w:eastAsia="Times New Roman" w:hAnsi="Times New Roman"/>
                <w:sz w:val="28"/>
                <w:szCs w:val="28"/>
              </w:rPr>
              <w:t>.</w:t>
            </w:r>
          </w:p>
          <w:p w14:paraId="01E0911B"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tổng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tuyên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hay, </w:t>
            </w:r>
            <w:proofErr w:type="spellStart"/>
            <w:r>
              <w:rPr>
                <w:rFonts w:ascii="Times New Roman" w:eastAsia="Times New Roman" w:hAnsi="Times New Roman"/>
                <w:sz w:val="28"/>
                <w:szCs w:val="28"/>
              </w:rPr>
              <w:t>phù</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w:t>
            </w:r>
          </w:p>
          <w:p w14:paraId="1F2B6757"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dạy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dặn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nhà</w:t>
            </w:r>
            <w:proofErr w:type="spellEnd"/>
            <w:r>
              <w:rPr>
                <w:rFonts w:ascii="Times New Roman" w:eastAsia="Times New Roman" w:hAnsi="Times New Roman"/>
                <w:sz w:val="28"/>
                <w:szCs w:val="28"/>
              </w:rPr>
              <w:t>.</w:t>
            </w:r>
          </w:p>
        </w:tc>
        <w:tc>
          <w:tcPr>
            <w:tcW w:w="4956" w:type="dxa"/>
            <w:gridSpan w:val="2"/>
            <w:tcBorders>
              <w:top w:val="dashed" w:sz="4" w:space="0" w:color="000000"/>
              <w:bottom w:val="dashed" w:sz="4" w:space="0" w:color="000000"/>
            </w:tcBorders>
          </w:tcPr>
          <w:p w14:paraId="5F2846BA"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hay </w:t>
            </w:r>
            <w:proofErr w:type="spellStart"/>
            <w:r>
              <w:rPr>
                <w:rFonts w:ascii="Times New Roman" w:eastAsia="Times New Roman" w:hAnsi="Times New Roman"/>
                <w:sz w:val="28"/>
                <w:szCs w:val="28"/>
              </w:rPr>
              <w:t>gặp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Sau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suy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quyểt</w:t>
            </w:r>
            <w:proofErr w:type="spellEnd"/>
          </w:p>
          <w:p w14:paraId="272E4169" w14:textId="77777777" w:rsidR="004D6138" w:rsidRDefault="004D6138" w:rsidP="005840CE">
            <w:pPr>
              <w:spacing w:after="0"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Tình</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huống</w:t>
            </w:r>
            <w:proofErr w:type="spellEnd"/>
            <w:r>
              <w:rPr>
                <w:rFonts w:ascii="Times New Roman" w:eastAsia="Times New Roman" w:hAnsi="Times New Roman"/>
                <w:color w:val="000000"/>
                <w:sz w:val="28"/>
                <w:szCs w:val="28"/>
              </w:rPr>
              <w:t xml:space="preserve">: Em </w:t>
            </w:r>
            <w:proofErr w:type="spellStart"/>
            <w:r>
              <w:rPr>
                <w:rFonts w:ascii="Times New Roman" w:eastAsia="Times New Roman" w:hAnsi="Times New Roman"/>
                <w:color w:val="000000"/>
                <w:sz w:val="28"/>
                <w:szCs w:val="28"/>
              </w:rPr>
              <w:t>bị</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các</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bạn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đùa</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dai</w:t>
            </w:r>
            <w:proofErr w:type="spellEnd"/>
            <w:r>
              <w:rPr>
                <w:rFonts w:ascii="Times New Roman" w:eastAsia="Times New Roman" w:hAnsi="Times New Roman"/>
                <w:color w:val="000000"/>
                <w:sz w:val="28"/>
                <w:szCs w:val="28"/>
              </w:rPr>
              <w:t>.</w:t>
            </w:r>
          </w:p>
          <w:p w14:paraId="34902BF1" w14:textId="77777777" w:rsidR="004D6138" w:rsidRDefault="004D6138" w:rsidP="005840CE">
            <w:pPr>
              <w:spacing w:after="0"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Cách</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giải</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quyết</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Luôn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nghiêm</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túc</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trong</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mọi</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việc</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Nhất</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quán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quan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điểm</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cái</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nào</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nên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đùa</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cái</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nào</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không</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nên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đùa</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để</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tránh</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gây</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mâu</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thuẫn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cho</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cả</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hai</w:t>
            </w:r>
            <w:proofErr w:type="spellEnd"/>
            <w:r>
              <w:rPr>
                <w:rFonts w:ascii="Times New Roman" w:eastAsia="Times New Roman" w:hAnsi="Times New Roman"/>
                <w:color w:val="000000"/>
                <w:sz w:val="28"/>
                <w:szCs w:val="28"/>
              </w:rPr>
              <w:t>.</w:t>
            </w:r>
          </w:p>
          <w:p w14:paraId="19F28B61" w14:textId="77777777" w:rsidR="004D6138" w:rsidRDefault="004D6138" w:rsidP="005840CE">
            <w:pPr>
              <w:spacing w:after="0"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Tình</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huống</w:t>
            </w:r>
            <w:proofErr w:type="spellEnd"/>
            <w:r>
              <w:rPr>
                <w:rFonts w:ascii="Times New Roman" w:eastAsia="Times New Roman" w:hAnsi="Times New Roman"/>
                <w:color w:val="000000"/>
                <w:sz w:val="28"/>
                <w:szCs w:val="28"/>
              </w:rPr>
              <w:t xml:space="preserve">: Em </w:t>
            </w:r>
            <w:proofErr w:type="spellStart"/>
            <w:r>
              <w:rPr>
                <w:rFonts w:ascii="Times New Roman" w:eastAsia="Times New Roman" w:hAnsi="Times New Roman"/>
                <w:color w:val="000000"/>
                <w:sz w:val="28"/>
                <w:szCs w:val="28"/>
              </w:rPr>
              <w:t>bị</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bắt</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nạt</w:t>
            </w:r>
            <w:proofErr w:type="spellEnd"/>
          </w:p>
          <w:p w14:paraId="08D9BF04" w14:textId="77777777" w:rsidR="004D6138" w:rsidRDefault="004D6138" w:rsidP="005840CE">
            <w:pPr>
              <w:spacing w:after="0"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Cách</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giải</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quyết</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Trở</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lên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mạnh</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mẽ</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và</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có</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chính</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kiến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hơn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Khẳng</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định</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bản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thân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không</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tự</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ti</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để</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tránh</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bị</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bắt</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nạt</w:t>
            </w:r>
            <w:proofErr w:type="spellEnd"/>
            <w:r>
              <w:rPr>
                <w:rFonts w:ascii="Times New Roman" w:eastAsia="Times New Roman" w:hAnsi="Times New Roman"/>
                <w:color w:val="000000"/>
                <w:sz w:val="28"/>
                <w:szCs w:val="28"/>
              </w:rPr>
              <w:t>.</w:t>
            </w:r>
          </w:p>
          <w:p w14:paraId="2481A777" w14:textId="77777777" w:rsidR="004D6138" w:rsidRDefault="004D6138" w:rsidP="005840CE">
            <w:pPr>
              <w:spacing w:after="0"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w:t>
            </w:r>
          </w:p>
          <w:p w14:paraId="1D023DC0"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bày</w:t>
            </w:r>
            <w:proofErr w:type="spellEnd"/>
            <w:r>
              <w:rPr>
                <w:rFonts w:ascii="Times New Roman" w:eastAsia="Times New Roman" w:hAnsi="Times New Roman"/>
                <w:sz w:val="28"/>
                <w:szCs w:val="28"/>
              </w:rPr>
              <w:t>.</w:t>
            </w:r>
          </w:p>
          <w:p w14:paraId="7A07A718" w14:textId="77777777" w:rsidR="004D6138" w:rsidRDefault="004D6138" w:rsidP="005840CE">
            <w:pPr>
              <w:spacing w:after="0" w:line="276" w:lineRule="auto"/>
              <w:jc w:val="both"/>
              <w:rPr>
                <w:rFonts w:ascii="Times New Roman" w:eastAsia="Times New Roman" w:hAnsi="Times New Roman"/>
                <w:sz w:val="28"/>
                <w:szCs w:val="28"/>
              </w:rPr>
            </w:pPr>
          </w:p>
          <w:p w14:paraId="12A23457" w14:textId="77777777" w:rsidR="004D6138" w:rsidRDefault="004D6138" w:rsidP="005840CE">
            <w:pPr>
              <w:spacing w:after="0" w:line="276" w:lineRule="auto"/>
              <w:jc w:val="both"/>
              <w:rPr>
                <w:rFonts w:ascii="Times New Roman" w:eastAsia="Times New Roman" w:hAnsi="Times New Roman"/>
                <w:sz w:val="28"/>
                <w:szCs w:val="28"/>
              </w:rPr>
            </w:pPr>
          </w:p>
          <w:p w14:paraId="73BEA161"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rút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nghiệm</w:t>
            </w:r>
            <w:proofErr w:type="spellEnd"/>
          </w:p>
        </w:tc>
      </w:tr>
      <w:tr w:rsidR="004D6138" w14:paraId="451BD2EE" w14:textId="77777777" w:rsidTr="005840CE">
        <w:tc>
          <w:tcPr>
            <w:tcW w:w="10104" w:type="dxa"/>
            <w:gridSpan w:val="3"/>
            <w:tcBorders>
              <w:top w:val="dashed" w:sz="4" w:space="0" w:color="000000"/>
            </w:tcBorders>
          </w:tcPr>
          <w:p w14:paraId="44322F13" w14:textId="77777777" w:rsidR="004D6138" w:rsidRDefault="004D6138" w:rsidP="005840CE">
            <w:pPr>
              <w:spacing w:after="0" w:line="276" w:lineRule="auto"/>
              <w:rPr>
                <w:rFonts w:ascii="Times New Roman" w:eastAsia="Times New Roman" w:hAnsi="Times New Roman"/>
                <w:b/>
                <w:sz w:val="28"/>
                <w:szCs w:val="28"/>
              </w:rPr>
            </w:pPr>
            <w:r>
              <w:rPr>
                <w:rFonts w:ascii="Times New Roman" w:eastAsia="Times New Roman" w:hAnsi="Times New Roman"/>
                <w:b/>
                <w:sz w:val="28"/>
                <w:szCs w:val="28"/>
              </w:rPr>
              <w:t>IV. ĐIỀU CHỈNH SAU BÀI DẠY:</w:t>
            </w:r>
          </w:p>
          <w:p w14:paraId="5444C9A3" w14:textId="77777777" w:rsidR="004D6138" w:rsidRDefault="004D6138" w:rsidP="005840CE">
            <w:pPr>
              <w:spacing w:after="0" w:line="276" w:lineRule="auto"/>
              <w:rPr>
                <w:rFonts w:ascii="Times New Roman" w:eastAsia="Times New Roman" w:hAnsi="Times New Roman"/>
                <w:sz w:val="28"/>
                <w:szCs w:val="28"/>
              </w:rPr>
            </w:pPr>
            <w:r>
              <w:rPr>
                <w:rFonts w:ascii="Times New Roman" w:eastAsia="Times New Roman" w:hAnsi="Times New Roman"/>
                <w:sz w:val="28"/>
                <w:szCs w:val="28"/>
              </w:rPr>
              <w:t>..............................................................................................................................</w:t>
            </w:r>
          </w:p>
          <w:p w14:paraId="6DF854F8" w14:textId="77777777" w:rsidR="004D6138" w:rsidRDefault="004D6138" w:rsidP="005840CE">
            <w:pPr>
              <w:spacing w:after="0" w:line="276" w:lineRule="auto"/>
              <w:rPr>
                <w:rFonts w:ascii="Times New Roman" w:eastAsia="Times New Roman" w:hAnsi="Times New Roman"/>
                <w:sz w:val="28"/>
                <w:szCs w:val="28"/>
              </w:rPr>
            </w:pPr>
            <w:r>
              <w:rPr>
                <w:rFonts w:ascii="Times New Roman" w:eastAsia="Times New Roman" w:hAnsi="Times New Roman"/>
                <w:sz w:val="28"/>
                <w:szCs w:val="28"/>
              </w:rPr>
              <w:t>..............................................................................................................................</w:t>
            </w:r>
          </w:p>
          <w:p w14:paraId="6AE0975E" w14:textId="77777777" w:rsidR="004D6138" w:rsidRDefault="004D6138" w:rsidP="005840CE">
            <w:pPr>
              <w:spacing w:after="0" w:line="276" w:lineRule="auto"/>
              <w:rPr>
                <w:rFonts w:ascii="Times New Roman" w:eastAsia="Times New Roman" w:hAnsi="Times New Roman"/>
                <w:sz w:val="28"/>
                <w:szCs w:val="28"/>
              </w:rPr>
            </w:pPr>
            <w:r>
              <w:rPr>
                <w:rFonts w:ascii="Times New Roman" w:eastAsia="Times New Roman" w:hAnsi="Times New Roman"/>
                <w:sz w:val="28"/>
                <w:szCs w:val="28"/>
              </w:rPr>
              <w:t>..............................................................................................................................</w:t>
            </w:r>
          </w:p>
        </w:tc>
      </w:tr>
    </w:tbl>
    <w:p w14:paraId="43BFADEA" w14:textId="77777777" w:rsidR="000E788C" w:rsidRDefault="000E788C">
      <w:pPr>
        <w:widowControl w:val="0"/>
        <w:spacing w:after="0" w:line="360" w:lineRule="auto"/>
        <w:rPr>
          <w:rFonts w:ascii="Times New Roman" w:eastAsia="Times New Roman" w:hAnsi="Times New Roman"/>
          <w:sz w:val="28"/>
          <w:szCs w:val="28"/>
        </w:rPr>
      </w:pPr>
    </w:p>
    <w:p w14:paraId="20808A1E" w14:textId="06AC66F5" w:rsidR="00A923F8" w:rsidRPr="00743F3E" w:rsidRDefault="00743F3E" w:rsidP="00743F3E">
      <w:pPr>
        <w:rPr>
          <w:rFonts w:ascii="Times New Roman" w:eastAsia="Times New Roman" w:hAnsi="Times New Roman"/>
          <w:sz w:val="28"/>
          <w:szCs w:val="28"/>
        </w:rPr>
      </w:pPr>
      <w:r>
        <w:rPr>
          <w:rFonts w:ascii="Times New Roman" w:eastAsia="Times New Roman" w:hAnsi="Times New Roman"/>
          <w:color w:val="FF0000"/>
          <w:sz w:val="28"/>
          <w:szCs w:val="28"/>
        </w:rPr>
        <w:t xml:space="preserve">                                        </w:t>
      </w:r>
      <w:proofErr w:type="spellStart"/>
      <w:r w:rsidRPr="00743F3E">
        <w:rPr>
          <w:rFonts w:ascii="Times New Roman" w:eastAsia="Times New Roman" w:hAnsi="Times New Roman"/>
          <w:sz w:val="28"/>
          <w:szCs w:val="28"/>
        </w:rPr>
        <w:t>Thứ</w:t>
      </w:r>
      <w:proofErr w:type="spellEnd"/>
      <w:r w:rsidRPr="00743F3E">
        <w:rPr>
          <w:rFonts w:ascii="Times New Roman" w:eastAsia="Times New Roman" w:hAnsi="Times New Roman"/>
          <w:sz w:val="28"/>
          <w:szCs w:val="28"/>
        </w:rPr>
        <w:t xml:space="preserve"> Ba </w:t>
      </w:r>
      <w:proofErr w:type="spellStart"/>
      <w:r w:rsidRPr="00743F3E">
        <w:rPr>
          <w:rFonts w:ascii="Times New Roman" w:eastAsia="Times New Roman" w:hAnsi="Times New Roman"/>
          <w:sz w:val="28"/>
          <w:szCs w:val="28"/>
        </w:rPr>
        <w:t>ngày</w:t>
      </w:r>
      <w:proofErr w:type="spellEnd"/>
      <w:r w:rsidRPr="00743F3E">
        <w:rPr>
          <w:rFonts w:ascii="Times New Roman" w:eastAsia="Times New Roman" w:hAnsi="Times New Roman"/>
          <w:sz w:val="28"/>
          <w:szCs w:val="28"/>
        </w:rPr>
        <w:t xml:space="preserve"> 22 </w:t>
      </w:r>
      <w:proofErr w:type="spellStart"/>
      <w:r w:rsidRPr="00743F3E">
        <w:rPr>
          <w:rFonts w:ascii="Times New Roman" w:eastAsia="Times New Roman" w:hAnsi="Times New Roman"/>
          <w:sz w:val="28"/>
          <w:szCs w:val="28"/>
        </w:rPr>
        <w:t>tháng</w:t>
      </w:r>
      <w:proofErr w:type="spellEnd"/>
      <w:r w:rsidRPr="00743F3E">
        <w:rPr>
          <w:rFonts w:ascii="Times New Roman" w:eastAsia="Times New Roman" w:hAnsi="Times New Roman"/>
          <w:sz w:val="28"/>
          <w:szCs w:val="28"/>
        </w:rPr>
        <w:t xml:space="preserve"> 4 </w:t>
      </w:r>
      <w:proofErr w:type="spellStart"/>
      <w:r w:rsidRPr="00743F3E">
        <w:rPr>
          <w:rFonts w:ascii="Times New Roman" w:eastAsia="Times New Roman" w:hAnsi="Times New Roman"/>
          <w:sz w:val="28"/>
          <w:szCs w:val="28"/>
        </w:rPr>
        <w:t>năm</w:t>
      </w:r>
      <w:proofErr w:type="spellEnd"/>
      <w:r w:rsidRPr="00743F3E">
        <w:rPr>
          <w:rFonts w:ascii="Times New Roman" w:eastAsia="Times New Roman" w:hAnsi="Times New Roman"/>
          <w:sz w:val="28"/>
          <w:szCs w:val="28"/>
        </w:rPr>
        <w:t xml:space="preserve"> 2025</w:t>
      </w:r>
    </w:p>
    <w:p w14:paraId="7E3F70C5" w14:textId="5292D69B" w:rsidR="00A923F8" w:rsidRPr="00743F3E" w:rsidRDefault="00000000" w:rsidP="00743F3E">
      <w:pPr>
        <w:rPr>
          <w:rFonts w:ascii="Times New Roman" w:eastAsia="Times New Roman" w:hAnsi="Times New Roman"/>
          <w:b/>
          <w:sz w:val="28"/>
          <w:szCs w:val="28"/>
          <w:u w:val="single"/>
        </w:rPr>
      </w:pPr>
      <w:r w:rsidRPr="00743F3E">
        <w:rPr>
          <w:rFonts w:ascii="Times New Roman" w:eastAsia="Times New Roman" w:hAnsi="Times New Roman"/>
          <w:b/>
          <w:sz w:val="28"/>
          <w:szCs w:val="28"/>
          <w:u w:val="single"/>
        </w:rPr>
        <w:t>TIẾNG VIỆT</w:t>
      </w:r>
    </w:p>
    <w:p w14:paraId="62D62788" w14:textId="77777777" w:rsidR="00A923F8" w:rsidRPr="00743F3E" w:rsidRDefault="00000000">
      <w:pPr>
        <w:widowControl w:val="0"/>
        <w:spacing w:after="0" w:line="360" w:lineRule="auto"/>
        <w:jc w:val="center"/>
        <w:rPr>
          <w:rFonts w:ascii="Times New Roman" w:eastAsia="Times New Roman" w:hAnsi="Times New Roman"/>
          <w:b/>
          <w:sz w:val="28"/>
          <w:szCs w:val="28"/>
        </w:rPr>
      </w:pPr>
      <w:r w:rsidRPr="00743F3E">
        <w:rPr>
          <w:rFonts w:ascii="Times New Roman" w:eastAsia="Times New Roman" w:hAnsi="Times New Roman"/>
          <w:b/>
          <w:sz w:val="28"/>
          <w:szCs w:val="28"/>
        </w:rPr>
        <w:t>BÀI 18: VÌ CUỘC SỐNG CON NGƯỜI</w:t>
      </w:r>
    </w:p>
    <w:p w14:paraId="4CB770E2" w14:textId="77777777" w:rsidR="00A923F8" w:rsidRPr="00743F3E" w:rsidRDefault="00000000">
      <w:pPr>
        <w:spacing w:after="0" w:line="360" w:lineRule="auto"/>
        <w:jc w:val="center"/>
        <w:rPr>
          <w:rFonts w:ascii="Times New Roman" w:eastAsia="Times New Roman" w:hAnsi="Times New Roman"/>
          <w:b/>
          <w:sz w:val="28"/>
          <w:szCs w:val="28"/>
        </w:rPr>
      </w:pPr>
      <w:r w:rsidRPr="00743F3E">
        <w:rPr>
          <w:rFonts w:ascii="Times New Roman" w:eastAsia="Times New Roman" w:hAnsi="Times New Roman"/>
          <w:b/>
          <w:sz w:val="28"/>
          <w:szCs w:val="28"/>
        </w:rPr>
        <w:t xml:space="preserve">THUẬT LẠI MỘT SỰ VIỆC ĐƯỢC CHỨNG KIẾN HOẶC THAM GIA </w:t>
      </w:r>
    </w:p>
    <w:p w14:paraId="34727E32" w14:textId="77777777" w:rsidR="00A923F8" w:rsidRPr="00743F3E" w:rsidRDefault="00000000">
      <w:pPr>
        <w:spacing w:after="0" w:line="360" w:lineRule="auto"/>
        <w:jc w:val="center"/>
        <w:rPr>
          <w:rFonts w:ascii="Times New Roman" w:eastAsia="Times New Roman" w:hAnsi="Times New Roman"/>
          <w:b/>
          <w:sz w:val="28"/>
          <w:szCs w:val="28"/>
        </w:rPr>
      </w:pPr>
      <w:r w:rsidRPr="00743F3E">
        <w:rPr>
          <w:rFonts w:ascii="Times New Roman" w:eastAsia="Times New Roman" w:hAnsi="Times New Roman"/>
          <w:b/>
          <w:sz w:val="28"/>
          <w:szCs w:val="28"/>
        </w:rPr>
        <w:t>(</w:t>
      </w:r>
      <w:proofErr w:type="spellStart"/>
      <w:r w:rsidRPr="00743F3E">
        <w:rPr>
          <w:rFonts w:ascii="Times New Roman" w:eastAsia="Times New Roman" w:hAnsi="Times New Roman"/>
          <w:b/>
          <w:sz w:val="28"/>
          <w:szCs w:val="28"/>
        </w:rPr>
        <w:t>Cấu</w:t>
      </w:r>
      <w:proofErr w:type="spellEnd"/>
      <w:r w:rsidRPr="00743F3E">
        <w:rPr>
          <w:rFonts w:ascii="Times New Roman" w:eastAsia="Times New Roman" w:hAnsi="Times New Roman"/>
          <w:b/>
          <w:sz w:val="28"/>
          <w:szCs w:val="28"/>
        </w:rPr>
        <w:t xml:space="preserve"> </w:t>
      </w:r>
      <w:proofErr w:type="spellStart"/>
      <w:r w:rsidRPr="00743F3E">
        <w:rPr>
          <w:rFonts w:ascii="Times New Roman" w:eastAsia="Times New Roman" w:hAnsi="Times New Roman"/>
          <w:b/>
          <w:sz w:val="28"/>
          <w:szCs w:val="28"/>
        </w:rPr>
        <w:t>tạo</w:t>
      </w:r>
      <w:proofErr w:type="spellEnd"/>
      <w:r w:rsidRPr="00743F3E">
        <w:rPr>
          <w:rFonts w:ascii="Times New Roman" w:eastAsia="Times New Roman" w:hAnsi="Times New Roman"/>
          <w:b/>
          <w:sz w:val="28"/>
          <w:szCs w:val="28"/>
        </w:rPr>
        <w:t xml:space="preserve"> </w:t>
      </w:r>
      <w:proofErr w:type="spellStart"/>
      <w:r w:rsidRPr="00743F3E">
        <w:rPr>
          <w:rFonts w:ascii="Times New Roman" w:eastAsia="Times New Roman" w:hAnsi="Times New Roman"/>
          <w:b/>
          <w:sz w:val="28"/>
          <w:szCs w:val="28"/>
        </w:rPr>
        <w:t>của</w:t>
      </w:r>
      <w:proofErr w:type="spellEnd"/>
      <w:r w:rsidRPr="00743F3E">
        <w:rPr>
          <w:rFonts w:ascii="Times New Roman" w:eastAsia="Times New Roman" w:hAnsi="Times New Roman"/>
          <w:b/>
          <w:sz w:val="28"/>
          <w:szCs w:val="28"/>
        </w:rPr>
        <w:t xml:space="preserve"> </w:t>
      </w:r>
      <w:proofErr w:type="spellStart"/>
      <w:r w:rsidRPr="00743F3E">
        <w:rPr>
          <w:rFonts w:ascii="Times New Roman" w:eastAsia="Times New Roman" w:hAnsi="Times New Roman"/>
          <w:b/>
          <w:sz w:val="28"/>
          <w:szCs w:val="28"/>
        </w:rPr>
        <w:t>bài</w:t>
      </w:r>
      <w:proofErr w:type="spellEnd"/>
      <w:r w:rsidRPr="00743F3E">
        <w:rPr>
          <w:rFonts w:ascii="Times New Roman" w:eastAsia="Times New Roman" w:hAnsi="Times New Roman"/>
          <w:b/>
          <w:sz w:val="28"/>
          <w:szCs w:val="28"/>
        </w:rPr>
        <w:t xml:space="preserve"> </w:t>
      </w:r>
      <w:proofErr w:type="spellStart"/>
      <w:r w:rsidRPr="00743F3E">
        <w:rPr>
          <w:rFonts w:ascii="Times New Roman" w:eastAsia="Times New Roman" w:hAnsi="Times New Roman"/>
          <w:b/>
          <w:sz w:val="28"/>
          <w:szCs w:val="28"/>
        </w:rPr>
        <w:t>văn</w:t>
      </w:r>
      <w:proofErr w:type="spellEnd"/>
      <w:r w:rsidRPr="00743F3E">
        <w:rPr>
          <w:rFonts w:ascii="Times New Roman" w:eastAsia="Times New Roman" w:hAnsi="Times New Roman"/>
          <w:b/>
          <w:sz w:val="28"/>
          <w:szCs w:val="28"/>
        </w:rPr>
        <w:t>)</w:t>
      </w:r>
    </w:p>
    <w:p w14:paraId="276013D1"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 YÊU CẦU CẦN ĐẠT</w:t>
      </w:r>
    </w:p>
    <w:p w14:paraId="2BE4EFA0"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1. </w:t>
      </w:r>
      <w:proofErr w:type="spellStart"/>
      <w:r>
        <w:rPr>
          <w:rFonts w:ascii="Times New Roman" w:eastAsia="Times New Roman" w:hAnsi="Times New Roman"/>
          <w:b/>
          <w:sz w:val="28"/>
          <w:szCs w:val="28"/>
        </w:rPr>
        <w:t>Năng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lực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đặc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thù</w:t>
      </w:r>
      <w:proofErr w:type="spellEnd"/>
    </w:p>
    <w:p w14:paraId="08C9978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proofErr w:type="spellStart"/>
      <w:r>
        <w:rPr>
          <w:rFonts w:ascii="Times New Roman" w:eastAsia="Times New Roman" w:hAnsi="Times New Roman"/>
          <w:sz w:val="28"/>
          <w:szCs w:val="28"/>
        </w:rPr>
        <w:t>Nắm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cấu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w:t>
      </w:r>
    </w:p>
    <w:p w14:paraId="38C6FE0B"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w:t>
      </w:r>
    </w:p>
    <w:p w14:paraId="450CCA55"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nói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vài</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chính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chuẩn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bị</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1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
    <w:p w14:paraId="16BAECA8"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a)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buổi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em</w:t>
      </w:r>
      <w:proofErr w:type="spellEnd"/>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w:t>
      </w:r>
    </w:p>
    <w:p w14:paraId="1C15B157"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b)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buổi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nghệ</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xem</w:t>
      </w:r>
      <w:proofErr w:type="spellEnd"/>
      <w:r>
        <w:rPr>
          <w:rFonts w:ascii="Times New Roman" w:eastAsia="Times New Roman" w:hAnsi="Times New Roman"/>
          <w:sz w:val="28"/>
          <w:szCs w:val="28"/>
        </w:rPr>
        <w:t>.</w:t>
      </w:r>
    </w:p>
    <w:p w14:paraId="074114F3"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xúc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
    <w:p w14:paraId="66CD668C"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2. </w:t>
      </w:r>
      <w:proofErr w:type="spellStart"/>
      <w:r>
        <w:rPr>
          <w:rFonts w:ascii="Times New Roman" w:eastAsia="Times New Roman" w:hAnsi="Times New Roman"/>
          <w:b/>
          <w:sz w:val="28"/>
          <w:szCs w:val="28"/>
        </w:rPr>
        <w:t>Năng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lực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chung</w:t>
      </w:r>
      <w:proofErr w:type="spellEnd"/>
    </w:p>
    <w:p w14:paraId="70E3F28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triển</w:t>
      </w:r>
      <w:proofErr w:type="spellEnd"/>
      <w:r>
        <w:rPr>
          <w:rFonts w:ascii="Times New Roman" w:eastAsia="Times New Roman" w:hAnsi="Times New Roman"/>
          <w:sz w:val="28"/>
          <w:szCs w:val="28"/>
        </w:rPr>
        <w:t xml:space="preserve"> NL </w:t>
      </w:r>
      <w:proofErr w:type="spellStart"/>
      <w:r>
        <w:rPr>
          <w:rFonts w:ascii="Times New Roman" w:eastAsia="Times New Roman" w:hAnsi="Times New Roman"/>
          <w:sz w:val="28"/>
          <w:szCs w:val="28"/>
        </w:rPr>
        <w:t>giao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proofErr w:type="gramStart"/>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w:t>
      </w:r>
    </w:p>
    <w:p w14:paraId="73DB436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NL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chủ</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nhiệm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vụ</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
    <w:p w14:paraId="3DB5F96C"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 </w:t>
      </w:r>
      <w:proofErr w:type="spellStart"/>
      <w:r>
        <w:rPr>
          <w:rFonts w:ascii="Times New Roman" w:eastAsia="Times New Roman" w:hAnsi="Times New Roman"/>
          <w:b/>
          <w:sz w:val="28"/>
          <w:szCs w:val="28"/>
        </w:rPr>
        <w:t>Phẩm</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chất</w:t>
      </w:r>
      <w:proofErr w:type="spellEnd"/>
    </w:p>
    <w:p w14:paraId="092E7BD4"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Bồi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dưỡng</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tế</w:t>
      </w:r>
      <w:proofErr w:type="spellEnd"/>
      <w:r>
        <w:rPr>
          <w:rFonts w:ascii="Times New Roman" w:eastAsia="Times New Roman" w:hAnsi="Times New Roman"/>
          <w:sz w:val="28"/>
          <w:szCs w:val="28"/>
        </w:rPr>
        <w:t>;  ý</w:t>
      </w:r>
      <w:proofErr w:type="gram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nghiệm</w:t>
      </w:r>
      <w:proofErr w:type="spellEnd"/>
      <w:r>
        <w:rPr>
          <w:rFonts w:ascii="Times New Roman" w:eastAsia="Times New Roman" w:hAnsi="Times New Roman"/>
          <w:sz w:val="28"/>
          <w:szCs w:val="28"/>
        </w:rPr>
        <w:t>.</w:t>
      </w:r>
    </w:p>
    <w:p w14:paraId="57513474"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II. ĐỒ DÙNG DẠY HỌC</w:t>
      </w:r>
    </w:p>
    <w:p w14:paraId="6156281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tử</w:t>
      </w:r>
      <w:proofErr w:type="spellEnd"/>
      <w:r>
        <w:rPr>
          <w:rFonts w:ascii="Times New Roman" w:eastAsia="Times New Roman" w:hAnsi="Times New Roman"/>
          <w:sz w:val="28"/>
          <w:szCs w:val="28"/>
        </w:rPr>
        <w:t xml:space="preserve">, video,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họa</w:t>
      </w:r>
      <w:proofErr w:type="spellEnd"/>
    </w:p>
    <w:p w14:paraId="414C23E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Vở</w:t>
      </w:r>
      <w:proofErr w:type="spellEnd"/>
      <w:r>
        <w:rPr>
          <w:rFonts w:ascii="Times New Roman" w:eastAsia="Times New Roman" w:hAnsi="Times New Roman"/>
          <w:sz w:val="28"/>
          <w:szCs w:val="28"/>
        </w:rPr>
        <w:t xml:space="preserve"> BTTV 4/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2.</w:t>
      </w:r>
    </w:p>
    <w:p w14:paraId="2109A424" w14:textId="05B5E5D6"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III. HOẠT ĐỘNG DẠY</w:t>
      </w:r>
      <w:r w:rsidR="00E819AB">
        <w:rPr>
          <w:rFonts w:ascii="Times New Roman" w:eastAsia="Times New Roman" w:hAnsi="Times New Roman"/>
          <w:b/>
          <w:sz w:val="28"/>
          <w:szCs w:val="28"/>
        </w:rPr>
        <w:t>-</w:t>
      </w:r>
      <w:r>
        <w:rPr>
          <w:rFonts w:ascii="Times New Roman" w:eastAsia="Times New Roman" w:hAnsi="Times New Roman"/>
          <w:b/>
          <w:sz w:val="28"/>
          <w:szCs w:val="28"/>
        </w:rPr>
        <w:t xml:space="preserve">HỌC </w:t>
      </w:r>
    </w:p>
    <w:tbl>
      <w:tblPr>
        <w:tblStyle w:val="Style38"/>
        <w:tblW w:w="9180" w:type="dxa"/>
        <w:tblInd w:w="0" w:type="dxa"/>
        <w:tblBorders>
          <w:insideV w:val="single" w:sz="4" w:space="0" w:color="000000"/>
        </w:tblBorders>
        <w:tblLayout w:type="fixed"/>
        <w:tblLook w:val="04A0" w:firstRow="1" w:lastRow="0" w:firstColumn="1" w:lastColumn="0" w:noHBand="0" w:noVBand="1"/>
      </w:tblPr>
      <w:tblGrid>
        <w:gridCol w:w="4921"/>
        <w:gridCol w:w="137"/>
        <w:gridCol w:w="4122"/>
      </w:tblGrid>
      <w:tr w:rsidR="00A923F8" w14:paraId="3C521E46" w14:textId="77777777">
        <w:tc>
          <w:tcPr>
            <w:tcW w:w="5058" w:type="dxa"/>
            <w:gridSpan w:val="2"/>
          </w:tcPr>
          <w:p w14:paraId="09EAC968" w14:textId="77777777" w:rsidR="00A923F8" w:rsidRDefault="00000000">
            <w:pPr>
              <w:widowControl w:val="0"/>
              <w:spacing w:after="0" w:line="360" w:lineRule="auto"/>
              <w:jc w:val="center"/>
              <w:rPr>
                <w:rFonts w:ascii="Times New Roman" w:eastAsia="Times New Roman" w:hAnsi="Times New Roman"/>
                <w:b/>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của</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giáo</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viên</w:t>
            </w:r>
            <w:proofErr w:type="spellEnd"/>
          </w:p>
        </w:tc>
        <w:tc>
          <w:tcPr>
            <w:tcW w:w="4122" w:type="dxa"/>
          </w:tcPr>
          <w:p w14:paraId="0F3D4378" w14:textId="77777777" w:rsidR="00A923F8" w:rsidRDefault="00000000">
            <w:pPr>
              <w:spacing w:after="0" w:line="360" w:lineRule="auto"/>
              <w:jc w:val="center"/>
              <w:rPr>
                <w:rFonts w:ascii="Times New Roman" w:eastAsia="Times New Roman" w:hAnsi="Times New Roman"/>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của</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học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sinh</w:t>
            </w:r>
            <w:proofErr w:type="spellEnd"/>
          </w:p>
        </w:tc>
      </w:tr>
      <w:tr w:rsidR="00A923F8" w14:paraId="3C51690C" w14:textId="77777777">
        <w:tc>
          <w:tcPr>
            <w:tcW w:w="9180" w:type="dxa"/>
            <w:gridSpan w:val="3"/>
            <w:tcBorders>
              <w:bottom w:val="nil"/>
            </w:tcBorders>
          </w:tcPr>
          <w:p w14:paraId="35602871"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A. KHỞI ĐỘNG </w:t>
            </w:r>
          </w:p>
          <w:p w14:paraId="44FC35B1"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Mục</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tiêu</w:t>
            </w:r>
            <w:proofErr w:type="spellEnd"/>
            <w:r>
              <w:rPr>
                <w:rFonts w:ascii="Times New Roman" w:eastAsia="Times New Roman" w:hAnsi="Times New Roman"/>
                <w:b/>
                <w:i/>
                <w:sz w:val="28"/>
                <w:szCs w:val="28"/>
              </w:rPr>
              <w:t>:</w:t>
            </w:r>
            <w:r>
              <w:rPr>
                <w:rFonts w:ascii="Times New Roman" w:eastAsia="Times New Roman" w:hAnsi="Times New Roman"/>
                <w:i/>
                <w:sz w:val="28"/>
                <w:szCs w:val="28"/>
              </w:rPr>
              <w:t xml:space="preserve"> </w:t>
            </w:r>
          </w:p>
          <w:p w14:paraId="1AA49B7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vui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khởi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giờ</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w:t>
            </w:r>
          </w:p>
          <w:p w14:paraId="37EC3D9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w:t>
            </w:r>
          </w:p>
          <w:p w14:paraId="7D03367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hôm</w:t>
            </w:r>
            <w:proofErr w:type="spellEnd"/>
            <w:r>
              <w:rPr>
                <w:rFonts w:ascii="Times New Roman" w:eastAsia="Times New Roman" w:hAnsi="Times New Roman"/>
                <w:sz w:val="28"/>
                <w:szCs w:val="28"/>
              </w:rPr>
              <w:t xml:space="preserve"> nay.</w:t>
            </w:r>
          </w:p>
          <w:p w14:paraId="7F4CB1E4"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Cách</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tiến</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hành</w:t>
            </w:r>
            <w:proofErr w:type="spellEnd"/>
            <w:r>
              <w:rPr>
                <w:rFonts w:ascii="Times New Roman" w:eastAsia="Times New Roman" w:hAnsi="Times New Roman"/>
                <w:b/>
                <w:i/>
                <w:sz w:val="28"/>
                <w:szCs w:val="28"/>
              </w:rPr>
              <w:t>:</w:t>
            </w:r>
          </w:p>
        </w:tc>
      </w:tr>
      <w:tr w:rsidR="00A923F8" w14:paraId="40C693A2" w14:textId="77777777">
        <w:trPr>
          <w:trHeight w:val="525"/>
        </w:trPr>
        <w:tc>
          <w:tcPr>
            <w:tcW w:w="5058" w:type="dxa"/>
            <w:gridSpan w:val="2"/>
            <w:tcBorders>
              <w:bottom w:val="nil"/>
            </w:tcBorders>
          </w:tcPr>
          <w:p w14:paraId="1A37B685"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khởi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Kéo</w:t>
            </w:r>
            <w:proofErr w:type="spellEnd"/>
            <w:r>
              <w:rPr>
                <w:rFonts w:ascii="Times New Roman" w:eastAsia="Times New Roman" w:hAnsi="Times New Roman"/>
                <w:sz w:val="28"/>
                <w:szCs w:val="28"/>
              </w:rPr>
              <w:t xml:space="preserve"> co.</w:t>
            </w:r>
          </w:p>
        </w:tc>
        <w:tc>
          <w:tcPr>
            <w:tcW w:w="4122" w:type="dxa"/>
            <w:tcBorders>
              <w:bottom w:val="nil"/>
            </w:tcBorders>
          </w:tcPr>
          <w:p w14:paraId="6661D8E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khởi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w:t>
            </w:r>
          </w:p>
          <w:p w14:paraId="52CA9518" w14:textId="77777777" w:rsidR="00A923F8" w:rsidRDefault="00A923F8">
            <w:pPr>
              <w:spacing w:after="0" w:line="360" w:lineRule="auto"/>
              <w:jc w:val="both"/>
              <w:rPr>
                <w:rFonts w:ascii="Times New Roman" w:eastAsia="Times New Roman" w:hAnsi="Times New Roman"/>
                <w:sz w:val="28"/>
                <w:szCs w:val="28"/>
              </w:rPr>
            </w:pPr>
          </w:p>
        </w:tc>
      </w:tr>
      <w:tr w:rsidR="00A923F8" w14:paraId="137F2599" w14:textId="77777777">
        <w:trPr>
          <w:trHeight w:val="93"/>
        </w:trPr>
        <w:tc>
          <w:tcPr>
            <w:tcW w:w="5058" w:type="dxa"/>
            <w:gridSpan w:val="2"/>
            <w:tcBorders>
              <w:top w:val="nil"/>
            </w:tcBorders>
          </w:tcPr>
          <w:p w14:paraId="1D1A867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hướng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dẫn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chúng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tc>
        <w:tc>
          <w:tcPr>
            <w:tcW w:w="4122" w:type="dxa"/>
            <w:tcBorders>
              <w:top w:val="nil"/>
            </w:tcBorders>
          </w:tcPr>
          <w:p w14:paraId="1DA6650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w:t>
            </w:r>
          </w:p>
        </w:tc>
      </w:tr>
      <w:tr w:rsidR="00A923F8" w14:paraId="6B53160F" w14:textId="77777777">
        <w:trPr>
          <w:trHeight w:val="502"/>
        </w:trPr>
        <w:tc>
          <w:tcPr>
            <w:tcW w:w="5058" w:type="dxa"/>
            <w:gridSpan w:val="2"/>
          </w:tcPr>
          <w:p w14:paraId="0FD226D1"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lựa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1 </w:t>
            </w:r>
            <w:proofErr w:type="spellStart"/>
            <w:r>
              <w:rPr>
                <w:rFonts w:ascii="Times New Roman" w:eastAsia="Times New Roman" w:hAnsi="Times New Roman"/>
                <w:sz w:val="28"/>
                <w:szCs w:val="28"/>
              </w:rPr>
              <w:t>trò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hướng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dẫn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w:t>
            </w:r>
          </w:p>
        </w:tc>
        <w:tc>
          <w:tcPr>
            <w:tcW w:w="4122" w:type="dxa"/>
          </w:tcPr>
          <w:p w14:paraId="0C27D74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- 1-2 HS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w:t>
            </w:r>
          </w:p>
          <w:p w14:paraId="6F7B615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w:t>
            </w:r>
            <w:proofErr w:type="spellEnd"/>
            <w:r>
              <w:rPr>
                <w:rFonts w:ascii="Times New Roman" w:eastAsia="Times New Roman" w:hAnsi="Times New Roman"/>
                <w:sz w:val="28"/>
                <w:szCs w:val="28"/>
              </w:rPr>
              <w:t xml:space="preserve"> sung.</w:t>
            </w:r>
          </w:p>
        </w:tc>
      </w:tr>
      <w:tr w:rsidR="00A923F8" w14:paraId="578B3055" w14:textId="77777777">
        <w:trPr>
          <w:trHeight w:val="74"/>
        </w:trPr>
        <w:tc>
          <w:tcPr>
            <w:tcW w:w="5058" w:type="dxa"/>
            <w:gridSpan w:val="2"/>
          </w:tcPr>
          <w:p w14:paraId="6D821F3A"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=&gt;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HS.</w:t>
            </w:r>
          </w:p>
        </w:tc>
        <w:tc>
          <w:tcPr>
            <w:tcW w:w="4122" w:type="dxa"/>
          </w:tcPr>
          <w:p w14:paraId="33F4F5EC" w14:textId="77777777" w:rsidR="00A923F8" w:rsidRDefault="00A923F8">
            <w:pPr>
              <w:spacing w:after="0" w:line="360" w:lineRule="auto"/>
              <w:jc w:val="both"/>
              <w:rPr>
                <w:rFonts w:ascii="Times New Roman" w:eastAsia="Times New Roman" w:hAnsi="Times New Roman"/>
                <w:sz w:val="28"/>
                <w:szCs w:val="28"/>
              </w:rPr>
            </w:pPr>
          </w:p>
        </w:tc>
      </w:tr>
      <w:tr w:rsidR="00A923F8" w14:paraId="45D51FE6" w14:textId="77777777">
        <w:trPr>
          <w:trHeight w:val="2126"/>
        </w:trPr>
        <w:tc>
          <w:tcPr>
            <w:tcW w:w="5058" w:type="dxa"/>
            <w:gridSpan w:val="2"/>
          </w:tcPr>
          <w:p w14:paraId="11C9FF4E" w14:textId="77777777" w:rsidR="00A923F8" w:rsidRDefault="00000000">
            <w:pPr>
              <w:widowControl w:val="0"/>
              <w:spacing w:after="0" w:line="360" w:lineRule="auto"/>
              <w:jc w:val="both"/>
              <w:rPr>
                <w:rFonts w:ascii="Times New Roman" w:eastAsia="Times New Roman" w:hAnsi="Times New Roman"/>
                <w:b/>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thú</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vị</w:t>
            </w:r>
            <w:proofErr w:type="spellEnd"/>
            <w:r>
              <w:rPr>
                <w:rFonts w:ascii="Times New Roman" w:eastAsia="Times New Roman" w:hAnsi="Times New Roman"/>
                <w:sz w:val="28"/>
                <w:szCs w:val="28"/>
              </w:rPr>
              <w:t xml:space="preserve">. Các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anh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chị</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vừa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rồi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hấp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dẫn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chúng</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sẽ</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hôm</w:t>
            </w:r>
            <w:proofErr w:type="spellEnd"/>
            <w:r>
              <w:rPr>
                <w:rFonts w:ascii="Times New Roman" w:eastAsia="Times New Roman" w:hAnsi="Times New Roman"/>
                <w:sz w:val="28"/>
                <w:szCs w:val="28"/>
              </w:rPr>
              <w:t xml:space="preserve"> nay: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
        </w:tc>
        <w:tc>
          <w:tcPr>
            <w:tcW w:w="4122" w:type="dxa"/>
          </w:tcPr>
          <w:p w14:paraId="0D53FF5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w:t>
            </w:r>
          </w:p>
          <w:p w14:paraId="6A76B82A" w14:textId="77777777" w:rsidR="00A923F8" w:rsidRDefault="00A923F8">
            <w:pPr>
              <w:spacing w:after="0" w:line="360" w:lineRule="auto"/>
              <w:jc w:val="both"/>
              <w:rPr>
                <w:rFonts w:ascii="Times New Roman" w:eastAsia="Times New Roman" w:hAnsi="Times New Roman"/>
                <w:sz w:val="28"/>
                <w:szCs w:val="28"/>
              </w:rPr>
            </w:pPr>
          </w:p>
          <w:p w14:paraId="6784191E" w14:textId="77777777" w:rsidR="00A923F8" w:rsidRDefault="00A923F8">
            <w:pPr>
              <w:spacing w:after="0" w:line="360" w:lineRule="auto"/>
              <w:jc w:val="both"/>
              <w:rPr>
                <w:rFonts w:ascii="Times New Roman" w:eastAsia="Times New Roman" w:hAnsi="Times New Roman"/>
                <w:sz w:val="28"/>
                <w:szCs w:val="28"/>
              </w:rPr>
            </w:pPr>
          </w:p>
          <w:p w14:paraId="51C48963" w14:textId="77777777" w:rsidR="00A923F8" w:rsidRDefault="00A923F8">
            <w:pPr>
              <w:spacing w:after="0" w:line="360" w:lineRule="auto"/>
              <w:jc w:val="both"/>
              <w:rPr>
                <w:rFonts w:ascii="Times New Roman" w:eastAsia="Times New Roman" w:hAnsi="Times New Roman"/>
                <w:sz w:val="28"/>
                <w:szCs w:val="28"/>
              </w:rPr>
            </w:pPr>
          </w:p>
          <w:p w14:paraId="7BD76D9C" w14:textId="77777777" w:rsidR="00A923F8" w:rsidRDefault="00A923F8">
            <w:pPr>
              <w:spacing w:after="0" w:line="360" w:lineRule="auto"/>
              <w:jc w:val="both"/>
              <w:rPr>
                <w:rFonts w:ascii="Times New Roman" w:eastAsia="Times New Roman" w:hAnsi="Times New Roman"/>
                <w:sz w:val="28"/>
                <w:szCs w:val="28"/>
              </w:rPr>
            </w:pPr>
          </w:p>
          <w:p w14:paraId="1294E0ED" w14:textId="77777777" w:rsidR="00A923F8" w:rsidRDefault="00A923F8">
            <w:pPr>
              <w:spacing w:after="0" w:line="360" w:lineRule="auto"/>
              <w:jc w:val="both"/>
              <w:rPr>
                <w:rFonts w:ascii="Times New Roman" w:eastAsia="Times New Roman" w:hAnsi="Times New Roman"/>
                <w:sz w:val="28"/>
                <w:szCs w:val="28"/>
              </w:rPr>
            </w:pPr>
          </w:p>
          <w:p w14:paraId="7485A342" w14:textId="77777777" w:rsidR="00A923F8" w:rsidRDefault="00A923F8">
            <w:pPr>
              <w:spacing w:after="0" w:line="360" w:lineRule="auto"/>
              <w:jc w:val="both"/>
              <w:rPr>
                <w:rFonts w:ascii="Times New Roman" w:eastAsia="Times New Roman" w:hAnsi="Times New Roman"/>
                <w:sz w:val="28"/>
                <w:szCs w:val="28"/>
              </w:rPr>
            </w:pPr>
          </w:p>
        </w:tc>
      </w:tr>
      <w:tr w:rsidR="00A923F8" w14:paraId="6BD1440D" w14:textId="77777777">
        <w:trPr>
          <w:trHeight w:val="175"/>
        </w:trPr>
        <w:tc>
          <w:tcPr>
            <w:tcW w:w="5058" w:type="dxa"/>
            <w:gridSpan w:val="2"/>
          </w:tcPr>
          <w:p w14:paraId="1C359D63"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tc>
        <w:tc>
          <w:tcPr>
            <w:tcW w:w="4122" w:type="dxa"/>
          </w:tcPr>
          <w:p w14:paraId="4FE3A8D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- 1HS </w:t>
            </w:r>
            <w:proofErr w:type="spellStart"/>
            <w:r>
              <w:rPr>
                <w:rFonts w:ascii="Times New Roman" w:eastAsia="Times New Roman" w:hAnsi="Times New Roman"/>
                <w:sz w:val="28"/>
                <w:szCs w:val="28"/>
              </w:rPr>
              <w:t>nhắc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tc>
      </w:tr>
      <w:tr w:rsidR="00A923F8" w14:paraId="3C829B0B" w14:textId="77777777">
        <w:trPr>
          <w:trHeight w:val="142"/>
        </w:trPr>
        <w:tc>
          <w:tcPr>
            <w:tcW w:w="9180" w:type="dxa"/>
            <w:gridSpan w:val="3"/>
          </w:tcPr>
          <w:p w14:paraId="562CA1E7"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B. KHÁM PHÁ</w:t>
            </w:r>
          </w:p>
          <w:p w14:paraId="094C0C70"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Mục</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tiêu</w:t>
            </w:r>
            <w:proofErr w:type="spellEnd"/>
            <w:r>
              <w:rPr>
                <w:rFonts w:ascii="Times New Roman" w:eastAsia="Times New Roman" w:hAnsi="Times New Roman"/>
                <w:b/>
                <w:i/>
                <w:sz w:val="28"/>
                <w:szCs w:val="28"/>
              </w:rPr>
              <w:t xml:space="preserve">: </w:t>
            </w:r>
          </w:p>
          <w:p w14:paraId="4585DF4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w:t>
            </w:r>
          </w:p>
          <w:p w14:paraId="3BD3A8A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Nắm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cấu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w:t>
            </w:r>
          </w:p>
          <w:p w14:paraId="41F9937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Nắm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xưng</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hô</w:t>
            </w:r>
            <w:proofErr w:type="spellEnd"/>
            <w:r>
              <w:rPr>
                <w:rFonts w:ascii="Times New Roman" w:eastAsia="Times New Roman" w:hAnsi="Times New Roman"/>
                <w:sz w:val="28"/>
                <w:szCs w:val="28"/>
              </w:rPr>
              <w:t>,...</w:t>
            </w:r>
            <w:proofErr w:type="gramEnd"/>
          </w:p>
          <w:p w14:paraId="1E9B07B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Cách</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tiến</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hành</w:t>
            </w:r>
            <w:proofErr w:type="spellEnd"/>
            <w:r>
              <w:rPr>
                <w:rFonts w:ascii="Times New Roman" w:eastAsia="Times New Roman" w:hAnsi="Times New Roman"/>
                <w:b/>
                <w:i/>
                <w:sz w:val="28"/>
                <w:szCs w:val="28"/>
              </w:rPr>
              <w:t>:</w:t>
            </w:r>
          </w:p>
        </w:tc>
      </w:tr>
      <w:tr w:rsidR="00A923F8" w14:paraId="05710A8D" w14:textId="77777777">
        <w:trPr>
          <w:trHeight w:val="268"/>
        </w:trPr>
        <w:tc>
          <w:tcPr>
            <w:tcW w:w="5058" w:type="dxa"/>
            <w:gridSpan w:val="2"/>
          </w:tcPr>
          <w:p w14:paraId="7982BFFF" w14:textId="77777777" w:rsidR="00A923F8" w:rsidRDefault="00000000">
            <w:pPr>
              <w:spacing w:after="0" w:line="360" w:lineRule="auto"/>
              <w:jc w:val="both"/>
              <w:rPr>
                <w:rFonts w:ascii="Times New Roman" w:eastAsia="Times New Roman" w:hAnsi="Times New Roman"/>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1: </w:t>
            </w:r>
            <w:proofErr w:type="spellStart"/>
            <w:r>
              <w:rPr>
                <w:rFonts w:ascii="Times New Roman" w:eastAsia="Times New Roman" w:hAnsi="Times New Roman"/>
                <w:b/>
                <w:sz w:val="28"/>
                <w:szCs w:val="28"/>
              </w:rPr>
              <w:t>Tìm</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hiểu</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nhận</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xét</w:t>
            </w:r>
            <w:proofErr w:type="spellEnd"/>
          </w:p>
        </w:tc>
        <w:tc>
          <w:tcPr>
            <w:tcW w:w="4122" w:type="dxa"/>
          </w:tcPr>
          <w:p w14:paraId="280C9306" w14:textId="77777777" w:rsidR="00A923F8" w:rsidRDefault="00A923F8">
            <w:pPr>
              <w:spacing w:after="0" w:line="360" w:lineRule="auto"/>
              <w:jc w:val="both"/>
              <w:rPr>
                <w:rFonts w:ascii="Times New Roman" w:eastAsia="Times New Roman" w:hAnsi="Times New Roman"/>
                <w:sz w:val="28"/>
                <w:szCs w:val="28"/>
              </w:rPr>
            </w:pPr>
          </w:p>
        </w:tc>
      </w:tr>
      <w:tr w:rsidR="00A923F8" w14:paraId="325FAD0B" w14:textId="77777777">
        <w:trPr>
          <w:trHeight w:val="803"/>
        </w:trPr>
        <w:tc>
          <w:tcPr>
            <w:tcW w:w="5058" w:type="dxa"/>
            <w:gridSpan w:val="2"/>
          </w:tcPr>
          <w:p w14:paraId="5CAE6DA1"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đưa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“Ngày </w:t>
            </w:r>
            <w:proofErr w:type="spellStart"/>
            <w:r>
              <w:rPr>
                <w:rFonts w:ascii="Times New Roman" w:eastAsia="Times New Roman" w:hAnsi="Times New Roman"/>
                <w:sz w:val="28"/>
                <w:szCs w:val="28"/>
              </w:rPr>
              <w:t>hội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lưu</w:t>
            </w:r>
            <w:proofErr w:type="spellEnd"/>
            <w:r>
              <w:rPr>
                <w:rFonts w:ascii="Times New Roman" w:eastAsia="Times New Roman" w:hAnsi="Times New Roman"/>
                <w:sz w:val="28"/>
                <w:szCs w:val="28"/>
              </w:rPr>
              <w:t>”.</w:t>
            </w:r>
          </w:p>
          <w:p w14:paraId="2AB0B259"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thầm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p>
        </w:tc>
        <w:tc>
          <w:tcPr>
            <w:tcW w:w="4122" w:type="dxa"/>
          </w:tcPr>
          <w:p w14:paraId="57B6D9A5" w14:textId="77777777" w:rsidR="00A923F8" w:rsidRDefault="00A923F8">
            <w:pPr>
              <w:spacing w:after="0" w:line="360" w:lineRule="auto"/>
              <w:jc w:val="both"/>
              <w:rPr>
                <w:rFonts w:ascii="Times New Roman" w:eastAsia="Times New Roman" w:hAnsi="Times New Roman"/>
                <w:sz w:val="28"/>
                <w:szCs w:val="28"/>
              </w:rPr>
            </w:pPr>
          </w:p>
          <w:p w14:paraId="1CC87C9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- 1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hay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p w14:paraId="525F702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- 2-3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
        </w:tc>
      </w:tr>
      <w:tr w:rsidR="00A923F8" w14:paraId="593CD576" w14:textId="77777777">
        <w:trPr>
          <w:trHeight w:val="77"/>
        </w:trPr>
        <w:tc>
          <w:tcPr>
            <w:tcW w:w="5058" w:type="dxa"/>
            <w:gridSpan w:val="2"/>
          </w:tcPr>
          <w:p w14:paraId="1B7E3D0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w:t>
            </w:r>
          </w:p>
        </w:tc>
        <w:tc>
          <w:tcPr>
            <w:tcW w:w="4122" w:type="dxa"/>
          </w:tcPr>
          <w:p w14:paraId="54F86B6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w:t>
            </w:r>
          </w:p>
        </w:tc>
      </w:tr>
      <w:tr w:rsidR="00A923F8" w14:paraId="53731BD7" w14:textId="77777777">
        <w:trPr>
          <w:trHeight w:val="142"/>
        </w:trPr>
        <w:tc>
          <w:tcPr>
            <w:tcW w:w="5058" w:type="dxa"/>
            <w:gridSpan w:val="2"/>
          </w:tcPr>
          <w:p w14:paraId="0DD5EC8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p w14:paraId="62E0D182" w14:textId="77777777" w:rsidR="00A923F8" w:rsidRDefault="00A923F8">
            <w:pPr>
              <w:widowControl w:val="0"/>
              <w:spacing w:after="0" w:line="360" w:lineRule="auto"/>
              <w:jc w:val="both"/>
              <w:rPr>
                <w:rFonts w:ascii="Times New Roman" w:eastAsia="Times New Roman" w:hAnsi="Times New Roman"/>
                <w:sz w:val="28"/>
                <w:szCs w:val="28"/>
              </w:rPr>
            </w:pPr>
          </w:p>
        </w:tc>
        <w:tc>
          <w:tcPr>
            <w:tcW w:w="4122" w:type="dxa"/>
          </w:tcPr>
          <w:p w14:paraId="65D264D5"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hội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bộ</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bốt</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huyện</w:t>
            </w:r>
            <w:proofErr w:type="spellEnd"/>
            <w:r>
              <w:rPr>
                <w:rFonts w:ascii="Times New Roman" w:eastAsia="Times New Roman" w:hAnsi="Times New Roman"/>
                <w:sz w:val="28"/>
                <w:szCs w:val="28"/>
              </w:rPr>
              <w:t xml:space="preserve">. </w:t>
            </w:r>
          </w:p>
        </w:tc>
      </w:tr>
      <w:tr w:rsidR="00A923F8" w14:paraId="3FB770CB" w14:textId="77777777">
        <w:trPr>
          <w:trHeight w:val="512"/>
        </w:trPr>
        <w:tc>
          <w:tcPr>
            <w:tcW w:w="5058" w:type="dxa"/>
            <w:gridSpan w:val="2"/>
          </w:tcPr>
          <w:p w14:paraId="01FFE67E"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nghĩa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i/>
                <w:sz w:val="28"/>
                <w:szCs w:val="28"/>
              </w:rPr>
              <w:t>băng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rôn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giao</w:t>
            </w:r>
            <w:proofErr w:type="spellEnd"/>
            <w:r>
              <w:rPr>
                <w:rFonts w:ascii="Times New Roman" w:eastAsia="Times New Roman" w:hAnsi="Times New Roman"/>
                <w:i/>
                <w:sz w:val="28"/>
                <w:szCs w:val="28"/>
              </w:rPr>
              <w:t xml:space="preserve"> </w:t>
            </w:r>
            <w:proofErr w:type="spellStart"/>
            <w:proofErr w:type="gramStart"/>
            <w:r>
              <w:rPr>
                <w:rFonts w:ascii="Times New Roman" w:eastAsia="Times New Roman" w:hAnsi="Times New Roman"/>
                <w:i/>
                <w:sz w:val="28"/>
                <w:szCs w:val="28"/>
              </w:rPr>
              <w:t>lưu</w:t>
            </w:r>
            <w:proofErr w:type="spellEnd"/>
            <w:r>
              <w:rPr>
                <w:rFonts w:ascii="Times New Roman" w:eastAsia="Times New Roman" w:hAnsi="Times New Roman"/>
                <w:i/>
                <w:sz w:val="28"/>
                <w:szCs w:val="28"/>
              </w:rPr>
              <w:t>,..</w:t>
            </w:r>
            <w:proofErr w:type="gramEnd"/>
          </w:p>
        </w:tc>
        <w:tc>
          <w:tcPr>
            <w:tcW w:w="4122" w:type="dxa"/>
          </w:tcPr>
          <w:p w14:paraId="513A2C04"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w:t>
            </w:r>
          </w:p>
        </w:tc>
      </w:tr>
      <w:tr w:rsidR="00A923F8" w14:paraId="63A87FD4" w14:textId="77777777">
        <w:trPr>
          <w:trHeight w:val="804"/>
        </w:trPr>
        <w:tc>
          <w:tcPr>
            <w:tcW w:w="5058" w:type="dxa"/>
            <w:gridSpan w:val="2"/>
          </w:tcPr>
          <w:p w14:paraId="7B6EF655"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rôn</w:t>
            </w:r>
            <w:proofErr w:type="spellEnd"/>
            <w:r>
              <w:rPr>
                <w:rFonts w:ascii="Times New Roman" w:eastAsia="Times New Roman" w:hAnsi="Times New Roman"/>
                <w:sz w:val="28"/>
                <w:szCs w:val="28"/>
              </w:rPr>
              <w:t>: (SGK)</w:t>
            </w:r>
          </w:p>
          <w:p w14:paraId="6AED0BDE"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gặp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đó</w:t>
            </w:r>
            <w:proofErr w:type="spellEnd"/>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w:t>
            </w:r>
          </w:p>
        </w:tc>
        <w:tc>
          <w:tcPr>
            <w:tcW w:w="4122" w:type="dxa"/>
          </w:tcPr>
          <w:p w14:paraId="22ED408E"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giải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dựa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gramStart"/>
            <w:r>
              <w:rPr>
                <w:rFonts w:ascii="Times New Roman" w:eastAsia="Times New Roman" w:hAnsi="Times New Roman"/>
                <w:sz w:val="28"/>
                <w:szCs w:val="28"/>
              </w:rPr>
              <w:t>SGK,…</w:t>
            </w:r>
            <w:proofErr w:type="gramEnd"/>
          </w:p>
          <w:p w14:paraId="02D259A3" w14:textId="77777777" w:rsidR="00A923F8" w:rsidRDefault="00A923F8">
            <w:pPr>
              <w:widowControl w:val="0"/>
              <w:spacing w:after="0" w:line="360" w:lineRule="auto"/>
              <w:jc w:val="both"/>
              <w:rPr>
                <w:rFonts w:ascii="Times New Roman" w:eastAsia="Times New Roman" w:hAnsi="Times New Roman"/>
                <w:sz w:val="28"/>
                <w:szCs w:val="28"/>
              </w:rPr>
            </w:pPr>
          </w:p>
          <w:p w14:paraId="5AC571B8" w14:textId="77777777" w:rsidR="00A923F8" w:rsidRDefault="00A923F8">
            <w:pPr>
              <w:widowControl w:val="0"/>
              <w:spacing w:after="0" w:line="360" w:lineRule="auto"/>
              <w:jc w:val="both"/>
              <w:rPr>
                <w:rFonts w:ascii="Times New Roman" w:eastAsia="Times New Roman" w:hAnsi="Times New Roman"/>
                <w:sz w:val="28"/>
                <w:szCs w:val="28"/>
              </w:rPr>
            </w:pPr>
          </w:p>
        </w:tc>
      </w:tr>
      <w:tr w:rsidR="00A923F8" w14:paraId="33A80114" w14:textId="77777777">
        <w:trPr>
          <w:trHeight w:val="381"/>
        </w:trPr>
        <w:tc>
          <w:tcPr>
            <w:tcW w:w="5058" w:type="dxa"/>
            <w:gridSpan w:val="2"/>
          </w:tcPr>
          <w:p w14:paraId="523CCCA5"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Tác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hay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gramEnd"/>
          </w:p>
        </w:tc>
        <w:tc>
          <w:tcPr>
            <w:tcW w:w="4122" w:type="dxa"/>
          </w:tcPr>
          <w:p w14:paraId="0183AD9D"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w:t>
            </w:r>
          </w:p>
        </w:tc>
      </w:tr>
      <w:tr w:rsidR="00A923F8" w14:paraId="37111F77" w14:textId="77777777">
        <w:trPr>
          <w:trHeight w:val="117"/>
        </w:trPr>
        <w:tc>
          <w:tcPr>
            <w:tcW w:w="5058" w:type="dxa"/>
            <w:gridSpan w:val="2"/>
          </w:tcPr>
          <w:p w14:paraId="4F3E3A1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đưa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2,3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phụ</w:t>
            </w:r>
            <w:proofErr w:type="spellEnd"/>
            <w:r>
              <w:rPr>
                <w:rFonts w:ascii="Times New Roman" w:eastAsia="Times New Roman" w:hAnsi="Times New Roman"/>
                <w:sz w:val="28"/>
                <w:szCs w:val="28"/>
              </w:rPr>
              <w:t>.</w:t>
            </w:r>
          </w:p>
        </w:tc>
        <w:tc>
          <w:tcPr>
            <w:tcW w:w="4122" w:type="dxa"/>
          </w:tcPr>
          <w:p w14:paraId="2146E021"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- 1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w:t>
            </w:r>
          </w:p>
        </w:tc>
      </w:tr>
      <w:tr w:rsidR="00A923F8" w14:paraId="7CD092E3" w14:textId="77777777">
        <w:trPr>
          <w:trHeight w:val="291"/>
        </w:trPr>
        <w:tc>
          <w:tcPr>
            <w:tcW w:w="5058" w:type="dxa"/>
            <w:gridSpan w:val="2"/>
          </w:tcPr>
          <w:p w14:paraId="26F0EB0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2.</w:t>
            </w:r>
          </w:p>
        </w:tc>
        <w:tc>
          <w:tcPr>
            <w:tcW w:w="4122" w:type="dxa"/>
          </w:tcPr>
          <w:p w14:paraId="03753A5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w:t>
            </w:r>
          </w:p>
          <w:p w14:paraId="434D0549"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báo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w:t>
            </w:r>
          </w:p>
        </w:tc>
      </w:tr>
      <w:tr w:rsidR="00A923F8" w14:paraId="2FEC8201" w14:textId="77777777">
        <w:trPr>
          <w:trHeight w:val="291"/>
        </w:trPr>
        <w:tc>
          <w:tcPr>
            <w:tcW w:w="5058" w:type="dxa"/>
            <w:gridSpan w:val="2"/>
          </w:tcPr>
          <w:p w14:paraId="68A018B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gồm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w:t>
            </w:r>
          </w:p>
          <w:p w14:paraId="60E0B68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bảng</w:t>
            </w:r>
            <w:proofErr w:type="spellEnd"/>
            <w:r>
              <w:rPr>
                <w:rFonts w:ascii="Times New Roman" w:eastAsia="Times New Roman" w:hAnsi="Times New Roman"/>
                <w:sz w:val="28"/>
                <w:szCs w:val="28"/>
              </w:rPr>
              <w:t>.</w:t>
            </w:r>
          </w:p>
        </w:tc>
        <w:tc>
          <w:tcPr>
            <w:tcW w:w="4122" w:type="dxa"/>
          </w:tcPr>
          <w:p w14:paraId="27C79D5B"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gồm</w:t>
            </w:r>
            <w:proofErr w:type="spellEnd"/>
            <w:r>
              <w:rPr>
                <w:rFonts w:ascii="Times New Roman" w:eastAsia="Times New Roman" w:hAnsi="Times New Roman"/>
                <w:sz w:val="28"/>
                <w:szCs w:val="28"/>
              </w:rPr>
              <w:t xml:space="preserve"> 3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mở</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tc>
      </w:tr>
      <w:tr w:rsidR="00A923F8" w14:paraId="21373BCD" w14:textId="77777777">
        <w:trPr>
          <w:trHeight w:val="291"/>
        </w:trPr>
        <w:tc>
          <w:tcPr>
            <w:tcW w:w="5058" w:type="dxa"/>
            <w:gridSpan w:val="2"/>
          </w:tcPr>
          <w:p w14:paraId="1F4420F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mở</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tc>
        <w:tc>
          <w:tcPr>
            <w:tcW w:w="4122" w:type="dxa"/>
          </w:tcPr>
          <w:p w14:paraId="13B0FA26"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hội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bộ</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bốt</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huyện</w:t>
            </w:r>
            <w:proofErr w:type="spellEnd"/>
            <w:r>
              <w:rPr>
                <w:rFonts w:ascii="Times New Roman" w:eastAsia="Times New Roman" w:hAnsi="Times New Roman"/>
                <w:sz w:val="28"/>
                <w:szCs w:val="28"/>
              </w:rPr>
              <w:t>.</w:t>
            </w:r>
          </w:p>
          <w:p w14:paraId="07793E8D"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Chủ</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vừa</w:t>
            </w:r>
            <w:proofErr w:type="spellEnd"/>
            <w:r>
              <w:rPr>
                <w:rFonts w:ascii="Times New Roman" w:eastAsia="Times New Roman" w:hAnsi="Times New Roman"/>
                <w:sz w:val="28"/>
                <w:szCs w:val="28"/>
              </w:rPr>
              <w:t xml:space="preserve"> qua.</w:t>
            </w:r>
          </w:p>
          <w:p w14:paraId="51616A48"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Địa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ngay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w:t>
            </w:r>
            <w:proofErr w:type="spellEnd"/>
            <w:r>
              <w:rPr>
                <w:rFonts w:ascii="Times New Roman" w:eastAsia="Times New Roman" w:hAnsi="Times New Roman"/>
                <w:sz w:val="28"/>
                <w:szCs w:val="28"/>
              </w:rPr>
              <w:t>.</w:t>
            </w:r>
          </w:p>
        </w:tc>
      </w:tr>
      <w:tr w:rsidR="00A923F8" w14:paraId="13265B19" w14:textId="77777777">
        <w:trPr>
          <w:trHeight w:val="291"/>
        </w:trPr>
        <w:tc>
          <w:tcPr>
            <w:tcW w:w="5058" w:type="dxa"/>
            <w:gridSpan w:val="2"/>
          </w:tcPr>
          <w:p w14:paraId="5EFDF3A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gồm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đoạn</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chính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tc>
        <w:tc>
          <w:tcPr>
            <w:tcW w:w="4122" w:type="dxa"/>
          </w:tcPr>
          <w:p w14:paraId="4F7A0345"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+ 3 </w:t>
            </w:r>
            <w:proofErr w:type="spellStart"/>
            <w:r>
              <w:rPr>
                <w:rFonts w:ascii="Times New Roman" w:eastAsia="Times New Roman" w:hAnsi="Times New Roman"/>
                <w:sz w:val="28"/>
                <w:szCs w:val="28"/>
              </w:rPr>
              <w:t>đoạn</w:t>
            </w:r>
            <w:proofErr w:type="spellEnd"/>
            <w:r>
              <w:rPr>
                <w:rFonts w:ascii="Times New Roman" w:eastAsia="Times New Roman" w:hAnsi="Times New Roman"/>
                <w:sz w:val="28"/>
                <w:szCs w:val="28"/>
              </w:rPr>
              <w:t>.</w:t>
            </w:r>
          </w:p>
          <w:p w14:paraId="16DC5C97"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Đoạn</w:t>
            </w:r>
            <w:proofErr w:type="spellEnd"/>
            <w:r>
              <w:rPr>
                <w:rFonts w:ascii="Times New Roman" w:eastAsia="Times New Roman" w:hAnsi="Times New Roman"/>
                <w:sz w:val="28"/>
                <w:szCs w:val="28"/>
              </w:rPr>
              <w:t xml:space="preserve"> 1: Quang </w:t>
            </w:r>
            <w:proofErr w:type="spellStart"/>
            <w:r>
              <w:rPr>
                <w:rFonts w:ascii="Times New Roman" w:eastAsia="Times New Roman" w:hAnsi="Times New Roman"/>
                <w:sz w:val="28"/>
                <w:szCs w:val="28"/>
              </w:rPr>
              <w:t>cảnh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lưu</w:t>
            </w:r>
            <w:proofErr w:type="spellEnd"/>
            <w:r>
              <w:rPr>
                <w:rFonts w:ascii="Times New Roman" w:eastAsia="Times New Roman" w:hAnsi="Times New Roman"/>
                <w:sz w:val="28"/>
                <w:szCs w:val="28"/>
              </w:rPr>
              <w:t>.</w:t>
            </w:r>
          </w:p>
          <w:p w14:paraId="1ED8BD43"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proofErr w:type="spellStart"/>
            <w:r>
              <w:rPr>
                <w:rFonts w:ascii="Times New Roman" w:eastAsia="Times New Roman" w:hAnsi="Times New Roman"/>
                <w:sz w:val="28"/>
                <w:szCs w:val="28"/>
              </w:rPr>
              <w:t>Đoạn</w:t>
            </w:r>
            <w:proofErr w:type="spellEnd"/>
            <w:r>
              <w:rPr>
                <w:rFonts w:ascii="Times New Roman" w:eastAsia="Times New Roman" w:hAnsi="Times New Roman"/>
                <w:sz w:val="28"/>
                <w:szCs w:val="28"/>
              </w:rPr>
              <w:t xml:space="preserve"> 2: Ban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w:t>
            </w:r>
            <w:proofErr w:type="spellEnd"/>
            <w:r>
              <w:rPr>
                <w:rFonts w:ascii="Times New Roman" w:eastAsia="Times New Roman" w:hAnsi="Times New Roman"/>
                <w:sz w:val="28"/>
                <w:szCs w:val="28"/>
              </w:rPr>
              <w:t>.</w:t>
            </w:r>
          </w:p>
          <w:p w14:paraId="7BE173DA"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Đoạn</w:t>
            </w:r>
            <w:proofErr w:type="spellEnd"/>
            <w:r>
              <w:rPr>
                <w:rFonts w:ascii="Times New Roman" w:eastAsia="Times New Roman" w:hAnsi="Times New Roman"/>
                <w:sz w:val="28"/>
                <w:szCs w:val="28"/>
              </w:rPr>
              <w:t xml:space="preserve"> 3: Các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bắt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w:t>
            </w:r>
            <w:proofErr w:type="spellEnd"/>
            <w:r>
              <w:rPr>
                <w:rFonts w:ascii="Times New Roman" w:eastAsia="Times New Roman" w:hAnsi="Times New Roman"/>
                <w:sz w:val="28"/>
                <w:szCs w:val="28"/>
              </w:rPr>
              <w:t>.</w:t>
            </w:r>
          </w:p>
        </w:tc>
      </w:tr>
      <w:tr w:rsidR="00A923F8" w14:paraId="3D191A37" w14:textId="77777777">
        <w:trPr>
          <w:trHeight w:val="536"/>
        </w:trPr>
        <w:tc>
          <w:tcPr>
            <w:tcW w:w="5058" w:type="dxa"/>
            <w:gridSpan w:val="2"/>
          </w:tcPr>
          <w:p w14:paraId="41818CF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w:t>
            </w:r>
          </w:p>
          <w:p w14:paraId="220908F7" w14:textId="77777777" w:rsidR="00A923F8" w:rsidRDefault="00A923F8">
            <w:pPr>
              <w:spacing w:after="0" w:line="360" w:lineRule="auto"/>
              <w:jc w:val="both"/>
              <w:rPr>
                <w:rFonts w:ascii="Times New Roman" w:eastAsia="Times New Roman" w:hAnsi="Times New Roman"/>
                <w:sz w:val="28"/>
                <w:szCs w:val="28"/>
              </w:rPr>
            </w:pPr>
          </w:p>
        </w:tc>
        <w:tc>
          <w:tcPr>
            <w:tcW w:w="4122" w:type="dxa"/>
          </w:tcPr>
          <w:p w14:paraId="4FA9B88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gian</w:t>
            </w:r>
            <w:proofErr w:type="spellEnd"/>
            <w:r>
              <w:rPr>
                <w:rFonts w:ascii="Times New Roman" w:eastAsia="Times New Roman" w:hAnsi="Times New Roman"/>
                <w:sz w:val="28"/>
                <w:szCs w:val="28"/>
              </w:rPr>
              <w:t xml:space="preserve">. </w:t>
            </w:r>
          </w:p>
        </w:tc>
      </w:tr>
      <w:tr w:rsidR="00A923F8" w14:paraId="70599B85" w14:textId="77777777">
        <w:trPr>
          <w:trHeight w:val="85"/>
        </w:trPr>
        <w:tc>
          <w:tcPr>
            <w:tcW w:w="5058" w:type="dxa"/>
            <w:gridSpan w:val="2"/>
          </w:tcPr>
          <w:p w14:paraId="070F7D8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 xml:space="preserve">? </w:t>
            </w:r>
          </w:p>
          <w:p w14:paraId="784FA42B" w14:textId="77777777" w:rsidR="00A923F8" w:rsidRDefault="00A923F8">
            <w:pPr>
              <w:spacing w:after="0" w:line="360" w:lineRule="auto"/>
              <w:jc w:val="both"/>
              <w:rPr>
                <w:rFonts w:ascii="Times New Roman" w:eastAsia="Times New Roman" w:hAnsi="Times New Roman"/>
                <w:sz w:val="28"/>
                <w:szCs w:val="28"/>
              </w:rPr>
            </w:pPr>
          </w:p>
        </w:tc>
        <w:tc>
          <w:tcPr>
            <w:tcW w:w="4122" w:type="dxa"/>
          </w:tcPr>
          <w:p w14:paraId="2259F6B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giờ</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khai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bắt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lúc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w:t>
            </w:r>
          </w:p>
        </w:tc>
      </w:tr>
      <w:tr w:rsidR="00A923F8" w14:paraId="22AFCFF6" w14:textId="77777777">
        <w:trPr>
          <w:trHeight w:val="1407"/>
        </w:trPr>
        <w:tc>
          <w:tcPr>
            <w:tcW w:w="5058" w:type="dxa"/>
            <w:gridSpan w:val="2"/>
          </w:tcPr>
          <w:p w14:paraId="38B0388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thời</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gian</w:t>
            </w:r>
            <w:proofErr w:type="spellEnd"/>
            <w:r>
              <w:rPr>
                <w:rFonts w:ascii="Times New Roman" w:eastAsia="Times New Roman" w:hAnsi="Times New Roman"/>
                <w:sz w:val="28"/>
                <w:szCs w:val="28"/>
              </w:rPr>
              <w:t xml:space="preserve"> ?</w:t>
            </w:r>
            <w:proofErr w:type="gramEnd"/>
            <w:r>
              <w:rPr>
                <w:rFonts w:ascii="Times New Roman" w:eastAsia="Times New Roman" w:hAnsi="Times New Roman"/>
                <w:sz w:val="28"/>
                <w:szCs w:val="28"/>
              </w:rPr>
              <w:t xml:space="preserve"> </w:t>
            </w:r>
          </w:p>
          <w:p w14:paraId="5B7451A7" w14:textId="77777777" w:rsidR="00A923F8" w:rsidRDefault="00A923F8">
            <w:pPr>
              <w:spacing w:after="0" w:line="360" w:lineRule="auto"/>
              <w:jc w:val="both"/>
              <w:rPr>
                <w:rFonts w:ascii="Times New Roman" w:eastAsia="Times New Roman" w:hAnsi="Times New Roman"/>
                <w:sz w:val="28"/>
                <w:szCs w:val="28"/>
              </w:rPr>
            </w:pPr>
          </w:p>
          <w:p w14:paraId="186D54A1" w14:textId="77777777" w:rsidR="00A923F8" w:rsidRDefault="00A923F8">
            <w:pPr>
              <w:spacing w:after="0" w:line="360" w:lineRule="auto"/>
              <w:jc w:val="both"/>
              <w:rPr>
                <w:rFonts w:ascii="Times New Roman" w:eastAsia="Times New Roman" w:hAnsi="Times New Roman"/>
                <w:sz w:val="28"/>
                <w:szCs w:val="28"/>
              </w:rPr>
            </w:pPr>
          </w:p>
          <w:p w14:paraId="3554599D" w14:textId="77777777" w:rsidR="00A923F8" w:rsidRDefault="00A923F8">
            <w:pPr>
              <w:spacing w:after="0" w:line="360" w:lineRule="auto"/>
              <w:jc w:val="both"/>
              <w:rPr>
                <w:rFonts w:ascii="Times New Roman" w:eastAsia="Times New Roman" w:hAnsi="Times New Roman"/>
                <w:sz w:val="28"/>
                <w:szCs w:val="28"/>
              </w:rPr>
            </w:pPr>
          </w:p>
        </w:tc>
        <w:tc>
          <w:tcPr>
            <w:tcW w:w="4122" w:type="dxa"/>
          </w:tcPr>
          <w:p w14:paraId="7FFEAD8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
          <w:p w14:paraId="6855126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 xml:space="preserve">. </w:t>
            </w:r>
          </w:p>
        </w:tc>
      </w:tr>
      <w:tr w:rsidR="00A923F8" w14:paraId="12AFC32C" w14:textId="77777777">
        <w:trPr>
          <w:trHeight w:val="2510"/>
        </w:trPr>
        <w:tc>
          <w:tcPr>
            <w:tcW w:w="5058" w:type="dxa"/>
            <w:gridSpan w:val="2"/>
          </w:tcPr>
          <w:p w14:paraId="4DC9E25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=&gt; GV </w:t>
            </w:r>
            <w:proofErr w:type="spellStart"/>
            <w:r>
              <w:rPr>
                <w:rFonts w:ascii="Times New Roman" w:eastAsia="Times New Roman" w:hAnsi="Times New Roman"/>
                <w:sz w:val="28"/>
                <w:szCs w:val="28"/>
              </w:rPr>
              <w:t>chốt</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đúng</w:t>
            </w:r>
            <w:proofErr w:type="spellEnd"/>
            <w:r>
              <w:rPr>
                <w:rFonts w:ascii="Times New Roman" w:eastAsia="Times New Roman" w:hAnsi="Times New Roman"/>
                <w:sz w:val="28"/>
                <w:szCs w:val="28"/>
              </w:rPr>
              <w:t>.</w:t>
            </w:r>
          </w:p>
          <w:p w14:paraId="54FCF28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w:t>
            </w:r>
          </w:p>
          <w:p w14:paraId="06F022F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phòng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gian</w:t>
            </w:r>
            <w:proofErr w:type="spellEnd"/>
            <w:r>
              <w:rPr>
                <w:rFonts w:ascii="Times New Roman" w:eastAsia="Times New Roman" w:hAnsi="Times New Roman"/>
                <w:sz w:val="28"/>
                <w:szCs w:val="28"/>
              </w:rPr>
              <w:t xml:space="preserve">. </w:t>
            </w:r>
          </w:p>
        </w:tc>
        <w:tc>
          <w:tcPr>
            <w:tcW w:w="4122" w:type="dxa"/>
          </w:tcPr>
          <w:p w14:paraId="457A515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w:t>
            </w:r>
          </w:p>
          <w:p w14:paraId="008F813A" w14:textId="77777777" w:rsidR="00A923F8" w:rsidRDefault="00A923F8">
            <w:pPr>
              <w:spacing w:after="0" w:line="360" w:lineRule="auto"/>
              <w:jc w:val="both"/>
              <w:rPr>
                <w:rFonts w:ascii="Times New Roman" w:eastAsia="Times New Roman" w:hAnsi="Times New Roman"/>
                <w:sz w:val="28"/>
                <w:szCs w:val="28"/>
              </w:rPr>
            </w:pPr>
          </w:p>
          <w:p w14:paraId="1C5D42E6" w14:textId="77777777" w:rsidR="00A923F8" w:rsidRDefault="00A923F8">
            <w:pPr>
              <w:spacing w:after="0" w:line="360" w:lineRule="auto"/>
              <w:jc w:val="both"/>
              <w:rPr>
                <w:rFonts w:ascii="Times New Roman" w:eastAsia="Times New Roman" w:hAnsi="Times New Roman"/>
                <w:sz w:val="28"/>
                <w:szCs w:val="28"/>
              </w:rPr>
            </w:pPr>
          </w:p>
          <w:p w14:paraId="40DC2734" w14:textId="77777777" w:rsidR="00A923F8" w:rsidRDefault="00A923F8">
            <w:pPr>
              <w:spacing w:after="0" w:line="360" w:lineRule="auto"/>
              <w:jc w:val="both"/>
              <w:rPr>
                <w:rFonts w:ascii="Times New Roman" w:eastAsia="Times New Roman" w:hAnsi="Times New Roman"/>
                <w:sz w:val="28"/>
                <w:szCs w:val="28"/>
              </w:rPr>
            </w:pPr>
          </w:p>
          <w:p w14:paraId="58D8DD54" w14:textId="77777777" w:rsidR="00A923F8" w:rsidRDefault="00A923F8">
            <w:pPr>
              <w:spacing w:after="0" w:line="360" w:lineRule="auto"/>
              <w:jc w:val="both"/>
              <w:rPr>
                <w:rFonts w:ascii="Times New Roman" w:eastAsia="Times New Roman" w:hAnsi="Times New Roman"/>
                <w:sz w:val="28"/>
                <w:szCs w:val="28"/>
              </w:rPr>
            </w:pPr>
          </w:p>
        </w:tc>
      </w:tr>
      <w:tr w:rsidR="00A923F8" w14:paraId="59579EFE" w14:textId="77777777">
        <w:trPr>
          <w:trHeight w:val="142"/>
        </w:trPr>
        <w:tc>
          <w:tcPr>
            <w:tcW w:w="5058" w:type="dxa"/>
            <w:gridSpan w:val="2"/>
          </w:tcPr>
          <w:p w14:paraId="7BDF38C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Khuyến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khích</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mà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proofErr w:type="gram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gian</w:t>
            </w:r>
            <w:proofErr w:type="spellEnd"/>
            <w:r>
              <w:rPr>
                <w:rFonts w:ascii="Times New Roman" w:eastAsia="Times New Roman" w:hAnsi="Times New Roman"/>
                <w:sz w:val="28"/>
                <w:szCs w:val="28"/>
              </w:rPr>
              <w:t>.</w:t>
            </w:r>
          </w:p>
          <w:p w14:paraId="3D927400" w14:textId="77777777" w:rsidR="00A923F8" w:rsidRDefault="00A923F8">
            <w:pPr>
              <w:spacing w:after="0" w:line="360" w:lineRule="auto"/>
              <w:jc w:val="both"/>
              <w:rPr>
                <w:rFonts w:ascii="Times New Roman" w:eastAsia="Times New Roman" w:hAnsi="Times New Roman"/>
                <w:sz w:val="28"/>
                <w:szCs w:val="28"/>
              </w:rPr>
            </w:pPr>
          </w:p>
        </w:tc>
        <w:tc>
          <w:tcPr>
            <w:tcW w:w="4122" w:type="dxa"/>
          </w:tcPr>
          <w:p w14:paraId="3678FCF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w:t>
            </w:r>
          </w:p>
          <w:p w14:paraId="5A8C745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VD: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i/>
                <w:sz w:val="28"/>
                <w:szCs w:val="28"/>
              </w:rPr>
              <w:t>Lễ</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chào</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cờ</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đặc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biệt</w:t>
            </w:r>
            <w:proofErr w:type="spellEnd"/>
            <w:r>
              <w:rPr>
                <w:rFonts w:ascii="Times New Roman" w:eastAsia="Times New Roman" w:hAnsi="Times New Roman"/>
                <w:sz w:val="28"/>
                <w:szCs w:val="28"/>
              </w:rPr>
              <w:t xml:space="preserve">, SGK </w:t>
            </w:r>
            <w:proofErr w:type="spellStart"/>
            <w:r>
              <w:rPr>
                <w:rFonts w:ascii="Times New Roman" w:eastAsia="Times New Roman" w:hAnsi="Times New Roman"/>
                <w:sz w:val="28"/>
                <w:szCs w:val="28"/>
              </w:rPr>
              <w:t>Tiếng</w:t>
            </w:r>
            <w:proofErr w:type="spellEnd"/>
            <w:r>
              <w:rPr>
                <w:rFonts w:ascii="Times New Roman" w:eastAsia="Times New Roman" w:hAnsi="Times New Roman"/>
                <w:sz w:val="28"/>
                <w:szCs w:val="28"/>
              </w:rPr>
              <w:t xml:space="preserve"> Việt 3,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trang</w:t>
            </w:r>
            <w:proofErr w:type="spellEnd"/>
            <w:r>
              <w:rPr>
                <w:rFonts w:ascii="Times New Roman" w:eastAsia="Times New Roman" w:hAnsi="Times New Roman"/>
                <w:sz w:val="28"/>
                <w:szCs w:val="28"/>
              </w:rPr>
              <w:t xml:space="preserve"> 8 – 10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
        </w:tc>
      </w:tr>
      <w:tr w:rsidR="00A923F8" w14:paraId="601FB62B" w14:textId="77777777">
        <w:trPr>
          <w:trHeight w:val="142"/>
        </w:trPr>
        <w:tc>
          <w:tcPr>
            <w:tcW w:w="5058" w:type="dxa"/>
            <w:gridSpan w:val="2"/>
          </w:tcPr>
          <w:p w14:paraId="117B665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suy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xúc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w:t>
            </w:r>
            <w:proofErr w:type="spellEnd"/>
            <w:r>
              <w:rPr>
                <w:rFonts w:ascii="Times New Roman" w:eastAsia="Times New Roman" w:hAnsi="Times New Roman"/>
                <w:sz w:val="28"/>
                <w:szCs w:val="28"/>
              </w:rPr>
              <w:t>?</w:t>
            </w:r>
          </w:p>
        </w:tc>
        <w:tc>
          <w:tcPr>
            <w:tcW w:w="4122" w:type="dxa"/>
          </w:tcPr>
          <w:p w14:paraId="4612F3C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xúc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lưu</w:t>
            </w:r>
            <w:proofErr w:type="spellEnd"/>
            <w:r>
              <w:rPr>
                <w:rFonts w:ascii="Times New Roman" w:eastAsia="Times New Roman" w:hAnsi="Times New Roman"/>
                <w:sz w:val="28"/>
                <w:szCs w:val="28"/>
              </w:rPr>
              <w:t>.</w:t>
            </w:r>
          </w:p>
        </w:tc>
      </w:tr>
      <w:tr w:rsidR="00A923F8" w14:paraId="0752A283" w14:textId="77777777">
        <w:trPr>
          <w:trHeight w:val="142"/>
        </w:trPr>
        <w:tc>
          <w:tcPr>
            <w:tcW w:w="5058" w:type="dxa"/>
            <w:gridSpan w:val="2"/>
          </w:tcPr>
          <w:p w14:paraId="3B9C8064"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Trong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Ngày </w:t>
            </w:r>
            <w:proofErr w:type="spellStart"/>
            <w:r>
              <w:rPr>
                <w:rFonts w:ascii="Times New Roman" w:eastAsia="Times New Roman" w:hAnsi="Times New Roman"/>
                <w:sz w:val="28"/>
                <w:szCs w:val="28"/>
              </w:rPr>
              <w:t>hội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xưng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w:t>
            </w:r>
          </w:p>
          <w:p w14:paraId="7DF63DF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Theo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còn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xưng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bằng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nữa</w:t>
            </w:r>
            <w:proofErr w:type="spellEnd"/>
            <w:r>
              <w:rPr>
                <w:rFonts w:ascii="Times New Roman" w:eastAsia="Times New Roman" w:hAnsi="Times New Roman"/>
                <w:sz w:val="28"/>
                <w:szCs w:val="28"/>
              </w:rPr>
              <w:t xml:space="preserve">? </w:t>
            </w:r>
          </w:p>
        </w:tc>
        <w:tc>
          <w:tcPr>
            <w:tcW w:w="4122" w:type="dxa"/>
          </w:tcPr>
          <w:p w14:paraId="6AB40B1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xưng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i/>
                <w:sz w:val="28"/>
                <w:szCs w:val="28"/>
              </w:rPr>
              <w:t>em</w:t>
            </w:r>
            <w:proofErr w:type="spellEnd"/>
            <w:r>
              <w:rPr>
                <w:rFonts w:ascii="Times New Roman" w:eastAsia="Times New Roman" w:hAnsi="Times New Roman"/>
                <w:sz w:val="28"/>
                <w:szCs w:val="28"/>
              </w:rPr>
              <w:t xml:space="preserve">. </w:t>
            </w:r>
          </w:p>
          <w:p w14:paraId="18195907" w14:textId="77777777" w:rsidR="00A923F8" w:rsidRDefault="00A923F8">
            <w:pPr>
              <w:spacing w:after="0" w:line="360" w:lineRule="auto"/>
              <w:jc w:val="both"/>
              <w:rPr>
                <w:rFonts w:ascii="Times New Roman" w:eastAsia="Times New Roman" w:hAnsi="Times New Roman"/>
                <w:sz w:val="28"/>
                <w:szCs w:val="28"/>
              </w:rPr>
            </w:pPr>
          </w:p>
          <w:p w14:paraId="1F7930D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Xưng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i/>
                <w:sz w:val="28"/>
                <w:szCs w:val="28"/>
              </w:rPr>
              <w:t>tôi</w:t>
            </w:r>
            <w:proofErr w:type="spellEnd"/>
            <w:r>
              <w:rPr>
                <w:rFonts w:ascii="Times New Roman" w:eastAsia="Times New Roman" w:hAnsi="Times New Roman"/>
                <w:i/>
                <w:sz w:val="28"/>
                <w:szCs w:val="28"/>
              </w:rPr>
              <w:t xml:space="preserve">, </w:t>
            </w:r>
            <w:proofErr w:type="spellStart"/>
            <w:proofErr w:type="gramStart"/>
            <w:r>
              <w:rPr>
                <w:rFonts w:ascii="Times New Roman" w:eastAsia="Times New Roman" w:hAnsi="Times New Roman"/>
                <w:i/>
                <w:sz w:val="28"/>
                <w:szCs w:val="28"/>
              </w:rPr>
              <w:t>mình</w:t>
            </w:r>
            <w:proofErr w:type="spellEnd"/>
            <w:r>
              <w:rPr>
                <w:rFonts w:ascii="Times New Roman" w:eastAsia="Times New Roman" w:hAnsi="Times New Roman"/>
                <w:i/>
                <w:sz w:val="28"/>
                <w:szCs w:val="28"/>
              </w:rPr>
              <w:t>,…</w:t>
            </w:r>
            <w:proofErr w:type="gramEnd"/>
          </w:p>
        </w:tc>
      </w:tr>
      <w:tr w:rsidR="00A923F8" w14:paraId="3FDB98AD" w14:textId="77777777">
        <w:trPr>
          <w:trHeight w:val="142"/>
        </w:trPr>
        <w:tc>
          <w:tcPr>
            <w:tcW w:w="5058" w:type="dxa"/>
            <w:gridSpan w:val="2"/>
          </w:tcPr>
          <w:p w14:paraId="0831343D" w14:textId="77777777" w:rsidR="00A923F8" w:rsidRDefault="00000000">
            <w:pPr>
              <w:widowControl w:val="0"/>
              <w:spacing w:after="0" w:line="360" w:lineRule="auto"/>
              <w:jc w:val="both"/>
              <w:rPr>
                <w:rFonts w:ascii="Times New Roman" w:eastAsia="Times New Roman" w:hAnsi="Times New Roman"/>
                <w:b/>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2: Rút </w:t>
            </w:r>
            <w:proofErr w:type="spellStart"/>
            <w:r>
              <w:rPr>
                <w:rFonts w:ascii="Times New Roman" w:eastAsia="Times New Roman" w:hAnsi="Times New Roman"/>
                <w:b/>
                <w:sz w:val="28"/>
                <w:szCs w:val="28"/>
              </w:rPr>
              <w:t>ra</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bài</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học</w:t>
            </w:r>
            <w:proofErr w:type="spellEnd"/>
          </w:p>
        </w:tc>
        <w:tc>
          <w:tcPr>
            <w:tcW w:w="4122" w:type="dxa"/>
          </w:tcPr>
          <w:p w14:paraId="62ADC7EC" w14:textId="77777777" w:rsidR="00A923F8" w:rsidRDefault="00A923F8">
            <w:pPr>
              <w:spacing w:after="0" w:line="360" w:lineRule="auto"/>
              <w:jc w:val="both"/>
              <w:rPr>
                <w:rFonts w:ascii="Times New Roman" w:eastAsia="Times New Roman" w:hAnsi="Times New Roman"/>
                <w:sz w:val="28"/>
                <w:szCs w:val="28"/>
              </w:rPr>
            </w:pPr>
          </w:p>
        </w:tc>
      </w:tr>
      <w:tr w:rsidR="00A923F8" w14:paraId="126BB93C" w14:textId="77777777">
        <w:trPr>
          <w:trHeight w:val="157"/>
        </w:trPr>
        <w:tc>
          <w:tcPr>
            <w:tcW w:w="5058" w:type="dxa"/>
            <w:gridSpan w:val="2"/>
          </w:tcPr>
          <w:p w14:paraId="667D0CEC"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lưu</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w:t>
            </w:r>
          </w:p>
          <w:p w14:paraId="66659F09"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w:t>
            </w:r>
          </w:p>
          <w:p w14:paraId="63930C49"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viết</w:t>
            </w:r>
            <w:proofErr w:type="spellEnd"/>
            <w:r>
              <w:rPr>
                <w:rFonts w:ascii="Times New Roman" w:eastAsia="Times New Roman" w:hAnsi="Times New Roman"/>
                <w:sz w:val="28"/>
                <w:szCs w:val="28"/>
              </w:rPr>
              <w:t>.</w:t>
            </w:r>
          </w:p>
          <w:p w14:paraId="1B4B3B91"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sắp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w:t>
            </w:r>
          </w:p>
          <w:p w14:paraId="3038E47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xưng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w:t>
            </w:r>
          </w:p>
        </w:tc>
        <w:tc>
          <w:tcPr>
            <w:tcW w:w="4122" w:type="dxa"/>
          </w:tcPr>
          <w:p w14:paraId="11A2A62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đôi</w:t>
            </w:r>
            <w:proofErr w:type="spellEnd"/>
            <w:r>
              <w:rPr>
                <w:rFonts w:ascii="Times New Roman" w:eastAsia="Times New Roman" w:hAnsi="Times New Roman"/>
                <w:sz w:val="28"/>
                <w:szCs w:val="28"/>
              </w:rPr>
              <w:t>.</w:t>
            </w:r>
          </w:p>
          <w:p w14:paraId="27CD84C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báo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w:t>
            </w:r>
          </w:p>
        </w:tc>
      </w:tr>
      <w:tr w:rsidR="00A923F8" w14:paraId="2B85BA24" w14:textId="77777777">
        <w:trPr>
          <w:trHeight w:val="628"/>
        </w:trPr>
        <w:tc>
          <w:tcPr>
            <w:tcW w:w="5058" w:type="dxa"/>
            <w:gridSpan w:val="2"/>
          </w:tcPr>
          <w:p w14:paraId="49ADFEB3"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chốt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i/>
                <w:sz w:val="28"/>
                <w:szCs w:val="28"/>
              </w:rPr>
              <w:t>Bài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SGK.</w:t>
            </w:r>
          </w:p>
          <w:p w14:paraId="3310F2F1" w14:textId="77777777" w:rsidR="00A923F8" w:rsidRDefault="00A923F8">
            <w:pPr>
              <w:widowControl w:val="0"/>
              <w:spacing w:after="0" w:line="360" w:lineRule="auto"/>
              <w:jc w:val="both"/>
              <w:rPr>
                <w:rFonts w:ascii="Times New Roman" w:eastAsia="Times New Roman" w:hAnsi="Times New Roman"/>
                <w:sz w:val="28"/>
                <w:szCs w:val="28"/>
              </w:rPr>
            </w:pPr>
          </w:p>
        </w:tc>
        <w:tc>
          <w:tcPr>
            <w:tcW w:w="4122" w:type="dxa"/>
          </w:tcPr>
          <w:p w14:paraId="2C44E03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- 2-3 HS </w:t>
            </w:r>
            <w:proofErr w:type="spellStart"/>
            <w:r>
              <w:rPr>
                <w:rFonts w:ascii="Times New Roman" w:eastAsia="Times New Roman" w:hAnsi="Times New Roman"/>
                <w:sz w:val="28"/>
                <w:szCs w:val="28"/>
              </w:rPr>
              <w:t>nối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w:t>
            </w:r>
          </w:p>
          <w:p w14:paraId="69598D1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thầm</w:t>
            </w:r>
            <w:proofErr w:type="spellEnd"/>
            <w:r>
              <w:rPr>
                <w:rFonts w:ascii="Times New Roman" w:eastAsia="Times New Roman" w:hAnsi="Times New Roman"/>
                <w:sz w:val="28"/>
                <w:szCs w:val="28"/>
              </w:rPr>
              <w:t>.</w:t>
            </w:r>
          </w:p>
        </w:tc>
      </w:tr>
      <w:tr w:rsidR="00A923F8" w14:paraId="4FB2176F" w14:textId="77777777">
        <w:trPr>
          <w:trHeight w:val="628"/>
        </w:trPr>
        <w:tc>
          <w:tcPr>
            <w:tcW w:w="9180" w:type="dxa"/>
            <w:gridSpan w:val="3"/>
          </w:tcPr>
          <w:p w14:paraId="4442BF4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58623B23" wp14:editId="4B838ADA">
                  <wp:extent cx="5981700" cy="1238250"/>
                  <wp:effectExtent l="0" t="0" r="0" b="0"/>
                  <wp:docPr id="95" name="image26.jpg" descr="z4514553819628_994d46e2a488803ef95480b2971caab8"/>
                  <wp:cNvGraphicFramePr/>
                  <a:graphic xmlns:a="http://schemas.openxmlformats.org/drawingml/2006/main">
                    <a:graphicData uri="http://schemas.openxmlformats.org/drawingml/2006/picture">
                      <pic:pic xmlns:pic="http://schemas.openxmlformats.org/drawingml/2006/picture">
                        <pic:nvPicPr>
                          <pic:cNvPr id="95" name="image26.jpg" descr="z4514553819628_994d46e2a488803ef95480b2971caab8"/>
                          <pic:cNvPicPr preferRelativeResize="0"/>
                        </pic:nvPicPr>
                        <pic:blipFill>
                          <a:blip r:embed="rId23"/>
                          <a:srcRect/>
                          <a:stretch>
                            <a:fillRect/>
                          </a:stretch>
                        </pic:blipFill>
                        <pic:spPr>
                          <a:xfrm>
                            <a:off x="0" y="0"/>
                            <a:ext cx="5981700" cy="1238250"/>
                          </a:xfrm>
                          <a:prstGeom prst="rect">
                            <a:avLst/>
                          </a:prstGeom>
                        </pic:spPr>
                      </pic:pic>
                    </a:graphicData>
                  </a:graphic>
                </wp:inline>
              </w:drawing>
            </w:r>
          </w:p>
        </w:tc>
      </w:tr>
      <w:tr w:rsidR="00A923F8" w14:paraId="464C68F5" w14:textId="77777777">
        <w:trPr>
          <w:trHeight w:val="628"/>
        </w:trPr>
        <w:tc>
          <w:tcPr>
            <w:tcW w:w="4921" w:type="dxa"/>
          </w:tcPr>
          <w:p w14:paraId="7E39E014" w14:textId="77777777" w:rsidR="00A923F8" w:rsidRDefault="00000000">
            <w:pPr>
              <w:spacing w:after="0" w:line="360" w:lineRule="auto"/>
              <w:jc w:val="both"/>
              <w:rPr>
                <w:rFonts w:ascii="Times New Roman" w:eastAsia="Times New Roman" w:hAnsi="Times New Roman"/>
                <w:i/>
                <w:sz w:val="28"/>
                <w:szCs w:val="28"/>
              </w:rPr>
            </w:pPr>
            <w:r>
              <w:rPr>
                <w:rFonts w:ascii="Times New Roman" w:eastAsia="Times New Roman" w:hAnsi="Times New Roman"/>
                <w:i/>
                <w:sz w:val="28"/>
                <w:szCs w:val="28"/>
              </w:rPr>
              <w:t xml:space="preserve">- GV </w:t>
            </w:r>
            <w:proofErr w:type="spellStart"/>
            <w:r>
              <w:rPr>
                <w:rFonts w:ascii="Times New Roman" w:eastAsia="Times New Roman" w:hAnsi="Times New Roman"/>
                <w:i/>
                <w:sz w:val="28"/>
                <w:szCs w:val="28"/>
              </w:rPr>
              <w:t>có</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thể</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chốt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thêm</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cấu</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tạo</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của</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bài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văn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thuật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lại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sự</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việc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được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chứng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kiến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hoặc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tham</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gia</w:t>
            </w:r>
            <w:proofErr w:type="spellEnd"/>
            <w:r>
              <w:rPr>
                <w:rFonts w:ascii="Times New Roman" w:eastAsia="Times New Roman" w:hAnsi="Times New Roman"/>
                <w:i/>
                <w:sz w:val="28"/>
                <w:szCs w:val="28"/>
              </w:rPr>
              <w:t>.</w:t>
            </w:r>
          </w:p>
          <w:p w14:paraId="0D56488B" w14:textId="77777777" w:rsidR="00A923F8" w:rsidRDefault="00000000">
            <w:pPr>
              <w:spacing w:after="0" w:line="360" w:lineRule="auto"/>
              <w:jc w:val="both"/>
              <w:rPr>
                <w:rFonts w:ascii="Times New Roman" w:eastAsia="Times New Roman" w:hAnsi="Times New Roman"/>
                <w:i/>
                <w:sz w:val="28"/>
                <w:szCs w:val="28"/>
              </w:rPr>
            </w:pPr>
            <w:r>
              <w:rPr>
                <w:rFonts w:ascii="Times New Roman" w:eastAsia="Times New Roman" w:hAnsi="Times New Roman"/>
                <w:i/>
                <w:sz w:val="28"/>
                <w:szCs w:val="28"/>
              </w:rPr>
              <w:lastRenderedPageBreak/>
              <w:t xml:space="preserve">+ </w:t>
            </w:r>
            <w:proofErr w:type="spellStart"/>
            <w:r>
              <w:rPr>
                <w:rFonts w:ascii="Times New Roman" w:eastAsia="Times New Roman" w:hAnsi="Times New Roman"/>
                <w:i/>
                <w:sz w:val="28"/>
                <w:szCs w:val="28"/>
              </w:rPr>
              <w:t>Mở</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bài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Giới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thiệu</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sự</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việc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được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chứng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kiến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hoặc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tham</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gia</w:t>
            </w:r>
            <w:proofErr w:type="spellEnd"/>
            <w:r>
              <w:rPr>
                <w:rFonts w:ascii="Times New Roman" w:eastAsia="Times New Roman" w:hAnsi="Times New Roman"/>
                <w:i/>
                <w:sz w:val="28"/>
                <w:szCs w:val="28"/>
              </w:rPr>
              <w:t>.</w:t>
            </w:r>
          </w:p>
          <w:p w14:paraId="4229B7EA" w14:textId="77777777" w:rsidR="00A923F8" w:rsidRDefault="00000000">
            <w:pPr>
              <w:spacing w:after="0" w:line="360" w:lineRule="auto"/>
              <w:jc w:val="both"/>
              <w:rPr>
                <w:rFonts w:ascii="Times New Roman" w:eastAsia="Times New Roman" w:hAnsi="Times New Roman"/>
                <w:i/>
                <w:sz w:val="28"/>
                <w:szCs w:val="28"/>
              </w:rPr>
            </w:pPr>
            <w:r>
              <w:rPr>
                <w:rFonts w:ascii="Times New Roman" w:eastAsia="Times New Roman" w:hAnsi="Times New Roman"/>
                <w:i/>
                <w:sz w:val="28"/>
                <w:szCs w:val="28"/>
              </w:rPr>
              <w:t xml:space="preserve">+ Thân </w:t>
            </w:r>
            <w:proofErr w:type="spellStart"/>
            <w:r>
              <w:rPr>
                <w:rFonts w:ascii="Times New Roman" w:eastAsia="Times New Roman" w:hAnsi="Times New Roman"/>
                <w:i/>
                <w:sz w:val="28"/>
                <w:szCs w:val="28"/>
              </w:rPr>
              <w:t>bài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Thuật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lại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các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hoạt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động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việc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làm</w:t>
            </w:r>
            <w:proofErr w:type="spellEnd"/>
            <w:r>
              <w:rPr>
                <w:rFonts w:ascii="Times New Roman" w:eastAsia="Times New Roman" w:hAnsi="Times New Roman"/>
                <w:i/>
                <w:sz w:val="28"/>
                <w:szCs w:val="28"/>
              </w:rPr>
              <w:t xml:space="preserve"> </w:t>
            </w:r>
            <w:proofErr w:type="spellStart"/>
            <w:proofErr w:type="gramStart"/>
            <w:r>
              <w:rPr>
                <w:rFonts w:ascii="Times New Roman" w:eastAsia="Times New Roman" w:hAnsi="Times New Roman"/>
                <w:i/>
                <w:sz w:val="28"/>
                <w:szCs w:val="28"/>
              </w:rPr>
              <w:t>chính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diễn</w:t>
            </w:r>
            <w:proofErr w:type="spellEnd"/>
            <w:proofErr w:type="gram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biến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kết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quả</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theo</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trình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tự</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thời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gian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hoặc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phạm</w:t>
            </w:r>
            <w:proofErr w:type="spellEnd"/>
            <w:r>
              <w:rPr>
                <w:rFonts w:ascii="Times New Roman" w:eastAsia="Times New Roman" w:hAnsi="Times New Roman"/>
                <w:i/>
                <w:sz w:val="28"/>
                <w:szCs w:val="28"/>
              </w:rPr>
              <w:t xml:space="preserve"> vi </w:t>
            </w:r>
            <w:proofErr w:type="spellStart"/>
            <w:r>
              <w:rPr>
                <w:rFonts w:ascii="Times New Roman" w:eastAsia="Times New Roman" w:hAnsi="Times New Roman"/>
                <w:i/>
                <w:sz w:val="28"/>
                <w:szCs w:val="28"/>
              </w:rPr>
              <w:t>không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gian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bằng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một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hoặc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nhiều</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đoạn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văn</w:t>
            </w:r>
            <w:proofErr w:type="spellEnd"/>
            <w:r>
              <w:rPr>
                <w:rFonts w:ascii="Times New Roman" w:eastAsia="Times New Roman" w:hAnsi="Times New Roman"/>
                <w:i/>
                <w:sz w:val="28"/>
                <w:szCs w:val="28"/>
              </w:rPr>
              <w:t>.</w:t>
            </w:r>
          </w:p>
          <w:p w14:paraId="5581676B" w14:textId="77777777" w:rsidR="00A923F8" w:rsidRDefault="00000000">
            <w:pPr>
              <w:spacing w:after="0" w:line="360" w:lineRule="auto"/>
              <w:jc w:val="both"/>
              <w:rPr>
                <w:rFonts w:ascii="Times New Roman" w:eastAsia="Times New Roman" w:hAnsi="Times New Roman"/>
                <w:i/>
                <w:sz w:val="28"/>
                <w:szCs w:val="28"/>
              </w:rPr>
            </w:pPr>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Kết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bài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Nêu</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suy</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nghĩ</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cảm</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xúc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về</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sự</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việc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được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chứng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kiến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hoặc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tham</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gia</w:t>
            </w:r>
            <w:proofErr w:type="spellEnd"/>
            <w:r>
              <w:rPr>
                <w:rFonts w:ascii="Times New Roman" w:eastAsia="Times New Roman" w:hAnsi="Times New Roman"/>
                <w:i/>
                <w:sz w:val="28"/>
                <w:szCs w:val="28"/>
              </w:rPr>
              <w:t>.</w:t>
            </w:r>
          </w:p>
        </w:tc>
        <w:tc>
          <w:tcPr>
            <w:tcW w:w="4259" w:type="dxa"/>
            <w:gridSpan w:val="2"/>
          </w:tcPr>
          <w:p w14:paraId="606964C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w:t>
            </w:r>
          </w:p>
        </w:tc>
      </w:tr>
      <w:tr w:rsidR="00A923F8" w14:paraId="116AC3A8" w14:textId="77777777">
        <w:tc>
          <w:tcPr>
            <w:tcW w:w="9180" w:type="dxa"/>
            <w:gridSpan w:val="3"/>
          </w:tcPr>
          <w:p w14:paraId="7C635518"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C. LUYỆN TẬP</w:t>
            </w:r>
          </w:p>
          <w:p w14:paraId="09C46E9C" w14:textId="77777777" w:rsidR="00A923F8" w:rsidRDefault="00000000">
            <w:pPr>
              <w:widowControl w:val="0"/>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Mục</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tiêu</w:t>
            </w:r>
            <w:proofErr w:type="spellEnd"/>
            <w:r>
              <w:rPr>
                <w:rFonts w:ascii="Times New Roman" w:eastAsia="Times New Roman" w:hAnsi="Times New Roman"/>
                <w:b/>
                <w:i/>
                <w:sz w:val="28"/>
                <w:szCs w:val="28"/>
              </w:rPr>
              <w:t xml:space="preserve">: </w:t>
            </w:r>
          </w:p>
          <w:p w14:paraId="4FD417E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gợi</w:t>
            </w:r>
            <w:proofErr w:type="spellEnd"/>
            <w:r>
              <w:rPr>
                <w:rFonts w:ascii="Times New Roman" w:eastAsia="Times New Roman" w:hAnsi="Times New Roman"/>
                <w:sz w:val="28"/>
                <w:szCs w:val="28"/>
              </w:rPr>
              <w:t xml:space="preserve"> ý SGK.</w:t>
            </w:r>
          </w:p>
          <w:p w14:paraId="16A70DA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triển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triển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ngôn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ngữ</w:t>
            </w:r>
            <w:proofErr w:type="spellEnd"/>
            <w:r>
              <w:rPr>
                <w:rFonts w:ascii="Times New Roman" w:eastAsia="Times New Roman" w:hAnsi="Times New Roman"/>
                <w:sz w:val="28"/>
                <w:szCs w:val="28"/>
              </w:rPr>
              <w:t>.</w:t>
            </w:r>
          </w:p>
          <w:p w14:paraId="21C4AE98"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Cách</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tiến</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hành</w:t>
            </w:r>
            <w:proofErr w:type="spellEnd"/>
            <w:r>
              <w:rPr>
                <w:rFonts w:ascii="Times New Roman" w:eastAsia="Times New Roman" w:hAnsi="Times New Roman"/>
                <w:b/>
                <w:i/>
                <w:sz w:val="28"/>
                <w:szCs w:val="28"/>
              </w:rPr>
              <w:t>:</w:t>
            </w:r>
          </w:p>
        </w:tc>
      </w:tr>
      <w:tr w:rsidR="00A923F8" w14:paraId="446F0260" w14:textId="77777777">
        <w:trPr>
          <w:trHeight w:val="179"/>
        </w:trPr>
        <w:tc>
          <w:tcPr>
            <w:tcW w:w="5058" w:type="dxa"/>
            <w:gridSpan w:val="2"/>
          </w:tcPr>
          <w:p w14:paraId="47E0AD9E"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đưa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tc>
        <w:tc>
          <w:tcPr>
            <w:tcW w:w="4122" w:type="dxa"/>
          </w:tcPr>
          <w:p w14:paraId="117158F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- 2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thầm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p>
        </w:tc>
      </w:tr>
      <w:tr w:rsidR="00A923F8" w14:paraId="6531991C" w14:textId="77777777">
        <w:trPr>
          <w:trHeight w:val="179"/>
        </w:trPr>
        <w:tc>
          <w:tcPr>
            <w:tcW w:w="5058" w:type="dxa"/>
            <w:gridSpan w:val="2"/>
          </w:tcPr>
          <w:p w14:paraId="71BB065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xác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định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
          <w:p w14:paraId="2EF06120"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đưa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gợi</w:t>
            </w:r>
            <w:proofErr w:type="spellEnd"/>
            <w:r>
              <w:rPr>
                <w:rFonts w:ascii="Times New Roman" w:eastAsia="Times New Roman" w:hAnsi="Times New Roman"/>
                <w:sz w:val="28"/>
                <w:szCs w:val="28"/>
              </w:rPr>
              <w:t xml:space="preserve"> ý (SGK)</w:t>
            </w:r>
          </w:p>
        </w:tc>
        <w:tc>
          <w:tcPr>
            <w:tcW w:w="4122" w:type="dxa"/>
          </w:tcPr>
          <w:p w14:paraId="56CAD0C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xác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định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w:t>
            </w:r>
          </w:p>
          <w:p w14:paraId="3DB85F6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- 1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gợi</w:t>
            </w:r>
            <w:proofErr w:type="spellEnd"/>
            <w:r>
              <w:rPr>
                <w:rFonts w:ascii="Times New Roman" w:eastAsia="Times New Roman" w:hAnsi="Times New Roman"/>
                <w:sz w:val="28"/>
                <w:szCs w:val="28"/>
              </w:rPr>
              <w:t xml:space="preserve"> ý</w:t>
            </w:r>
          </w:p>
        </w:tc>
      </w:tr>
      <w:tr w:rsidR="00A923F8" w14:paraId="332E87C5" w14:textId="77777777">
        <w:trPr>
          <w:trHeight w:val="179"/>
        </w:trPr>
        <w:tc>
          <w:tcPr>
            <w:tcW w:w="9180" w:type="dxa"/>
            <w:gridSpan w:val="3"/>
          </w:tcPr>
          <w:p w14:paraId="3ACBB01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10729E92" wp14:editId="183A048F">
                  <wp:extent cx="5762625" cy="1085850"/>
                  <wp:effectExtent l="0" t="0" r="0" b="0"/>
                  <wp:docPr id="94" name="image24.jpg" descr="z4514554608699_aa1745d206411f22e4f41a2418b18c86"/>
                  <wp:cNvGraphicFramePr/>
                  <a:graphic xmlns:a="http://schemas.openxmlformats.org/drawingml/2006/main">
                    <a:graphicData uri="http://schemas.openxmlformats.org/drawingml/2006/picture">
                      <pic:pic xmlns:pic="http://schemas.openxmlformats.org/drawingml/2006/picture">
                        <pic:nvPicPr>
                          <pic:cNvPr id="94" name="image24.jpg" descr="z4514554608699_aa1745d206411f22e4f41a2418b18c86"/>
                          <pic:cNvPicPr preferRelativeResize="0"/>
                        </pic:nvPicPr>
                        <pic:blipFill>
                          <a:blip r:embed="rId24"/>
                          <a:srcRect/>
                          <a:stretch>
                            <a:fillRect/>
                          </a:stretch>
                        </pic:blipFill>
                        <pic:spPr>
                          <a:xfrm>
                            <a:off x="0" y="0"/>
                            <a:ext cx="5762625" cy="1085850"/>
                          </a:xfrm>
                          <a:prstGeom prst="rect">
                            <a:avLst/>
                          </a:prstGeom>
                        </pic:spPr>
                      </pic:pic>
                    </a:graphicData>
                  </a:graphic>
                </wp:inline>
              </w:drawing>
            </w:r>
          </w:p>
        </w:tc>
      </w:tr>
      <w:tr w:rsidR="00A923F8" w14:paraId="2C841051" w14:textId="77777777">
        <w:trPr>
          <w:trHeight w:val="524"/>
        </w:trPr>
        <w:tc>
          <w:tcPr>
            <w:tcW w:w="5058" w:type="dxa"/>
            <w:gridSpan w:val="2"/>
          </w:tcPr>
          <w:p w14:paraId="1B1B5341"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muốn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w:t>
            </w:r>
          </w:p>
        </w:tc>
        <w:tc>
          <w:tcPr>
            <w:tcW w:w="4122" w:type="dxa"/>
          </w:tcPr>
          <w:p w14:paraId="0255B16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muốn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w:t>
            </w:r>
          </w:p>
        </w:tc>
      </w:tr>
      <w:tr w:rsidR="00A923F8" w14:paraId="3F9E7506" w14:textId="77777777">
        <w:trPr>
          <w:trHeight w:val="485"/>
        </w:trPr>
        <w:tc>
          <w:tcPr>
            <w:tcW w:w="5058" w:type="dxa"/>
            <w:gridSpan w:val="2"/>
          </w:tcPr>
          <w:p w14:paraId="6172C0FA"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di </w:t>
            </w:r>
            <w:proofErr w:type="spellStart"/>
            <w:r>
              <w:rPr>
                <w:rFonts w:ascii="Times New Roman" w:eastAsia="Times New Roman" w:hAnsi="Times New Roman"/>
                <w:sz w:val="28"/>
                <w:szCs w:val="28"/>
              </w:rPr>
              <w:t>chuyển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4 </w:t>
            </w:r>
            <w:proofErr w:type="spellStart"/>
            <w:r>
              <w:rPr>
                <w:rFonts w:ascii="Times New Roman" w:eastAsia="Times New Roman" w:hAnsi="Times New Roman"/>
                <w:sz w:val="28"/>
                <w:szCs w:val="28"/>
              </w:rPr>
              <w:t>tương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w:t>
            </w:r>
          </w:p>
          <w:p w14:paraId="0A622797"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Lưu ý: HS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chỉ</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lastRenderedPageBreak/>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w:t>
            </w:r>
          </w:p>
        </w:tc>
        <w:tc>
          <w:tcPr>
            <w:tcW w:w="4122" w:type="dxa"/>
          </w:tcPr>
          <w:p w14:paraId="72958D7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HS di </w:t>
            </w:r>
            <w:proofErr w:type="spellStart"/>
            <w:r>
              <w:rPr>
                <w:rFonts w:ascii="Times New Roman" w:eastAsia="Times New Roman" w:hAnsi="Times New Roman"/>
                <w:sz w:val="28"/>
                <w:szCs w:val="28"/>
              </w:rPr>
              <w:t>chuyển</w:t>
            </w:r>
            <w:proofErr w:type="spellEnd"/>
            <w:r>
              <w:rPr>
                <w:rFonts w:ascii="Times New Roman" w:eastAsia="Times New Roman" w:hAnsi="Times New Roman"/>
                <w:sz w:val="28"/>
                <w:szCs w:val="28"/>
              </w:rPr>
              <w:t xml:space="preserve">. </w:t>
            </w:r>
          </w:p>
          <w:p w14:paraId="6E61F91B" w14:textId="77777777" w:rsidR="00A923F8" w:rsidRDefault="00A923F8">
            <w:pPr>
              <w:spacing w:after="0" w:line="360" w:lineRule="auto"/>
              <w:jc w:val="both"/>
              <w:rPr>
                <w:rFonts w:ascii="Times New Roman" w:eastAsia="Times New Roman" w:hAnsi="Times New Roman"/>
                <w:sz w:val="28"/>
                <w:szCs w:val="28"/>
              </w:rPr>
            </w:pPr>
          </w:p>
        </w:tc>
      </w:tr>
      <w:tr w:rsidR="00A923F8" w14:paraId="411D621B" w14:textId="77777777">
        <w:trPr>
          <w:trHeight w:val="1523"/>
        </w:trPr>
        <w:tc>
          <w:tcPr>
            <w:tcW w:w="5058" w:type="dxa"/>
            <w:gridSpan w:val="2"/>
          </w:tcPr>
          <w:p w14:paraId="3CFC3687"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4, </w:t>
            </w:r>
            <w:proofErr w:type="spellStart"/>
            <w:r>
              <w:rPr>
                <w:rFonts w:ascii="Times New Roman" w:eastAsia="Times New Roman" w:hAnsi="Times New Roman"/>
                <w:sz w:val="28"/>
                <w:szCs w:val="28"/>
              </w:rPr>
              <w:t>nói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Các </w:t>
            </w:r>
            <w:proofErr w:type="spellStart"/>
            <w:r>
              <w:rPr>
                <w:rFonts w:ascii="Times New Roman" w:eastAsia="Times New Roman" w:hAnsi="Times New Roman"/>
                <w:sz w:val="28"/>
                <w:szCs w:val="28"/>
              </w:rPr>
              <w:t>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chỉnh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chỉnh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w:t>
            </w:r>
          </w:p>
        </w:tc>
        <w:tc>
          <w:tcPr>
            <w:tcW w:w="4122" w:type="dxa"/>
          </w:tcPr>
          <w:p w14:paraId="32C4C09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4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nhớ</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vở</w:t>
            </w:r>
            <w:proofErr w:type="spellEnd"/>
            <w:r>
              <w:rPr>
                <w:rFonts w:ascii="Times New Roman" w:eastAsia="Times New Roman" w:hAnsi="Times New Roman"/>
                <w:sz w:val="28"/>
                <w:szCs w:val="28"/>
              </w:rPr>
              <w:t xml:space="preserve">. </w:t>
            </w:r>
          </w:p>
        </w:tc>
      </w:tr>
      <w:tr w:rsidR="00A923F8" w14:paraId="711D3BBB" w14:textId="77777777">
        <w:trPr>
          <w:trHeight w:val="165"/>
        </w:trPr>
        <w:tc>
          <w:tcPr>
            <w:tcW w:w="5058" w:type="dxa"/>
            <w:gridSpan w:val="2"/>
          </w:tcPr>
          <w:p w14:paraId="1F498C50"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giúp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đỡ</w:t>
            </w:r>
            <w:proofErr w:type="spellEnd"/>
            <w:r>
              <w:rPr>
                <w:rFonts w:ascii="Times New Roman" w:eastAsia="Times New Roman" w:hAnsi="Times New Roman"/>
                <w:sz w:val="28"/>
                <w:szCs w:val="28"/>
              </w:rPr>
              <w:t xml:space="preserve"> HS.</w:t>
            </w:r>
          </w:p>
        </w:tc>
        <w:tc>
          <w:tcPr>
            <w:tcW w:w="4122" w:type="dxa"/>
          </w:tcPr>
          <w:p w14:paraId="63989F1E" w14:textId="77777777" w:rsidR="00A923F8" w:rsidRDefault="00A923F8">
            <w:pPr>
              <w:spacing w:after="0" w:line="360" w:lineRule="auto"/>
              <w:jc w:val="both"/>
              <w:rPr>
                <w:rFonts w:ascii="Times New Roman" w:eastAsia="Times New Roman" w:hAnsi="Times New Roman"/>
                <w:sz w:val="28"/>
                <w:szCs w:val="28"/>
              </w:rPr>
            </w:pPr>
          </w:p>
        </w:tc>
      </w:tr>
      <w:tr w:rsidR="00A923F8" w14:paraId="027E14BF" w14:textId="77777777">
        <w:trPr>
          <w:trHeight w:val="293"/>
        </w:trPr>
        <w:tc>
          <w:tcPr>
            <w:tcW w:w="5058" w:type="dxa"/>
            <w:gridSpan w:val="2"/>
          </w:tcPr>
          <w:p w14:paraId="09895C1D"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Mời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báo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nói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miệng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chiếu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chép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bằng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máy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chiếu</w:t>
            </w:r>
            <w:proofErr w:type="spellEnd"/>
            <w:r>
              <w:rPr>
                <w:rFonts w:ascii="Times New Roman" w:eastAsia="Times New Roman" w:hAnsi="Times New Roman"/>
                <w:sz w:val="28"/>
                <w:szCs w:val="28"/>
              </w:rPr>
              <w:t xml:space="preserve">). </w:t>
            </w:r>
          </w:p>
        </w:tc>
        <w:tc>
          <w:tcPr>
            <w:tcW w:w="4122" w:type="dxa"/>
          </w:tcPr>
          <w:p w14:paraId="759F7CA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w:t>
            </w:r>
          </w:p>
        </w:tc>
      </w:tr>
      <w:tr w:rsidR="00A923F8" w14:paraId="237C77E5" w14:textId="77777777">
        <w:trPr>
          <w:trHeight w:val="293"/>
        </w:trPr>
        <w:tc>
          <w:tcPr>
            <w:tcW w:w="9180" w:type="dxa"/>
            <w:gridSpan w:val="3"/>
            <w:tcBorders>
              <w:bottom w:val="nil"/>
            </w:tcBorders>
          </w:tcPr>
          <w:p w14:paraId="39EEA373" w14:textId="77777777" w:rsidR="00A923F8" w:rsidRDefault="00000000">
            <w:pPr>
              <w:pBdr>
                <w:right w:val="single" w:sz="4" w:space="4" w:color="000000"/>
              </w:pBd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D. VẬN DỤNG</w:t>
            </w:r>
          </w:p>
          <w:p w14:paraId="1301583C"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Mục</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tiêu</w:t>
            </w:r>
            <w:proofErr w:type="spellEnd"/>
            <w:r>
              <w:rPr>
                <w:rFonts w:ascii="Times New Roman" w:eastAsia="Times New Roman" w:hAnsi="Times New Roman"/>
                <w:b/>
                <w:i/>
                <w:sz w:val="28"/>
                <w:szCs w:val="28"/>
              </w:rPr>
              <w:t>:</w:t>
            </w:r>
          </w:p>
          <w:p w14:paraId="35A2BE0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khắc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w:t>
            </w:r>
          </w:p>
          <w:p w14:paraId="3F60F04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tiễn</w:t>
            </w:r>
            <w:proofErr w:type="spellEnd"/>
            <w:r>
              <w:rPr>
                <w:rFonts w:ascii="Times New Roman" w:eastAsia="Times New Roman" w:hAnsi="Times New Roman"/>
                <w:sz w:val="28"/>
                <w:szCs w:val="28"/>
              </w:rPr>
              <w:t>.</w:t>
            </w:r>
          </w:p>
          <w:p w14:paraId="04EEB68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vui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luyến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w:t>
            </w:r>
          </w:p>
          <w:p w14:paraId="54DE022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triển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ngôn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ngữ</w:t>
            </w:r>
            <w:proofErr w:type="spellEnd"/>
            <w:r>
              <w:rPr>
                <w:rFonts w:ascii="Times New Roman" w:eastAsia="Times New Roman" w:hAnsi="Times New Roman"/>
                <w:sz w:val="28"/>
                <w:szCs w:val="28"/>
              </w:rPr>
              <w:t>.</w:t>
            </w:r>
          </w:p>
          <w:p w14:paraId="6404B40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Cách</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tiến</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hành</w:t>
            </w:r>
            <w:proofErr w:type="spellEnd"/>
          </w:p>
        </w:tc>
      </w:tr>
      <w:tr w:rsidR="00A923F8" w14:paraId="17087F62" w14:textId="77777777">
        <w:trPr>
          <w:trHeight w:val="293"/>
        </w:trPr>
        <w:tc>
          <w:tcPr>
            <w:tcW w:w="5058" w:type="dxa"/>
            <w:gridSpan w:val="2"/>
            <w:tcBorders>
              <w:bottom w:val="nil"/>
            </w:tcBorders>
          </w:tcPr>
          <w:p w14:paraId="79105AD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w:t>
            </w:r>
          </w:p>
          <w:p w14:paraId="037AC5DA" w14:textId="77777777" w:rsidR="00A923F8" w:rsidRDefault="00000000">
            <w:pPr>
              <w:pBdr>
                <w:right w:val="single" w:sz="4" w:space="4" w:color="000000"/>
              </w:pBdr>
              <w:spacing w:after="0" w:line="360" w:lineRule="auto"/>
              <w:jc w:val="both"/>
              <w:rPr>
                <w:rFonts w:ascii="Times New Roman" w:eastAsia="Times New Roman" w:hAnsi="Times New Roman"/>
                <w:b/>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cấu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w:t>
            </w:r>
          </w:p>
        </w:tc>
        <w:tc>
          <w:tcPr>
            <w:tcW w:w="4122" w:type="dxa"/>
            <w:tcBorders>
              <w:bottom w:val="nil"/>
            </w:tcBorders>
          </w:tcPr>
          <w:p w14:paraId="1804EF8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- 2 HS </w:t>
            </w:r>
            <w:proofErr w:type="spellStart"/>
            <w:r>
              <w:rPr>
                <w:rFonts w:ascii="Times New Roman" w:eastAsia="Times New Roman" w:hAnsi="Times New Roman"/>
                <w:sz w:val="28"/>
                <w:szCs w:val="28"/>
              </w:rPr>
              <w:t>nhắc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w:t>
            </w:r>
          </w:p>
          <w:p w14:paraId="1065AB6B" w14:textId="77777777" w:rsidR="00A923F8" w:rsidRDefault="00A923F8">
            <w:pPr>
              <w:spacing w:after="0" w:line="360" w:lineRule="auto"/>
              <w:jc w:val="both"/>
              <w:rPr>
                <w:rFonts w:ascii="Times New Roman" w:eastAsia="Times New Roman" w:hAnsi="Times New Roman"/>
                <w:sz w:val="28"/>
                <w:szCs w:val="28"/>
              </w:rPr>
            </w:pPr>
          </w:p>
          <w:p w14:paraId="276DE324" w14:textId="77777777" w:rsidR="00A923F8" w:rsidRDefault="00A923F8">
            <w:pPr>
              <w:spacing w:after="0" w:line="360" w:lineRule="auto"/>
              <w:jc w:val="both"/>
              <w:rPr>
                <w:rFonts w:ascii="Times New Roman" w:eastAsia="Times New Roman" w:hAnsi="Times New Roman"/>
                <w:sz w:val="28"/>
                <w:szCs w:val="28"/>
              </w:rPr>
            </w:pPr>
          </w:p>
          <w:p w14:paraId="3DAFA98E" w14:textId="77777777" w:rsidR="00A923F8" w:rsidRDefault="00A923F8">
            <w:pPr>
              <w:pBdr>
                <w:right w:val="single" w:sz="4" w:space="4" w:color="000000"/>
              </w:pBdr>
              <w:spacing w:after="0" w:line="360" w:lineRule="auto"/>
              <w:jc w:val="both"/>
              <w:rPr>
                <w:rFonts w:ascii="Times New Roman" w:eastAsia="Times New Roman" w:hAnsi="Times New Roman"/>
                <w:b/>
                <w:sz w:val="28"/>
                <w:szCs w:val="28"/>
              </w:rPr>
            </w:pPr>
          </w:p>
        </w:tc>
      </w:tr>
      <w:tr w:rsidR="00A923F8" w14:paraId="2970D401" w14:textId="77777777">
        <w:trPr>
          <w:trHeight w:val="829"/>
        </w:trPr>
        <w:tc>
          <w:tcPr>
            <w:tcW w:w="5058" w:type="dxa"/>
            <w:gridSpan w:val="2"/>
            <w:tcBorders>
              <w:top w:val="nil"/>
              <w:bottom w:val="nil"/>
            </w:tcBorders>
          </w:tcPr>
          <w:p w14:paraId="3C0BA16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Theo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chúng</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w:t>
            </w:r>
          </w:p>
          <w:p w14:paraId="253CAFBC" w14:textId="77777777" w:rsidR="00A923F8" w:rsidRDefault="00A923F8">
            <w:pPr>
              <w:spacing w:after="0" w:line="360" w:lineRule="auto"/>
              <w:jc w:val="both"/>
              <w:rPr>
                <w:rFonts w:ascii="Times New Roman" w:eastAsia="Times New Roman" w:hAnsi="Times New Roman"/>
                <w:sz w:val="28"/>
                <w:szCs w:val="28"/>
              </w:rPr>
            </w:pPr>
          </w:p>
        </w:tc>
        <w:tc>
          <w:tcPr>
            <w:tcW w:w="4122" w:type="dxa"/>
            <w:tcBorders>
              <w:top w:val="nil"/>
              <w:bottom w:val="nil"/>
            </w:tcBorders>
          </w:tcPr>
          <w:p w14:paraId="242E90A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Khi </w:t>
            </w:r>
            <w:proofErr w:type="spellStart"/>
            <w:r>
              <w:rPr>
                <w:rFonts w:ascii="Times New Roman" w:eastAsia="Times New Roman" w:hAnsi="Times New Roman"/>
                <w:sz w:val="28"/>
                <w:szCs w:val="28"/>
              </w:rPr>
              <w:t>chúng</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muốn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w:t>
            </w:r>
          </w:p>
        </w:tc>
      </w:tr>
      <w:tr w:rsidR="00A923F8" w14:paraId="7ADD5892" w14:textId="77777777">
        <w:trPr>
          <w:trHeight w:val="1236"/>
        </w:trPr>
        <w:tc>
          <w:tcPr>
            <w:tcW w:w="5058" w:type="dxa"/>
            <w:gridSpan w:val="2"/>
            <w:tcBorders>
              <w:top w:val="nil"/>
              <w:bottom w:val="nil"/>
            </w:tcBorders>
          </w:tcPr>
          <w:p w14:paraId="6881E2B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Liên </w:t>
            </w:r>
            <w:proofErr w:type="spellStart"/>
            <w:r>
              <w:rPr>
                <w:rFonts w:ascii="Times New Roman" w:eastAsia="Times New Roman" w:hAnsi="Times New Roman"/>
                <w:sz w:val="28"/>
                <w:szCs w:val="28"/>
              </w:rPr>
              <w:t>hệ</w:t>
            </w:r>
            <w:proofErr w:type="spellEnd"/>
            <w:r>
              <w:rPr>
                <w:rFonts w:ascii="Times New Roman" w:eastAsia="Times New Roman" w:hAnsi="Times New Roman"/>
                <w:sz w:val="28"/>
                <w:szCs w:val="28"/>
              </w:rPr>
              <w:t xml:space="preserve">, GD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trung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rõ</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ràng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xúc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lastRenderedPageBreak/>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w:t>
            </w:r>
          </w:p>
        </w:tc>
        <w:tc>
          <w:tcPr>
            <w:tcW w:w="4122" w:type="dxa"/>
            <w:tcBorders>
              <w:top w:val="nil"/>
              <w:bottom w:val="nil"/>
            </w:tcBorders>
          </w:tcPr>
          <w:p w14:paraId="59E32A5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w:t>
            </w:r>
          </w:p>
        </w:tc>
      </w:tr>
      <w:tr w:rsidR="00A923F8" w14:paraId="27FE962C" w14:textId="77777777">
        <w:trPr>
          <w:trHeight w:val="1127"/>
        </w:trPr>
        <w:tc>
          <w:tcPr>
            <w:tcW w:w="5058" w:type="dxa"/>
            <w:gridSpan w:val="2"/>
            <w:tcBorders>
              <w:top w:val="nil"/>
            </w:tcBorders>
          </w:tcPr>
          <w:p w14:paraId="189BE5F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w:t>
            </w:r>
          </w:p>
          <w:p w14:paraId="2FD29B4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Dặn</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nói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w:t>
            </w:r>
          </w:p>
        </w:tc>
        <w:tc>
          <w:tcPr>
            <w:tcW w:w="4122" w:type="dxa"/>
            <w:tcBorders>
              <w:top w:val="nil"/>
            </w:tcBorders>
          </w:tcPr>
          <w:p w14:paraId="3D9C15D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rút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nghiệm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nhiệm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vụ</w:t>
            </w:r>
            <w:proofErr w:type="spellEnd"/>
            <w:r>
              <w:rPr>
                <w:rFonts w:ascii="Times New Roman" w:eastAsia="Times New Roman" w:hAnsi="Times New Roman"/>
                <w:sz w:val="28"/>
                <w:szCs w:val="28"/>
              </w:rPr>
              <w:t>.</w:t>
            </w:r>
          </w:p>
        </w:tc>
      </w:tr>
      <w:tr w:rsidR="00A923F8" w14:paraId="19DAE0DF" w14:textId="77777777">
        <w:trPr>
          <w:trHeight w:val="74"/>
        </w:trPr>
        <w:tc>
          <w:tcPr>
            <w:tcW w:w="9180" w:type="dxa"/>
            <w:gridSpan w:val="3"/>
          </w:tcPr>
          <w:p w14:paraId="6CD3F13F"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IV. ĐIỀU CHỈNH SAU BÀI DẠY:</w:t>
            </w:r>
          </w:p>
        </w:tc>
      </w:tr>
    </w:tbl>
    <w:p w14:paraId="7CF17C8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5743967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56EF64D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38FD36C5" w14:textId="77777777" w:rsidR="00A923F8" w:rsidRDefault="00A923F8">
      <w:pPr>
        <w:jc w:val="center"/>
        <w:rPr>
          <w:rFonts w:ascii="Times New Roman" w:eastAsia="Times New Roman" w:hAnsi="Times New Roman"/>
          <w:b/>
          <w:sz w:val="28"/>
          <w:szCs w:val="28"/>
        </w:rPr>
      </w:pPr>
    </w:p>
    <w:p w14:paraId="652AFE27" w14:textId="77777777" w:rsidR="00A923F8" w:rsidRDefault="00A923F8">
      <w:pPr>
        <w:rPr>
          <w:rFonts w:ascii="Times New Roman" w:eastAsia="Times New Roman" w:hAnsi="Times New Roman"/>
          <w:b/>
          <w:sz w:val="28"/>
          <w:szCs w:val="28"/>
        </w:rPr>
      </w:pPr>
    </w:p>
    <w:p w14:paraId="69036E6F" w14:textId="25402391" w:rsidR="00A923F8" w:rsidRPr="00E819AB" w:rsidRDefault="00000000" w:rsidP="00E819AB">
      <w:pPr>
        <w:rPr>
          <w:rFonts w:ascii="Times New Roman" w:eastAsia="Times New Roman" w:hAnsi="Times New Roman"/>
          <w:b/>
          <w:sz w:val="28"/>
          <w:szCs w:val="28"/>
          <w:u w:val="single"/>
        </w:rPr>
      </w:pPr>
      <w:r w:rsidRPr="00E819AB">
        <w:rPr>
          <w:rFonts w:ascii="Times New Roman" w:eastAsia="Times New Roman" w:hAnsi="Times New Roman"/>
          <w:b/>
          <w:sz w:val="28"/>
          <w:szCs w:val="28"/>
          <w:u w:val="single"/>
        </w:rPr>
        <w:t>TOÁN</w:t>
      </w:r>
    </w:p>
    <w:p w14:paraId="43B090A9" w14:textId="77777777" w:rsidR="00A923F8" w:rsidRPr="00E819AB" w:rsidRDefault="00000000">
      <w:pPr>
        <w:shd w:val="clear" w:color="auto" w:fill="FFFFFF"/>
        <w:spacing w:after="0" w:line="240" w:lineRule="auto"/>
        <w:jc w:val="center"/>
        <w:rPr>
          <w:rFonts w:ascii="Times New Roman" w:eastAsia="Times New Roman" w:hAnsi="Times New Roman"/>
          <w:b/>
          <w:sz w:val="28"/>
          <w:szCs w:val="28"/>
          <w:highlight w:val="white"/>
        </w:rPr>
      </w:pPr>
      <w:r w:rsidRPr="00E819AB">
        <w:rPr>
          <w:rFonts w:ascii="Times New Roman" w:eastAsia="Times New Roman" w:hAnsi="Times New Roman"/>
          <w:b/>
          <w:sz w:val="28"/>
          <w:szCs w:val="28"/>
          <w:highlight w:val="white"/>
        </w:rPr>
        <w:t>BÀI 88: BIỂU ĐỒ CỘT (</w:t>
      </w:r>
      <w:proofErr w:type="spellStart"/>
      <w:r w:rsidRPr="00E819AB">
        <w:rPr>
          <w:rFonts w:ascii="Times New Roman" w:eastAsia="Times New Roman" w:hAnsi="Times New Roman"/>
          <w:b/>
          <w:sz w:val="28"/>
          <w:szCs w:val="28"/>
          <w:highlight w:val="white"/>
        </w:rPr>
        <w:t>Tiết</w:t>
      </w:r>
      <w:proofErr w:type="spellEnd"/>
      <w:r w:rsidRPr="00E819AB">
        <w:rPr>
          <w:rFonts w:ascii="Times New Roman" w:eastAsia="Times New Roman" w:hAnsi="Times New Roman"/>
          <w:b/>
          <w:sz w:val="28"/>
          <w:szCs w:val="28"/>
          <w:highlight w:val="white"/>
        </w:rPr>
        <w:t xml:space="preserve"> 1)</w:t>
      </w:r>
    </w:p>
    <w:p w14:paraId="67AA724B"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I. YÊU CẦU CẦN ĐẠT</w:t>
      </w:r>
    </w:p>
    <w:p w14:paraId="10EF8B5A" w14:textId="77777777" w:rsidR="00A923F8" w:rsidRDefault="00000000">
      <w:pPr>
        <w:shd w:val="clear" w:color="auto" w:fill="FFFFFF"/>
        <w:spacing w:after="0" w:line="240" w:lineRule="auto"/>
        <w:rPr>
          <w:rFonts w:ascii="Times New Roman" w:eastAsia="Times New Roman" w:hAnsi="Times New Roman"/>
          <w:sz w:val="28"/>
          <w:szCs w:val="28"/>
          <w:highlight w:val="white"/>
        </w:rPr>
      </w:pPr>
      <w:r>
        <w:rPr>
          <w:rFonts w:ascii="Times New Roman" w:eastAsia="Times New Roman" w:hAnsi="Times New Roman"/>
          <w:b/>
          <w:sz w:val="28"/>
          <w:szCs w:val="28"/>
          <w:highlight w:val="white"/>
        </w:rPr>
        <w:t xml:space="preserve">1. </w:t>
      </w:r>
      <w:proofErr w:type="spellStart"/>
      <w:r>
        <w:rPr>
          <w:rFonts w:ascii="Times New Roman" w:eastAsia="Times New Roman" w:hAnsi="Times New Roman"/>
          <w:b/>
          <w:sz w:val="28"/>
          <w:szCs w:val="28"/>
          <w:highlight w:val="white"/>
        </w:rPr>
        <w:t>Năng</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lực</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dặc</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thù</w:t>
      </w:r>
      <w:proofErr w:type="spellEnd"/>
      <w:r>
        <w:rPr>
          <w:rFonts w:ascii="Times New Roman" w:eastAsia="Times New Roman" w:hAnsi="Times New Roman"/>
          <w:b/>
          <w:sz w:val="28"/>
          <w:szCs w:val="28"/>
          <w:highlight w:val="white"/>
        </w:rPr>
        <w:t>:</w:t>
      </w:r>
    </w:p>
    <w:p w14:paraId="50C1C8F2"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p>
    <w:p w14:paraId="3546D02B"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dạng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
    <w:p w14:paraId="78ACDCCE"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w:t>
      </w:r>
    </w:p>
    <w:p w14:paraId="1A9FCD37"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Sắp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roofErr w:type="gramStart"/>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proofErr w:type="gram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vẽ</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 </w:t>
      </w:r>
    </w:p>
    <w:p w14:paraId="7F906C8D" w14:textId="77777777" w:rsidR="00A923F8" w:rsidRDefault="00000000">
      <w:pPr>
        <w:shd w:val="clear" w:color="auto" w:fill="FFFFFF"/>
        <w:spacing w:after="0" w:line="240" w:lineRule="auto"/>
        <w:rPr>
          <w:rFonts w:ascii="Times New Roman" w:eastAsia="Times New Roman" w:hAnsi="Times New Roman"/>
          <w:i/>
          <w:sz w:val="28"/>
          <w:szCs w:val="28"/>
        </w:rPr>
      </w:pPr>
      <w:r>
        <w:rPr>
          <w:rFonts w:ascii="Times New Roman" w:eastAsia="Times New Roman" w:hAnsi="Times New Roman"/>
          <w:b/>
          <w:sz w:val="28"/>
          <w:szCs w:val="28"/>
          <w:highlight w:val="white"/>
        </w:rPr>
        <w:t xml:space="preserve">2. </w:t>
      </w:r>
      <w:proofErr w:type="spellStart"/>
      <w:r>
        <w:rPr>
          <w:rFonts w:ascii="Times New Roman" w:eastAsia="Times New Roman" w:hAnsi="Times New Roman"/>
          <w:b/>
          <w:sz w:val="28"/>
          <w:szCs w:val="28"/>
          <w:highlight w:val="white"/>
        </w:rPr>
        <w:t>Năng</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lực</w:t>
      </w:r>
      <w:proofErr w:type="spellEnd"/>
      <w:r>
        <w:rPr>
          <w:rFonts w:ascii="Times New Roman" w:eastAsia="Times New Roman" w:hAnsi="Times New Roman"/>
          <w:b/>
          <w:i/>
          <w:sz w:val="28"/>
          <w:szCs w:val="28"/>
          <w:highlight w:val="white"/>
        </w:rPr>
        <w:t xml:space="preserve"> </w:t>
      </w:r>
      <w:proofErr w:type="spellStart"/>
      <w:r>
        <w:rPr>
          <w:rFonts w:ascii="Times New Roman" w:eastAsia="Times New Roman" w:hAnsi="Times New Roman"/>
          <w:b/>
          <w:sz w:val="28"/>
          <w:szCs w:val="28"/>
          <w:highlight w:val="white"/>
        </w:rPr>
        <w:t>chung</w:t>
      </w:r>
      <w:proofErr w:type="spellEnd"/>
      <w:r>
        <w:rPr>
          <w:rFonts w:ascii="Times New Roman" w:eastAsia="Times New Roman" w:hAnsi="Times New Roman"/>
          <w:b/>
          <w:sz w:val="28"/>
          <w:szCs w:val="28"/>
          <w:highlight w:val="white"/>
        </w:rPr>
        <w:t>:</w:t>
      </w:r>
    </w:p>
    <w:p w14:paraId="62A1588E"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Năng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lực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giao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tiếp</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hợp</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tác</w:t>
      </w:r>
      <w:proofErr w:type="spellEnd"/>
      <w:r>
        <w:rPr>
          <w:rFonts w:ascii="Times New Roman" w:eastAsia="Times New Roman" w:hAnsi="Times New Roman"/>
          <w:sz w:val="28"/>
          <w:szCs w:val="28"/>
          <w:highlight w:val="white"/>
        </w:rPr>
        <w:t xml:space="preserve">: Trao </w:t>
      </w:r>
      <w:proofErr w:type="spellStart"/>
      <w:r>
        <w:rPr>
          <w:rFonts w:ascii="Times New Roman" w:eastAsia="Times New Roman" w:hAnsi="Times New Roman"/>
          <w:sz w:val="28"/>
          <w:szCs w:val="28"/>
          <w:highlight w:val="white"/>
        </w:rPr>
        <w:t>đổi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thảo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luận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với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giáo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viên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và</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bạn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bè</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để</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thực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hiện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các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nhiệm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vụ</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tập</w:t>
      </w:r>
      <w:proofErr w:type="spellEnd"/>
      <w:r>
        <w:rPr>
          <w:rFonts w:ascii="Times New Roman" w:eastAsia="Times New Roman" w:hAnsi="Times New Roman"/>
          <w:sz w:val="28"/>
          <w:szCs w:val="28"/>
          <w:highlight w:val="white"/>
        </w:rPr>
        <w:t>.</w:t>
      </w:r>
    </w:p>
    <w:p w14:paraId="62CF18D3"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Năng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lực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giải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quyết</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vấn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đề</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và</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sáng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tạo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Sử</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dụng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các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kiến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thức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đã</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ứng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dụng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vào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thực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tế</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tìm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tòi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phát</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hiện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giải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quyết</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các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nhiệm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vụ</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trong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cuộc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sống</w:t>
      </w:r>
      <w:proofErr w:type="spellEnd"/>
      <w:r>
        <w:rPr>
          <w:rFonts w:ascii="Times New Roman" w:eastAsia="Times New Roman" w:hAnsi="Times New Roman"/>
          <w:sz w:val="28"/>
          <w:szCs w:val="28"/>
          <w:highlight w:val="white"/>
        </w:rPr>
        <w:t>.</w:t>
      </w:r>
    </w:p>
    <w:p w14:paraId="3DF83D4E"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 xml:space="preserve">3. </w:t>
      </w:r>
      <w:proofErr w:type="spellStart"/>
      <w:r>
        <w:rPr>
          <w:rFonts w:ascii="Times New Roman" w:eastAsia="Times New Roman" w:hAnsi="Times New Roman"/>
          <w:b/>
          <w:sz w:val="28"/>
          <w:szCs w:val="28"/>
          <w:highlight w:val="white"/>
        </w:rPr>
        <w:t>Phẩm</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chất</w:t>
      </w:r>
      <w:proofErr w:type="spellEnd"/>
    </w:p>
    <w:p w14:paraId="7754AD54"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Chăm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ham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có</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tinh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thần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tự</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chịu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khó</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sách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giáo</w:t>
      </w:r>
      <w:proofErr w:type="spellEnd"/>
      <w:r>
        <w:rPr>
          <w:rFonts w:ascii="Times New Roman" w:eastAsia="Times New Roman" w:hAnsi="Times New Roman"/>
          <w:sz w:val="28"/>
          <w:szCs w:val="28"/>
          <w:highlight w:val="white"/>
        </w:rPr>
        <w:t xml:space="preserve"> khoa, </w:t>
      </w:r>
      <w:proofErr w:type="spellStart"/>
      <w:r>
        <w:rPr>
          <w:rFonts w:ascii="Times New Roman" w:eastAsia="Times New Roman" w:hAnsi="Times New Roman"/>
          <w:sz w:val="28"/>
          <w:szCs w:val="28"/>
          <w:highlight w:val="white"/>
        </w:rPr>
        <w:t>tài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liệu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và</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thực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hiện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các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nhiệm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vụ</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cá</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nhân</w:t>
      </w:r>
      <w:proofErr w:type="spellEnd"/>
      <w:r>
        <w:rPr>
          <w:rFonts w:ascii="Times New Roman" w:eastAsia="Times New Roman" w:hAnsi="Times New Roman"/>
          <w:sz w:val="28"/>
          <w:szCs w:val="28"/>
          <w:highlight w:val="white"/>
        </w:rPr>
        <w:t>.</w:t>
      </w:r>
    </w:p>
    <w:p w14:paraId="068A611C"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Yêu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thích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môn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sáng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tạo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có</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niềm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hứng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thú</w:t>
      </w:r>
      <w:proofErr w:type="spellEnd"/>
      <w:r>
        <w:rPr>
          <w:rFonts w:ascii="Times New Roman" w:eastAsia="Times New Roman" w:hAnsi="Times New Roman"/>
          <w:sz w:val="28"/>
          <w:szCs w:val="28"/>
          <w:highlight w:val="white"/>
        </w:rPr>
        <w:t xml:space="preserve">, say </w:t>
      </w:r>
      <w:proofErr w:type="spellStart"/>
      <w:r>
        <w:rPr>
          <w:rFonts w:ascii="Times New Roman" w:eastAsia="Times New Roman" w:hAnsi="Times New Roman"/>
          <w:sz w:val="28"/>
          <w:szCs w:val="28"/>
          <w:highlight w:val="white"/>
        </w:rPr>
        <w:t>mê</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các</w:t>
      </w:r>
      <w:proofErr w:type="spellEnd"/>
      <w:r>
        <w:rPr>
          <w:rFonts w:ascii="Times New Roman" w:eastAsia="Times New Roman" w:hAnsi="Times New Roman"/>
          <w:sz w:val="28"/>
          <w:szCs w:val="28"/>
          <w:highlight w:val="white"/>
        </w:rPr>
        <w:t xml:space="preserve"> con </w:t>
      </w:r>
      <w:proofErr w:type="spellStart"/>
      <w:r>
        <w:rPr>
          <w:rFonts w:ascii="Times New Roman" w:eastAsia="Times New Roman" w:hAnsi="Times New Roman"/>
          <w:sz w:val="28"/>
          <w:szCs w:val="28"/>
          <w:highlight w:val="white"/>
        </w:rPr>
        <w:t>số</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để</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giải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quyết</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bài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toán</w:t>
      </w:r>
      <w:proofErr w:type="spellEnd"/>
      <w:r>
        <w:rPr>
          <w:rFonts w:ascii="Times New Roman" w:eastAsia="Times New Roman" w:hAnsi="Times New Roman"/>
          <w:sz w:val="28"/>
          <w:szCs w:val="28"/>
          <w:highlight w:val="white"/>
        </w:rPr>
        <w:t>.</w:t>
      </w:r>
    </w:p>
    <w:p w14:paraId="05BC30BD"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II. ĐỒ DÙNG DẠY HỌC</w:t>
      </w:r>
    </w:p>
    <w:p w14:paraId="1FA673AA"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w:t>
      </w:r>
      <w:proofErr w:type="spellStart"/>
      <w:r>
        <w:rPr>
          <w:rFonts w:ascii="Times New Roman" w:eastAsia="Times New Roman" w:hAnsi="Times New Roman"/>
          <w:sz w:val="28"/>
          <w:szCs w:val="28"/>
          <w:highlight w:val="white"/>
        </w:rPr>
        <w:t>Kế</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hoach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bài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dạy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w:t>
      </w:r>
      <w:r>
        <w:rPr>
          <w:rFonts w:ascii="Times New Roman" w:eastAsia="Times New Roman" w:hAnsi="Times New Roman"/>
          <w:sz w:val="28"/>
          <w:szCs w:val="28"/>
          <w:highlight w:val="white"/>
        </w:rPr>
        <w:t>áy</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tính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máy</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chiếu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bảng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phụ</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rPr>
        <w:t>phiếu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phóng</w:t>
      </w:r>
      <w:proofErr w:type="spellEnd"/>
      <w:r>
        <w:rPr>
          <w:rFonts w:ascii="Times New Roman" w:eastAsia="Times New Roman" w:hAnsi="Times New Roman"/>
          <w:sz w:val="28"/>
          <w:szCs w:val="28"/>
        </w:rPr>
        <w:t xml:space="preserve"> to.</w:t>
      </w:r>
    </w:p>
    <w:p w14:paraId="4FB012A7" w14:textId="23F478AB"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III. CÁC HOẠT ĐỘNG DẠY</w:t>
      </w:r>
      <w:r w:rsidR="00E819AB">
        <w:rPr>
          <w:rFonts w:ascii="Times New Roman" w:eastAsia="Times New Roman" w:hAnsi="Times New Roman"/>
          <w:b/>
          <w:sz w:val="28"/>
          <w:szCs w:val="28"/>
          <w:highlight w:val="white"/>
        </w:rPr>
        <w:t>-</w:t>
      </w:r>
      <w:r>
        <w:rPr>
          <w:rFonts w:ascii="Times New Roman" w:eastAsia="Times New Roman" w:hAnsi="Times New Roman"/>
          <w:b/>
          <w:sz w:val="28"/>
          <w:szCs w:val="28"/>
          <w:highlight w:val="white"/>
        </w:rPr>
        <w:t>HỌC</w:t>
      </w:r>
    </w:p>
    <w:tbl>
      <w:tblPr>
        <w:tblStyle w:val="Style39"/>
        <w:tblW w:w="103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5"/>
        <w:gridCol w:w="5189"/>
        <w:gridCol w:w="4527"/>
      </w:tblGrid>
      <w:tr w:rsidR="00A923F8" w14:paraId="42D4677F" w14:textId="77777777">
        <w:trPr>
          <w:jc w:val="center"/>
        </w:trPr>
        <w:tc>
          <w:tcPr>
            <w:tcW w:w="645" w:type="dxa"/>
            <w:shd w:val="clear" w:color="auto" w:fill="FFFFFF"/>
          </w:tcPr>
          <w:p w14:paraId="30C87EF7" w14:textId="77777777" w:rsidR="00A923F8" w:rsidRDefault="00000000">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TG</w:t>
            </w:r>
          </w:p>
        </w:tc>
        <w:tc>
          <w:tcPr>
            <w:tcW w:w="5189" w:type="dxa"/>
            <w:shd w:val="clear" w:color="auto" w:fill="FFFFFF"/>
            <w:tcMar>
              <w:top w:w="60" w:type="dxa"/>
              <w:left w:w="60" w:type="dxa"/>
              <w:bottom w:w="60" w:type="dxa"/>
              <w:right w:w="60" w:type="dxa"/>
            </w:tcMar>
            <w:vAlign w:val="center"/>
          </w:tcPr>
          <w:p w14:paraId="16BB8B98" w14:textId="77777777" w:rsidR="00A923F8" w:rsidRDefault="00000000">
            <w:pPr>
              <w:spacing w:after="0" w:line="240" w:lineRule="auto"/>
              <w:jc w:val="center"/>
              <w:rPr>
                <w:rFonts w:ascii="Times New Roman" w:eastAsia="Times New Roman" w:hAnsi="Times New Roman"/>
                <w:sz w:val="28"/>
                <w:szCs w:val="28"/>
              </w:rPr>
            </w:pPr>
            <w:r>
              <w:rPr>
                <w:rFonts w:ascii="Times New Roman" w:eastAsia="Times New Roman" w:hAnsi="Times New Roman"/>
                <w:b/>
                <w:sz w:val="28"/>
                <w:szCs w:val="28"/>
              </w:rPr>
              <w:t>HOẠT ĐỘNG CỦA GIÁO VIÊN</w:t>
            </w:r>
          </w:p>
        </w:tc>
        <w:tc>
          <w:tcPr>
            <w:tcW w:w="4527" w:type="dxa"/>
            <w:shd w:val="clear" w:color="auto" w:fill="FFFFFF"/>
            <w:tcMar>
              <w:top w:w="60" w:type="dxa"/>
              <w:left w:w="60" w:type="dxa"/>
              <w:bottom w:w="60" w:type="dxa"/>
              <w:right w:w="60" w:type="dxa"/>
            </w:tcMar>
            <w:vAlign w:val="center"/>
          </w:tcPr>
          <w:p w14:paraId="33E71319" w14:textId="77777777" w:rsidR="00A923F8" w:rsidRDefault="00000000">
            <w:pPr>
              <w:spacing w:after="0" w:line="240" w:lineRule="auto"/>
              <w:jc w:val="center"/>
              <w:rPr>
                <w:rFonts w:ascii="Times New Roman" w:eastAsia="Times New Roman" w:hAnsi="Times New Roman"/>
                <w:sz w:val="28"/>
                <w:szCs w:val="28"/>
              </w:rPr>
            </w:pPr>
            <w:r>
              <w:rPr>
                <w:rFonts w:ascii="Times New Roman" w:eastAsia="Times New Roman" w:hAnsi="Times New Roman"/>
                <w:b/>
                <w:sz w:val="28"/>
                <w:szCs w:val="28"/>
              </w:rPr>
              <w:t>HOẠT ĐỘNG CỦA HỌC SINH</w:t>
            </w:r>
          </w:p>
        </w:tc>
      </w:tr>
      <w:tr w:rsidR="00A923F8" w14:paraId="46906E33" w14:textId="77777777">
        <w:trPr>
          <w:jc w:val="center"/>
        </w:trPr>
        <w:tc>
          <w:tcPr>
            <w:tcW w:w="645" w:type="dxa"/>
            <w:shd w:val="clear" w:color="auto" w:fill="FFFFFF"/>
          </w:tcPr>
          <w:p w14:paraId="69933C90" w14:textId="77777777" w:rsidR="00A923F8" w:rsidRDefault="00A923F8">
            <w:pPr>
              <w:spacing w:after="0" w:line="240" w:lineRule="auto"/>
              <w:jc w:val="both"/>
              <w:rPr>
                <w:rFonts w:ascii="Times New Roman" w:eastAsia="Times New Roman" w:hAnsi="Times New Roman"/>
                <w:b/>
                <w:sz w:val="28"/>
                <w:szCs w:val="28"/>
              </w:rPr>
            </w:pPr>
          </w:p>
        </w:tc>
        <w:tc>
          <w:tcPr>
            <w:tcW w:w="5189" w:type="dxa"/>
            <w:shd w:val="clear" w:color="auto" w:fill="FFFFFF"/>
            <w:tcMar>
              <w:top w:w="60" w:type="dxa"/>
              <w:left w:w="60" w:type="dxa"/>
              <w:bottom w:w="60" w:type="dxa"/>
              <w:right w:w="60" w:type="dxa"/>
            </w:tcMar>
            <w:vAlign w:val="center"/>
          </w:tcPr>
          <w:p w14:paraId="508760D0"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1. </w:t>
            </w:r>
            <w:proofErr w:type="spellStart"/>
            <w:r>
              <w:rPr>
                <w:rFonts w:ascii="Times New Roman" w:eastAsia="Times New Roman" w:hAnsi="Times New Roman"/>
                <w:b/>
                <w:sz w:val="28"/>
                <w:szCs w:val="28"/>
              </w:rPr>
              <w:t>Khởi</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w:t>
            </w:r>
          </w:p>
          <w:p w14:paraId="7499F91B"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lượt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
          <w:p w14:paraId="51F67014"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color w:val="474200"/>
                <w:sz w:val="28"/>
                <w:szCs w:val="28"/>
              </w:rPr>
              <w:t>+</w:t>
            </w: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vẽ</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Ngoài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thiệu</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Toán</w:t>
            </w:r>
            <w:proofErr w:type="spellEnd"/>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Toán</w:t>
            </w:r>
            <w:proofErr w:type="spellEnd"/>
            <w:r>
              <w:rPr>
                <w:rFonts w:ascii="Times New Roman" w:eastAsia="Times New Roman" w:hAnsi="Times New Roman"/>
                <w:sz w:val="28"/>
                <w:szCs w:val="28"/>
              </w:rPr>
              <w:t xml:space="preserve"> 4 </w:t>
            </w:r>
            <w:proofErr w:type="spellStart"/>
            <w:r>
              <w:rPr>
                <w:rFonts w:ascii="Times New Roman" w:eastAsia="Times New Roman" w:hAnsi="Times New Roman"/>
                <w:sz w:val="28"/>
                <w:szCs w:val="28"/>
              </w:rPr>
              <w:t>giới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w:t>
            </w:r>
          </w:p>
          <w:p w14:paraId="76367F10"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chiếu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ví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tranh</w:t>
            </w:r>
            <w:proofErr w:type="spellEnd"/>
            <w:r>
              <w:rPr>
                <w:rFonts w:ascii="Times New Roman" w:eastAsia="Times New Roman" w:hAnsi="Times New Roman"/>
                <w:sz w:val="28"/>
                <w:szCs w:val="28"/>
              </w:rPr>
              <w:t xml:space="preserve"> SGK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vật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nuôi</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w:t>
            </w:r>
          </w:p>
          <w:p w14:paraId="23B573D0"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Y/C HS </w:t>
            </w:r>
            <w:proofErr w:type="spellStart"/>
            <w:r>
              <w:rPr>
                <w:rFonts w:ascii="Times New Roman" w:eastAsia="Times New Roman" w:hAnsi="Times New Roman"/>
                <w:sz w:val="28"/>
                <w:szCs w:val="28"/>
              </w:rPr>
              <w:t>nói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tranh</w:t>
            </w:r>
            <w:proofErr w:type="spellEnd"/>
            <w:r>
              <w:rPr>
                <w:rFonts w:ascii="Times New Roman" w:eastAsia="Times New Roman" w:hAnsi="Times New Roman"/>
                <w:sz w:val="28"/>
                <w:szCs w:val="28"/>
              </w:rPr>
              <w:t>.</w:t>
            </w:r>
          </w:p>
          <w:p w14:paraId="0328B4BA"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p>
          <w:p w14:paraId="4BAA05F5"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Đây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gọi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w:t>
            </w:r>
          </w:p>
          <w:p w14:paraId="54B35F4C"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gọi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nuôi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đình</w:t>
            </w:r>
            <w:proofErr w:type="spellEnd"/>
            <w:r>
              <w:rPr>
                <w:rFonts w:ascii="Times New Roman" w:eastAsia="Times New Roman" w:hAnsi="Times New Roman"/>
                <w:sz w:val="28"/>
                <w:szCs w:val="28"/>
              </w:rPr>
              <w:t xml:space="preserve">”. </w:t>
            </w:r>
          </w:p>
          <w:p w14:paraId="005BC88B"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bốn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ngắn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thấp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nhau</w:t>
            </w:r>
            <w:proofErr w:type="spellEnd"/>
            <w:r>
              <w:rPr>
                <w:rFonts w:ascii="Times New Roman" w:eastAsia="Times New Roman" w:hAnsi="Times New Roman"/>
                <w:sz w:val="28"/>
                <w:szCs w:val="28"/>
              </w:rPr>
              <w:t>.</w:t>
            </w:r>
          </w:p>
          <w:p w14:paraId="5C293F7B"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Khi </w:t>
            </w:r>
            <w:proofErr w:type="spellStart"/>
            <w:r>
              <w:rPr>
                <w:rFonts w:ascii="Times New Roman" w:eastAsia="Times New Roman" w:hAnsi="Times New Roman"/>
                <w:sz w:val="28"/>
                <w:szCs w:val="28"/>
              </w:rPr>
              <w:t>dóng</w:t>
            </w:r>
            <w:proofErr w:type="spellEnd"/>
            <w:r>
              <w:rPr>
                <w:rFonts w:ascii="Times New Roman" w:eastAsia="Times New Roman" w:hAnsi="Times New Roman"/>
                <w:sz w:val="28"/>
                <w:szCs w:val="28"/>
              </w:rPr>
              <w:t xml:space="preserve"> sang </w:t>
            </w:r>
            <w:proofErr w:type="spellStart"/>
            <w:r>
              <w:rPr>
                <w:rFonts w:ascii="Times New Roman" w:eastAsia="Times New Roman" w:hAnsi="Times New Roman"/>
                <w:sz w:val="28"/>
                <w:szCs w:val="28"/>
              </w:rPr>
              <w:t>ngang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nhìn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chỉ</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đỉnh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w:t>
            </w:r>
          </w:p>
          <w:p w14:paraId="35753A5C" w14:textId="77777777" w:rsidR="00A923F8" w:rsidRDefault="00000000">
            <w:pPr>
              <w:tabs>
                <w:tab w:val="left" w:pos="142"/>
              </w:tabs>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 2. </w:t>
            </w:r>
            <w:proofErr w:type="spellStart"/>
            <w:r>
              <w:rPr>
                <w:rFonts w:ascii="Times New Roman" w:eastAsia="Times New Roman" w:hAnsi="Times New Roman"/>
                <w:b/>
                <w:sz w:val="28"/>
                <w:szCs w:val="28"/>
              </w:rPr>
              <w:t>Khám</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phá</w:t>
            </w:r>
            <w:proofErr w:type="spellEnd"/>
          </w:p>
          <w:p w14:paraId="6D4CBA21"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HS</w:t>
            </w:r>
          </w:p>
          <w:p w14:paraId="338D749B"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Em </w:t>
            </w:r>
            <w:proofErr w:type="spellStart"/>
            <w:r>
              <w:rPr>
                <w:rFonts w:ascii="Times New Roman" w:eastAsia="Times New Roman" w:hAnsi="Times New Roman"/>
                <w:sz w:val="28"/>
                <w:szCs w:val="28"/>
              </w:rPr>
              <w:t>hãy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
          <w:p w14:paraId="54BF3872" w14:textId="77777777" w:rsidR="00A923F8" w:rsidRDefault="00A923F8">
            <w:pPr>
              <w:spacing w:after="0" w:line="240" w:lineRule="auto"/>
              <w:jc w:val="both"/>
              <w:rPr>
                <w:rFonts w:ascii="Times New Roman" w:eastAsia="Times New Roman" w:hAnsi="Times New Roman"/>
                <w:sz w:val="28"/>
                <w:szCs w:val="28"/>
              </w:rPr>
            </w:pPr>
          </w:p>
          <w:p w14:paraId="46E55AF6"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p w14:paraId="67DF5845" w14:textId="77777777" w:rsidR="00A923F8" w:rsidRDefault="00A923F8">
            <w:pPr>
              <w:spacing w:after="0" w:line="240" w:lineRule="auto"/>
              <w:jc w:val="both"/>
              <w:rPr>
                <w:rFonts w:ascii="Times New Roman" w:eastAsia="Times New Roman" w:hAnsi="Times New Roman"/>
                <w:sz w:val="28"/>
                <w:szCs w:val="28"/>
              </w:rPr>
            </w:pPr>
          </w:p>
          <w:p w14:paraId="7E4A4526" w14:textId="77777777" w:rsidR="00A923F8" w:rsidRDefault="00A923F8">
            <w:pPr>
              <w:spacing w:after="0" w:line="240" w:lineRule="auto"/>
              <w:jc w:val="both"/>
              <w:rPr>
                <w:rFonts w:ascii="Times New Roman" w:eastAsia="Times New Roman" w:hAnsi="Times New Roman"/>
                <w:sz w:val="28"/>
                <w:szCs w:val="28"/>
              </w:rPr>
            </w:pPr>
          </w:p>
          <w:p w14:paraId="024BCD34"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
          <w:p w14:paraId="310BE3E3"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p w14:paraId="30324473" w14:textId="77777777" w:rsidR="00A923F8" w:rsidRDefault="00A923F8">
            <w:pPr>
              <w:spacing w:after="0" w:line="240" w:lineRule="auto"/>
              <w:jc w:val="both"/>
              <w:rPr>
                <w:rFonts w:ascii="Times New Roman" w:eastAsia="Times New Roman" w:hAnsi="Times New Roman"/>
                <w:sz w:val="28"/>
                <w:szCs w:val="28"/>
              </w:rPr>
            </w:pPr>
          </w:p>
          <w:p w14:paraId="1378B71D" w14:textId="77777777" w:rsidR="00A923F8" w:rsidRDefault="00A923F8">
            <w:pPr>
              <w:spacing w:after="0" w:line="240" w:lineRule="auto"/>
              <w:jc w:val="both"/>
              <w:rPr>
                <w:rFonts w:ascii="Times New Roman" w:eastAsia="Times New Roman" w:hAnsi="Times New Roman"/>
                <w:sz w:val="28"/>
                <w:szCs w:val="28"/>
              </w:rPr>
            </w:pPr>
          </w:p>
          <w:p w14:paraId="19158404" w14:textId="77777777" w:rsidR="00A923F8" w:rsidRDefault="00A923F8">
            <w:pPr>
              <w:spacing w:after="0" w:line="240" w:lineRule="auto"/>
              <w:jc w:val="both"/>
              <w:rPr>
                <w:rFonts w:ascii="Times New Roman" w:eastAsia="Times New Roman" w:hAnsi="Times New Roman"/>
                <w:sz w:val="28"/>
                <w:szCs w:val="28"/>
              </w:rPr>
            </w:pPr>
          </w:p>
          <w:p w14:paraId="697654E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Đỉnh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dóng</w:t>
            </w:r>
            <w:proofErr w:type="spellEnd"/>
            <w:r>
              <w:rPr>
                <w:rFonts w:ascii="Times New Roman" w:eastAsia="Times New Roman" w:hAnsi="Times New Roman"/>
                <w:sz w:val="28"/>
                <w:szCs w:val="28"/>
              </w:rPr>
              <w:t xml:space="preserve"> sang </w:t>
            </w:r>
            <w:proofErr w:type="spellStart"/>
            <w:r>
              <w:rPr>
                <w:rFonts w:ascii="Times New Roman" w:eastAsia="Times New Roman" w:hAnsi="Times New Roman"/>
                <w:sz w:val="28"/>
                <w:szCs w:val="28"/>
              </w:rPr>
              <w:t>ngang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gặp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chỉ</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p w14:paraId="7BA53999" w14:textId="77777777" w:rsidR="00A923F8" w:rsidRDefault="00A923F8">
            <w:pPr>
              <w:spacing w:after="0" w:line="240" w:lineRule="auto"/>
              <w:jc w:val="both"/>
              <w:rPr>
                <w:rFonts w:ascii="Times New Roman" w:eastAsia="Times New Roman" w:hAnsi="Times New Roman"/>
                <w:b/>
                <w:sz w:val="28"/>
                <w:szCs w:val="28"/>
              </w:rPr>
            </w:pPr>
          </w:p>
          <w:p w14:paraId="0C9FAE8D" w14:textId="77777777" w:rsidR="00A923F8" w:rsidRDefault="00000000">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GV </w:t>
            </w:r>
            <w:proofErr w:type="spellStart"/>
            <w:r>
              <w:rPr>
                <w:rFonts w:ascii="Times New Roman" w:eastAsia="Times New Roman" w:hAnsi="Times New Roman"/>
                <w:b/>
                <w:sz w:val="28"/>
                <w:szCs w:val="28"/>
              </w:rPr>
              <w:t>nhận</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xét</w:t>
            </w:r>
            <w:proofErr w:type="spellEnd"/>
            <w:r>
              <w:rPr>
                <w:rFonts w:ascii="Times New Roman" w:eastAsia="Times New Roman" w:hAnsi="Times New Roman"/>
                <w:b/>
                <w:sz w:val="28"/>
                <w:szCs w:val="28"/>
              </w:rPr>
              <w:t>.</w:t>
            </w:r>
          </w:p>
          <w:p w14:paraId="64F81663"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bao </w:t>
            </w:r>
            <w:proofErr w:type="spellStart"/>
            <w:r>
              <w:rPr>
                <w:rFonts w:ascii="Times New Roman" w:eastAsia="Times New Roman" w:hAnsi="Times New Roman"/>
                <w:sz w:val="28"/>
                <w:szCs w:val="28"/>
              </w:rPr>
              <w:t>gồm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tượng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thị</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w:t>
            </w:r>
          </w:p>
          <w:p w14:paraId="1C7FB287" w14:textId="77777777" w:rsidR="00A923F8" w:rsidRDefault="00000000">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 </w:t>
            </w:r>
            <w:proofErr w:type="spellStart"/>
            <w:r>
              <w:rPr>
                <w:rFonts w:ascii="Times New Roman" w:eastAsia="Times New Roman" w:hAnsi="Times New Roman"/>
                <w:b/>
                <w:sz w:val="28"/>
                <w:szCs w:val="28"/>
              </w:rPr>
              <w:t>Luyện</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tập</w:t>
            </w:r>
            <w:proofErr w:type="spellEnd"/>
          </w:p>
          <w:p w14:paraId="69F0A15C" w14:textId="77777777" w:rsidR="00A923F8" w:rsidRDefault="00000000">
            <w:pPr>
              <w:spacing w:after="0" w:line="240" w:lineRule="auto"/>
              <w:rPr>
                <w:rFonts w:ascii="Times New Roman" w:eastAsia="Times New Roman" w:hAnsi="Times New Roman"/>
                <w:sz w:val="28"/>
                <w:szCs w:val="28"/>
              </w:rPr>
            </w:pP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1. Quan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đặt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p>
          <w:p w14:paraId="4F6B28BA"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p w14:paraId="5D064D65" w14:textId="77777777" w:rsidR="00A923F8" w:rsidRDefault="00A923F8">
            <w:pPr>
              <w:spacing w:after="0" w:line="240" w:lineRule="auto"/>
              <w:rPr>
                <w:rFonts w:ascii="Times New Roman" w:eastAsia="Times New Roman" w:hAnsi="Times New Roman"/>
                <w:sz w:val="28"/>
                <w:szCs w:val="28"/>
              </w:rPr>
            </w:pPr>
          </w:p>
          <w:p w14:paraId="55D41620"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Y/C HS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w:t>
            </w:r>
          </w:p>
          <w:p w14:paraId="44619BD2"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w:t>
            </w:r>
          </w:p>
          <w:p w14:paraId="6FA3AB17"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a)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nghiệp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4A </w:t>
            </w:r>
            <w:proofErr w:type="spellStart"/>
            <w:r>
              <w:rPr>
                <w:rFonts w:ascii="Times New Roman" w:eastAsia="Times New Roman" w:hAnsi="Times New Roman"/>
                <w:sz w:val="28"/>
                <w:szCs w:val="28"/>
              </w:rPr>
              <w:t>lựa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w:t>
            </w:r>
          </w:p>
          <w:p w14:paraId="74E78F75" w14:textId="77777777" w:rsidR="00A923F8" w:rsidRDefault="00A923F8">
            <w:pPr>
              <w:spacing w:after="0" w:line="240" w:lineRule="auto"/>
              <w:rPr>
                <w:rFonts w:ascii="Times New Roman" w:eastAsia="Times New Roman" w:hAnsi="Times New Roman"/>
                <w:sz w:val="28"/>
                <w:szCs w:val="28"/>
              </w:rPr>
            </w:pPr>
          </w:p>
          <w:p w14:paraId="72777050"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b)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bao </w:t>
            </w:r>
            <w:proofErr w:type="spellStart"/>
            <w:r>
              <w:rPr>
                <w:rFonts w:ascii="Times New Roman" w:eastAsia="Times New Roman" w:hAnsi="Times New Roman"/>
                <w:sz w:val="28"/>
                <w:szCs w:val="28"/>
              </w:rPr>
              <w:t>nhiêu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muốn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trở</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sĩ</w:t>
            </w:r>
            <w:proofErr w:type="spellEnd"/>
            <w:r>
              <w:rPr>
                <w:rFonts w:ascii="Times New Roman" w:eastAsia="Times New Roman" w:hAnsi="Times New Roman"/>
                <w:sz w:val="28"/>
                <w:szCs w:val="28"/>
              </w:rPr>
              <w:t>?</w:t>
            </w:r>
          </w:p>
          <w:p w14:paraId="6B1CB428" w14:textId="77777777" w:rsidR="00A923F8" w:rsidRDefault="00000000">
            <w:pPr>
              <w:spacing w:after="0" w:line="24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Gợi</w:t>
            </w:r>
            <w:proofErr w:type="spellEnd"/>
            <w:r>
              <w:rPr>
                <w:rFonts w:ascii="Times New Roman" w:eastAsia="Times New Roman" w:hAnsi="Times New Roman"/>
                <w:sz w:val="28"/>
                <w:szCs w:val="28"/>
              </w:rPr>
              <w:t xml:space="preserve"> ý HS: </w:t>
            </w:r>
            <w:proofErr w:type="spellStart"/>
            <w:r>
              <w:rPr>
                <w:rFonts w:ascii="Times New Roman" w:eastAsia="Times New Roman" w:hAnsi="Times New Roman"/>
                <w:sz w:val="28"/>
                <w:szCs w:val="28"/>
              </w:rPr>
              <w:t>Hãy</w:t>
            </w:r>
            <w:proofErr w:type="spellEnd"/>
            <w:r>
              <w:rPr>
                <w:rFonts w:ascii="Times New Roman" w:eastAsia="Times New Roman" w:hAnsi="Times New Roman"/>
                <w:sz w:val="28"/>
                <w:szCs w:val="28"/>
              </w:rPr>
              <w:t xml:space="preserve"> so </w:t>
            </w:r>
            <w:proofErr w:type="spellStart"/>
            <w:r>
              <w:rPr>
                <w:rFonts w:ascii="Times New Roman" w:eastAsia="Times New Roman" w:hAnsi="Times New Roman"/>
                <w:sz w:val="28"/>
                <w:szCs w:val="28"/>
              </w:rPr>
              <w:t>sánh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w:t>
            </w:r>
          </w:p>
          <w:p w14:paraId="47384F8D"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c) </w:t>
            </w:r>
            <w:proofErr w:type="spellStart"/>
            <w:r>
              <w:rPr>
                <w:rFonts w:ascii="Times New Roman" w:eastAsia="Times New Roman" w:hAnsi="Times New Roman"/>
                <w:sz w:val="28"/>
                <w:szCs w:val="28"/>
              </w:rPr>
              <w:t>Nghề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nghiệp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nhất</w:t>
            </w:r>
            <w:proofErr w:type="spellEnd"/>
            <w:r>
              <w:rPr>
                <w:rFonts w:ascii="Times New Roman" w:eastAsia="Times New Roman" w:hAnsi="Times New Roman"/>
                <w:sz w:val="28"/>
                <w:szCs w:val="28"/>
              </w:rPr>
              <w:t>?</w:t>
            </w:r>
          </w:p>
          <w:p w14:paraId="5650B926" w14:textId="77777777" w:rsidR="00A923F8" w:rsidRDefault="00A923F8">
            <w:pPr>
              <w:spacing w:after="0" w:line="240" w:lineRule="auto"/>
              <w:jc w:val="both"/>
              <w:rPr>
                <w:rFonts w:ascii="Times New Roman" w:eastAsia="Times New Roman" w:hAnsi="Times New Roman"/>
                <w:sz w:val="28"/>
                <w:szCs w:val="28"/>
              </w:rPr>
            </w:pPr>
          </w:p>
          <w:p w14:paraId="71DBDA57"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d)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bao </w:t>
            </w:r>
            <w:proofErr w:type="spellStart"/>
            <w:r>
              <w:rPr>
                <w:rFonts w:ascii="Times New Roman" w:eastAsia="Times New Roman" w:hAnsi="Times New Roman"/>
                <w:sz w:val="28"/>
                <w:szCs w:val="28"/>
              </w:rPr>
              <w:t>nhiêu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w:t>
            </w:r>
          </w:p>
          <w:p w14:paraId="1A543F42" w14:textId="77777777" w:rsidR="00A923F8" w:rsidRDefault="00A923F8">
            <w:pPr>
              <w:spacing w:after="0" w:line="240" w:lineRule="auto"/>
              <w:jc w:val="both"/>
              <w:rPr>
                <w:rFonts w:ascii="Times New Roman" w:eastAsia="Times New Roman" w:hAnsi="Times New Roman"/>
                <w:sz w:val="28"/>
                <w:szCs w:val="28"/>
              </w:rPr>
            </w:pPr>
          </w:p>
          <w:p w14:paraId="2D0B8000" w14:textId="77777777" w:rsidR="00A923F8" w:rsidRDefault="00000000">
            <w:pPr>
              <w:spacing w:after="0" w:line="240" w:lineRule="auto"/>
              <w:jc w:val="both"/>
              <w:rPr>
                <w:rFonts w:ascii="Times New Roman" w:eastAsia="Times New Roman" w:hAnsi="Times New Roman"/>
                <w:b/>
                <w:sz w:val="28"/>
                <w:szCs w:val="28"/>
              </w:rPr>
            </w:pPr>
            <w:proofErr w:type="spellStart"/>
            <w:r>
              <w:rPr>
                <w:rFonts w:ascii="Times New Roman" w:eastAsia="Times New Roman" w:hAnsi="Times New Roman"/>
                <w:b/>
                <w:sz w:val="28"/>
                <w:szCs w:val="28"/>
              </w:rPr>
              <w:t>Bài</w:t>
            </w:r>
            <w:proofErr w:type="spellEnd"/>
            <w:r>
              <w:rPr>
                <w:rFonts w:ascii="Times New Roman" w:eastAsia="Times New Roman" w:hAnsi="Times New Roman"/>
                <w:b/>
                <w:sz w:val="28"/>
                <w:szCs w:val="28"/>
              </w:rPr>
              <w:t xml:space="preserve"> 2:</w:t>
            </w:r>
          </w:p>
          <w:p w14:paraId="2D3A3C3E"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Em </w:t>
            </w:r>
            <w:proofErr w:type="spellStart"/>
            <w:r>
              <w:rPr>
                <w:rFonts w:ascii="Times New Roman" w:eastAsia="Times New Roman" w:hAnsi="Times New Roman"/>
                <w:sz w:val="28"/>
                <w:szCs w:val="28"/>
              </w:rPr>
              <w:t>hãy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w:t>
            </w:r>
          </w:p>
          <w:p w14:paraId="2E25F1DD"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Y / HS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SGK, so </w:t>
            </w:r>
            <w:proofErr w:type="spellStart"/>
            <w:r>
              <w:rPr>
                <w:rFonts w:ascii="Times New Roman" w:eastAsia="Times New Roman" w:hAnsi="Times New Roman"/>
                <w:sz w:val="28"/>
                <w:szCs w:val="28"/>
              </w:rPr>
              <w:t>sánh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w:t>
            </w:r>
          </w:p>
          <w:p w14:paraId="00BC6EE0" w14:textId="77777777" w:rsidR="00A923F8" w:rsidRDefault="00A923F8">
            <w:pPr>
              <w:spacing w:after="0" w:line="240" w:lineRule="auto"/>
              <w:rPr>
                <w:rFonts w:ascii="Times New Roman" w:eastAsia="Times New Roman" w:hAnsi="Times New Roman"/>
                <w:sz w:val="28"/>
                <w:szCs w:val="28"/>
              </w:rPr>
            </w:pPr>
          </w:p>
          <w:p w14:paraId="57F634B5"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a) </w:t>
            </w:r>
            <w:proofErr w:type="spellStart"/>
            <w:r>
              <w:rPr>
                <w:rFonts w:ascii="Times New Roman" w:eastAsia="Times New Roman" w:hAnsi="Times New Roman"/>
                <w:sz w:val="28"/>
                <w:szCs w:val="28"/>
              </w:rPr>
              <w:t>Khuê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bao </w:t>
            </w:r>
            <w:proofErr w:type="spellStart"/>
            <w:r>
              <w:rPr>
                <w:rFonts w:ascii="Times New Roman" w:eastAsia="Times New Roman" w:hAnsi="Times New Roman"/>
                <w:sz w:val="28"/>
                <w:szCs w:val="28"/>
              </w:rPr>
              <w:t>nhiêu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w:t>
            </w:r>
          </w:p>
          <w:p w14:paraId="1B50D97A"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b)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nhất</w:t>
            </w:r>
            <w:proofErr w:type="spellEnd"/>
            <w:r>
              <w:rPr>
                <w:rFonts w:ascii="Times New Roman" w:eastAsia="Times New Roman" w:hAnsi="Times New Roman"/>
                <w:sz w:val="28"/>
                <w:szCs w:val="28"/>
              </w:rPr>
              <w:t xml:space="preserve">? </w:t>
            </w:r>
          </w:p>
          <w:p w14:paraId="07B3D479" w14:textId="77777777" w:rsidR="00A923F8" w:rsidRDefault="00A923F8">
            <w:pPr>
              <w:spacing w:after="0" w:line="240" w:lineRule="auto"/>
              <w:jc w:val="both"/>
              <w:rPr>
                <w:rFonts w:ascii="Times New Roman" w:eastAsia="Times New Roman" w:hAnsi="Times New Roman"/>
                <w:sz w:val="28"/>
                <w:szCs w:val="28"/>
              </w:rPr>
            </w:pPr>
          </w:p>
          <w:p w14:paraId="18EACD72"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c)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bằng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nhau</w:t>
            </w:r>
            <w:proofErr w:type="spellEnd"/>
            <w:r>
              <w:rPr>
                <w:rFonts w:ascii="Times New Roman" w:eastAsia="Times New Roman" w:hAnsi="Times New Roman"/>
                <w:sz w:val="28"/>
                <w:szCs w:val="28"/>
              </w:rPr>
              <w:t>?</w:t>
            </w:r>
          </w:p>
          <w:p w14:paraId="02D85DB1" w14:textId="77777777" w:rsidR="00A923F8" w:rsidRDefault="00A923F8">
            <w:pPr>
              <w:spacing w:after="0" w:line="240" w:lineRule="auto"/>
              <w:jc w:val="both"/>
              <w:rPr>
                <w:rFonts w:ascii="Times New Roman" w:eastAsia="Times New Roman" w:hAnsi="Times New Roman"/>
                <w:sz w:val="28"/>
                <w:szCs w:val="28"/>
              </w:rPr>
            </w:pPr>
          </w:p>
          <w:p w14:paraId="418F0985"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d) </w:t>
            </w:r>
            <w:proofErr w:type="spellStart"/>
            <w:r>
              <w:rPr>
                <w:rFonts w:ascii="Times New Roman" w:eastAsia="Times New Roman" w:hAnsi="Times New Roman"/>
                <w:sz w:val="28"/>
                <w:szCs w:val="28"/>
              </w:rPr>
              <w:t>Cả</w:t>
            </w:r>
            <w:proofErr w:type="spellEnd"/>
            <w:r>
              <w:rPr>
                <w:rFonts w:ascii="Times New Roman" w:eastAsia="Times New Roman" w:hAnsi="Times New Roman"/>
                <w:sz w:val="28"/>
                <w:szCs w:val="28"/>
              </w:rPr>
              <w:t xml:space="preserve"> 5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bao </w:t>
            </w:r>
            <w:proofErr w:type="spellStart"/>
            <w:r>
              <w:rPr>
                <w:rFonts w:ascii="Times New Roman" w:eastAsia="Times New Roman" w:hAnsi="Times New Roman"/>
                <w:sz w:val="28"/>
                <w:szCs w:val="28"/>
              </w:rPr>
              <w:t>nhiêu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w:t>
            </w:r>
          </w:p>
          <w:p w14:paraId="276D1254" w14:textId="77777777" w:rsidR="00A923F8" w:rsidRDefault="00A923F8">
            <w:pPr>
              <w:spacing w:after="0" w:line="240" w:lineRule="auto"/>
              <w:jc w:val="both"/>
              <w:rPr>
                <w:rFonts w:ascii="Times New Roman" w:eastAsia="Times New Roman" w:hAnsi="Times New Roman"/>
                <w:sz w:val="28"/>
                <w:szCs w:val="28"/>
              </w:rPr>
            </w:pPr>
          </w:p>
          <w:p w14:paraId="1E64F749" w14:textId="77777777" w:rsidR="00A923F8" w:rsidRDefault="00000000">
            <w:pPr>
              <w:spacing w:after="0" w:line="240" w:lineRule="auto"/>
              <w:jc w:val="both"/>
              <w:rPr>
                <w:rFonts w:ascii="Times New Roman" w:eastAsia="Times New Roman" w:hAnsi="Times New Roman"/>
                <w:b/>
                <w:sz w:val="28"/>
                <w:szCs w:val="28"/>
              </w:rPr>
            </w:pPr>
            <w:r>
              <w:rPr>
                <w:rFonts w:ascii="Times New Roman" w:eastAsia="Times New Roman" w:hAnsi="Times New Roman"/>
                <w:sz w:val="28"/>
                <w:szCs w:val="28"/>
              </w:rPr>
              <w:t xml:space="preserve">d)  Nam </w:t>
            </w:r>
            <w:proofErr w:type="spellStart"/>
            <w:r>
              <w:rPr>
                <w:rFonts w:ascii="Times New Roman" w:eastAsia="Times New Roman" w:hAnsi="Times New Roman"/>
                <w:sz w:val="28"/>
                <w:szCs w:val="28"/>
              </w:rPr>
              <w:t>dự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sẽ</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10 </w:t>
            </w:r>
            <w:proofErr w:type="spellStart"/>
            <w:r>
              <w:rPr>
                <w:rFonts w:ascii="Times New Roman" w:eastAsia="Times New Roman" w:hAnsi="Times New Roman"/>
                <w:sz w:val="28"/>
                <w:szCs w:val="28"/>
              </w:rPr>
              <w:t>quyển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Nam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thêm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nữa</w:t>
            </w:r>
            <w:proofErr w:type="spellEnd"/>
            <w:r>
              <w:rPr>
                <w:rFonts w:ascii="Times New Roman" w:eastAsia="Times New Roman" w:hAnsi="Times New Roman"/>
                <w:sz w:val="28"/>
                <w:szCs w:val="28"/>
              </w:rPr>
              <w:t xml:space="preserve">? </w:t>
            </w:r>
          </w:p>
          <w:p w14:paraId="226F6C09" w14:textId="77777777" w:rsidR="00A923F8" w:rsidRDefault="00000000">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4. </w:t>
            </w:r>
            <w:proofErr w:type="spellStart"/>
            <w:r>
              <w:rPr>
                <w:rFonts w:ascii="Times New Roman" w:eastAsia="Times New Roman" w:hAnsi="Times New Roman"/>
                <w:b/>
                <w:sz w:val="28"/>
                <w:szCs w:val="28"/>
              </w:rPr>
              <w:t>Củng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cố</w:t>
            </w:r>
            <w:proofErr w:type="spellEnd"/>
          </w:p>
          <w:p w14:paraId="279057C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1 HS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
          <w:p w14:paraId="67855F10"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hôm</w:t>
            </w:r>
            <w:proofErr w:type="spellEnd"/>
            <w:r>
              <w:rPr>
                <w:rFonts w:ascii="Times New Roman" w:eastAsia="Times New Roman" w:hAnsi="Times New Roman"/>
                <w:sz w:val="28"/>
                <w:szCs w:val="28"/>
              </w:rPr>
              <w:t xml:space="preserve"> nay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p w14:paraId="029CD1DE"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GV </w:t>
            </w:r>
            <w:proofErr w:type="spellStart"/>
            <w:r>
              <w:rPr>
                <w:rFonts w:ascii="Times New Roman" w:eastAsia="Times New Roman" w:hAnsi="Times New Roman"/>
                <w:sz w:val="28"/>
                <w:szCs w:val="28"/>
              </w:rPr>
              <w:t>dặn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dò</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chuẩn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bị</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2)</w:t>
            </w:r>
          </w:p>
        </w:tc>
        <w:tc>
          <w:tcPr>
            <w:tcW w:w="4527" w:type="dxa"/>
            <w:shd w:val="clear" w:color="auto" w:fill="FFFFFF"/>
            <w:tcMar>
              <w:top w:w="60" w:type="dxa"/>
              <w:left w:w="60" w:type="dxa"/>
              <w:bottom w:w="60" w:type="dxa"/>
              <w:right w:w="60" w:type="dxa"/>
            </w:tcMar>
            <w:vAlign w:val="center"/>
          </w:tcPr>
          <w:p w14:paraId="552BD816" w14:textId="77777777" w:rsidR="00A923F8" w:rsidRDefault="00A923F8">
            <w:pPr>
              <w:tabs>
                <w:tab w:val="left" w:pos="188"/>
              </w:tabs>
              <w:spacing w:after="0" w:line="240" w:lineRule="auto"/>
              <w:ind w:left="47"/>
              <w:jc w:val="both"/>
              <w:rPr>
                <w:rFonts w:ascii="Times New Roman" w:eastAsia="Times New Roman" w:hAnsi="Times New Roman"/>
                <w:sz w:val="28"/>
                <w:szCs w:val="28"/>
              </w:rPr>
            </w:pPr>
          </w:p>
          <w:p w14:paraId="0E0DA4CE" w14:textId="77777777" w:rsidR="00A923F8" w:rsidRDefault="00000000">
            <w:pPr>
              <w:numPr>
                <w:ilvl w:val="0"/>
                <w:numId w:val="2"/>
              </w:numPr>
              <w:tabs>
                <w:tab w:val="left" w:pos="188"/>
              </w:tabs>
              <w:spacing w:after="0" w:line="240" w:lineRule="auto"/>
              <w:ind w:left="47" w:firstLine="0"/>
              <w:jc w:val="both"/>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
          <w:p w14:paraId="3C783107" w14:textId="77777777" w:rsidR="00A923F8" w:rsidRDefault="00A923F8">
            <w:pPr>
              <w:spacing w:after="0" w:line="240" w:lineRule="auto"/>
              <w:jc w:val="both"/>
              <w:rPr>
                <w:rFonts w:ascii="Times New Roman" w:eastAsia="Times New Roman" w:hAnsi="Times New Roman"/>
                <w:sz w:val="28"/>
                <w:szCs w:val="28"/>
              </w:rPr>
            </w:pPr>
          </w:p>
          <w:p w14:paraId="69FDAA3D" w14:textId="77777777" w:rsidR="00A923F8" w:rsidRDefault="00A923F8">
            <w:pPr>
              <w:spacing w:after="0" w:line="240" w:lineRule="auto"/>
              <w:jc w:val="both"/>
              <w:rPr>
                <w:rFonts w:ascii="Times New Roman" w:eastAsia="Times New Roman" w:hAnsi="Times New Roman"/>
                <w:sz w:val="28"/>
                <w:szCs w:val="28"/>
              </w:rPr>
            </w:pPr>
          </w:p>
          <w:p w14:paraId="4378D80D" w14:textId="77777777" w:rsidR="00A923F8" w:rsidRDefault="00A923F8">
            <w:pPr>
              <w:spacing w:after="0" w:line="240" w:lineRule="auto"/>
              <w:jc w:val="both"/>
              <w:rPr>
                <w:rFonts w:ascii="Times New Roman" w:eastAsia="Times New Roman" w:hAnsi="Times New Roman"/>
                <w:sz w:val="28"/>
                <w:szCs w:val="28"/>
              </w:rPr>
            </w:pPr>
          </w:p>
          <w:p w14:paraId="0E054829"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nói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w:t>
            </w:r>
          </w:p>
          <w:p w14:paraId="7BAE13C6"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+ 2- 3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nói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w:t>
            </w:r>
          </w:p>
          <w:p w14:paraId="60398CB0" w14:textId="77777777" w:rsidR="00A923F8" w:rsidRDefault="00A923F8">
            <w:pPr>
              <w:spacing w:after="0" w:line="240" w:lineRule="auto"/>
              <w:jc w:val="both"/>
              <w:rPr>
                <w:rFonts w:ascii="Times New Roman" w:eastAsia="Times New Roman" w:hAnsi="Times New Roman"/>
                <w:sz w:val="28"/>
                <w:szCs w:val="28"/>
              </w:rPr>
            </w:pPr>
          </w:p>
          <w:p w14:paraId="1AD71C39" w14:textId="77777777" w:rsidR="00A923F8" w:rsidRDefault="00A923F8">
            <w:pPr>
              <w:spacing w:after="0" w:line="240" w:lineRule="auto"/>
              <w:jc w:val="both"/>
              <w:rPr>
                <w:rFonts w:ascii="Times New Roman" w:eastAsia="Times New Roman" w:hAnsi="Times New Roman"/>
                <w:sz w:val="28"/>
                <w:szCs w:val="28"/>
              </w:rPr>
            </w:pPr>
          </w:p>
          <w:p w14:paraId="496279D8" w14:textId="77777777" w:rsidR="00A923F8" w:rsidRDefault="00A923F8">
            <w:pPr>
              <w:spacing w:after="0" w:line="240" w:lineRule="auto"/>
              <w:jc w:val="both"/>
              <w:rPr>
                <w:rFonts w:ascii="Times New Roman" w:eastAsia="Times New Roman" w:hAnsi="Times New Roman"/>
                <w:sz w:val="28"/>
                <w:szCs w:val="28"/>
              </w:rPr>
            </w:pPr>
          </w:p>
          <w:p w14:paraId="61E923B7"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
          <w:p w14:paraId="480C11ED"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nhắc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w:t>
            </w:r>
          </w:p>
          <w:p w14:paraId="121880E6" w14:textId="77777777" w:rsidR="00A923F8" w:rsidRDefault="00A923F8">
            <w:pPr>
              <w:tabs>
                <w:tab w:val="left" w:pos="186"/>
              </w:tabs>
              <w:spacing w:after="0" w:line="240" w:lineRule="auto"/>
              <w:ind w:left="45"/>
              <w:jc w:val="both"/>
              <w:rPr>
                <w:rFonts w:ascii="Times New Roman" w:eastAsia="Times New Roman" w:hAnsi="Times New Roman"/>
                <w:sz w:val="28"/>
                <w:szCs w:val="28"/>
              </w:rPr>
            </w:pPr>
          </w:p>
          <w:p w14:paraId="5115BC30" w14:textId="77777777" w:rsidR="00A923F8" w:rsidRDefault="00A923F8">
            <w:pPr>
              <w:tabs>
                <w:tab w:val="left" w:pos="186"/>
              </w:tabs>
              <w:spacing w:after="0" w:line="240" w:lineRule="auto"/>
              <w:ind w:left="45"/>
              <w:jc w:val="both"/>
              <w:rPr>
                <w:rFonts w:ascii="Times New Roman" w:eastAsia="Times New Roman" w:hAnsi="Times New Roman"/>
                <w:sz w:val="28"/>
                <w:szCs w:val="28"/>
              </w:rPr>
            </w:pPr>
          </w:p>
          <w:p w14:paraId="49E165F6" w14:textId="77777777" w:rsidR="00A923F8" w:rsidRDefault="00A923F8">
            <w:pPr>
              <w:tabs>
                <w:tab w:val="left" w:pos="186"/>
              </w:tabs>
              <w:spacing w:after="0" w:line="240" w:lineRule="auto"/>
              <w:ind w:left="45"/>
              <w:jc w:val="both"/>
              <w:rPr>
                <w:rFonts w:ascii="Times New Roman" w:eastAsia="Times New Roman" w:hAnsi="Times New Roman"/>
                <w:sz w:val="28"/>
                <w:szCs w:val="28"/>
              </w:rPr>
            </w:pPr>
          </w:p>
          <w:p w14:paraId="6711771D" w14:textId="77777777" w:rsidR="00A923F8" w:rsidRDefault="00A923F8">
            <w:pPr>
              <w:tabs>
                <w:tab w:val="left" w:pos="186"/>
              </w:tabs>
              <w:spacing w:after="0" w:line="240" w:lineRule="auto"/>
              <w:ind w:left="45"/>
              <w:jc w:val="both"/>
              <w:rPr>
                <w:rFonts w:ascii="Times New Roman" w:eastAsia="Times New Roman" w:hAnsi="Times New Roman"/>
                <w:sz w:val="28"/>
                <w:szCs w:val="28"/>
              </w:rPr>
            </w:pPr>
          </w:p>
          <w:p w14:paraId="24139131" w14:textId="77777777" w:rsidR="00A923F8" w:rsidRDefault="00A923F8">
            <w:pPr>
              <w:tabs>
                <w:tab w:val="left" w:pos="186"/>
              </w:tabs>
              <w:spacing w:after="0" w:line="240" w:lineRule="auto"/>
              <w:ind w:left="45"/>
              <w:jc w:val="both"/>
              <w:rPr>
                <w:rFonts w:ascii="Times New Roman" w:eastAsia="Times New Roman" w:hAnsi="Times New Roman"/>
                <w:sz w:val="28"/>
                <w:szCs w:val="28"/>
              </w:rPr>
            </w:pPr>
          </w:p>
          <w:p w14:paraId="1DB5CFBB"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nuôi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đình</w:t>
            </w:r>
            <w:proofErr w:type="spellEnd"/>
            <w:r>
              <w:rPr>
                <w:rFonts w:ascii="Times New Roman" w:eastAsia="Times New Roman" w:hAnsi="Times New Roman"/>
                <w:sz w:val="28"/>
                <w:szCs w:val="28"/>
              </w:rPr>
              <w:t>.</w:t>
            </w:r>
          </w:p>
          <w:p w14:paraId="62EF04FC"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Bốn</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vật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mèo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w:t>
            </w:r>
            <w:proofErr w:type="spellEnd"/>
            <w:r>
              <w:rPr>
                <w:rFonts w:ascii="Times New Roman" w:eastAsia="Times New Roman" w:hAnsi="Times New Roman"/>
                <w:sz w:val="28"/>
                <w:szCs w:val="28"/>
              </w:rPr>
              <w:t>. (</w:t>
            </w:r>
            <w:proofErr w:type="spellStart"/>
            <w:r>
              <w:rPr>
                <w:rFonts w:ascii="Times New Roman" w:eastAsia="Times New Roman" w:hAnsi="Times New Roman"/>
                <w:sz w:val="28"/>
                <w:szCs w:val="28"/>
              </w:rPr>
              <w:t>Đây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chính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tượng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w:t>
            </w:r>
          </w:p>
          <w:p w14:paraId="069F1F67"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bốn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
          <w:p w14:paraId="21845C74"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w:t>
            </w:r>
            <w:proofErr w:type="spellStart"/>
            <w:r>
              <w:rPr>
                <w:rFonts w:ascii="Times New Roman" w:eastAsia="Times New Roman" w:hAnsi="Times New Roman"/>
                <w:sz w:val="28"/>
                <w:szCs w:val="28"/>
              </w:rPr>
              <w:t>Độ</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8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nuôi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chó</w:t>
            </w:r>
            <w:proofErr w:type="spellEnd"/>
            <w:r>
              <w:rPr>
                <w:rFonts w:ascii="Times New Roman" w:eastAsia="Times New Roman" w:hAnsi="Times New Roman"/>
                <w:sz w:val="28"/>
                <w:szCs w:val="28"/>
              </w:rPr>
              <w:t xml:space="preserve">, 6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nuôi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mèo</w:t>
            </w:r>
            <w:proofErr w:type="spellEnd"/>
            <w:r>
              <w:rPr>
                <w:rFonts w:ascii="Times New Roman" w:eastAsia="Times New Roman" w:hAnsi="Times New Roman"/>
                <w:sz w:val="28"/>
                <w:szCs w:val="28"/>
              </w:rPr>
              <w:t xml:space="preserve">, 4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nuôi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6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nuôi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w:t>
            </w:r>
            <w:proofErr w:type="spellEnd"/>
            <w:r>
              <w:rPr>
                <w:rFonts w:ascii="Times New Roman" w:eastAsia="Times New Roman" w:hAnsi="Times New Roman"/>
                <w:sz w:val="28"/>
                <w:szCs w:val="28"/>
              </w:rPr>
              <w:t xml:space="preserve">. </w:t>
            </w:r>
          </w:p>
          <w:p w14:paraId="6DDBA428"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thị</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w:t>
            </w:r>
          </w:p>
          <w:p w14:paraId="1E358074" w14:textId="77777777" w:rsidR="00A923F8" w:rsidRDefault="00A923F8">
            <w:pPr>
              <w:tabs>
                <w:tab w:val="left" w:pos="186"/>
              </w:tabs>
              <w:spacing w:after="0" w:line="240" w:lineRule="auto"/>
              <w:jc w:val="both"/>
              <w:rPr>
                <w:rFonts w:ascii="Times New Roman" w:eastAsia="Times New Roman" w:hAnsi="Times New Roman"/>
                <w:sz w:val="28"/>
                <w:szCs w:val="28"/>
              </w:rPr>
            </w:pPr>
          </w:p>
          <w:p w14:paraId="058DA79A"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nhắc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p>
          <w:p w14:paraId="26638109" w14:textId="77777777" w:rsidR="00A923F8" w:rsidRDefault="00A923F8">
            <w:pPr>
              <w:tabs>
                <w:tab w:val="left" w:pos="186"/>
              </w:tabs>
              <w:spacing w:after="0" w:line="240" w:lineRule="auto"/>
              <w:jc w:val="both"/>
              <w:rPr>
                <w:rFonts w:ascii="Times New Roman" w:eastAsia="Times New Roman" w:hAnsi="Times New Roman"/>
                <w:sz w:val="28"/>
                <w:szCs w:val="28"/>
              </w:rPr>
            </w:pPr>
          </w:p>
          <w:p w14:paraId="5259F1B0"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p w14:paraId="5F99C859"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4A </w:t>
            </w:r>
            <w:proofErr w:type="spellStart"/>
            <w:r>
              <w:rPr>
                <w:rFonts w:ascii="Times New Roman" w:eastAsia="Times New Roman" w:hAnsi="Times New Roman"/>
                <w:sz w:val="28"/>
                <w:szCs w:val="28"/>
              </w:rPr>
              <w:t>lựa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nghiệp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w:t>
            </w:r>
          </w:p>
          <w:p w14:paraId="29A7EF40"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2.</w:t>
            </w:r>
          </w:p>
          <w:p w14:paraId="2A9239D3"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- 2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w:t>
            </w:r>
          </w:p>
          <w:p w14:paraId="46C129BF"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highlight w:val="white"/>
              </w:rPr>
              <w:t>Những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nghề</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nghiệp</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được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các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bạn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sinh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lớp</w:t>
            </w:r>
            <w:proofErr w:type="spellEnd"/>
            <w:r>
              <w:rPr>
                <w:rFonts w:ascii="Times New Roman" w:eastAsia="Times New Roman" w:hAnsi="Times New Roman"/>
                <w:sz w:val="28"/>
                <w:szCs w:val="28"/>
                <w:highlight w:val="white"/>
              </w:rPr>
              <w:t xml:space="preserve"> 4A </w:t>
            </w:r>
            <w:proofErr w:type="spellStart"/>
            <w:r>
              <w:rPr>
                <w:rFonts w:ascii="Times New Roman" w:eastAsia="Times New Roman" w:hAnsi="Times New Roman"/>
                <w:sz w:val="28"/>
                <w:szCs w:val="28"/>
                <w:highlight w:val="white"/>
              </w:rPr>
              <w:t>lựa</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chọn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là</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Hoạ</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sĩ</w:t>
            </w:r>
            <w:proofErr w:type="spellEnd"/>
            <w:r>
              <w:rPr>
                <w:rFonts w:ascii="Times New Roman" w:eastAsia="Times New Roman" w:hAnsi="Times New Roman"/>
                <w:sz w:val="28"/>
                <w:szCs w:val="28"/>
                <w:highlight w:val="white"/>
              </w:rPr>
              <w:t xml:space="preserve">; ca </w:t>
            </w:r>
            <w:proofErr w:type="spellStart"/>
            <w:r>
              <w:rPr>
                <w:rFonts w:ascii="Times New Roman" w:eastAsia="Times New Roman" w:hAnsi="Times New Roman"/>
                <w:sz w:val="28"/>
                <w:szCs w:val="28"/>
                <w:highlight w:val="white"/>
              </w:rPr>
              <w:t>sĩ</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công</w:t>
            </w:r>
            <w:proofErr w:type="spellEnd"/>
            <w:r>
              <w:rPr>
                <w:rFonts w:ascii="Times New Roman" w:eastAsia="Times New Roman" w:hAnsi="Times New Roman"/>
                <w:sz w:val="28"/>
                <w:szCs w:val="28"/>
                <w:highlight w:val="white"/>
              </w:rPr>
              <w:t xml:space="preserve"> an; </w:t>
            </w:r>
            <w:proofErr w:type="spellStart"/>
            <w:r>
              <w:rPr>
                <w:rFonts w:ascii="Times New Roman" w:eastAsia="Times New Roman" w:hAnsi="Times New Roman"/>
                <w:sz w:val="28"/>
                <w:szCs w:val="28"/>
                <w:highlight w:val="white"/>
              </w:rPr>
              <w:t>giáo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viên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bác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sĩ</w:t>
            </w:r>
            <w:proofErr w:type="spellEnd"/>
            <w:r>
              <w:rPr>
                <w:rFonts w:ascii="Times New Roman" w:eastAsia="Times New Roman" w:hAnsi="Times New Roman"/>
                <w:sz w:val="28"/>
                <w:szCs w:val="28"/>
              </w:rPr>
              <w:t>.</w:t>
            </w:r>
          </w:p>
          <w:p w14:paraId="7B6B52E9"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Số</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sinh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muốn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trở</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thành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bác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sĩ</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là</w:t>
            </w:r>
            <w:proofErr w:type="spellEnd"/>
            <w:r>
              <w:rPr>
                <w:rFonts w:ascii="Times New Roman" w:eastAsia="Times New Roman" w:hAnsi="Times New Roman"/>
                <w:sz w:val="28"/>
                <w:szCs w:val="28"/>
                <w:highlight w:val="white"/>
              </w:rPr>
              <w:t xml:space="preserve"> 6</w:t>
            </w:r>
            <w:r>
              <w:rPr>
                <w:rFonts w:ascii="Times New Roman" w:eastAsia="Times New Roman" w:hAnsi="Times New Roman"/>
                <w:sz w:val="28"/>
                <w:szCs w:val="28"/>
              </w:rPr>
              <w:t>.</w:t>
            </w:r>
          </w:p>
          <w:p w14:paraId="5F589C45" w14:textId="77777777" w:rsidR="00A923F8" w:rsidRDefault="00A923F8">
            <w:pPr>
              <w:tabs>
                <w:tab w:val="left" w:pos="186"/>
              </w:tabs>
              <w:spacing w:after="0" w:line="240" w:lineRule="auto"/>
              <w:jc w:val="both"/>
              <w:rPr>
                <w:rFonts w:ascii="Times New Roman" w:eastAsia="Times New Roman" w:hAnsi="Times New Roman"/>
                <w:sz w:val="28"/>
                <w:szCs w:val="28"/>
              </w:rPr>
            </w:pPr>
          </w:p>
          <w:p w14:paraId="656FE4FF"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Nghề</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nghiệp</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được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ưa</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thích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nhất</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là</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giáo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viên</w:t>
            </w:r>
            <w:proofErr w:type="spellEnd"/>
            <w:r>
              <w:rPr>
                <w:rFonts w:ascii="Times New Roman" w:eastAsia="Times New Roman" w:hAnsi="Times New Roman"/>
                <w:sz w:val="28"/>
                <w:szCs w:val="28"/>
              </w:rPr>
              <w:t>.</w:t>
            </w:r>
          </w:p>
          <w:p w14:paraId="10B0F3FD"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Số</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sinh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đã</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tham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gia</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bình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chọn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là</w:t>
            </w:r>
            <w:proofErr w:type="spellEnd"/>
            <w:r>
              <w:rPr>
                <w:rFonts w:ascii="Times New Roman" w:eastAsia="Times New Roman" w:hAnsi="Times New Roman"/>
                <w:sz w:val="28"/>
                <w:szCs w:val="28"/>
                <w:highlight w:val="white"/>
              </w:rPr>
              <w:t>: 5 + 6 + 8 + 9 + 6 = 34</w:t>
            </w:r>
          </w:p>
          <w:p w14:paraId="6F8CF338"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p w14:paraId="0D5BA209"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lượng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 xml:space="preserve"> 5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w:t>
            </w:r>
          </w:p>
          <w:p w14:paraId="0F63DBF5"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HĐ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4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w:t>
            </w:r>
          </w:p>
          <w:p w14:paraId="04FA11AF" w14:textId="77777777" w:rsidR="00A923F8" w:rsidRDefault="00000000">
            <w:pPr>
              <w:tabs>
                <w:tab w:val="left" w:pos="186"/>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Các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w:t>
            </w:r>
            <w:r>
              <w:rPr>
                <w:rFonts w:ascii="Times New Roman" w:eastAsia="Times New Roman" w:hAnsi="Times New Roman"/>
                <w:color w:val="333333"/>
                <w:sz w:val="28"/>
                <w:szCs w:val="28"/>
              </w:rPr>
              <w:br/>
              <w:t>a</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Khuê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8 </w:t>
            </w:r>
            <w:proofErr w:type="spellStart"/>
            <w:r>
              <w:rPr>
                <w:rFonts w:ascii="Times New Roman" w:eastAsia="Times New Roman" w:hAnsi="Times New Roman"/>
                <w:sz w:val="28"/>
                <w:szCs w:val="28"/>
              </w:rPr>
              <w:t>quyển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p>
          <w:p w14:paraId="08852B96"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b)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Giang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nhất</w:t>
            </w:r>
            <w:proofErr w:type="spellEnd"/>
          </w:p>
          <w:p w14:paraId="77E5D821"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c)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bằng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Ngân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Nguyên</w:t>
            </w:r>
          </w:p>
          <w:p w14:paraId="47A1647F"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d) </w:t>
            </w:r>
            <w:proofErr w:type="spellStart"/>
            <w:r>
              <w:rPr>
                <w:rFonts w:ascii="Times New Roman" w:eastAsia="Times New Roman" w:hAnsi="Times New Roman"/>
                <w:sz w:val="28"/>
                <w:szCs w:val="28"/>
              </w:rPr>
              <w:t>Cả</w:t>
            </w:r>
            <w:proofErr w:type="spellEnd"/>
            <w:r>
              <w:rPr>
                <w:rFonts w:ascii="Times New Roman" w:eastAsia="Times New Roman" w:hAnsi="Times New Roman"/>
                <w:sz w:val="28"/>
                <w:szCs w:val="28"/>
              </w:rPr>
              <w:t xml:space="preserve"> 5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5 + 5 + 6 + 8 + 11 = 35 (</w:t>
            </w:r>
            <w:proofErr w:type="spellStart"/>
            <w:r>
              <w:rPr>
                <w:rFonts w:ascii="Times New Roman" w:eastAsia="Times New Roman" w:hAnsi="Times New Roman"/>
                <w:sz w:val="28"/>
                <w:szCs w:val="28"/>
              </w:rPr>
              <w:t>quyển</w:t>
            </w:r>
            <w:proofErr w:type="spellEnd"/>
            <w:r>
              <w:rPr>
                <w:rFonts w:ascii="Times New Roman" w:eastAsia="Times New Roman" w:hAnsi="Times New Roman"/>
                <w:sz w:val="28"/>
                <w:szCs w:val="28"/>
              </w:rPr>
              <w:t>)</w:t>
            </w:r>
          </w:p>
          <w:p w14:paraId="15993561"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e)  Nam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thêm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10 - 6 = 4 (</w:t>
            </w:r>
            <w:proofErr w:type="spellStart"/>
            <w:r>
              <w:rPr>
                <w:rFonts w:ascii="Times New Roman" w:eastAsia="Times New Roman" w:hAnsi="Times New Roman"/>
                <w:sz w:val="28"/>
                <w:szCs w:val="28"/>
              </w:rPr>
              <w:t>quyển</w:t>
            </w:r>
            <w:proofErr w:type="spellEnd"/>
          </w:p>
          <w:p w14:paraId="31A18A87" w14:textId="77777777" w:rsidR="00A923F8" w:rsidRDefault="00A923F8">
            <w:pPr>
              <w:shd w:val="clear" w:color="auto" w:fill="FFFFFF"/>
              <w:spacing w:after="0" w:line="240" w:lineRule="auto"/>
              <w:rPr>
                <w:rFonts w:ascii="Times New Roman" w:eastAsia="Times New Roman" w:hAnsi="Times New Roman"/>
                <w:sz w:val="28"/>
                <w:szCs w:val="28"/>
              </w:rPr>
            </w:pPr>
          </w:p>
          <w:p w14:paraId="1D4C310A"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 xml:space="preserve">HS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
          <w:p w14:paraId="0F0217DD" w14:textId="77777777" w:rsidR="00A923F8" w:rsidRDefault="00000000">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HS1: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hôm</w:t>
            </w:r>
            <w:proofErr w:type="spellEnd"/>
            <w:r>
              <w:rPr>
                <w:rFonts w:ascii="Times New Roman" w:eastAsia="Times New Roman" w:hAnsi="Times New Roman"/>
                <w:sz w:val="28"/>
                <w:szCs w:val="28"/>
              </w:rPr>
              <w:t xml:space="preserve"> nay </w:t>
            </w:r>
            <w:proofErr w:type="spellStart"/>
            <w:r>
              <w:rPr>
                <w:rFonts w:ascii="Times New Roman" w:eastAsia="Times New Roman" w:hAnsi="Times New Roman"/>
                <w:sz w:val="28"/>
                <w:szCs w:val="28"/>
              </w:rPr>
              <w:t>chúng</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w:t>
            </w:r>
          </w:p>
          <w:p w14:paraId="5E5A3AD9" w14:textId="77777777" w:rsidR="00A923F8" w:rsidRDefault="00000000">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HS2: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dạng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
        </w:tc>
      </w:tr>
    </w:tbl>
    <w:p w14:paraId="2DE06C6D" w14:textId="77777777" w:rsidR="00A923F8" w:rsidRDefault="00000000">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TIẾT 2</w:t>
      </w:r>
    </w:p>
    <w:tbl>
      <w:tblPr>
        <w:tblStyle w:val="Style40"/>
        <w:tblW w:w="9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02"/>
        <w:gridCol w:w="5020"/>
      </w:tblGrid>
      <w:tr w:rsidR="00A923F8" w14:paraId="0A59BBF2" w14:textId="77777777">
        <w:tc>
          <w:tcPr>
            <w:tcW w:w="4202" w:type="dxa"/>
            <w:vAlign w:val="center"/>
          </w:tcPr>
          <w:p w14:paraId="15AC5988" w14:textId="77777777" w:rsidR="00A923F8" w:rsidRDefault="00000000">
            <w:pPr>
              <w:spacing w:after="0" w:line="240" w:lineRule="auto"/>
              <w:jc w:val="center"/>
              <w:rPr>
                <w:b/>
                <w:sz w:val="28"/>
                <w:szCs w:val="28"/>
              </w:rPr>
            </w:pPr>
            <w:r>
              <w:rPr>
                <w:b/>
                <w:sz w:val="28"/>
                <w:szCs w:val="28"/>
              </w:rPr>
              <w:t>HOẠT ĐỘNG CỦA GIÁO VIÊN</w:t>
            </w:r>
          </w:p>
        </w:tc>
        <w:tc>
          <w:tcPr>
            <w:tcW w:w="5020" w:type="dxa"/>
            <w:vAlign w:val="center"/>
          </w:tcPr>
          <w:p w14:paraId="0FF37845" w14:textId="77777777" w:rsidR="00A923F8" w:rsidRDefault="00000000">
            <w:pPr>
              <w:spacing w:after="0" w:line="240" w:lineRule="auto"/>
              <w:jc w:val="center"/>
              <w:rPr>
                <w:b/>
                <w:sz w:val="28"/>
                <w:szCs w:val="28"/>
              </w:rPr>
            </w:pPr>
            <w:r>
              <w:rPr>
                <w:b/>
                <w:sz w:val="28"/>
                <w:szCs w:val="28"/>
              </w:rPr>
              <w:t>HOẠT ĐỘNG CỦA HỌC SINH</w:t>
            </w:r>
          </w:p>
        </w:tc>
      </w:tr>
      <w:tr w:rsidR="00A923F8" w14:paraId="44130249" w14:textId="77777777">
        <w:tc>
          <w:tcPr>
            <w:tcW w:w="4202" w:type="dxa"/>
          </w:tcPr>
          <w:p w14:paraId="2F8BF454" w14:textId="77777777" w:rsidR="00A923F8" w:rsidRDefault="00000000">
            <w:pPr>
              <w:spacing w:after="0" w:line="240" w:lineRule="auto"/>
              <w:rPr>
                <w:b/>
                <w:sz w:val="28"/>
                <w:szCs w:val="28"/>
              </w:rPr>
            </w:pPr>
            <w:r>
              <w:rPr>
                <w:b/>
                <w:sz w:val="28"/>
                <w:szCs w:val="28"/>
              </w:rPr>
              <w:t xml:space="preserve">1. </w:t>
            </w:r>
            <w:proofErr w:type="spellStart"/>
            <w:r>
              <w:rPr>
                <w:b/>
                <w:sz w:val="28"/>
                <w:szCs w:val="28"/>
              </w:rPr>
              <w:t>Khởi</w:t>
            </w:r>
            <w:proofErr w:type="spellEnd"/>
            <w:r>
              <w:rPr>
                <w:b/>
                <w:sz w:val="28"/>
                <w:szCs w:val="28"/>
              </w:rPr>
              <w:t xml:space="preserve"> </w:t>
            </w:r>
            <w:proofErr w:type="spellStart"/>
            <w:r>
              <w:rPr>
                <w:b/>
                <w:sz w:val="28"/>
                <w:szCs w:val="28"/>
              </w:rPr>
              <w:t>động</w:t>
            </w:r>
            <w:proofErr w:type="spellEnd"/>
          </w:p>
          <w:p w14:paraId="272903F2" w14:textId="77777777" w:rsidR="00A923F8" w:rsidRDefault="00000000">
            <w:pPr>
              <w:spacing w:after="0" w:line="240" w:lineRule="auto"/>
              <w:rPr>
                <w:b/>
                <w:sz w:val="28"/>
                <w:szCs w:val="28"/>
              </w:rPr>
            </w:pPr>
            <w:r>
              <w:rPr>
                <w:b/>
                <w:sz w:val="28"/>
                <w:szCs w:val="28"/>
              </w:rPr>
              <w:t xml:space="preserve">2. </w:t>
            </w:r>
            <w:proofErr w:type="spellStart"/>
            <w:r>
              <w:rPr>
                <w:b/>
                <w:sz w:val="28"/>
                <w:szCs w:val="28"/>
              </w:rPr>
              <w:t>Luyện</w:t>
            </w:r>
            <w:proofErr w:type="spellEnd"/>
            <w:r>
              <w:rPr>
                <w:b/>
                <w:sz w:val="28"/>
                <w:szCs w:val="28"/>
              </w:rPr>
              <w:t xml:space="preserve"> </w:t>
            </w:r>
            <w:proofErr w:type="spellStart"/>
            <w:r>
              <w:rPr>
                <w:b/>
                <w:sz w:val="28"/>
                <w:szCs w:val="28"/>
              </w:rPr>
              <w:t>tập</w:t>
            </w:r>
            <w:proofErr w:type="spellEnd"/>
          </w:p>
          <w:p w14:paraId="6B89350D" w14:textId="77777777" w:rsidR="00A923F8" w:rsidRDefault="00000000">
            <w:pPr>
              <w:spacing w:after="0" w:line="240" w:lineRule="auto"/>
              <w:rPr>
                <w:color w:val="3C3700"/>
                <w:sz w:val="28"/>
                <w:szCs w:val="28"/>
              </w:rPr>
            </w:pPr>
            <w:proofErr w:type="spellStart"/>
            <w:r>
              <w:rPr>
                <w:b/>
                <w:sz w:val="28"/>
                <w:szCs w:val="28"/>
              </w:rPr>
              <w:t>Bài</w:t>
            </w:r>
            <w:proofErr w:type="spellEnd"/>
            <w:r>
              <w:rPr>
                <w:b/>
                <w:sz w:val="28"/>
                <w:szCs w:val="28"/>
              </w:rPr>
              <w:t xml:space="preserve"> 3:</w:t>
            </w:r>
          </w:p>
          <w:p w14:paraId="09C52145" w14:textId="77777777" w:rsidR="00A923F8" w:rsidRDefault="00000000">
            <w:pPr>
              <w:spacing w:after="0" w:line="240" w:lineRule="auto"/>
              <w:rPr>
                <w:sz w:val="28"/>
                <w:szCs w:val="28"/>
              </w:rPr>
            </w:pPr>
            <w:r>
              <w:rPr>
                <w:sz w:val="28"/>
                <w:szCs w:val="28"/>
              </w:rPr>
              <w:t xml:space="preserve">– Em </w:t>
            </w:r>
            <w:proofErr w:type="spellStart"/>
            <w:r>
              <w:rPr>
                <w:sz w:val="28"/>
                <w:szCs w:val="28"/>
              </w:rPr>
              <w:t>hãy</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đồ</w:t>
            </w:r>
            <w:proofErr w:type="spellEnd"/>
            <w:r>
              <w:rPr>
                <w:sz w:val="28"/>
                <w:szCs w:val="28"/>
              </w:rPr>
              <w:t>.</w:t>
            </w:r>
          </w:p>
          <w:p w14:paraId="6A9A1D1F" w14:textId="77777777" w:rsidR="00A923F8" w:rsidRDefault="00000000">
            <w:pPr>
              <w:spacing w:after="0" w:line="240" w:lineRule="auto"/>
              <w:rPr>
                <w:sz w:val="28"/>
                <w:szCs w:val="28"/>
              </w:rPr>
            </w:pPr>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nhóm</w:t>
            </w:r>
            <w:proofErr w:type="spellEnd"/>
            <w:r>
              <w:rPr>
                <w:sz w:val="28"/>
                <w:szCs w:val="28"/>
              </w:rPr>
              <w:t xml:space="preserve"> 4. Quan </w:t>
            </w:r>
            <w:proofErr w:type="spellStart"/>
            <w:r>
              <w:rPr>
                <w:sz w:val="28"/>
                <w:szCs w:val="28"/>
              </w:rPr>
              <w:t>sát</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w:t>
            </w:r>
          </w:p>
          <w:p w14:paraId="355C0BEC" w14:textId="77777777" w:rsidR="00A923F8" w:rsidRDefault="00000000">
            <w:pPr>
              <w:spacing w:after="0" w:line="240" w:lineRule="auto"/>
              <w:rPr>
                <w:sz w:val="28"/>
                <w:szCs w:val="28"/>
              </w:rPr>
            </w:pPr>
            <w:r>
              <w:rPr>
                <w:sz w:val="28"/>
                <w:szCs w:val="28"/>
              </w:rPr>
              <w:t xml:space="preserve">+ </w:t>
            </w:r>
            <w:proofErr w:type="spellStart"/>
            <w:r>
              <w:rPr>
                <w:sz w:val="28"/>
                <w:szCs w:val="28"/>
              </w:rPr>
              <w:t>Hãy</w:t>
            </w:r>
            <w:proofErr w:type="spellEnd"/>
            <w:r>
              <w:rPr>
                <w:sz w:val="28"/>
                <w:szCs w:val="28"/>
              </w:rPr>
              <w:t xml:space="preserve"> so </w:t>
            </w:r>
            <w:proofErr w:type="spellStart"/>
            <w:r>
              <w:rPr>
                <w:sz w:val="28"/>
                <w:szCs w:val="28"/>
              </w:rPr>
              <w:t>sánh</w:t>
            </w:r>
            <w:proofErr w:type="spellEnd"/>
            <w:r>
              <w:rPr>
                <w:sz w:val="28"/>
                <w:szCs w:val="28"/>
              </w:rPr>
              <w:t xml:space="preserve"> </w:t>
            </w:r>
            <w:proofErr w:type="spellStart"/>
            <w:r>
              <w:rPr>
                <w:sz w:val="28"/>
                <w:szCs w:val="28"/>
              </w:rPr>
              <w:t>độ</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mỗi</w:t>
            </w:r>
            <w:proofErr w:type="spellEnd"/>
            <w:r>
              <w:rPr>
                <w:sz w:val="28"/>
                <w:szCs w:val="28"/>
              </w:rPr>
              <w:t xml:space="preserve"> </w:t>
            </w:r>
            <w:proofErr w:type="spellStart"/>
            <w:r>
              <w:rPr>
                <w:sz w:val="28"/>
                <w:szCs w:val="28"/>
              </w:rPr>
              <w:t>cột</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w:t>
            </w:r>
          </w:p>
          <w:p w14:paraId="27423886" w14:textId="77777777" w:rsidR="00A923F8" w:rsidRDefault="00000000">
            <w:pPr>
              <w:spacing w:after="0" w:line="240" w:lineRule="auto"/>
              <w:rPr>
                <w:sz w:val="28"/>
                <w:szCs w:val="28"/>
              </w:rPr>
            </w:pPr>
            <w:r>
              <w:rPr>
                <w:sz w:val="28"/>
                <w:szCs w:val="28"/>
              </w:rPr>
              <w:t xml:space="preserve">a) </w:t>
            </w:r>
            <w:proofErr w:type="spellStart"/>
            <w:r>
              <w:rPr>
                <w:sz w:val="28"/>
                <w:szCs w:val="28"/>
              </w:rPr>
              <w:t>Số</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khẩu</w:t>
            </w:r>
            <w:proofErr w:type="spellEnd"/>
            <w:r>
              <w:rPr>
                <w:sz w:val="28"/>
                <w:szCs w:val="28"/>
              </w:rPr>
              <w:t xml:space="preserve"> </w:t>
            </w:r>
            <w:proofErr w:type="spellStart"/>
            <w:r>
              <w:rPr>
                <w:sz w:val="28"/>
                <w:szCs w:val="28"/>
              </w:rPr>
              <w:t>hạt</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của</w:t>
            </w:r>
            <w:proofErr w:type="spellEnd"/>
            <w:r>
              <w:rPr>
                <w:sz w:val="28"/>
                <w:szCs w:val="28"/>
              </w:rPr>
              <w:t xml:space="preserve"> Việt Nam </w:t>
            </w:r>
            <w:proofErr w:type="spellStart"/>
            <w:r>
              <w:rPr>
                <w:sz w:val="28"/>
                <w:szCs w:val="28"/>
              </w:rPr>
              <w:t>trong</w:t>
            </w:r>
            <w:proofErr w:type="spellEnd"/>
            <w:r>
              <w:rPr>
                <w:sz w:val="28"/>
                <w:szCs w:val="28"/>
              </w:rPr>
              <w:t xml:space="preserve"> </w:t>
            </w:r>
            <w:proofErr w:type="spellStart"/>
            <w:r>
              <w:rPr>
                <w:sz w:val="28"/>
                <w:szCs w:val="28"/>
              </w:rPr>
              <w:t>năm</w:t>
            </w:r>
            <w:proofErr w:type="spellEnd"/>
            <w:r>
              <w:rPr>
                <w:sz w:val="28"/>
                <w:szCs w:val="28"/>
              </w:rPr>
              <w:t xml:space="preserve"> 2020 </w:t>
            </w:r>
            <w:proofErr w:type="spellStart"/>
            <w:r>
              <w:rPr>
                <w:sz w:val="28"/>
                <w:szCs w:val="28"/>
              </w:rPr>
              <w:t>là</w:t>
            </w:r>
            <w:proofErr w:type="spellEnd"/>
            <w:r>
              <w:rPr>
                <w:sz w:val="28"/>
                <w:szCs w:val="28"/>
              </w:rPr>
              <w:t xml:space="preserve"> bao </w:t>
            </w:r>
            <w:proofErr w:type="spellStart"/>
            <w:r>
              <w:rPr>
                <w:sz w:val="28"/>
                <w:szCs w:val="28"/>
              </w:rPr>
              <w:t>nhiêu</w:t>
            </w:r>
            <w:proofErr w:type="spellEnd"/>
            <w:r>
              <w:rPr>
                <w:sz w:val="28"/>
                <w:szCs w:val="28"/>
              </w:rPr>
              <w:t xml:space="preserve"> </w:t>
            </w:r>
            <w:proofErr w:type="spellStart"/>
            <w:r>
              <w:rPr>
                <w:sz w:val="28"/>
                <w:szCs w:val="28"/>
              </w:rPr>
              <w:t>tấn</w:t>
            </w:r>
            <w:proofErr w:type="spellEnd"/>
            <w:r>
              <w:rPr>
                <w:sz w:val="28"/>
                <w:szCs w:val="28"/>
              </w:rPr>
              <w:t>?</w:t>
            </w:r>
          </w:p>
          <w:p w14:paraId="327F33B6" w14:textId="77777777" w:rsidR="00A923F8" w:rsidRDefault="00A923F8">
            <w:pPr>
              <w:spacing w:after="0" w:line="240" w:lineRule="auto"/>
              <w:rPr>
                <w:sz w:val="28"/>
                <w:szCs w:val="28"/>
              </w:rPr>
            </w:pPr>
          </w:p>
          <w:p w14:paraId="54EFAE73" w14:textId="77777777" w:rsidR="00A923F8" w:rsidRDefault="00000000">
            <w:pPr>
              <w:spacing w:after="0" w:line="240" w:lineRule="auto"/>
              <w:rPr>
                <w:sz w:val="28"/>
                <w:szCs w:val="28"/>
              </w:rPr>
            </w:pPr>
            <w:r>
              <w:rPr>
                <w:sz w:val="28"/>
                <w:szCs w:val="28"/>
              </w:rPr>
              <w:t xml:space="preserve">b) </w:t>
            </w:r>
            <w:proofErr w:type="spellStart"/>
            <w:r>
              <w:rPr>
                <w:sz w:val="28"/>
                <w:szCs w:val="28"/>
              </w:rPr>
              <w:t>Mặt</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nào</w:t>
            </w:r>
            <w:proofErr w:type="spellEnd"/>
            <w:r>
              <w:rPr>
                <w:sz w:val="28"/>
                <w:szCs w:val="28"/>
              </w:rPr>
              <w:t xml:space="preserve"> Việt Nam </w:t>
            </w:r>
            <w:proofErr w:type="spellStart"/>
            <w:r>
              <w:rPr>
                <w:sz w:val="28"/>
                <w:szCs w:val="28"/>
              </w:rPr>
              <w:t>xuất</w:t>
            </w:r>
            <w:proofErr w:type="spellEnd"/>
            <w:r>
              <w:rPr>
                <w:sz w:val="28"/>
                <w:szCs w:val="28"/>
              </w:rPr>
              <w:t xml:space="preserve"> </w:t>
            </w:r>
            <w:proofErr w:type="spellStart"/>
            <w:r>
              <w:rPr>
                <w:sz w:val="28"/>
                <w:szCs w:val="28"/>
              </w:rPr>
              <w:t>khẩu</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năm</w:t>
            </w:r>
            <w:proofErr w:type="spellEnd"/>
            <w:r>
              <w:rPr>
                <w:sz w:val="28"/>
                <w:szCs w:val="28"/>
              </w:rPr>
              <w:t xml:space="preserve"> 2020</w:t>
            </w:r>
          </w:p>
          <w:p w14:paraId="0A0449BF" w14:textId="77777777" w:rsidR="00A923F8" w:rsidRDefault="00000000">
            <w:pPr>
              <w:spacing w:after="0" w:line="240" w:lineRule="auto"/>
              <w:rPr>
                <w:sz w:val="28"/>
                <w:szCs w:val="28"/>
              </w:rPr>
            </w:pPr>
            <w:r>
              <w:rPr>
                <w:sz w:val="28"/>
                <w:szCs w:val="28"/>
              </w:rPr>
              <w:t xml:space="preserve">c) </w:t>
            </w:r>
            <w:proofErr w:type="spellStart"/>
            <w:r>
              <w:rPr>
                <w:sz w:val="28"/>
                <w:szCs w:val="28"/>
              </w:rPr>
              <w:t>Tổng</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khẩu</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bốn</w:t>
            </w:r>
            <w:proofErr w:type="spellEnd"/>
            <w:r>
              <w:rPr>
                <w:sz w:val="28"/>
                <w:szCs w:val="28"/>
              </w:rPr>
              <w:t xml:space="preserve"> </w:t>
            </w:r>
            <w:proofErr w:type="spellStart"/>
            <w:r>
              <w:rPr>
                <w:sz w:val="28"/>
                <w:szCs w:val="28"/>
              </w:rPr>
              <w:t>mặt</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là</w:t>
            </w:r>
            <w:proofErr w:type="spellEnd"/>
            <w:r>
              <w:rPr>
                <w:sz w:val="28"/>
                <w:szCs w:val="28"/>
              </w:rPr>
              <w:t xml:space="preserve"> bao </w:t>
            </w:r>
            <w:proofErr w:type="spellStart"/>
            <w:r>
              <w:rPr>
                <w:sz w:val="28"/>
                <w:szCs w:val="28"/>
              </w:rPr>
              <w:t>nhiêu</w:t>
            </w:r>
            <w:proofErr w:type="spellEnd"/>
            <w:r>
              <w:rPr>
                <w:sz w:val="28"/>
                <w:szCs w:val="28"/>
              </w:rPr>
              <w:t xml:space="preserve"> </w:t>
            </w:r>
            <w:proofErr w:type="spellStart"/>
            <w:r>
              <w:rPr>
                <w:sz w:val="28"/>
                <w:szCs w:val="28"/>
              </w:rPr>
              <w:t>tấn</w:t>
            </w:r>
            <w:proofErr w:type="spellEnd"/>
            <w:r>
              <w:rPr>
                <w:sz w:val="28"/>
                <w:szCs w:val="28"/>
              </w:rPr>
              <w:t>?</w:t>
            </w:r>
          </w:p>
          <w:p w14:paraId="618DE14D" w14:textId="77777777" w:rsidR="00A923F8" w:rsidRDefault="00A923F8">
            <w:pPr>
              <w:spacing w:after="0" w:line="240" w:lineRule="auto"/>
              <w:rPr>
                <w:sz w:val="28"/>
                <w:szCs w:val="28"/>
              </w:rPr>
            </w:pPr>
          </w:p>
          <w:p w14:paraId="1B093AAA" w14:textId="77777777" w:rsidR="00A923F8" w:rsidRDefault="00A923F8">
            <w:pPr>
              <w:spacing w:after="0" w:line="240" w:lineRule="auto"/>
              <w:rPr>
                <w:sz w:val="28"/>
                <w:szCs w:val="28"/>
              </w:rPr>
            </w:pPr>
          </w:p>
          <w:p w14:paraId="4C1C509E" w14:textId="77777777" w:rsidR="00A923F8" w:rsidRDefault="00A923F8">
            <w:pPr>
              <w:spacing w:after="0" w:line="240" w:lineRule="auto"/>
              <w:rPr>
                <w:sz w:val="28"/>
                <w:szCs w:val="28"/>
              </w:rPr>
            </w:pPr>
          </w:p>
          <w:p w14:paraId="754D9476" w14:textId="77777777" w:rsidR="00A923F8" w:rsidRDefault="00000000">
            <w:pPr>
              <w:spacing w:after="0" w:line="240" w:lineRule="auto"/>
              <w:rPr>
                <w:b/>
                <w:sz w:val="28"/>
                <w:szCs w:val="28"/>
              </w:rPr>
            </w:pPr>
            <w:proofErr w:type="spellStart"/>
            <w:r>
              <w:rPr>
                <w:b/>
                <w:sz w:val="28"/>
                <w:szCs w:val="28"/>
              </w:rPr>
              <w:t>Bài</w:t>
            </w:r>
            <w:proofErr w:type="spellEnd"/>
            <w:r>
              <w:rPr>
                <w:b/>
                <w:sz w:val="28"/>
                <w:szCs w:val="28"/>
              </w:rPr>
              <w:t xml:space="preserve"> 4: HS </w:t>
            </w:r>
            <w:proofErr w:type="spellStart"/>
            <w:r>
              <w:rPr>
                <w:b/>
                <w:sz w:val="28"/>
                <w:szCs w:val="28"/>
              </w:rPr>
              <w:t>quan</w:t>
            </w:r>
            <w:proofErr w:type="spellEnd"/>
            <w:r>
              <w:rPr>
                <w:b/>
                <w:sz w:val="28"/>
                <w:szCs w:val="28"/>
              </w:rPr>
              <w:t xml:space="preserve"> </w:t>
            </w:r>
            <w:proofErr w:type="spellStart"/>
            <w:r>
              <w:rPr>
                <w:b/>
                <w:sz w:val="28"/>
                <w:szCs w:val="28"/>
              </w:rPr>
              <w:t>sát</w:t>
            </w:r>
            <w:proofErr w:type="spellEnd"/>
            <w:r>
              <w:rPr>
                <w:b/>
                <w:sz w:val="28"/>
                <w:szCs w:val="28"/>
              </w:rPr>
              <w:t xml:space="preserve"> </w:t>
            </w:r>
            <w:proofErr w:type="spellStart"/>
            <w:r>
              <w:rPr>
                <w:b/>
                <w:sz w:val="28"/>
                <w:szCs w:val="28"/>
              </w:rPr>
              <w:t>biểu</w:t>
            </w:r>
            <w:proofErr w:type="spellEnd"/>
            <w:r>
              <w:rPr>
                <w:b/>
                <w:sz w:val="28"/>
                <w:szCs w:val="28"/>
              </w:rPr>
              <w:t xml:space="preserve"> </w:t>
            </w:r>
            <w:proofErr w:type="spellStart"/>
            <w:r>
              <w:rPr>
                <w:b/>
                <w:sz w:val="28"/>
                <w:szCs w:val="28"/>
              </w:rPr>
              <w:t>đồ</w:t>
            </w:r>
            <w:proofErr w:type="spellEnd"/>
            <w:r>
              <w:rPr>
                <w:b/>
                <w:sz w:val="28"/>
                <w:szCs w:val="28"/>
              </w:rPr>
              <w:t xml:space="preserve"> </w:t>
            </w:r>
            <w:proofErr w:type="spellStart"/>
            <w:r>
              <w:rPr>
                <w:b/>
                <w:sz w:val="28"/>
                <w:szCs w:val="28"/>
              </w:rPr>
              <w:t>rồi</w:t>
            </w:r>
            <w:proofErr w:type="spellEnd"/>
            <w:r>
              <w:rPr>
                <w:b/>
                <w:sz w:val="28"/>
                <w:szCs w:val="28"/>
              </w:rPr>
              <w:t xml:space="preserve"> </w:t>
            </w:r>
            <w:proofErr w:type="spellStart"/>
            <w:r>
              <w:rPr>
                <w:b/>
                <w:sz w:val="28"/>
                <w:szCs w:val="28"/>
              </w:rPr>
              <w:t>nói</w:t>
            </w:r>
            <w:proofErr w:type="spellEnd"/>
            <w:r>
              <w:rPr>
                <w:b/>
                <w:sz w:val="28"/>
                <w:szCs w:val="28"/>
              </w:rPr>
              <w:t xml:space="preserve"> </w:t>
            </w:r>
            <w:proofErr w:type="spellStart"/>
            <w:r>
              <w:rPr>
                <w:b/>
                <w:sz w:val="28"/>
                <w:szCs w:val="28"/>
              </w:rPr>
              <w:t>những</w:t>
            </w:r>
            <w:proofErr w:type="spellEnd"/>
            <w:r>
              <w:rPr>
                <w:b/>
                <w:sz w:val="28"/>
                <w:szCs w:val="28"/>
              </w:rPr>
              <w:t xml:space="preserve"> </w:t>
            </w:r>
            <w:proofErr w:type="spellStart"/>
            <w:r>
              <w:rPr>
                <w:b/>
                <w:sz w:val="28"/>
                <w:szCs w:val="28"/>
              </w:rPr>
              <w:t>thông</w:t>
            </w:r>
            <w:proofErr w:type="spellEnd"/>
            <w:r>
              <w:rPr>
                <w:b/>
                <w:sz w:val="28"/>
                <w:szCs w:val="28"/>
              </w:rPr>
              <w:t xml:space="preserve"> tin </w:t>
            </w:r>
            <w:proofErr w:type="spellStart"/>
            <w:r>
              <w:rPr>
                <w:b/>
                <w:sz w:val="28"/>
                <w:szCs w:val="28"/>
              </w:rPr>
              <w:t>biết</w:t>
            </w:r>
            <w:proofErr w:type="spellEnd"/>
            <w:r>
              <w:rPr>
                <w:b/>
                <w:sz w:val="28"/>
                <w:szCs w:val="28"/>
              </w:rPr>
              <w:t xml:space="preserve"> </w:t>
            </w:r>
            <w:proofErr w:type="spellStart"/>
            <w:r>
              <w:rPr>
                <w:b/>
                <w:sz w:val="28"/>
                <w:szCs w:val="28"/>
              </w:rPr>
              <w:t>được</w:t>
            </w:r>
            <w:proofErr w:type="spellEnd"/>
            <w:r>
              <w:rPr>
                <w:b/>
                <w:sz w:val="28"/>
                <w:szCs w:val="28"/>
              </w:rPr>
              <w:t xml:space="preserve"> </w:t>
            </w:r>
            <w:proofErr w:type="spellStart"/>
            <w:r>
              <w:rPr>
                <w:b/>
                <w:sz w:val="28"/>
                <w:szCs w:val="28"/>
              </w:rPr>
              <w:t>từ</w:t>
            </w:r>
            <w:proofErr w:type="spellEnd"/>
            <w:r>
              <w:rPr>
                <w:b/>
                <w:sz w:val="28"/>
                <w:szCs w:val="28"/>
              </w:rPr>
              <w:t xml:space="preserve"> </w:t>
            </w:r>
            <w:proofErr w:type="spellStart"/>
            <w:r>
              <w:rPr>
                <w:b/>
                <w:sz w:val="28"/>
                <w:szCs w:val="28"/>
              </w:rPr>
              <w:t>biểu</w:t>
            </w:r>
            <w:proofErr w:type="spellEnd"/>
            <w:r>
              <w:rPr>
                <w:b/>
                <w:sz w:val="28"/>
                <w:szCs w:val="28"/>
              </w:rPr>
              <w:t xml:space="preserve"> </w:t>
            </w:r>
            <w:proofErr w:type="spellStart"/>
            <w:r>
              <w:rPr>
                <w:b/>
                <w:sz w:val="28"/>
                <w:szCs w:val="28"/>
              </w:rPr>
              <w:t>đồ</w:t>
            </w:r>
            <w:proofErr w:type="spellEnd"/>
            <w:r>
              <w:rPr>
                <w:b/>
                <w:sz w:val="28"/>
                <w:szCs w:val="28"/>
              </w:rPr>
              <w:t>:</w:t>
            </w:r>
          </w:p>
          <w:p w14:paraId="3C45759E" w14:textId="77777777" w:rsidR="00A923F8" w:rsidRDefault="00000000">
            <w:pPr>
              <w:spacing w:after="0" w:line="240" w:lineRule="auto"/>
              <w:rPr>
                <w:b/>
                <w:sz w:val="28"/>
                <w:szCs w:val="28"/>
              </w:rPr>
            </w:pPr>
            <w:r>
              <w:rPr>
                <w:b/>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gì</w:t>
            </w:r>
            <w:proofErr w:type="spellEnd"/>
            <w:r>
              <w:rPr>
                <w:sz w:val="28"/>
                <w:szCs w:val="28"/>
              </w:rPr>
              <w:t>?</w:t>
            </w:r>
          </w:p>
          <w:p w14:paraId="4FBE06E3" w14:textId="77777777" w:rsidR="00A923F8" w:rsidRDefault="00000000">
            <w:pPr>
              <w:spacing w:after="0" w:line="240" w:lineRule="auto"/>
              <w:rPr>
                <w:b/>
                <w:sz w:val="28"/>
                <w:szCs w:val="28"/>
              </w:rPr>
            </w:pPr>
            <w:r>
              <w:rPr>
                <w:sz w:val="28"/>
                <w:szCs w:val="28"/>
              </w:rPr>
              <w:t xml:space="preserve">- Y/C HS so </w:t>
            </w:r>
            <w:proofErr w:type="spellStart"/>
            <w:r>
              <w:rPr>
                <w:sz w:val="28"/>
                <w:szCs w:val="28"/>
              </w:rPr>
              <w:t>sánh</w:t>
            </w:r>
            <w:proofErr w:type="spellEnd"/>
            <w:r>
              <w:rPr>
                <w:sz w:val="28"/>
                <w:szCs w:val="28"/>
              </w:rPr>
              <w:t xml:space="preserve"> </w:t>
            </w:r>
            <w:proofErr w:type="spellStart"/>
            <w:r>
              <w:rPr>
                <w:sz w:val="28"/>
                <w:szCs w:val="28"/>
              </w:rPr>
              <w:t>độ</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mỗi</w:t>
            </w:r>
            <w:proofErr w:type="spellEnd"/>
            <w:r>
              <w:rPr>
                <w:sz w:val="28"/>
                <w:szCs w:val="28"/>
              </w:rPr>
              <w:t xml:space="preserve"> </w:t>
            </w:r>
            <w:proofErr w:type="spellStart"/>
            <w:r>
              <w:rPr>
                <w:sz w:val="28"/>
                <w:szCs w:val="28"/>
              </w:rPr>
              <w:t>cột</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w:t>
            </w:r>
          </w:p>
          <w:p w14:paraId="481B2029" w14:textId="77777777" w:rsidR="00A923F8" w:rsidRDefault="00000000">
            <w:pPr>
              <w:spacing w:after="0" w:line="240" w:lineRule="auto"/>
              <w:rPr>
                <w:sz w:val="28"/>
                <w:szCs w:val="28"/>
              </w:rPr>
            </w:pPr>
            <w:r>
              <w:rPr>
                <w:sz w:val="28"/>
                <w:szCs w:val="28"/>
              </w:rPr>
              <w:t xml:space="preserve">a) </w:t>
            </w:r>
            <w:proofErr w:type="spellStart"/>
            <w:r>
              <w:rPr>
                <w:sz w:val="28"/>
                <w:szCs w:val="28"/>
              </w:rPr>
              <w:t>Tại</w:t>
            </w:r>
            <w:proofErr w:type="spellEnd"/>
            <w:r>
              <w:rPr>
                <w:sz w:val="28"/>
                <w:szCs w:val="28"/>
              </w:rPr>
              <w:t xml:space="preserve"> SEA Games 30, </w:t>
            </w:r>
            <w:proofErr w:type="spellStart"/>
            <w:r>
              <w:rPr>
                <w:sz w:val="28"/>
                <w:szCs w:val="28"/>
              </w:rPr>
              <w:t>số</w:t>
            </w:r>
            <w:proofErr w:type="spellEnd"/>
            <w:r>
              <w:rPr>
                <w:sz w:val="28"/>
                <w:szCs w:val="28"/>
              </w:rPr>
              <w:t xml:space="preserve"> </w:t>
            </w:r>
            <w:proofErr w:type="spellStart"/>
            <w:r>
              <w:rPr>
                <w:sz w:val="28"/>
                <w:szCs w:val="28"/>
              </w:rPr>
              <w:t>huy</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proofErr w:type="gramStart"/>
            <w:r>
              <w:rPr>
                <w:sz w:val="28"/>
                <w:szCs w:val="28"/>
              </w:rPr>
              <w:t>vàng</w:t>
            </w:r>
            <w:proofErr w:type="spellEnd"/>
            <w:r>
              <w:rPr>
                <w:sz w:val="28"/>
                <w:szCs w:val="28"/>
              </w:rPr>
              <w:t xml:space="preserve">  </w:t>
            </w:r>
            <w:proofErr w:type="spellStart"/>
            <w:r>
              <w:rPr>
                <w:sz w:val="28"/>
                <w:szCs w:val="28"/>
              </w:rPr>
              <w:t>của</w:t>
            </w:r>
            <w:proofErr w:type="spellEnd"/>
            <w:proofErr w:type="gramEnd"/>
            <w:r>
              <w:rPr>
                <w:sz w:val="28"/>
                <w:szCs w:val="28"/>
              </w:rPr>
              <w:t xml:space="preserve"> </w:t>
            </w:r>
            <w:proofErr w:type="spellStart"/>
            <w:r>
              <w:rPr>
                <w:sz w:val="28"/>
                <w:szCs w:val="28"/>
              </w:rPr>
              <w:t>đoàn</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thao</w:t>
            </w:r>
            <w:proofErr w:type="spellEnd"/>
            <w:r>
              <w:rPr>
                <w:sz w:val="28"/>
                <w:szCs w:val="28"/>
              </w:rPr>
              <w:t xml:space="preserve"> Việt Nam </w:t>
            </w:r>
            <w:proofErr w:type="spellStart"/>
            <w:r>
              <w:rPr>
                <w:sz w:val="28"/>
                <w:szCs w:val="28"/>
              </w:rPr>
              <w:t>đạt</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cụ</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là</w:t>
            </w:r>
            <w:proofErr w:type="spellEnd"/>
            <w:r>
              <w:rPr>
                <w:sz w:val="28"/>
                <w:szCs w:val="28"/>
              </w:rPr>
              <w:t xml:space="preserve"> bao </w:t>
            </w:r>
            <w:proofErr w:type="spellStart"/>
            <w:r>
              <w:rPr>
                <w:sz w:val="28"/>
                <w:szCs w:val="28"/>
              </w:rPr>
              <w:lastRenderedPageBreak/>
              <w:t>nhiêu</w:t>
            </w:r>
            <w:proofErr w:type="spellEnd"/>
            <w:r>
              <w:rPr>
                <w:sz w:val="28"/>
                <w:szCs w:val="28"/>
              </w:rPr>
              <w:t>?</w:t>
            </w:r>
          </w:p>
          <w:p w14:paraId="53AD9BBC" w14:textId="77777777" w:rsidR="00A923F8" w:rsidRDefault="00000000">
            <w:pPr>
              <w:spacing w:after="0" w:line="240" w:lineRule="auto"/>
              <w:rPr>
                <w:sz w:val="28"/>
                <w:szCs w:val="28"/>
              </w:rPr>
            </w:pPr>
            <w:r>
              <w:rPr>
                <w:sz w:val="28"/>
                <w:szCs w:val="28"/>
              </w:rPr>
              <w:t xml:space="preserve">a) </w:t>
            </w:r>
            <w:proofErr w:type="spellStart"/>
            <w:r>
              <w:rPr>
                <w:sz w:val="28"/>
                <w:szCs w:val="28"/>
              </w:rPr>
              <w:t>Tại</w:t>
            </w:r>
            <w:proofErr w:type="spellEnd"/>
            <w:r>
              <w:rPr>
                <w:sz w:val="28"/>
                <w:szCs w:val="28"/>
              </w:rPr>
              <w:t xml:space="preserve"> SEA Games 30, </w:t>
            </w:r>
            <w:proofErr w:type="spellStart"/>
            <w:r>
              <w:rPr>
                <w:sz w:val="28"/>
                <w:szCs w:val="28"/>
              </w:rPr>
              <w:t>số</w:t>
            </w:r>
            <w:proofErr w:type="spellEnd"/>
            <w:r>
              <w:rPr>
                <w:sz w:val="28"/>
                <w:szCs w:val="28"/>
              </w:rPr>
              <w:t xml:space="preserve"> </w:t>
            </w:r>
            <w:proofErr w:type="spellStart"/>
            <w:r>
              <w:rPr>
                <w:sz w:val="28"/>
                <w:szCs w:val="28"/>
              </w:rPr>
              <w:t>huy</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proofErr w:type="gramStart"/>
            <w:r>
              <w:rPr>
                <w:sz w:val="28"/>
                <w:szCs w:val="28"/>
              </w:rPr>
              <w:t>bạc</w:t>
            </w:r>
            <w:proofErr w:type="spellEnd"/>
            <w:r>
              <w:rPr>
                <w:sz w:val="28"/>
                <w:szCs w:val="28"/>
              </w:rPr>
              <w:t xml:space="preserve">  </w:t>
            </w:r>
            <w:proofErr w:type="spellStart"/>
            <w:r>
              <w:rPr>
                <w:sz w:val="28"/>
                <w:szCs w:val="28"/>
              </w:rPr>
              <w:t>của</w:t>
            </w:r>
            <w:proofErr w:type="spellEnd"/>
            <w:proofErr w:type="gramEnd"/>
            <w:r>
              <w:rPr>
                <w:sz w:val="28"/>
                <w:szCs w:val="28"/>
              </w:rPr>
              <w:t xml:space="preserve"> </w:t>
            </w:r>
            <w:proofErr w:type="spellStart"/>
            <w:r>
              <w:rPr>
                <w:sz w:val="28"/>
                <w:szCs w:val="28"/>
              </w:rPr>
              <w:t>đoàn</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thao</w:t>
            </w:r>
            <w:proofErr w:type="spellEnd"/>
            <w:r>
              <w:rPr>
                <w:sz w:val="28"/>
                <w:szCs w:val="28"/>
              </w:rPr>
              <w:t xml:space="preserve"> Việt Nam </w:t>
            </w:r>
            <w:proofErr w:type="spellStart"/>
            <w:r>
              <w:rPr>
                <w:sz w:val="28"/>
                <w:szCs w:val="28"/>
              </w:rPr>
              <w:t>đạt</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cụ</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là</w:t>
            </w:r>
            <w:proofErr w:type="spellEnd"/>
            <w:r>
              <w:rPr>
                <w:sz w:val="28"/>
                <w:szCs w:val="28"/>
              </w:rPr>
              <w:t xml:space="preserve"> bao </w:t>
            </w:r>
            <w:proofErr w:type="spellStart"/>
            <w:r>
              <w:rPr>
                <w:sz w:val="28"/>
                <w:szCs w:val="28"/>
              </w:rPr>
              <w:t>nhiêu</w:t>
            </w:r>
            <w:proofErr w:type="spellEnd"/>
            <w:r>
              <w:rPr>
                <w:sz w:val="28"/>
                <w:szCs w:val="28"/>
              </w:rPr>
              <w:t>?</w:t>
            </w:r>
          </w:p>
          <w:p w14:paraId="463C6924" w14:textId="77777777" w:rsidR="00A923F8" w:rsidRDefault="00000000">
            <w:pPr>
              <w:spacing w:after="0" w:line="240" w:lineRule="auto"/>
              <w:rPr>
                <w:sz w:val="28"/>
                <w:szCs w:val="28"/>
              </w:rPr>
            </w:pPr>
            <w:r>
              <w:rPr>
                <w:sz w:val="28"/>
                <w:szCs w:val="28"/>
              </w:rPr>
              <w:t xml:space="preserve">c) </w:t>
            </w:r>
            <w:proofErr w:type="spellStart"/>
            <w:r>
              <w:rPr>
                <w:sz w:val="28"/>
                <w:szCs w:val="28"/>
              </w:rPr>
              <w:t>Tại</w:t>
            </w:r>
            <w:proofErr w:type="spellEnd"/>
            <w:r>
              <w:rPr>
                <w:sz w:val="28"/>
                <w:szCs w:val="28"/>
              </w:rPr>
              <w:t xml:space="preserve"> SEA Games 30, </w:t>
            </w:r>
            <w:proofErr w:type="spellStart"/>
            <w:r>
              <w:rPr>
                <w:sz w:val="28"/>
                <w:szCs w:val="28"/>
              </w:rPr>
              <w:t>số</w:t>
            </w:r>
            <w:proofErr w:type="spellEnd"/>
            <w:r>
              <w:rPr>
                <w:sz w:val="28"/>
                <w:szCs w:val="28"/>
              </w:rPr>
              <w:t xml:space="preserve"> </w:t>
            </w:r>
            <w:proofErr w:type="spellStart"/>
            <w:r>
              <w:rPr>
                <w:sz w:val="28"/>
                <w:szCs w:val="28"/>
              </w:rPr>
              <w:t>huy</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proofErr w:type="gramStart"/>
            <w:r>
              <w:rPr>
                <w:sz w:val="28"/>
                <w:szCs w:val="28"/>
              </w:rPr>
              <w:t>đồng</w:t>
            </w:r>
            <w:proofErr w:type="spellEnd"/>
            <w:r>
              <w:rPr>
                <w:sz w:val="28"/>
                <w:szCs w:val="28"/>
              </w:rPr>
              <w:t xml:space="preserve">  </w:t>
            </w:r>
            <w:proofErr w:type="spellStart"/>
            <w:r>
              <w:rPr>
                <w:sz w:val="28"/>
                <w:szCs w:val="28"/>
              </w:rPr>
              <w:t>của</w:t>
            </w:r>
            <w:proofErr w:type="spellEnd"/>
            <w:proofErr w:type="gramEnd"/>
            <w:r>
              <w:rPr>
                <w:sz w:val="28"/>
                <w:szCs w:val="28"/>
              </w:rPr>
              <w:t xml:space="preserve"> </w:t>
            </w:r>
            <w:proofErr w:type="spellStart"/>
            <w:r>
              <w:rPr>
                <w:sz w:val="28"/>
                <w:szCs w:val="28"/>
              </w:rPr>
              <w:t>đoàn</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thao</w:t>
            </w:r>
            <w:proofErr w:type="spellEnd"/>
            <w:r>
              <w:rPr>
                <w:sz w:val="28"/>
                <w:szCs w:val="28"/>
              </w:rPr>
              <w:t xml:space="preserve"> Việt Nam </w:t>
            </w:r>
            <w:proofErr w:type="spellStart"/>
            <w:r>
              <w:rPr>
                <w:sz w:val="28"/>
                <w:szCs w:val="28"/>
              </w:rPr>
              <w:t>đạt</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cụ</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là</w:t>
            </w:r>
            <w:proofErr w:type="spellEnd"/>
            <w:r>
              <w:rPr>
                <w:sz w:val="28"/>
                <w:szCs w:val="28"/>
              </w:rPr>
              <w:t xml:space="preserve"> bao </w:t>
            </w:r>
            <w:proofErr w:type="spellStart"/>
            <w:r>
              <w:rPr>
                <w:sz w:val="28"/>
                <w:szCs w:val="28"/>
              </w:rPr>
              <w:t>nhiêu</w:t>
            </w:r>
            <w:proofErr w:type="spellEnd"/>
            <w:r>
              <w:rPr>
                <w:sz w:val="28"/>
                <w:szCs w:val="28"/>
              </w:rPr>
              <w:t>?</w:t>
            </w:r>
          </w:p>
          <w:p w14:paraId="169A6EDC" w14:textId="77777777" w:rsidR="00A923F8" w:rsidRDefault="00000000">
            <w:pPr>
              <w:spacing w:after="0" w:line="240" w:lineRule="auto"/>
              <w:rPr>
                <w:sz w:val="28"/>
                <w:szCs w:val="28"/>
              </w:rPr>
            </w:pPr>
            <w:r>
              <w:rPr>
                <w:sz w:val="28"/>
                <w:szCs w:val="28"/>
              </w:rPr>
              <w:t xml:space="preserve">-Huy </w:t>
            </w:r>
            <w:proofErr w:type="spellStart"/>
            <w:r>
              <w:rPr>
                <w:sz w:val="28"/>
                <w:szCs w:val="28"/>
              </w:rPr>
              <w:t>chương</w:t>
            </w:r>
            <w:proofErr w:type="spellEnd"/>
            <w:r>
              <w:rPr>
                <w:sz w:val="28"/>
                <w:szCs w:val="28"/>
              </w:rPr>
              <w:t xml:space="preserve"> </w:t>
            </w:r>
            <w:proofErr w:type="spellStart"/>
            <w:r>
              <w:rPr>
                <w:sz w:val="28"/>
                <w:szCs w:val="28"/>
              </w:rPr>
              <w:t>loại</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nhất</w:t>
            </w:r>
            <w:proofErr w:type="spellEnd"/>
            <w:r>
              <w:rPr>
                <w:sz w:val="28"/>
                <w:szCs w:val="28"/>
              </w:rPr>
              <w:t xml:space="preserve">? Huy </w:t>
            </w:r>
            <w:proofErr w:type="spellStart"/>
            <w:r>
              <w:rPr>
                <w:sz w:val="28"/>
                <w:szCs w:val="28"/>
              </w:rPr>
              <w:t>chương</w:t>
            </w:r>
            <w:proofErr w:type="spellEnd"/>
            <w:r>
              <w:rPr>
                <w:sz w:val="28"/>
                <w:szCs w:val="28"/>
              </w:rPr>
              <w:t xml:space="preserve"> </w:t>
            </w:r>
            <w:proofErr w:type="spellStart"/>
            <w:r>
              <w:rPr>
                <w:sz w:val="28"/>
                <w:szCs w:val="28"/>
              </w:rPr>
              <w:t>ít</w:t>
            </w:r>
            <w:proofErr w:type="spellEnd"/>
            <w:r>
              <w:rPr>
                <w:sz w:val="28"/>
                <w:szCs w:val="28"/>
              </w:rPr>
              <w:t xml:space="preserve"> </w:t>
            </w:r>
            <w:proofErr w:type="spellStart"/>
            <w:r>
              <w:rPr>
                <w:sz w:val="28"/>
                <w:szCs w:val="28"/>
              </w:rPr>
              <w:t>nhất</w:t>
            </w:r>
            <w:proofErr w:type="spellEnd"/>
            <w:r>
              <w:rPr>
                <w:sz w:val="28"/>
                <w:szCs w:val="28"/>
              </w:rPr>
              <w:t>?</w:t>
            </w:r>
          </w:p>
          <w:p w14:paraId="3D9BAD29" w14:textId="77777777" w:rsidR="00A923F8" w:rsidRDefault="00000000">
            <w:pPr>
              <w:spacing w:after="0" w:line="240" w:lineRule="auto"/>
              <w:rPr>
                <w:b/>
                <w:sz w:val="28"/>
                <w:szCs w:val="28"/>
              </w:rPr>
            </w:pPr>
            <w:proofErr w:type="spellStart"/>
            <w:r>
              <w:rPr>
                <w:b/>
                <w:sz w:val="28"/>
                <w:szCs w:val="28"/>
              </w:rPr>
              <w:t>Bài</w:t>
            </w:r>
            <w:proofErr w:type="spellEnd"/>
            <w:r>
              <w:rPr>
                <w:b/>
                <w:sz w:val="28"/>
                <w:szCs w:val="28"/>
              </w:rPr>
              <w:t xml:space="preserve"> 5. (</w:t>
            </w:r>
            <w:proofErr w:type="spellStart"/>
            <w:r>
              <w:rPr>
                <w:b/>
                <w:sz w:val="28"/>
                <w:szCs w:val="28"/>
              </w:rPr>
              <w:t>vận</w:t>
            </w:r>
            <w:proofErr w:type="spellEnd"/>
            <w:r>
              <w:rPr>
                <w:b/>
                <w:sz w:val="28"/>
                <w:szCs w:val="28"/>
              </w:rPr>
              <w:t xml:space="preserve"> </w:t>
            </w:r>
            <w:proofErr w:type="spellStart"/>
            <w:r>
              <w:rPr>
                <w:b/>
                <w:sz w:val="28"/>
                <w:szCs w:val="28"/>
              </w:rPr>
              <w:t>dụng</w:t>
            </w:r>
            <w:proofErr w:type="spellEnd"/>
            <w:r>
              <w:rPr>
                <w:b/>
                <w:sz w:val="28"/>
                <w:szCs w:val="28"/>
              </w:rPr>
              <w:t>)</w:t>
            </w:r>
          </w:p>
          <w:p w14:paraId="184EE36D" w14:textId="77777777" w:rsidR="00A923F8" w:rsidRDefault="00000000">
            <w:pPr>
              <w:spacing w:after="0" w:line="240" w:lineRule="auto"/>
              <w:rPr>
                <w:sz w:val="28"/>
                <w:szCs w:val="28"/>
              </w:rPr>
            </w:pPr>
            <w:r>
              <w:rPr>
                <w:sz w:val="28"/>
                <w:szCs w:val="28"/>
              </w:rPr>
              <w:t xml:space="preserve">- Y/C HS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thiện</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rồi</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thông</w:t>
            </w:r>
            <w:proofErr w:type="spellEnd"/>
            <w:r>
              <w:rPr>
                <w:sz w:val="28"/>
                <w:szCs w:val="28"/>
              </w:rPr>
              <w:t xml:space="preserve"> tin </w:t>
            </w:r>
            <w:proofErr w:type="spellStart"/>
            <w:r>
              <w:rPr>
                <w:sz w:val="28"/>
                <w:szCs w:val="28"/>
              </w:rPr>
              <w:t>biết</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đồ</w:t>
            </w:r>
            <w:proofErr w:type="spellEnd"/>
            <w:r>
              <w:rPr>
                <w:sz w:val="28"/>
                <w:szCs w:val="28"/>
              </w:rPr>
              <w:t>:</w:t>
            </w:r>
          </w:p>
          <w:p w14:paraId="257784CC" w14:textId="77777777" w:rsidR="00A923F8" w:rsidRDefault="00A923F8">
            <w:pPr>
              <w:spacing w:after="0" w:line="240" w:lineRule="auto"/>
              <w:rPr>
                <w:b/>
                <w:sz w:val="28"/>
                <w:szCs w:val="28"/>
              </w:rPr>
            </w:pPr>
          </w:p>
          <w:p w14:paraId="752E426C" w14:textId="77777777" w:rsidR="00A923F8" w:rsidRDefault="00A923F8">
            <w:pPr>
              <w:spacing w:after="0" w:line="240" w:lineRule="auto"/>
              <w:rPr>
                <w:b/>
                <w:sz w:val="28"/>
                <w:szCs w:val="28"/>
              </w:rPr>
            </w:pPr>
          </w:p>
          <w:p w14:paraId="0AB731E8" w14:textId="77777777" w:rsidR="00A923F8" w:rsidRDefault="00A923F8">
            <w:pPr>
              <w:spacing w:after="0" w:line="240" w:lineRule="auto"/>
              <w:rPr>
                <w:b/>
                <w:sz w:val="28"/>
                <w:szCs w:val="28"/>
              </w:rPr>
            </w:pPr>
          </w:p>
          <w:p w14:paraId="310250BF" w14:textId="77777777" w:rsidR="00A923F8" w:rsidRDefault="00A923F8">
            <w:pPr>
              <w:spacing w:after="0" w:line="240" w:lineRule="auto"/>
              <w:rPr>
                <w:b/>
                <w:sz w:val="28"/>
                <w:szCs w:val="28"/>
              </w:rPr>
            </w:pPr>
          </w:p>
          <w:p w14:paraId="40E08375" w14:textId="77777777" w:rsidR="00A923F8" w:rsidRDefault="00A923F8">
            <w:pPr>
              <w:spacing w:after="0" w:line="240" w:lineRule="auto"/>
              <w:rPr>
                <w:b/>
                <w:sz w:val="28"/>
                <w:szCs w:val="28"/>
              </w:rPr>
            </w:pPr>
          </w:p>
          <w:p w14:paraId="001FF1B4" w14:textId="77777777" w:rsidR="00A923F8" w:rsidRDefault="00A923F8">
            <w:pPr>
              <w:spacing w:after="0" w:line="240" w:lineRule="auto"/>
              <w:rPr>
                <w:b/>
                <w:sz w:val="28"/>
                <w:szCs w:val="28"/>
              </w:rPr>
            </w:pPr>
          </w:p>
          <w:p w14:paraId="648843D4" w14:textId="77777777" w:rsidR="00A923F8" w:rsidRDefault="00A923F8">
            <w:pPr>
              <w:spacing w:after="0" w:line="240" w:lineRule="auto"/>
              <w:rPr>
                <w:b/>
                <w:sz w:val="28"/>
                <w:szCs w:val="28"/>
              </w:rPr>
            </w:pPr>
          </w:p>
          <w:p w14:paraId="5A9F1A1F" w14:textId="77777777" w:rsidR="00A923F8" w:rsidRDefault="00A923F8">
            <w:pPr>
              <w:spacing w:after="0" w:line="240" w:lineRule="auto"/>
              <w:rPr>
                <w:b/>
                <w:sz w:val="28"/>
                <w:szCs w:val="28"/>
              </w:rPr>
            </w:pPr>
          </w:p>
          <w:p w14:paraId="24B9F406" w14:textId="77777777" w:rsidR="00A923F8" w:rsidRDefault="00A923F8">
            <w:pPr>
              <w:spacing w:after="0" w:line="240" w:lineRule="auto"/>
              <w:rPr>
                <w:b/>
                <w:sz w:val="28"/>
                <w:szCs w:val="28"/>
              </w:rPr>
            </w:pPr>
          </w:p>
          <w:p w14:paraId="0CD35F14" w14:textId="77777777" w:rsidR="00A923F8" w:rsidRDefault="00000000">
            <w:pPr>
              <w:spacing w:after="0" w:line="240" w:lineRule="auto"/>
              <w:rPr>
                <w:b/>
                <w:sz w:val="28"/>
                <w:szCs w:val="28"/>
              </w:rPr>
            </w:pPr>
            <w:r>
              <w:rPr>
                <w:b/>
                <w:sz w:val="28"/>
                <w:szCs w:val="28"/>
              </w:rPr>
              <w:t xml:space="preserve">b) </w:t>
            </w:r>
            <w:proofErr w:type="spellStart"/>
            <w:r>
              <w:rPr>
                <w:b/>
                <w:sz w:val="28"/>
                <w:szCs w:val="28"/>
              </w:rPr>
              <w:t>Trả</w:t>
            </w:r>
            <w:proofErr w:type="spellEnd"/>
            <w:r>
              <w:rPr>
                <w:b/>
                <w:sz w:val="28"/>
                <w:szCs w:val="28"/>
              </w:rPr>
              <w:t xml:space="preserve"> </w:t>
            </w:r>
            <w:proofErr w:type="spellStart"/>
            <w:r>
              <w:rPr>
                <w:b/>
                <w:sz w:val="28"/>
                <w:szCs w:val="28"/>
              </w:rPr>
              <w:t>lời</w:t>
            </w:r>
            <w:proofErr w:type="spellEnd"/>
            <w:r>
              <w:rPr>
                <w:b/>
                <w:sz w:val="28"/>
                <w:szCs w:val="28"/>
              </w:rPr>
              <w:t xml:space="preserve"> </w:t>
            </w:r>
            <w:proofErr w:type="spellStart"/>
            <w:r>
              <w:rPr>
                <w:b/>
                <w:sz w:val="28"/>
                <w:szCs w:val="28"/>
              </w:rPr>
              <w:t>câu</w:t>
            </w:r>
            <w:proofErr w:type="spellEnd"/>
            <w:r>
              <w:rPr>
                <w:b/>
                <w:sz w:val="28"/>
                <w:szCs w:val="28"/>
              </w:rPr>
              <w:t xml:space="preserve"> </w:t>
            </w:r>
            <w:proofErr w:type="spellStart"/>
            <w:r>
              <w:rPr>
                <w:b/>
                <w:sz w:val="28"/>
                <w:szCs w:val="28"/>
              </w:rPr>
              <w:t>hỏi</w:t>
            </w:r>
            <w:proofErr w:type="spellEnd"/>
          </w:p>
          <w:p w14:paraId="23F32E07" w14:textId="77777777" w:rsidR="00A923F8" w:rsidRDefault="00000000">
            <w:pPr>
              <w:spacing w:after="0" w:line="240" w:lineRule="auto"/>
              <w:rPr>
                <w:sz w:val="28"/>
                <w:szCs w:val="28"/>
              </w:rPr>
            </w:pPr>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miến</w:t>
            </w:r>
            <w:proofErr w:type="spellEnd"/>
            <w:r>
              <w:rPr>
                <w:sz w:val="28"/>
                <w:szCs w:val="28"/>
              </w:rPr>
              <w:t xml:space="preserve"> dong </w:t>
            </w:r>
            <w:proofErr w:type="spellStart"/>
            <w:r>
              <w:rPr>
                <w:sz w:val="28"/>
                <w:szCs w:val="28"/>
              </w:rPr>
              <w:t>cơ</w:t>
            </w:r>
            <w:proofErr w:type="spellEnd"/>
            <w:r>
              <w:rPr>
                <w:sz w:val="28"/>
                <w:szCs w:val="28"/>
              </w:rPr>
              <w:t xml:space="preserve"> </w:t>
            </w:r>
            <w:proofErr w:type="spellStart"/>
            <w:r>
              <w:rPr>
                <w:sz w:val="28"/>
                <w:szCs w:val="28"/>
              </w:rPr>
              <w:t>sở</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trong</w:t>
            </w:r>
            <w:proofErr w:type="spellEnd"/>
            <w:r>
              <w:rPr>
                <w:sz w:val="28"/>
                <w:szCs w:val="28"/>
              </w:rPr>
              <w:t xml:space="preserve"> 4 </w:t>
            </w:r>
            <w:proofErr w:type="spellStart"/>
            <w:r>
              <w:rPr>
                <w:sz w:val="28"/>
                <w:szCs w:val="28"/>
              </w:rPr>
              <w:t>tháng</w:t>
            </w:r>
            <w:proofErr w:type="spellEnd"/>
            <w:r>
              <w:rPr>
                <w:sz w:val="28"/>
                <w:szCs w:val="28"/>
              </w:rPr>
              <w:t xml:space="preserve"> </w:t>
            </w:r>
            <w:proofErr w:type="spellStart"/>
            <w:r>
              <w:rPr>
                <w:sz w:val="28"/>
                <w:szCs w:val="28"/>
              </w:rPr>
              <w:t>là</w:t>
            </w:r>
            <w:proofErr w:type="spellEnd"/>
            <w:r>
              <w:rPr>
                <w:sz w:val="28"/>
                <w:szCs w:val="28"/>
              </w:rPr>
              <w:t xml:space="preserve"> bao </w:t>
            </w:r>
            <w:proofErr w:type="spellStart"/>
            <w:r>
              <w:rPr>
                <w:sz w:val="28"/>
                <w:szCs w:val="28"/>
              </w:rPr>
              <w:t>nhiêu</w:t>
            </w:r>
            <w:proofErr w:type="spellEnd"/>
            <w:r>
              <w:rPr>
                <w:sz w:val="28"/>
                <w:szCs w:val="28"/>
              </w:rPr>
              <w:t xml:space="preserve"> </w:t>
            </w:r>
            <w:proofErr w:type="spellStart"/>
            <w:r>
              <w:rPr>
                <w:sz w:val="28"/>
                <w:szCs w:val="28"/>
              </w:rPr>
              <w:t>tấn</w:t>
            </w:r>
            <w:proofErr w:type="spellEnd"/>
            <w:r>
              <w:rPr>
                <w:sz w:val="28"/>
                <w:szCs w:val="28"/>
              </w:rPr>
              <w:t>?</w:t>
            </w:r>
          </w:p>
          <w:p w14:paraId="43397904" w14:textId="77777777" w:rsidR="00A923F8" w:rsidRDefault="00A923F8">
            <w:pPr>
              <w:spacing w:after="0" w:line="240" w:lineRule="auto"/>
              <w:rPr>
                <w:sz w:val="28"/>
                <w:szCs w:val="28"/>
              </w:rPr>
            </w:pPr>
          </w:p>
          <w:p w14:paraId="0EE46A52" w14:textId="77777777" w:rsidR="00A923F8" w:rsidRDefault="00000000">
            <w:pPr>
              <w:spacing w:after="0" w:line="240" w:lineRule="auto"/>
              <w:rPr>
                <w:sz w:val="28"/>
                <w:szCs w:val="28"/>
              </w:rPr>
            </w:pPr>
            <w:r>
              <w:rPr>
                <w:sz w:val="28"/>
                <w:szCs w:val="28"/>
              </w:rPr>
              <w:t xml:space="preserve">- Trung </w:t>
            </w:r>
            <w:proofErr w:type="spellStart"/>
            <w:r>
              <w:rPr>
                <w:sz w:val="28"/>
                <w:szCs w:val="28"/>
              </w:rPr>
              <w:t>bình</w:t>
            </w:r>
            <w:proofErr w:type="spellEnd"/>
            <w:r>
              <w:rPr>
                <w:sz w:val="28"/>
                <w:szCs w:val="28"/>
              </w:rPr>
              <w:t xml:space="preserve"> </w:t>
            </w:r>
            <w:proofErr w:type="spellStart"/>
            <w:r>
              <w:rPr>
                <w:sz w:val="28"/>
                <w:szCs w:val="28"/>
              </w:rPr>
              <w:t>mỗi</w:t>
            </w:r>
            <w:proofErr w:type="spellEnd"/>
            <w:r>
              <w:rPr>
                <w:sz w:val="28"/>
                <w:szCs w:val="28"/>
              </w:rPr>
              <w:t xml:space="preserve"> </w:t>
            </w:r>
            <w:proofErr w:type="spellStart"/>
            <w:r>
              <w:rPr>
                <w:sz w:val="28"/>
                <w:szCs w:val="28"/>
              </w:rPr>
              <w:t>tháng</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sở</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được</w:t>
            </w:r>
            <w:proofErr w:type="spellEnd"/>
            <w:r>
              <w:rPr>
                <w:sz w:val="28"/>
                <w:szCs w:val="28"/>
              </w:rPr>
              <w:t xml:space="preserve"> bao </w:t>
            </w:r>
            <w:proofErr w:type="spellStart"/>
            <w:r>
              <w:rPr>
                <w:sz w:val="28"/>
                <w:szCs w:val="28"/>
              </w:rPr>
              <w:t>nhiêu</w:t>
            </w:r>
            <w:proofErr w:type="spellEnd"/>
            <w:r>
              <w:rPr>
                <w:sz w:val="28"/>
                <w:szCs w:val="28"/>
              </w:rPr>
              <w:t xml:space="preserve"> </w:t>
            </w:r>
            <w:proofErr w:type="spellStart"/>
            <w:r>
              <w:rPr>
                <w:sz w:val="28"/>
                <w:szCs w:val="28"/>
              </w:rPr>
              <w:t>tấn</w:t>
            </w:r>
            <w:proofErr w:type="spellEnd"/>
            <w:r>
              <w:rPr>
                <w:sz w:val="28"/>
                <w:szCs w:val="28"/>
              </w:rPr>
              <w:t xml:space="preserve"> </w:t>
            </w:r>
            <w:proofErr w:type="spellStart"/>
            <w:r>
              <w:rPr>
                <w:sz w:val="28"/>
                <w:szCs w:val="28"/>
              </w:rPr>
              <w:t>miến</w:t>
            </w:r>
            <w:proofErr w:type="spellEnd"/>
            <w:r>
              <w:rPr>
                <w:sz w:val="28"/>
                <w:szCs w:val="28"/>
              </w:rPr>
              <w:t xml:space="preserve"> dong?</w:t>
            </w:r>
          </w:p>
          <w:p w14:paraId="6BCF736C" w14:textId="77777777" w:rsidR="00A923F8" w:rsidRDefault="00000000">
            <w:pPr>
              <w:spacing w:after="0" w:line="240" w:lineRule="auto"/>
              <w:rPr>
                <w:sz w:val="28"/>
                <w:szCs w:val="28"/>
              </w:rPr>
            </w:pPr>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cứ</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bình</w:t>
            </w:r>
            <w:proofErr w:type="spellEnd"/>
            <w:r>
              <w:rPr>
                <w:sz w:val="28"/>
                <w:szCs w:val="28"/>
              </w:rPr>
              <w:t xml:space="preserve"> </w:t>
            </w:r>
            <w:proofErr w:type="spellStart"/>
            <w:r>
              <w:rPr>
                <w:sz w:val="28"/>
                <w:szCs w:val="28"/>
              </w:rPr>
              <w:t>như</w:t>
            </w:r>
            <w:proofErr w:type="spellEnd"/>
            <w:r>
              <w:rPr>
                <w:sz w:val="28"/>
                <w:szCs w:val="28"/>
              </w:rPr>
              <w:t xml:space="preserve"> 4 </w:t>
            </w:r>
            <w:proofErr w:type="spellStart"/>
            <w:r>
              <w:rPr>
                <w:sz w:val="28"/>
                <w:szCs w:val="28"/>
              </w:rPr>
              <w:t>tháng</w:t>
            </w:r>
            <w:proofErr w:type="spellEnd"/>
            <w:r>
              <w:rPr>
                <w:sz w:val="28"/>
                <w:szCs w:val="28"/>
              </w:rPr>
              <w:t xml:space="preserve"> </w:t>
            </w:r>
            <w:proofErr w:type="spellStart"/>
            <w:r>
              <w:rPr>
                <w:sz w:val="28"/>
                <w:szCs w:val="28"/>
              </w:rPr>
              <w:t>đầu</w:t>
            </w:r>
            <w:proofErr w:type="spellEnd"/>
            <w:r>
              <w:rPr>
                <w:sz w:val="28"/>
                <w:szCs w:val="28"/>
              </w:rPr>
              <w:t xml:space="preserve"> </w:t>
            </w:r>
            <w:proofErr w:type="spellStart"/>
            <w:r>
              <w:rPr>
                <w:sz w:val="28"/>
                <w:szCs w:val="28"/>
              </w:rPr>
              <w:t>năm</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năm</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sở</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được</w:t>
            </w:r>
            <w:proofErr w:type="spellEnd"/>
            <w:r>
              <w:rPr>
                <w:sz w:val="28"/>
                <w:szCs w:val="28"/>
              </w:rPr>
              <w:t xml:space="preserve"> bao </w:t>
            </w:r>
            <w:proofErr w:type="spellStart"/>
            <w:r>
              <w:rPr>
                <w:sz w:val="28"/>
                <w:szCs w:val="28"/>
              </w:rPr>
              <w:t>nhiêu</w:t>
            </w:r>
            <w:proofErr w:type="spellEnd"/>
            <w:r>
              <w:rPr>
                <w:sz w:val="28"/>
                <w:szCs w:val="28"/>
              </w:rPr>
              <w:t xml:space="preserve"> </w:t>
            </w:r>
            <w:proofErr w:type="spellStart"/>
            <w:r>
              <w:rPr>
                <w:sz w:val="28"/>
                <w:szCs w:val="28"/>
              </w:rPr>
              <w:t>tấn</w:t>
            </w:r>
            <w:proofErr w:type="spellEnd"/>
            <w:r>
              <w:rPr>
                <w:sz w:val="28"/>
                <w:szCs w:val="28"/>
              </w:rPr>
              <w:t xml:space="preserve"> </w:t>
            </w:r>
            <w:proofErr w:type="spellStart"/>
            <w:r>
              <w:rPr>
                <w:sz w:val="28"/>
                <w:szCs w:val="28"/>
              </w:rPr>
              <w:t>miến</w:t>
            </w:r>
            <w:proofErr w:type="spellEnd"/>
            <w:r>
              <w:rPr>
                <w:sz w:val="28"/>
                <w:szCs w:val="28"/>
              </w:rPr>
              <w:t xml:space="preserve"> dong?</w:t>
            </w:r>
          </w:p>
          <w:p w14:paraId="108BF9D0" w14:textId="77777777" w:rsidR="00A923F8" w:rsidRDefault="00000000">
            <w:pPr>
              <w:spacing w:after="0" w:line="240" w:lineRule="auto"/>
              <w:rPr>
                <w:sz w:val="28"/>
                <w:szCs w:val="28"/>
              </w:rPr>
            </w:pPr>
            <w:r>
              <w:rPr>
                <w:sz w:val="28"/>
                <w:szCs w:val="28"/>
              </w:rPr>
              <w:t xml:space="preserve">- </w:t>
            </w:r>
            <w:proofErr w:type="spellStart"/>
            <w:r>
              <w:rPr>
                <w:sz w:val="28"/>
                <w:szCs w:val="28"/>
              </w:rPr>
              <w:t>Gv</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thống</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đáp</w:t>
            </w:r>
            <w:proofErr w:type="spellEnd"/>
            <w:r>
              <w:rPr>
                <w:sz w:val="28"/>
                <w:szCs w:val="28"/>
              </w:rPr>
              <w:t xml:space="preserve"> </w:t>
            </w:r>
            <w:proofErr w:type="spellStart"/>
            <w:r>
              <w:rPr>
                <w:sz w:val="28"/>
                <w:szCs w:val="28"/>
              </w:rPr>
              <w:t>án</w:t>
            </w:r>
            <w:proofErr w:type="spellEnd"/>
          </w:p>
          <w:p w14:paraId="64FB528A" w14:textId="77777777" w:rsidR="00A923F8" w:rsidRDefault="00000000">
            <w:pPr>
              <w:spacing w:after="0" w:line="240" w:lineRule="auto"/>
              <w:rPr>
                <w:b/>
                <w:sz w:val="28"/>
                <w:szCs w:val="28"/>
              </w:rPr>
            </w:pPr>
            <w:r>
              <w:rPr>
                <w:b/>
                <w:sz w:val="28"/>
                <w:szCs w:val="28"/>
              </w:rPr>
              <w:t xml:space="preserve">3. </w:t>
            </w:r>
            <w:proofErr w:type="spellStart"/>
            <w:r>
              <w:rPr>
                <w:b/>
                <w:sz w:val="28"/>
                <w:szCs w:val="28"/>
              </w:rPr>
              <w:t>Củng</w:t>
            </w:r>
            <w:proofErr w:type="spellEnd"/>
            <w:r>
              <w:rPr>
                <w:b/>
                <w:sz w:val="28"/>
                <w:szCs w:val="28"/>
              </w:rPr>
              <w:t xml:space="preserve"> </w:t>
            </w:r>
            <w:proofErr w:type="spellStart"/>
            <w:r>
              <w:rPr>
                <w:b/>
                <w:sz w:val="28"/>
                <w:szCs w:val="28"/>
              </w:rPr>
              <w:t>cố</w:t>
            </w:r>
            <w:proofErr w:type="spellEnd"/>
          </w:p>
          <w:p w14:paraId="189A57E5" w14:textId="77777777" w:rsidR="00A923F8" w:rsidRDefault="00000000">
            <w:pPr>
              <w:tabs>
                <w:tab w:val="left" w:pos="284"/>
              </w:tabs>
              <w:spacing w:after="0" w:line="240" w:lineRule="auto"/>
              <w:rPr>
                <w:b/>
                <w:sz w:val="28"/>
                <w:szCs w:val="28"/>
              </w:rPr>
            </w:pPr>
            <w:r>
              <w:rPr>
                <w:b/>
                <w:sz w:val="28"/>
                <w:szCs w:val="28"/>
              </w:rPr>
              <w:t xml:space="preserve">- </w:t>
            </w:r>
            <w:r>
              <w:rPr>
                <w:sz w:val="28"/>
                <w:szCs w:val="28"/>
              </w:rPr>
              <w:t xml:space="preserve">Qua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gì</w:t>
            </w:r>
            <w:proofErr w:type="spellEnd"/>
            <w:r>
              <w:rPr>
                <w:sz w:val="28"/>
                <w:szCs w:val="28"/>
              </w:rPr>
              <w:t>?</w:t>
            </w:r>
          </w:p>
          <w:p w14:paraId="742AA4E9" w14:textId="77777777" w:rsidR="00A923F8" w:rsidRDefault="00000000">
            <w:pPr>
              <w:tabs>
                <w:tab w:val="left" w:pos="284"/>
              </w:tabs>
              <w:spacing w:after="0" w:line="240" w:lineRule="auto"/>
              <w:rPr>
                <w:sz w:val="28"/>
                <w:szCs w:val="28"/>
              </w:rPr>
            </w:pPr>
            <w:r>
              <w:rPr>
                <w:sz w:val="28"/>
                <w:szCs w:val="28"/>
              </w:rPr>
              <w:lastRenderedPageBreak/>
              <w:t xml:space="preserve">- GV </w:t>
            </w:r>
            <w:proofErr w:type="spellStart"/>
            <w:r>
              <w:rPr>
                <w:sz w:val="28"/>
                <w:szCs w:val="28"/>
              </w:rPr>
              <w:t>dặn</w:t>
            </w:r>
            <w:proofErr w:type="spellEnd"/>
            <w:r>
              <w:rPr>
                <w:sz w:val="28"/>
                <w:szCs w:val="28"/>
              </w:rPr>
              <w:t xml:space="preserve"> </w:t>
            </w:r>
            <w:proofErr w:type="spellStart"/>
            <w:r>
              <w:rPr>
                <w:sz w:val="28"/>
                <w:szCs w:val="28"/>
              </w:rPr>
              <w:t>dò</w:t>
            </w:r>
            <w:proofErr w:type="spellEnd"/>
            <w:r>
              <w:rPr>
                <w:sz w:val="28"/>
                <w:szCs w:val="28"/>
              </w:rPr>
              <w:t xml:space="preserve"> HS </w:t>
            </w:r>
            <w:proofErr w:type="spellStart"/>
            <w:r>
              <w:rPr>
                <w:sz w:val="28"/>
                <w:szCs w:val="28"/>
              </w:rPr>
              <w:t>chuẩn</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cột</w:t>
            </w:r>
            <w:proofErr w:type="spellEnd"/>
          </w:p>
          <w:p w14:paraId="23056BBE" w14:textId="77777777" w:rsidR="00A923F8" w:rsidRDefault="00A923F8">
            <w:pPr>
              <w:spacing w:after="0" w:line="240" w:lineRule="auto"/>
              <w:rPr>
                <w:b/>
                <w:sz w:val="28"/>
                <w:szCs w:val="28"/>
              </w:rPr>
            </w:pPr>
          </w:p>
        </w:tc>
        <w:tc>
          <w:tcPr>
            <w:tcW w:w="5020" w:type="dxa"/>
          </w:tcPr>
          <w:p w14:paraId="22031D7C" w14:textId="77777777" w:rsidR="00A923F8" w:rsidRDefault="00000000">
            <w:pPr>
              <w:spacing w:after="0" w:line="240" w:lineRule="auto"/>
              <w:rPr>
                <w:b/>
                <w:sz w:val="28"/>
                <w:szCs w:val="28"/>
              </w:rPr>
            </w:pPr>
            <w:r>
              <w:rPr>
                <w:b/>
                <w:sz w:val="28"/>
                <w:szCs w:val="28"/>
              </w:rPr>
              <w:lastRenderedPageBreak/>
              <w:t xml:space="preserve">- </w:t>
            </w:r>
            <w:r>
              <w:rPr>
                <w:sz w:val="28"/>
                <w:szCs w:val="28"/>
              </w:rPr>
              <w:t xml:space="preserve">BHT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vui</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lớp</w:t>
            </w:r>
            <w:proofErr w:type="spellEnd"/>
            <w:r>
              <w:rPr>
                <w:b/>
                <w:sz w:val="28"/>
                <w:szCs w:val="28"/>
              </w:rPr>
              <w:t>.</w:t>
            </w:r>
          </w:p>
          <w:p w14:paraId="6C8EE022" w14:textId="77777777" w:rsidR="00A923F8" w:rsidRDefault="00A923F8">
            <w:pPr>
              <w:spacing w:after="0" w:line="240" w:lineRule="auto"/>
              <w:rPr>
                <w:b/>
                <w:sz w:val="28"/>
                <w:szCs w:val="28"/>
              </w:rPr>
            </w:pPr>
          </w:p>
          <w:p w14:paraId="40395A22" w14:textId="77777777" w:rsidR="00A923F8" w:rsidRDefault="00000000">
            <w:pPr>
              <w:spacing w:after="0" w:line="240" w:lineRule="auto"/>
              <w:rPr>
                <w:sz w:val="28"/>
                <w:szCs w:val="28"/>
              </w:rPr>
            </w:pPr>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bài</w:t>
            </w:r>
            <w:proofErr w:type="spellEnd"/>
            <w:r>
              <w:rPr>
                <w:sz w:val="28"/>
                <w:szCs w:val="28"/>
              </w:rPr>
              <w:t>.</w:t>
            </w:r>
          </w:p>
          <w:p w14:paraId="7343A5D6" w14:textId="77777777" w:rsidR="00A923F8" w:rsidRDefault="00000000">
            <w:pPr>
              <w:spacing w:after="0" w:line="240" w:lineRule="auto"/>
              <w:rPr>
                <w:sz w:val="28"/>
                <w:szCs w:val="28"/>
              </w:rPr>
            </w:pPr>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khẩu</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mặt</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yếu</w:t>
            </w:r>
            <w:proofErr w:type="spellEnd"/>
            <w:r>
              <w:rPr>
                <w:sz w:val="28"/>
                <w:szCs w:val="28"/>
              </w:rPr>
              <w:t xml:space="preserve"> </w:t>
            </w:r>
            <w:proofErr w:type="spellStart"/>
            <w:r>
              <w:rPr>
                <w:sz w:val="28"/>
                <w:szCs w:val="28"/>
              </w:rPr>
              <w:t>của</w:t>
            </w:r>
            <w:proofErr w:type="spellEnd"/>
            <w:r>
              <w:rPr>
                <w:sz w:val="28"/>
                <w:szCs w:val="28"/>
              </w:rPr>
              <w:t xml:space="preserve"> Việt Nam </w:t>
            </w:r>
            <w:proofErr w:type="spellStart"/>
            <w:r>
              <w:rPr>
                <w:sz w:val="28"/>
                <w:szCs w:val="28"/>
              </w:rPr>
              <w:t>năm</w:t>
            </w:r>
            <w:proofErr w:type="spellEnd"/>
            <w:r>
              <w:rPr>
                <w:sz w:val="28"/>
                <w:szCs w:val="28"/>
              </w:rPr>
              <w:t xml:space="preserve"> 2020.</w:t>
            </w:r>
          </w:p>
          <w:p w14:paraId="053DFAA2" w14:textId="77777777" w:rsidR="00A923F8" w:rsidRDefault="00000000">
            <w:pPr>
              <w:spacing w:after="0" w:line="240" w:lineRule="auto"/>
              <w:rPr>
                <w:sz w:val="28"/>
                <w:szCs w:val="28"/>
              </w:rPr>
            </w:pPr>
            <w:r>
              <w:rPr>
                <w:sz w:val="28"/>
                <w:szCs w:val="28"/>
              </w:rPr>
              <w:t xml:space="preserve">- HS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w:t>
            </w:r>
          </w:p>
          <w:p w14:paraId="35C4BDF1" w14:textId="77777777" w:rsidR="00A923F8" w:rsidRDefault="00000000">
            <w:pPr>
              <w:spacing w:after="0" w:line="240" w:lineRule="auto"/>
              <w:rPr>
                <w:sz w:val="28"/>
                <w:szCs w:val="28"/>
              </w:rPr>
            </w:pPr>
            <w:r>
              <w:rPr>
                <w:sz w:val="28"/>
                <w:szCs w:val="28"/>
              </w:rPr>
              <w:t xml:space="preserve">- Các </w:t>
            </w:r>
            <w:proofErr w:type="spellStart"/>
            <w:r>
              <w:rPr>
                <w:sz w:val="28"/>
                <w:szCs w:val="28"/>
              </w:rPr>
              <w:t>nhóm</w:t>
            </w:r>
            <w:proofErr w:type="spellEnd"/>
            <w:r>
              <w:rPr>
                <w:sz w:val="28"/>
                <w:szCs w:val="28"/>
              </w:rPr>
              <w:t xml:space="preserve"> </w:t>
            </w:r>
            <w:proofErr w:type="spellStart"/>
            <w:r>
              <w:rPr>
                <w:sz w:val="28"/>
                <w:szCs w:val="28"/>
              </w:rPr>
              <w:t>báo</w:t>
            </w:r>
            <w:proofErr w:type="spellEnd"/>
            <w:r>
              <w:rPr>
                <w:sz w:val="28"/>
                <w:szCs w:val="28"/>
              </w:rPr>
              <w:t xml:space="preserve"> </w:t>
            </w:r>
            <w:proofErr w:type="spellStart"/>
            <w:r>
              <w:rPr>
                <w:sz w:val="28"/>
                <w:szCs w:val="28"/>
              </w:rPr>
              <w:t>cáo</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w:t>
            </w:r>
          </w:p>
          <w:p w14:paraId="57B79D04" w14:textId="77777777" w:rsidR="00A923F8" w:rsidRDefault="00000000">
            <w:pPr>
              <w:spacing w:after="0" w:line="240" w:lineRule="auto"/>
              <w:rPr>
                <w:sz w:val="28"/>
                <w:szCs w:val="28"/>
              </w:rPr>
            </w:pPr>
            <w:r>
              <w:rPr>
                <w:sz w:val="28"/>
                <w:szCs w:val="28"/>
              </w:rPr>
              <w:t xml:space="preserve">1 </w:t>
            </w:r>
            <w:proofErr w:type="spellStart"/>
            <w:r>
              <w:rPr>
                <w:sz w:val="28"/>
                <w:szCs w:val="28"/>
              </w:rPr>
              <w:t>nhóm</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w:t>
            </w:r>
          </w:p>
          <w:p w14:paraId="3A0F93D2" w14:textId="77777777" w:rsidR="00A923F8" w:rsidRDefault="00A923F8">
            <w:pPr>
              <w:spacing w:after="0" w:line="240" w:lineRule="auto"/>
              <w:rPr>
                <w:sz w:val="28"/>
                <w:szCs w:val="28"/>
              </w:rPr>
            </w:pPr>
          </w:p>
          <w:p w14:paraId="02A6B250" w14:textId="77777777" w:rsidR="00A923F8" w:rsidRDefault="00000000">
            <w:pPr>
              <w:shd w:val="clear" w:color="auto" w:fill="FFFFFF"/>
              <w:spacing w:after="0" w:line="240" w:lineRule="auto"/>
              <w:rPr>
                <w:sz w:val="28"/>
                <w:szCs w:val="28"/>
              </w:rPr>
            </w:pPr>
            <w:r>
              <w:rPr>
                <w:sz w:val="28"/>
                <w:szCs w:val="28"/>
              </w:rPr>
              <w:t xml:space="preserve">a) </w:t>
            </w:r>
            <w:proofErr w:type="spellStart"/>
            <w:r>
              <w:rPr>
                <w:sz w:val="28"/>
                <w:szCs w:val="28"/>
              </w:rPr>
              <w:t>Số</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khẩu</w:t>
            </w:r>
            <w:proofErr w:type="spellEnd"/>
            <w:r>
              <w:rPr>
                <w:sz w:val="28"/>
                <w:szCs w:val="28"/>
              </w:rPr>
              <w:t xml:space="preserve"> </w:t>
            </w:r>
            <w:proofErr w:type="spellStart"/>
            <w:r>
              <w:rPr>
                <w:sz w:val="28"/>
                <w:szCs w:val="28"/>
              </w:rPr>
              <w:t>hạt</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của</w:t>
            </w:r>
            <w:proofErr w:type="spellEnd"/>
            <w:r>
              <w:rPr>
                <w:sz w:val="28"/>
                <w:szCs w:val="28"/>
              </w:rPr>
              <w:t xml:space="preserve"> Việt Nam </w:t>
            </w:r>
            <w:proofErr w:type="spellStart"/>
            <w:r>
              <w:rPr>
                <w:sz w:val="28"/>
                <w:szCs w:val="28"/>
              </w:rPr>
              <w:t>trong</w:t>
            </w:r>
            <w:proofErr w:type="spellEnd"/>
            <w:r>
              <w:rPr>
                <w:sz w:val="28"/>
                <w:szCs w:val="28"/>
              </w:rPr>
              <w:t xml:space="preserve"> </w:t>
            </w:r>
            <w:proofErr w:type="spellStart"/>
            <w:r>
              <w:rPr>
                <w:sz w:val="28"/>
                <w:szCs w:val="28"/>
              </w:rPr>
              <w:t>năm</w:t>
            </w:r>
            <w:proofErr w:type="spellEnd"/>
            <w:r>
              <w:rPr>
                <w:sz w:val="28"/>
                <w:szCs w:val="28"/>
              </w:rPr>
              <w:t xml:space="preserve"> 2020 </w:t>
            </w:r>
            <w:proofErr w:type="spellStart"/>
            <w:r>
              <w:rPr>
                <w:sz w:val="28"/>
                <w:szCs w:val="28"/>
              </w:rPr>
              <w:t>là</w:t>
            </w:r>
            <w:proofErr w:type="spellEnd"/>
            <w:r>
              <w:rPr>
                <w:sz w:val="28"/>
                <w:szCs w:val="28"/>
              </w:rPr>
              <w:t xml:space="preserve"> 285 292 </w:t>
            </w:r>
            <w:proofErr w:type="spellStart"/>
            <w:r>
              <w:rPr>
                <w:sz w:val="28"/>
                <w:szCs w:val="28"/>
              </w:rPr>
              <w:t>tấn</w:t>
            </w:r>
            <w:proofErr w:type="spellEnd"/>
          </w:p>
          <w:p w14:paraId="5013646E" w14:textId="77777777" w:rsidR="00A923F8" w:rsidRDefault="00000000">
            <w:pPr>
              <w:shd w:val="clear" w:color="auto" w:fill="FFFFFF"/>
              <w:spacing w:after="0" w:line="240" w:lineRule="auto"/>
              <w:rPr>
                <w:sz w:val="28"/>
                <w:szCs w:val="28"/>
              </w:rPr>
            </w:pPr>
            <w:r>
              <w:rPr>
                <w:sz w:val="28"/>
                <w:szCs w:val="28"/>
              </w:rPr>
              <w:t xml:space="preserve">b) </w:t>
            </w:r>
            <w:proofErr w:type="spellStart"/>
            <w:r>
              <w:rPr>
                <w:sz w:val="28"/>
                <w:szCs w:val="28"/>
              </w:rPr>
              <w:t>Mặt</w:t>
            </w:r>
            <w:proofErr w:type="spellEnd"/>
            <w:r>
              <w:rPr>
                <w:sz w:val="28"/>
                <w:szCs w:val="28"/>
              </w:rPr>
              <w:t xml:space="preserve"> </w:t>
            </w:r>
            <w:proofErr w:type="spellStart"/>
            <w:r>
              <w:rPr>
                <w:sz w:val="28"/>
                <w:szCs w:val="28"/>
              </w:rPr>
              <w:t>hàng</w:t>
            </w:r>
            <w:proofErr w:type="spellEnd"/>
            <w:r>
              <w:rPr>
                <w:sz w:val="28"/>
                <w:szCs w:val="28"/>
              </w:rPr>
              <w:t xml:space="preserve"> Việt Nam </w:t>
            </w:r>
            <w:proofErr w:type="spellStart"/>
            <w:r>
              <w:rPr>
                <w:sz w:val="28"/>
                <w:szCs w:val="28"/>
              </w:rPr>
              <w:t>xuất</w:t>
            </w:r>
            <w:proofErr w:type="spellEnd"/>
            <w:r>
              <w:rPr>
                <w:sz w:val="28"/>
                <w:szCs w:val="28"/>
              </w:rPr>
              <w:t xml:space="preserve"> </w:t>
            </w:r>
            <w:proofErr w:type="spellStart"/>
            <w:r>
              <w:rPr>
                <w:sz w:val="28"/>
                <w:szCs w:val="28"/>
              </w:rPr>
              <w:t>khẩu</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năm</w:t>
            </w:r>
            <w:proofErr w:type="spellEnd"/>
            <w:r>
              <w:rPr>
                <w:sz w:val="28"/>
                <w:szCs w:val="28"/>
              </w:rPr>
              <w:t xml:space="preserve"> 2020 </w:t>
            </w:r>
            <w:proofErr w:type="spellStart"/>
            <w:r>
              <w:rPr>
                <w:sz w:val="28"/>
                <w:szCs w:val="28"/>
              </w:rPr>
              <w:t>là</w:t>
            </w:r>
            <w:proofErr w:type="spellEnd"/>
            <w:r>
              <w:rPr>
                <w:sz w:val="28"/>
                <w:szCs w:val="28"/>
              </w:rPr>
              <w:t xml:space="preserve"> </w:t>
            </w:r>
            <w:proofErr w:type="spellStart"/>
            <w:r>
              <w:rPr>
                <w:sz w:val="28"/>
                <w:szCs w:val="28"/>
              </w:rPr>
              <w:t>cà</w:t>
            </w:r>
            <w:proofErr w:type="spellEnd"/>
            <w:r>
              <w:rPr>
                <w:sz w:val="28"/>
                <w:szCs w:val="28"/>
              </w:rPr>
              <w:t xml:space="preserve"> </w:t>
            </w:r>
            <w:proofErr w:type="spellStart"/>
            <w:r>
              <w:rPr>
                <w:sz w:val="28"/>
                <w:szCs w:val="28"/>
              </w:rPr>
              <w:t>phế</w:t>
            </w:r>
            <w:proofErr w:type="spellEnd"/>
          </w:p>
          <w:p w14:paraId="1300A0BD" w14:textId="77777777" w:rsidR="00A923F8" w:rsidRDefault="00000000">
            <w:pPr>
              <w:shd w:val="clear" w:color="auto" w:fill="FFFFFF"/>
              <w:spacing w:after="0" w:line="240" w:lineRule="auto"/>
              <w:rPr>
                <w:sz w:val="28"/>
                <w:szCs w:val="28"/>
              </w:rPr>
            </w:pPr>
            <w:r>
              <w:rPr>
                <w:sz w:val="28"/>
                <w:szCs w:val="28"/>
              </w:rPr>
              <w:t xml:space="preserve">c) </w:t>
            </w:r>
            <w:proofErr w:type="spellStart"/>
            <w:r>
              <w:rPr>
                <w:sz w:val="28"/>
                <w:szCs w:val="28"/>
              </w:rPr>
              <w:t>Tổng</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khẩu</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bốn</w:t>
            </w:r>
            <w:proofErr w:type="spellEnd"/>
            <w:r>
              <w:rPr>
                <w:sz w:val="28"/>
                <w:szCs w:val="28"/>
              </w:rPr>
              <w:t xml:space="preserve"> </w:t>
            </w:r>
            <w:proofErr w:type="spellStart"/>
            <w:r>
              <w:rPr>
                <w:sz w:val="28"/>
                <w:szCs w:val="28"/>
              </w:rPr>
              <w:t>mặt</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là</w:t>
            </w:r>
            <w:proofErr w:type="spellEnd"/>
            <w:r>
              <w:rPr>
                <w:sz w:val="28"/>
                <w:szCs w:val="28"/>
              </w:rPr>
              <w:t>:</w:t>
            </w:r>
          </w:p>
          <w:p w14:paraId="1A2335CC" w14:textId="77777777" w:rsidR="00A923F8" w:rsidRDefault="00000000">
            <w:pPr>
              <w:shd w:val="clear" w:color="auto" w:fill="FFFFFF"/>
              <w:spacing w:after="0" w:line="240" w:lineRule="auto"/>
              <w:rPr>
                <w:sz w:val="28"/>
                <w:szCs w:val="28"/>
              </w:rPr>
            </w:pPr>
            <w:r>
              <w:rPr>
                <w:sz w:val="28"/>
                <w:szCs w:val="28"/>
              </w:rPr>
              <w:t>514 718 + 1 565 280 + 285 292 + 134 964 = 2 500 254 (</w:t>
            </w:r>
            <w:proofErr w:type="spellStart"/>
            <w:r>
              <w:rPr>
                <w:sz w:val="28"/>
                <w:szCs w:val="28"/>
              </w:rPr>
              <w:t>tấn</w:t>
            </w:r>
            <w:proofErr w:type="spellEnd"/>
            <w:r>
              <w:rPr>
                <w:sz w:val="28"/>
                <w:szCs w:val="28"/>
              </w:rPr>
              <w:t>) </w:t>
            </w:r>
          </w:p>
          <w:p w14:paraId="53D3A35B" w14:textId="77777777" w:rsidR="00A923F8" w:rsidRDefault="00000000">
            <w:pPr>
              <w:spacing w:after="0" w:line="240" w:lineRule="auto"/>
              <w:rPr>
                <w:sz w:val="28"/>
                <w:szCs w:val="28"/>
              </w:rPr>
            </w:pPr>
            <w:r>
              <w:rPr>
                <w:sz w:val="28"/>
                <w:szCs w:val="28"/>
              </w:rPr>
              <w:t xml:space="preserve">- Các </w:t>
            </w:r>
            <w:proofErr w:type="spellStart"/>
            <w:r>
              <w:rPr>
                <w:sz w:val="28"/>
                <w:szCs w:val="28"/>
              </w:rPr>
              <w:t>nhóm</w:t>
            </w:r>
            <w:proofErr w:type="spellEnd"/>
            <w:r>
              <w:rPr>
                <w:sz w:val="28"/>
                <w:szCs w:val="28"/>
              </w:rPr>
              <w:t xml:space="preserve"> </w:t>
            </w:r>
            <w:proofErr w:type="spellStart"/>
            <w:r>
              <w:rPr>
                <w:sz w:val="28"/>
                <w:szCs w:val="28"/>
              </w:rPr>
              <w:t>khác</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bạn</w:t>
            </w:r>
            <w:proofErr w:type="spellEnd"/>
            <w:r>
              <w:rPr>
                <w:sz w:val="28"/>
                <w:szCs w:val="28"/>
              </w:rPr>
              <w:t>.</w:t>
            </w:r>
          </w:p>
          <w:p w14:paraId="792EC880" w14:textId="77777777" w:rsidR="00A923F8" w:rsidRDefault="00A923F8">
            <w:pPr>
              <w:spacing w:after="0" w:line="240" w:lineRule="auto"/>
              <w:rPr>
                <w:sz w:val="28"/>
                <w:szCs w:val="28"/>
              </w:rPr>
            </w:pPr>
          </w:p>
          <w:p w14:paraId="12CECCAA" w14:textId="77777777" w:rsidR="00A923F8" w:rsidRDefault="00000000">
            <w:pPr>
              <w:spacing w:after="0" w:line="240" w:lineRule="auto"/>
              <w:rPr>
                <w:sz w:val="28"/>
                <w:szCs w:val="28"/>
              </w:rPr>
            </w:pPr>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bài</w:t>
            </w:r>
            <w:proofErr w:type="spellEnd"/>
            <w:r>
              <w:rPr>
                <w:sz w:val="28"/>
                <w:szCs w:val="28"/>
              </w:rPr>
              <w:t>.</w:t>
            </w:r>
          </w:p>
          <w:p w14:paraId="228E5A78" w14:textId="77777777" w:rsidR="00A923F8" w:rsidRDefault="00000000">
            <w:pPr>
              <w:spacing w:after="0" w:line="240" w:lineRule="auto"/>
              <w:rPr>
                <w:sz w:val="28"/>
                <w:szCs w:val="28"/>
              </w:rPr>
            </w:pPr>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huy</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đoàn</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thao</w:t>
            </w:r>
            <w:proofErr w:type="spellEnd"/>
            <w:r>
              <w:rPr>
                <w:sz w:val="28"/>
                <w:szCs w:val="28"/>
              </w:rPr>
              <w:t xml:space="preserve"> Việt Nam </w:t>
            </w:r>
            <w:proofErr w:type="spellStart"/>
            <w:r>
              <w:rPr>
                <w:sz w:val="28"/>
                <w:szCs w:val="28"/>
              </w:rPr>
              <w:t>tại</w:t>
            </w:r>
            <w:proofErr w:type="spellEnd"/>
            <w:r>
              <w:rPr>
                <w:sz w:val="28"/>
                <w:szCs w:val="28"/>
              </w:rPr>
              <w:t xml:space="preserve"> SEA Games 30.</w:t>
            </w:r>
          </w:p>
          <w:p w14:paraId="4A3176B9" w14:textId="77777777" w:rsidR="00A923F8" w:rsidRDefault="00000000">
            <w:pPr>
              <w:spacing w:after="0" w:line="240" w:lineRule="auto"/>
              <w:rPr>
                <w:sz w:val="28"/>
                <w:szCs w:val="28"/>
              </w:rPr>
            </w:pPr>
            <w:r>
              <w:rPr>
                <w:sz w:val="28"/>
                <w:szCs w:val="28"/>
              </w:rPr>
              <w:t xml:space="preserve">- HS chia </w:t>
            </w:r>
            <w:proofErr w:type="spellStart"/>
            <w:r>
              <w:rPr>
                <w:sz w:val="28"/>
                <w:szCs w:val="28"/>
              </w:rPr>
              <w:t>sẻ</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thông</w:t>
            </w:r>
            <w:proofErr w:type="spellEnd"/>
            <w:r>
              <w:rPr>
                <w:sz w:val="28"/>
                <w:szCs w:val="28"/>
              </w:rPr>
              <w:t xml:space="preserve"> tin </w:t>
            </w:r>
            <w:proofErr w:type="spellStart"/>
            <w:r>
              <w:rPr>
                <w:sz w:val="28"/>
                <w:szCs w:val="28"/>
              </w:rPr>
              <w:t>có</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ghi</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vở</w:t>
            </w:r>
            <w:proofErr w:type="spellEnd"/>
            <w:r>
              <w:rPr>
                <w:sz w:val="28"/>
                <w:szCs w:val="28"/>
              </w:rPr>
              <w:t>.</w:t>
            </w:r>
          </w:p>
          <w:p w14:paraId="66A47BD5" w14:textId="77777777" w:rsidR="00A923F8" w:rsidRDefault="00000000">
            <w:pPr>
              <w:shd w:val="clear" w:color="auto" w:fill="FFFFFF"/>
              <w:spacing w:after="0" w:line="240" w:lineRule="auto"/>
              <w:rPr>
                <w:sz w:val="28"/>
                <w:szCs w:val="28"/>
              </w:rPr>
            </w:pPr>
            <w:r>
              <w:rPr>
                <w:sz w:val="28"/>
                <w:szCs w:val="28"/>
              </w:rPr>
              <w:t xml:space="preserve">a) </w:t>
            </w:r>
            <w:proofErr w:type="spellStart"/>
            <w:r>
              <w:rPr>
                <w:sz w:val="28"/>
                <w:szCs w:val="28"/>
              </w:rPr>
              <w:t>Số</w:t>
            </w:r>
            <w:proofErr w:type="spellEnd"/>
            <w:r>
              <w:rPr>
                <w:sz w:val="28"/>
                <w:szCs w:val="28"/>
              </w:rPr>
              <w:t xml:space="preserve"> </w:t>
            </w:r>
            <w:proofErr w:type="spellStart"/>
            <w:r>
              <w:rPr>
                <w:sz w:val="28"/>
                <w:szCs w:val="28"/>
              </w:rPr>
              <w:t>huy</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r>
              <w:rPr>
                <w:sz w:val="28"/>
                <w:szCs w:val="28"/>
              </w:rPr>
              <w:t>vàng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đoàn</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thao</w:t>
            </w:r>
            <w:proofErr w:type="spellEnd"/>
            <w:r>
              <w:rPr>
                <w:sz w:val="28"/>
                <w:szCs w:val="28"/>
              </w:rPr>
              <w:t xml:space="preserve"> Việt Nam </w:t>
            </w:r>
            <w:proofErr w:type="spellStart"/>
            <w:r>
              <w:rPr>
                <w:sz w:val="28"/>
                <w:szCs w:val="28"/>
              </w:rPr>
              <w:t>đạt</w:t>
            </w:r>
            <w:proofErr w:type="spellEnd"/>
            <w:r>
              <w:rPr>
                <w:sz w:val="28"/>
                <w:szCs w:val="28"/>
              </w:rPr>
              <w:t xml:space="preserve"> </w:t>
            </w:r>
            <w:proofErr w:type="spellStart"/>
            <w:r>
              <w:rPr>
                <w:sz w:val="28"/>
                <w:szCs w:val="28"/>
              </w:rPr>
              <w:t>tại</w:t>
            </w:r>
            <w:proofErr w:type="spellEnd"/>
            <w:r>
              <w:rPr>
                <w:sz w:val="28"/>
                <w:szCs w:val="28"/>
              </w:rPr>
              <w:t xml:space="preserve"> SEA Games 30 </w:t>
            </w:r>
            <w:proofErr w:type="spellStart"/>
            <w:r>
              <w:rPr>
                <w:sz w:val="28"/>
                <w:szCs w:val="28"/>
              </w:rPr>
              <w:t>là</w:t>
            </w:r>
            <w:proofErr w:type="spellEnd"/>
            <w:r>
              <w:rPr>
                <w:sz w:val="28"/>
                <w:szCs w:val="28"/>
              </w:rPr>
              <w:t xml:space="preserve"> 98</w:t>
            </w:r>
          </w:p>
          <w:p w14:paraId="4F2F9868" w14:textId="77777777" w:rsidR="00A923F8" w:rsidRDefault="00000000">
            <w:pPr>
              <w:shd w:val="clear" w:color="auto" w:fill="FFFFFF"/>
              <w:spacing w:after="0" w:line="240" w:lineRule="auto"/>
              <w:rPr>
                <w:sz w:val="28"/>
                <w:szCs w:val="28"/>
              </w:rPr>
            </w:pPr>
            <w:r>
              <w:rPr>
                <w:sz w:val="28"/>
                <w:szCs w:val="28"/>
              </w:rPr>
              <w:t xml:space="preserve">b) </w:t>
            </w:r>
            <w:proofErr w:type="spellStart"/>
            <w:r>
              <w:rPr>
                <w:sz w:val="28"/>
                <w:szCs w:val="28"/>
              </w:rPr>
              <w:t>Số</w:t>
            </w:r>
            <w:proofErr w:type="spellEnd"/>
            <w:r>
              <w:rPr>
                <w:sz w:val="28"/>
                <w:szCs w:val="28"/>
              </w:rPr>
              <w:t xml:space="preserve"> </w:t>
            </w:r>
            <w:proofErr w:type="spellStart"/>
            <w:r>
              <w:rPr>
                <w:sz w:val="28"/>
                <w:szCs w:val="28"/>
              </w:rPr>
              <w:t>huy</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r>
              <w:rPr>
                <w:sz w:val="28"/>
                <w:szCs w:val="28"/>
              </w:rPr>
              <w:t>bạc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đoàn</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thao</w:t>
            </w:r>
            <w:proofErr w:type="spellEnd"/>
            <w:r>
              <w:rPr>
                <w:sz w:val="28"/>
                <w:szCs w:val="28"/>
              </w:rPr>
              <w:t xml:space="preserve"> Việt Nam </w:t>
            </w:r>
            <w:proofErr w:type="spellStart"/>
            <w:r>
              <w:rPr>
                <w:sz w:val="28"/>
                <w:szCs w:val="28"/>
              </w:rPr>
              <w:t>đạt</w:t>
            </w:r>
            <w:proofErr w:type="spellEnd"/>
            <w:r>
              <w:rPr>
                <w:sz w:val="28"/>
                <w:szCs w:val="28"/>
              </w:rPr>
              <w:t xml:space="preserve"> </w:t>
            </w:r>
            <w:proofErr w:type="spellStart"/>
            <w:r>
              <w:rPr>
                <w:sz w:val="28"/>
                <w:szCs w:val="28"/>
              </w:rPr>
              <w:t>tại</w:t>
            </w:r>
            <w:proofErr w:type="spellEnd"/>
            <w:r>
              <w:rPr>
                <w:sz w:val="28"/>
                <w:szCs w:val="28"/>
              </w:rPr>
              <w:t xml:space="preserve"> SEA Games 30 </w:t>
            </w:r>
            <w:proofErr w:type="spellStart"/>
            <w:r>
              <w:rPr>
                <w:sz w:val="28"/>
                <w:szCs w:val="28"/>
              </w:rPr>
              <w:t>là</w:t>
            </w:r>
            <w:proofErr w:type="spellEnd"/>
            <w:r>
              <w:rPr>
                <w:sz w:val="28"/>
                <w:szCs w:val="28"/>
              </w:rPr>
              <w:t xml:space="preserve"> 85</w:t>
            </w:r>
          </w:p>
          <w:p w14:paraId="6FF6BB8C" w14:textId="77777777" w:rsidR="00A923F8" w:rsidRDefault="00000000">
            <w:pPr>
              <w:shd w:val="clear" w:color="auto" w:fill="FFFFFF"/>
              <w:spacing w:after="0" w:line="240" w:lineRule="auto"/>
              <w:rPr>
                <w:sz w:val="28"/>
                <w:szCs w:val="28"/>
              </w:rPr>
            </w:pPr>
            <w:r>
              <w:rPr>
                <w:sz w:val="28"/>
                <w:szCs w:val="28"/>
              </w:rPr>
              <w:t xml:space="preserve">c) </w:t>
            </w:r>
            <w:proofErr w:type="spellStart"/>
            <w:r>
              <w:rPr>
                <w:sz w:val="28"/>
                <w:szCs w:val="28"/>
              </w:rPr>
              <w:t>Số</w:t>
            </w:r>
            <w:proofErr w:type="spellEnd"/>
            <w:r>
              <w:rPr>
                <w:sz w:val="28"/>
                <w:szCs w:val="28"/>
              </w:rPr>
              <w:t xml:space="preserve"> </w:t>
            </w:r>
            <w:proofErr w:type="spellStart"/>
            <w:r>
              <w:rPr>
                <w:sz w:val="28"/>
                <w:szCs w:val="28"/>
              </w:rPr>
              <w:t>huy</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đoàn</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thao</w:t>
            </w:r>
            <w:proofErr w:type="spellEnd"/>
            <w:r>
              <w:rPr>
                <w:sz w:val="28"/>
                <w:szCs w:val="28"/>
              </w:rPr>
              <w:t xml:space="preserve"> Việt Nam </w:t>
            </w:r>
            <w:proofErr w:type="spellStart"/>
            <w:r>
              <w:rPr>
                <w:sz w:val="28"/>
                <w:szCs w:val="28"/>
              </w:rPr>
              <w:t>đạt</w:t>
            </w:r>
            <w:proofErr w:type="spellEnd"/>
            <w:r>
              <w:rPr>
                <w:sz w:val="28"/>
                <w:szCs w:val="28"/>
              </w:rPr>
              <w:t xml:space="preserve"> </w:t>
            </w:r>
            <w:proofErr w:type="spellStart"/>
            <w:r>
              <w:rPr>
                <w:sz w:val="28"/>
                <w:szCs w:val="28"/>
              </w:rPr>
              <w:t>tại</w:t>
            </w:r>
            <w:proofErr w:type="spellEnd"/>
            <w:r>
              <w:rPr>
                <w:sz w:val="28"/>
                <w:szCs w:val="28"/>
              </w:rPr>
              <w:t xml:space="preserve"> SEA Games 30 </w:t>
            </w:r>
            <w:proofErr w:type="spellStart"/>
            <w:r>
              <w:rPr>
                <w:sz w:val="28"/>
                <w:szCs w:val="28"/>
              </w:rPr>
              <w:t>là</w:t>
            </w:r>
            <w:proofErr w:type="spellEnd"/>
            <w:r>
              <w:rPr>
                <w:sz w:val="28"/>
                <w:szCs w:val="28"/>
              </w:rPr>
              <w:t xml:space="preserve"> 105</w:t>
            </w:r>
          </w:p>
          <w:p w14:paraId="6785EE08" w14:textId="77777777" w:rsidR="00A923F8" w:rsidRDefault="00A923F8">
            <w:pPr>
              <w:spacing w:after="0" w:line="240" w:lineRule="auto"/>
              <w:rPr>
                <w:sz w:val="28"/>
                <w:szCs w:val="28"/>
              </w:rPr>
            </w:pPr>
          </w:p>
          <w:p w14:paraId="180992A2" w14:textId="77777777" w:rsidR="00A923F8" w:rsidRDefault="00A923F8">
            <w:pPr>
              <w:spacing w:after="0" w:line="240" w:lineRule="auto"/>
              <w:rPr>
                <w:sz w:val="28"/>
                <w:szCs w:val="28"/>
              </w:rPr>
            </w:pPr>
          </w:p>
          <w:p w14:paraId="424B0FA4" w14:textId="77777777" w:rsidR="00A923F8" w:rsidRDefault="00000000">
            <w:pPr>
              <w:spacing w:after="0" w:line="240" w:lineRule="auto"/>
              <w:rPr>
                <w:sz w:val="28"/>
                <w:szCs w:val="28"/>
              </w:rPr>
            </w:pPr>
            <w:r>
              <w:rPr>
                <w:sz w:val="28"/>
                <w:szCs w:val="28"/>
              </w:rPr>
              <w:t xml:space="preserve">- Huy </w:t>
            </w:r>
            <w:proofErr w:type="spellStart"/>
            <w:r>
              <w:rPr>
                <w:sz w:val="28"/>
                <w:szCs w:val="28"/>
              </w:rPr>
              <w:t>chương</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đạt</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huy</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r>
              <w:rPr>
                <w:sz w:val="28"/>
                <w:szCs w:val="28"/>
              </w:rPr>
              <w:t>bạc</w:t>
            </w:r>
            <w:proofErr w:type="spellEnd"/>
            <w:r>
              <w:rPr>
                <w:sz w:val="28"/>
                <w:szCs w:val="28"/>
              </w:rPr>
              <w:t xml:space="preserve"> </w:t>
            </w:r>
            <w:proofErr w:type="spellStart"/>
            <w:r>
              <w:rPr>
                <w:sz w:val="28"/>
                <w:szCs w:val="28"/>
              </w:rPr>
              <w:t>đạt</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ít</w:t>
            </w:r>
            <w:proofErr w:type="spellEnd"/>
            <w:r>
              <w:rPr>
                <w:sz w:val="28"/>
                <w:szCs w:val="28"/>
              </w:rPr>
              <w:t xml:space="preserve"> </w:t>
            </w:r>
            <w:proofErr w:type="spellStart"/>
            <w:r>
              <w:rPr>
                <w:sz w:val="28"/>
                <w:szCs w:val="28"/>
              </w:rPr>
              <w:t>nhất</w:t>
            </w:r>
            <w:proofErr w:type="spellEnd"/>
            <w:r>
              <w:rPr>
                <w:sz w:val="28"/>
                <w:szCs w:val="28"/>
              </w:rPr>
              <w:t>.</w:t>
            </w:r>
          </w:p>
          <w:p w14:paraId="54A3E8A9" w14:textId="77777777" w:rsidR="00A923F8" w:rsidRDefault="00A923F8">
            <w:pPr>
              <w:spacing w:after="0" w:line="240" w:lineRule="auto"/>
              <w:rPr>
                <w:sz w:val="28"/>
                <w:szCs w:val="28"/>
              </w:rPr>
            </w:pPr>
          </w:p>
          <w:p w14:paraId="2F216C52" w14:textId="77777777" w:rsidR="00A923F8" w:rsidRDefault="00000000">
            <w:pPr>
              <w:spacing w:after="0" w:line="240" w:lineRule="auto"/>
              <w:rPr>
                <w:sz w:val="28"/>
                <w:szCs w:val="28"/>
              </w:rPr>
            </w:pPr>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bài</w:t>
            </w:r>
            <w:proofErr w:type="spellEnd"/>
            <w:r>
              <w:rPr>
                <w:sz w:val="28"/>
                <w:szCs w:val="28"/>
              </w:rPr>
              <w:t>.</w:t>
            </w:r>
          </w:p>
          <w:p w14:paraId="30453FDC" w14:textId="77777777" w:rsidR="00A923F8" w:rsidRDefault="00000000">
            <w:pPr>
              <w:spacing w:after="0" w:line="240" w:lineRule="auto"/>
              <w:rPr>
                <w:sz w:val="28"/>
                <w:szCs w:val="28"/>
              </w:rPr>
            </w:pPr>
            <w:r>
              <w:rPr>
                <w:sz w:val="28"/>
                <w:szCs w:val="28"/>
              </w:rPr>
              <w:t xml:space="preserve">- HS </w:t>
            </w:r>
            <w:proofErr w:type="spellStart"/>
            <w:r>
              <w:rPr>
                <w:sz w:val="28"/>
                <w:szCs w:val="28"/>
              </w:rPr>
              <w:t>làm</w:t>
            </w:r>
            <w:proofErr w:type="spellEnd"/>
            <w:r>
              <w:rPr>
                <w:sz w:val="28"/>
                <w:szCs w:val="28"/>
              </w:rPr>
              <w:t xml:space="preserve"> </w:t>
            </w:r>
            <w:proofErr w:type="spellStart"/>
            <w:r>
              <w:rPr>
                <w:sz w:val="28"/>
                <w:szCs w:val="28"/>
              </w:rPr>
              <w:t>phiếu</w:t>
            </w:r>
            <w:proofErr w:type="spellEnd"/>
            <w:r>
              <w:rPr>
                <w:sz w:val="28"/>
                <w:szCs w:val="28"/>
              </w:rPr>
              <w:t xml:space="preserve"> </w:t>
            </w:r>
            <w:proofErr w:type="spellStart"/>
            <w:r>
              <w:rPr>
                <w:sz w:val="28"/>
                <w:szCs w:val="28"/>
              </w:rPr>
              <w:t>cá</w:t>
            </w:r>
            <w:proofErr w:type="spellEnd"/>
            <w:r>
              <w:rPr>
                <w:sz w:val="28"/>
                <w:szCs w:val="28"/>
              </w:rPr>
              <w:t xml:space="preserve"> </w:t>
            </w:r>
            <w:proofErr w:type="spellStart"/>
            <w:r>
              <w:rPr>
                <w:sz w:val="28"/>
                <w:szCs w:val="28"/>
              </w:rPr>
              <w:t>nhân</w:t>
            </w:r>
            <w:proofErr w:type="spellEnd"/>
            <w:r>
              <w:rPr>
                <w:sz w:val="28"/>
                <w:szCs w:val="28"/>
              </w:rPr>
              <w:t>.</w:t>
            </w:r>
          </w:p>
          <w:p w14:paraId="6BAFABFE" w14:textId="77777777" w:rsidR="00A923F8" w:rsidRDefault="00000000">
            <w:pPr>
              <w:spacing w:after="0" w:line="240" w:lineRule="auto"/>
              <w:rPr>
                <w:sz w:val="28"/>
                <w:szCs w:val="28"/>
              </w:rPr>
            </w:pPr>
            <w:r>
              <w:rPr>
                <w:sz w:val="28"/>
                <w:szCs w:val="28"/>
              </w:rPr>
              <w:t xml:space="preserve">- HS chia </w:t>
            </w:r>
            <w:proofErr w:type="spellStart"/>
            <w:r>
              <w:rPr>
                <w:sz w:val="28"/>
                <w:szCs w:val="28"/>
              </w:rPr>
              <w:t>sẻ</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w:t>
            </w:r>
          </w:p>
          <w:p w14:paraId="4D661DA4" w14:textId="77777777" w:rsidR="00A923F8" w:rsidRDefault="00000000">
            <w:pPr>
              <w:spacing w:after="0" w:line="240" w:lineRule="auto"/>
              <w:rPr>
                <w:sz w:val="28"/>
                <w:szCs w:val="28"/>
              </w:rPr>
            </w:pPr>
            <w:r>
              <w:rPr>
                <w:sz w:val="28"/>
                <w:szCs w:val="28"/>
              </w:rPr>
              <w:t xml:space="preserve">a) Hoàn </w:t>
            </w:r>
            <w:proofErr w:type="spellStart"/>
            <w:r>
              <w:rPr>
                <w:sz w:val="28"/>
                <w:szCs w:val="28"/>
              </w:rPr>
              <w:t>thiện</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đồ</w:t>
            </w:r>
            <w:proofErr w:type="spellEnd"/>
            <w:r>
              <w:rPr>
                <w:sz w:val="28"/>
                <w:szCs w:val="28"/>
              </w:rPr>
              <w:t>.</w:t>
            </w:r>
          </w:p>
          <w:p w14:paraId="618C0BD8" w14:textId="77777777" w:rsidR="00A923F8" w:rsidRDefault="00000000">
            <w:pPr>
              <w:spacing w:after="0" w:line="240" w:lineRule="auto"/>
              <w:rPr>
                <w:sz w:val="28"/>
                <w:szCs w:val="28"/>
              </w:rPr>
            </w:pPr>
            <w:proofErr w:type="spellStart"/>
            <w:r>
              <w:rPr>
                <w:sz w:val="28"/>
                <w:szCs w:val="28"/>
              </w:rPr>
              <w:t>Số</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miến</w:t>
            </w:r>
            <w:proofErr w:type="spellEnd"/>
            <w:r>
              <w:rPr>
                <w:sz w:val="28"/>
                <w:szCs w:val="28"/>
              </w:rPr>
              <w:t xml:space="preserve"> dong </w:t>
            </w:r>
            <w:proofErr w:type="spellStart"/>
            <w:r>
              <w:rPr>
                <w:sz w:val="28"/>
                <w:szCs w:val="28"/>
              </w:rPr>
              <w:t>đã</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sở</w:t>
            </w:r>
            <w:proofErr w:type="spellEnd"/>
            <w:r>
              <w:rPr>
                <w:sz w:val="28"/>
                <w:szCs w:val="28"/>
              </w:rPr>
              <w:t xml:space="preserve"> </w:t>
            </w:r>
            <w:proofErr w:type="spellStart"/>
            <w:r>
              <w:rPr>
                <w:sz w:val="28"/>
                <w:szCs w:val="28"/>
              </w:rPr>
              <w:t>trong</w:t>
            </w:r>
            <w:proofErr w:type="spellEnd"/>
            <w:r>
              <w:rPr>
                <w:sz w:val="28"/>
                <w:szCs w:val="28"/>
              </w:rPr>
              <w:t xml:space="preserve"> 4 </w:t>
            </w:r>
            <w:proofErr w:type="spellStart"/>
            <w:r>
              <w:rPr>
                <w:sz w:val="28"/>
                <w:szCs w:val="28"/>
              </w:rPr>
              <w:t>tháng</w:t>
            </w:r>
            <w:proofErr w:type="spellEnd"/>
            <w:r>
              <w:rPr>
                <w:sz w:val="28"/>
                <w:szCs w:val="28"/>
              </w:rPr>
              <w:t xml:space="preserve"> </w:t>
            </w:r>
            <w:proofErr w:type="spellStart"/>
            <w:r>
              <w:rPr>
                <w:sz w:val="28"/>
                <w:szCs w:val="28"/>
              </w:rPr>
              <w:t>đầu</w:t>
            </w:r>
            <w:proofErr w:type="spellEnd"/>
            <w:r>
              <w:rPr>
                <w:sz w:val="28"/>
                <w:szCs w:val="28"/>
              </w:rPr>
              <w:t xml:space="preserve"> </w:t>
            </w:r>
            <w:proofErr w:type="spellStart"/>
            <w:r>
              <w:rPr>
                <w:sz w:val="28"/>
                <w:szCs w:val="28"/>
              </w:rPr>
              <w:t>năm</w:t>
            </w:r>
            <w:proofErr w:type="spellEnd"/>
            <w:r>
              <w:rPr>
                <w:sz w:val="28"/>
                <w:szCs w:val="28"/>
              </w:rPr>
              <w:t>.</w:t>
            </w:r>
          </w:p>
          <w:p w14:paraId="54AF538E" w14:textId="77777777" w:rsidR="00A923F8" w:rsidRDefault="00000000">
            <w:pPr>
              <w:spacing w:after="0" w:line="240" w:lineRule="auto"/>
              <w:rPr>
                <w:sz w:val="28"/>
                <w:szCs w:val="28"/>
              </w:rPr>
            </w:pPr>
            <w:r>
              <w:rPr>
                <w:noProof/>
                <w:sz w:val="28"/>
                <w:szCs w:val="28"/>
              </w:rPr>
              <w:drawing>
                <wp:inline distT="0" distB="0" distL="0" distR="0" wp14:anchorId="04CD9A4D" wp14:editId="5EA51FDD">
                  <wp:extent cx="3054350" cy="1742440"/>
                  <wp:effectExtent l="0" t="0" r="0" b="0"/>
                  <wp:docPr id="97" name="image25.png"/>
                  <wp:cNvGraphicFramePr/>
                  <a:graphic xmlns:a="http://schemas.openxmlformats.org/drawingml/2006/main">
                    <a:graphicData uri="http://schemas.openxmlformats.org/drawingml/2006/picture">
                      <pic:pic xmlns:pic="http://schemas.openxmlformats.org/drawingml/2006/picture">
                        <pic:nvPicPr>
                          <pic:cNvPr id="97" name="image25.png"/>
                          <pic:cNvPicPr preferRelativeResize="0"/>
                        </pic:nvPicPr>
                        <pic:blipFill>
                          <a:blip r:embed="rId25"/>
                          <a:srcRect/>
                          <a:stretch>
                            <a:fillRect/>
                          </a:stretch>
                        </pic:blipFill>
                        <pic:spPr>
                          <a:xfrm>
                            <a:off x="0" y="0"/>
                            <a:ext cx="3054695" cy="1743025"/>
                          </a:xfrm>
                          <a:prstGeom prst="rect">
                            <a:avLst/>
                          </a:prstGeom>
                        </pic:spPr>
                      </pic:pic>
                    </a:graphicData>
                  </a:graphic>
                </wp:inline>
              </w:drawing>
            </w:r>
          </w:p>
          <w:p w14:paraId="6525529D" w14:textId="77777777" w:rsidR="00A923F8" w:rsidRDefault="00000000">
            <w:pPr>
              <w:spacing w:after="0" w:line="240" w:lineRule="auto"/>
              <w:rPr>
                <w:sz w:val="28"/>
                <w:szCs w:val="28"/>
              </w:rPr>
            </w:pPr>
            <w:r>
              <w:rPr>
                <w:sz w:val="28"/>
                <w:szCs w:val="28"/>
              </w:rPr>
              <w:t>b)</w:t>
            </w:r>
          </w:p>
          <w:p w14:paraId="63DF3DAE" w14:textId="77777777" w:rsidR="00A923F8" w:rsidRDefault="00000000">
            <w:pPr>
              <w:shd w:val="clear" w:color="auto" w:fill="FFFFFF"/>
              <w:spacing w:after="0" w:line="240" w:lineRule="auto"/>
              <w:rPr>
                <w:sz w:val="28"/>
                <w:szCs w:val="28"/>
              </w:rPr>
            </w:pPr>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miến</w:t>
            </w:r>
            <w:proofErr w:type="spellEnd"/>
            <w:r>
              <w:rPr>
                <w:sz w:val="28"/>
                <w:szCs w:val="28"/>
              </w:rPr>
              <w:t xml:space="preserve"> dong </w:t>
            </w:r>
            <w:proofErr w:type="spellStart"/>
            <w:r>
              <w:rPr>
                <w:sz w:val="28"/>
                <w:szCs w:val="28"/>
              </w:rPr>
              <w:t>cơ</w:t>
            </w:r>
            <w:proofErr w:type="spellEnd"/>
            <w:r>
              <w:rPr>
                <w:sz w:val="28"/>
                <w:szCs w:val="28"/>
              </w:rPr>
              <w:t xml:space="preserve"> </w:t>
            </w:r>
            <w:proofErr w:type="spellStart"/>
            <w:r>
              <w:rPr>
                <w:sz w:val="28"/>
                <w:szCs w:val="28"/>
              </w:rPr>
              <w:t>sở</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trong</w:t>
            </w:r>
            <w:proofErr w:type="spellEnd"/>
            <w:r>
              <w:rPr>
                <w:sz w:val="28"/>
                <w:szCs w:val="28"/>
              </w:rPr>
              <w:t xml:space="preserve"> 4 </w:t>
            </w:r>
            <w:proofErr w:type="spellStart"/>
            <w:r>
              <w:rPr>
                <w:sz w:val="28"/>
                <w:szCs w:val="28"/>
              </w:rPr>
              <w:t>tháng</w:t>
            </w:r>
            <w:proofErr w:type="spellEnd"/>
            <w:r>
              <w:rPr>
                <w:sz w:val="28"/>
                <w:szCs w:val="28"/>
              </w:rPr>
              <w:t xml:space="preserve"> </w:t>
            </w:r>
            <w:proofErr w:type="spellStart"/>
            <w:r>
              <w:rPr>
                <w:sz w:val="28"/>
                <w:szCs w:val="28"/>
              </w:rPr>
              <w:t>là</w:t>
            </w:r>
            <w:proofErr w:type="spellEnd"/>
            <w:r>
              <w:rPr>
                <w:sz w:val="28"/>
                <w:szCs w:val="28"/>
              </w:rPr>
              <w:t>: 5 + 4 + 6 + 5 = 20 (</w:t>
            </w:r>
            <w:proofErr w:type="spellStart"/>
            <w:r>
              <w:rPr>
                <w:sz w:val="28"/>
                <w:szCs w:val="28"/>
              </w:rPr>
              <w:t>tấn</w:t>
            </w:r>
            <w:proofErr w:type="spellEnd"/>
            <w:r>
              <w:rPr>
                <w:sz w:val="28"/>
                <w:szCs w:val="28"/>
              </w:rPr>
              <w:t>)</w:t>
            </w:r>
          </w:p>
          <w:p w14:paraId="064E2497" w14:textId="77777777" w:rsidR="00A923F8" w:rsidRDefault="00000000">
            <w:pPr>
              <w:shd w:val="clear" w:color="auto" w:fill="FFFFFF"/>
              <w:spacing w:after="0" w:line="240" w:lineRule="auto"/>
              <w:rPr>
                <w:sz w:val="28"/>
                <w:szCs w:val="28"/>
              </w:rPr>
            </w:pPr>
            <w:r>
              <w:rPr>
                <w:sz w:val="28"/>
                <w:szCs w:val="28"/>
              </w:rPr>
              <w:t xml:space="preserve">- Trung </w:t>
            </w:r>
            <w:proofErr w:type="spellStart"/>
            <w:r>
              <w:rPr>
                <w:sz w:val="28"/>
                <w:szCs w:val="28"/>
              </w:rPr>
              <w:t>bình</w:t>
            </w:r>
            <w:proofErr w:type="spellEnd"/>
            <w:r>
              <w:rPr>
                <w:sz w:val="28"/>
                <w:szCs w:val="28"/>
              </w:rPr>
              <w:t xml:space="preserve"> </w:t>
            </w:r>
            <w:proofErr w:type="spellStart"/>
            <w:r>
              <w:rPr>
                <w:sz w:val="28"/>
                <w:szCs w:val="28"/>
              </w:rPr>
              <w:t>mỗi</w:t>
            </w:r>
            <w:proofErr w:type="spellEnd"/>
            <w:r>
              <w:rPr>
                <w:sz w:val="28"/>
                <w:szCs w:val="28"/>
              </w:rPr>
              <w:t xml:space="preserve"> </w:t>
            </w:r>
            <w:proofErr w:type="spellStart"/>
            <w:r>
              <w:rPr>
                <w:sz w:val="28"/>
                <w:szCs w:val="28"/>
              </w:rPr>
              <w:t>tháng</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sở</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là</w:t>
            </w:r>
            <w:proofErr w:type="spellEnd"/>
            <w:r>
              <w:rPr>
                <w:sz w:val="28"/>
                <w:szCs w:val="28"/>
              </w:rPr>
              <w:t xml:space="preserve">: </w:t>
            </w:r>
            <w:proofErr w:type="gramStart"/>
            <w:r>
              <w:rPr>
                <w:sz w:val="28"/>
                <w:szCs w:val="28"/>
              </w:rPr>
              <w:t>20 :</w:t>
            </w:r>
            <w:proofErr w:type="gramEnd"/>
            <w:r>
              <w:rPr>
                <w:sz w:val="28"/>
                <w:szCs w:val="28"/>
              </w:rPr>
              <w:t xml:space="preserve"> 4 = 5 (</w:t>
            </w:r>
            <w:proofErr w:type="spellStart"/>
            <w:r>
              <w:rPr>
                <w:sz w:val="28"/>
                <w:szCs w:val="28"/>
              </w:rPr>
              <w:t>tấn</w:t>
            </w:r>
            <w:proofErr w:type="spellEnd"/>
            <w:r>
              <w:rPr>
                <w:sz w:val="28"/>
                <w:szCs w:val="28"/>
              </w:rPr>
              <w:t>)</w:t>
            </w:r>
          </w:p>
          <w:p w14:paraId="7EDE694D" w14:textId="77777777" w:rsidR="00A923F8" w:rsidRDefault="00000000">
            <w:pPr>
              <w:shd w:val="clear" w:color="auto" w:fill="FFFFFF"/>
              <w:spacing w:after="0" w:line="240" w:lineRule="auto"/>
              <w:rPr>
                <w:sz w:val="28"/>
                <w:szCs w:val="28"/>
              </w:rPr>
            </w:pPr>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cứ</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bình</w:t>
            </w:r>
            <w:proofErr w:type="spellEnd"/>
            <w:r>
              <w:rPr>
                <w:sz w:val="28"/>
                <w:szCs w:val="28"/>
              </w:rPr>
              <w:t xml:space="preserve"> </w:t>
            </w:r>
            <w:proofErr w:type="spellStart"/>
            <w:r>
              <w:rPr>
                <w:sz w:val="28"/>
                <w:szCs w:val="28"/>
              </w:rPr>
              <w:t>như</w:t>
            </w:r>
            <w:proofErr w:type="spellEnd"/>
            <w:r>
              <w:rPr>
                <w:sz w:val="28"/>
                <w:szCs w:val="28"/>
              </w:rPr>
              <w:t xml:space="preserve"> 4 </w:t>
            </w:r>
            <w:proofErr w:type="spellStart"/>
            <w:r>
              <w:rPr>
                <w:sz w:val="28"/>
                <w:szCs w:val="28"/>
              </w:rPr>
              <w:t>tháng</w:t>
            </w:r>
            <w:proofErr w:type="spellEnd"/>
            <w:r>
              <w:rPr>
                <w:sz w:val="28"/>
                <w:szCs w:val="28"/>
              </w:rPr>
              <w:t xml:space="preserve"> </w:t>
            </w:r>
            <w:proofErr w:type="spellStart"/>
            <w:r>
              <w:rPr>
                <w:sz w:val="28"/>
                <w:szCs w:val="28"/>
              </w:rPr>
              <w:t>đầu</w:t>
            </w:r>
            <w:proofErr w:type="spellEnd"/>
            <w:r>
              <w:rPr>
                <w:sz w:val="28"/>
                <w:szCs w:val="28"/>
              </w:rPr>
              <w:t xml:space="preserve"> </w:t>
            </w:r>
            <w:proofErr w:type="spellStart"/>
            <w:r>
              <w:rPr>
                <w:sz w:val="28"/>
                <w:szCs w:val="28"/>
              </w:rPr>
              <w:t>năm</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năm</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sở</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tấn</w:t>
            </w:r>
            <w:proofErr w:type="spellEnd"/>
            <w:r>
              <w:rPr>
                <w:sz w:val="28"/>
                <w:szCs w:val="28"/>
              </w:rPr>
              <w:t xml:space="preserve"> </w:t>
            </w:r>
            <w:proofErr w:type="spellStart"/>
            <w:r>
              <w:rPr>
                <w:sz w:val="28"/>
                <w:szCs w:val="28"/>
              </w:rPr>
              <w:t>miến</w:t>
            </w:r>
            <w:proofErr w:type="spellEnd"/>
            <w:r>
              <w:rPr>
                <w:sz w:val="28"/>
                <w:szCs w:val="28"/>
              </w:rPr>
              <w:t xml:space="preserve"> dong </w:t>
            </w:r>
            <w:proofErr w:type="spellStart"/>
            <w:r>
              <w:rPr>
                <w:sz w:val="28"/>
                <w:szCs w:val="28"/>
              </w:rPr>
              <w:t>là</w:t>
            </w:r>
            <w:proofErr w:type="spellEnd"/>
            <w:r>
              <w:rPr>
                <w:sz w:val="28"/>
                <w:szCs w:val="28"/>
              </w:rPr>
              <w:t xml:space="preserve">: </w:t>
            </w:r>
          </w:p>
          <w:p w14:paraId="357AB4DF" w14:textId="77777777" w:rsidR="00A923F8" w:rsidRDefault="00000000">
            <w:pPr>
              <w:shd w:val="clear" w:color="auto" w:fill="FFFFFF"/>
              <w:spacing w:after="0" w:line="240" w:lineRule="auto"/>
              <w:rPr>
                <w:sz w:val="28"/>
                <w:szCs w:val="28"/>
              </w:rPr>
            </w:pPr>
            <w:r>
              <w:rPr>
                <w:sz w:val="28"/>
                <w:szCs w:val="28"/>
              </w:rPr>
              <w:t>5 x 12 = 60 (</w:t>
            </w:r>
            <w:proofErr w:type="spellStart"/>
            <w:r>
              <w:rPr>
                <w:sz w:val="28"/>
                <w:szCs w:val="28"/>
              </w:rPr>
              <w:t>tấn</w:t>
            </w:r>
            <w:proofErr w:type="spellEnd"/>
            <w:r>
              <w:rPr>
                <w:sz w:val="28"/>
                <w:szCs w:val="28"/>
              </w:rPr>
              <w:t>)</w:t>
            </w:r>
          </w:p>
          <w:p w14:paraId="3F799944" w14:textId="77777777" w:rsidR="00A923F8" w:rsidRDefault="00A923F8">
            <w:pPr>
              <w:spacing w:after="0" w:line="240" w:lineRule="auto"/>
              <w:rPr>
                <w:sz w:val="28"/>
                <w:szCs w:val="28"/>
              </w:rPr>
            </w:pPr>
          </w:p>
          <w:p w14:paraId="36F99FC5" w14:textId="77777777" w:rsidR="00A923F8" w:rsidRDefault="00A923F8">
            <w:pPr>
              <w:spacing w:after="0" w:line="240" w:lineRule="auto"/>
              <w:rPr>
                <w:sz w:val="28"/>
                <w:szCs w:val="28"/>
              </w:rPr>
            </w:pPr>
          </w:p>
          <w:p w14:paraId="217308C8" w14:textId="77777777" w:rsidR="00A923F8" w:rsidRDefault="00000000">
            <w:pPr>
              <w:spacing w:after="0" w:line="240" w:lineRule="auto"/>
              <w:rPr>
                <w:sz w:val="28"/>
                <w:szCs w:val="28"/>
              </w:rPr>
            </w:pPr>
            <w:r>
              <w:rPr>
                <w:sz w:val="28"/>
                <w:szCs w:val="28"/>
              </w:rPr>
              <w:t xml:space="preserve">- HS chia </w:t>
            </w:r>
            <w:proofErr w:type="spellStart"/>
            <w:r>
              <w:rPr>
                <w:sz w:val="28"/>
                <w:szCs w:val="28"/>
              </w:rPr>
              <w:t>sẻ</w:t>
            </w:r>
            <w:proofErr w:type="spellEnd"/>
          </w:p>
          <w:p w14:paraId="5524ADAE" w14:textId="77777777" w:rsidR="00A923F8" w:rsidRDefault="00000000">
            <w:pPr>
              <w:shd w:val="clear" w:color="auto" w:fill="FFFFFF"/>
              <w:spacing w:after="0" w:line="240" w:lineRule="auto"/>
              <w:rPr>
                <w:sz w:val="28"/>
                <w:szCs w:val="28"/>
              </w:rPr>
            </w:pPr>
            <w:r>
              <w:rPr>
                <w:sz w:val="28"/>
                <w:szCs w:val="28"/>
              </w:rPr>
              <w:t xml:space="preserve">HS1:  </w:t>
            </w:r>
            <w:proofErr w:type="spellStart"/>
            <w:r>
              <w:rPr>
                <w:sz w:val="28"/>
                <w:szCs w:val="28"/>
              </w:rPr>
              <w:t>Nhận</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cột</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mô</w:t>
            </w:r>
            <w:proofErr w:type="spellEnd"/>
            <w:r>
              <w:rPr>
                <w:sz w:val="28"/>
                <w:szCs w:val="28"/>
              </w:rPr>
              <w:t xml:space="preserve"> </w:t>
            </w:r>
            <w:proofErr w:type="spellStart"/>
            <w:r>
              <w:rPr>
                <w:sz w:val="28"/>
                <w:szCs w:val="28"/>
              </w:rPr>
              <w:t>tả</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liệu</w:t>
            </w:r>
            <w:proofErr w:type="spellEnd"/>
            <w:r>
              <w:rPr>
                <w:sz w:val="28"/>
                <w:szCs w:val="28"/>
              </w:rPr>
              <w:t xml:space="preserve"> ở </w:t>
            </w:r>
            <w:proofErr w:type="spellStart"/>
            <w:r>
              <w:rPr>
                <w:sz w:val="28"/>
                <w:szCs w:val="28"/>
              </w:rPr>
              <w:t>dạng</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cột</w:t>
            </w:r>
            <w:proofErr w:type="spellEnd"/>
            <w:r>
              <w:rPr>
                <w:sz w:val="28"/>
                <w:szCs w:val="28"/>
              </w:rPr>
              <w:t xml:space="preserve"> </w:t>
            </w:r>
          </w:p>
          <w:p w14:paraId="7B27E1EC" w14:textId="77777777" w:rsidR="00A923F8" w:rsidRDefault="00000000">
            <w:pPr>
              <w:shd w:val="clear" w:color="auto" w:fill="FFFFFF"/>
              <w:spacing w:after="0" w:line="240" w:lineRule="auto"/>
              <w:rPr>
                <w:sz w:val="28"/>
                <w:szCs w:val="28"/>
              </w:rPr>
            </w:pPr>
            <w:r>
              <w:rPr>
                <w:sz w:val="28"/>
                <w:szCs w:val="28"/>
              </w:rPr>
              <w:t xml:space="preserve">HS2:  </w:t>
            </w:r>
            <w:proofErr w:type="spellStart"/>
            <w:r>
              <w:rPr>
                <w:sz w:val="28"/>
                <w:szCs w:val="28"/>
              </w:rPr>
              <w:t>Bước</w:t>
            </w:r>
            <w:proofErr w:type="spellEnd"/>
            <w:r>
              <w:rPr>
                <w:sz w:val="28"/>
                <w:szCs w:val="28"/>
              </w:rPr>
              <w:t xml:space="preserve"> </w:t>
            </w:r>
            <w:proofErr w:type="spellStart"/>
            <w:r>
              <w:rPr>
                <w:sz w:val="28"/>
                <w:szCs w:val="28"/>
              </w:rPr>
              <w:t>đầu</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tích</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liệu</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cột</w:t>
            </w:r>
            <w:proofErr w:type="spellEnd"/>
            <w:r>
              <w:rPr>
                <w:sz w:val="28"/>
                <w:szCs w:val="28"/>
              </w:rPr>
              <w:t xml:space="preserve">. </w:t>
            </w:r>
            <w:proofErr w:type="spellStart"/>
            <w:r>
              <w:rPr>
                <w:sz w:val="28"/>
                <w:szCs w:val="28"/>
              </w:rPr>
              <w:t>Sắp</w:t>
            </w:r>
            <w:proofErr w:type="spellEnd"/>
            <w:r>
              <w:rPr>
                <w:sz w:val="28"/>
                <w:szCs w:val="28"/>
              </w:rPr>
              <w:t xml:space="preserve"> </w:t>
            </w:r>
            <w:proofErr w:type="spellStart"/>
            <w:r>
              <w:rPr>
                <w:sz w:val="28"/>
                <w:szCs w:val="28"/>
              </w:rPr>
              <w:t>xếp</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liệu</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cột</w:t>
            </w:r>
            <w:proofErr w:type="spellEnd"/>
            <w:r>
              <w:rPr>
                <w:sz w:val="28"/>
                <w:szCs w:val="28"/>
              </w:rPr>
              <w:t xml:space="preserve">. </w:t>
            </w:r>
          </w:p>
        </w:tc>
      </w:tr>
    </w:tbl>
    <w:p w14:paraId="284B858F" w14:textId="77777777" w:rsidR="00A923F8" w:rsidRDefault="00000000">
      <w:pPr>
        <w:rPr>
          <w:rFonts w:ascii="Times New Roman" w:eastAsia="Times New Roman" w:hAnsi="Times New Roman"/>
          <w:b/>
          <w:sz w:val="28"/>
          <w:szCs w:val="28"/>
        </w:rPr>
      </w:pPr>
      <w:r>
        <w:rPr>
          <w:rFonts w:ascii="Times New Roman" w:eastAsia="Times New Roman" w:hAnsi="Times New Roman"/>
          <w:b/>
          <w:sz w:val="28"/>
          <w:szCs w:val="28"/>
        </w:rPr>
        <w:lastRenderedPageBreak/>
        <w:t>ĐIỀU CHỈNH SAU BÀI DẠY:</w:t>
      </w:r>
    </w:p>
    <w:p w14:paraId="744F8D06" w14:textId="77777777" w:rsidR="00A923F8" w:rsidRDefault="00000000">
      <w:pPr>
        <w:rPr>
          <w:rFonts w:ascii="Times New Roman" w:eastAsia="Times New Roman" w:hAnsi="Times New Roman"/>
          <w:b/>
          <w:sz w:val="28"/>
          <w:szCs w:val="28"/>
        </w:rPr>
      </w:pPr>
      <w:r>
        <w:rPr>
          <w:rFonts w:ascii="Times New Roman" w:eastAsia="Times New Roman" w:hAnsi="Times New Roman"/>
          <w:b/>
          <w:sz w:val="28"/>
          <w:szCs w:val="28"/>
        </w:rPr>
        <w:t>.....................................................................................................................................</w:t>
      </w:r>
    </w:p>
    <w:p w14:paraId="2AE2035C" w14:textId="77777777" w:rsidR="00A923F8" w:rsidRDefault="00000000">
      <w:pPr>
        <w:rPr>
          <w:rFonts w:ascii="Times New Roman" w:eastAsia="Times New Roman" w:hAnsi="Times New Roman"/>
          <w:b/>
          <w:sz w:val="28"/>
          <w:szCs w:val="28"/>
        </w:rPr>
      </w:pPr>
      <w:r>
        <w:rPr>
          <w:rFonts w:ascii="Times New Roman" w:eastAsia="Times New Roman" w:hAnsi="Times New Roman"/>
          <w:b/>
          <w:sz w:val="28"/>
          <w:szCs w:val="28"/>
        </w:rPr>
        <w:t>....................................................................................................................................</w:t>
      </w:r>
    </w:p>
    <w:p w14:paraId="3BA7B4B7" w14:textId="77777777" w:rsidR="00A923F8" w:rsidRDefault="00000000">
      <w:pPr>
        <w:rPr>
          <w:rFonts w:ascii="Times New Roman" w:eastAsia="Times New Roman" w:hAnsi="Times New Roman"/>
          <w:b/>
          <w:sz w:val="28"/>
          <w:szCs w:val="28"/>
        </w:rPr>
      </w:pPr>
      <w:r>
        <w:rPr>
          <w:rFonts w:ascii="Times New Roman" w:eastAsia="Times New Roman" w:hAnsi="Times New Roman"/>
          <w:b/>
          <w:sz w:val="28"/>
          <w:szCs w:val="28"/>
        </w:rPr>
        <w:t>....................................................................................................................................</w:t>
      </w:r>
    </w:p>
    <w:p w14:paraId="14EE5C26" w14:textId="77777777" w:rsidR="004318C0" w:rsidRPr="004318C0" w:rsidRDefault="004318C0" w:rsidP="004318C0">
      <w:pPr>
        <w:rPr>
          <w:rFonts w:ascii="Times New Roman" w:eastAsia="Times New Roman" w:hAnsi="Times New Roman"/>
          <w:b/>
          <w:sz w:val="28"/>
          <w:szCs w:val="28"/>
          <w:u w:val="single"/>
        </w:rPr>
      </w:pPr>
      <w:r w:rsidRPr="004318C0">
        <w:rPr>
          <w:rFonts w:ascii="Times New Roman" w:eastAsia="Times New Roman" w:hAnsi="Times New Roman"/>
          <w:b/>
          <w:sz w:val="28"/>
          <w:szCs w:val="28"/>
          <w:u w:val="single"/>
        </w:rPr>
        <w:t>LỊCH SỬ VÀ ĐỊA LÍ</w:t>
      </w:r>
    </w:p>
    <w:p w14:paraId="1751C931" w14:textId="77777777" w:rsidR="004318C0" w:rsidRPr="004318C0" w:rsidRDefault="004318C0" w:rsidP="004318C0">
      <w:pPr>
        <w:shd w:val="clear" w:color="auto" w:fill="FFFFFF"/>
        <w:spacing w:after="0" w:line="360" w:lineRule="auto"/>
        <w:jc w:val="center"/>
        <w:rPr>
          <w:rFonts w:ascii="Times New Roman" w:eastAsia="Times New Roman" w:hAnsi="Times New Roman"/>
          <w:sz w:val="28"/>
          <w:szCs w:val="28"/>
        </w:rPr>
      </w:pPr>
      <w:r w:rsidRPr="004318C0">
        <w:rPr>
          <w:rFonts w:ascii="Times New Roman" w:eastAsia="Times New Roman" w:hAnsi="Times New Roman"/>
          <w:b/>
          <w:sz w:val="28"/>
          <w:szCs w:val="28"/>
          <w:highlight w:val="white"/>
        </w:rPr>
        <w:t xml:space="preserve">BÀI 20: THÀNH PHỐ HỒ CHÍ MINH </w:t>
      </w:r>
      <w:r w:rsidRPr="004318C0">
        <w:rPr>
          <w:rFonts w:ascii="Times New Roman" w:eastAsia="Times New Roman" w:hAnsi="Times New Roman"/>
          <w:b/>
          <w:i/>
          <w:sz w:val="28"/>
          <w:szCs w:val="28"/>
          <w:highlight w:val="white"/>
        </w:rPr>
        <w:t xml:space="preserve">(3 </w:t>
      </w:r>
      <w:proofErr w:type="spellStart"/>
      <w:r w:rsidRPr="004318C0">
        <w:rPr>
          <w:rFonts w:ascii="Times New Roman" w:eastAsia="Times New Roman" w:hAnsi="Times New Roman"/>
          <w:b/>
          <w:i/>
          <w:sz w:val="28"/>
          <w:szCs w:val="28"/>
          <w:highlight w:val="white"/>
        </w:rPr>
        <w:t>tiết</w:t>
      </w:r>
      <w:proofErr w:type="spellEnd"/>
      <w:r w:rsidRPr="004318C0">
        <w:rPr>
          <w:rFonts w:ascii="Times New Roman" w:eastAsia="Times New Roman" w:hAnsi="Times New Roman"/>
          <w:b/>
          <w:i/>
          <w:sz w:val="28"/>
          <w:szCs w:val="28"/>
          <w:highlight w:val="white"/>
        </w:rPr>
        <w:t>)</w:t>
      </w:r>
    </w:p>
    <w:p w14:paraId="37A016CC" w14:textId="77777777" w:rsidR="004318C0" w:rsidRPr="004318C0" w:rsidRDefault="004318C0" w:rsidP="004318C0">
      <w:pPr>
        <w:shd w:val="clear" w:color="auto" w:fill="FFFFFF"/>
        <w:spacing w:after="0" w:line="360" w:lineRule="auto"/>
        <w:jc w:val="center"/>
        <w:rPr>
          <w:rFonts w:ascii="Times New Roman" w:eastAsia="Times New Roman" w:hAnsi="Times New Roman"/>
          <w:sz w:val="28"/>
          <w:szCs w:val="28"/>
        </w:rPr>
      </w:pPr>
      <w:r w:rsidRPr="004318C0">
        <w:rPr>
          <w:rFonts w:ascii="Times New Roman" w:eastAsia="Times New Roman" w:hAnsi="Times New Roman"/>
          <w:b/>
          <w:sz w:val="28"/>
          <w:szCs w:val="28"/>
          <w:highlight w:val="white"/>
        </w:rPr>
        <w:t>(TIẾT 1)</w:t>
      </w:r>
    </w:p>
    <w:p w14:paraId="13975A37" w14:textId="77777777" w:rsidR="004318C0" w:rsidRDefault="004318C0" w:rsidP="004318C0">
      <w:pPr>
        <w:shd w:val="clear" w:color="auto" w:fill="FFFFFF"/>
        <w:spacing w:after="0" w:line="360" w:lineRule="auto"/>
        <w:rPr>
          <w:rFonts w:ascii="Times New Roman" w:eastAsia="Times New Roman" w:hAnsi="Times New Roman"/>
          <w:sz w:val="28"/>
          <w:szCs w:val="28"/>
        </w:rPr>
      </w:pPr>
      <w:r>
        <w:rPr>
          <w:rFonts w:ascii="Times New Roman" w:eastAsia="Times New Roman" w:hAnsi="Times New Roman"/>
          <w:b/>
          <w:sz w:val="28"/>
          <w:szCs w:val="28"/>
          <w:highlight w:val="white"/>
        </w:rPr>
        <w:t>I. YÊU CẦU CẦN ĐẠT</w:t>
      </w:r>
    </w:p>
    <w:p w14:paraId="306CBC1C" w14:textId="77777777" w:rsidR="004318C0" w:rsidRDefault="004318C0" w:rsidP="004318C0">
      <w:pPr>
        <w:shd w:val="clear" w:color="auto" w:fill="FFFFFF"/>
        <w:spacing w:after="0" w:line="360" w:lineRule="auto"/>
        <w:rPr>
          <w:rFonts w:ascii="Times New Roman" w:eastAsia="Times New Roman" w:hAnsi="Times New Roman"/>
          <w:sz w:val="28"/>
          <w:szCs w:val="28"/>
        </w:rPr>
      </w:pPr>
      <w:r>
        <w:rPr>
          <w:rFonts w:ascii="Times New Roman" w:eastAsia="Times New Roman" w:hAnsi="Times New Roman"/>
          <w:b/>
          <w:sz w:val="28"/>
          <w:szCs w:val="28"/>
          <w:highlight w:val="white"/>
        </w:rPr>
        <w:t xml:space="preserve">1. </w:t>
      </w:r>
      <w:proofErr w:type="spellStart"/>
      <w:r>
        <w:rPr>
          <w:rFonts w:ascii="Times New Roman" w:eastAsia="Times New Roman" w:hAnsi="Times New Roman"/>
          <w:b/>
          <w:sz w:val="28"/>
          <w:szCs w:val="28"/>
          <w:highlight w:val="white"/>
        </w:rPr>
        <w:t>Năng</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lực</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lịch</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sử</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và</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đại</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lí</w:t>
      </w:r>
      <w:proofErr w:type="spellEnd"/>
    </w:p>
    <w:p w14:paraId="567946A0" w14:textId="77777777" w:rsidR="004318C0" w:rsidRDefault="004318C0" w:rsidP="004318C0">
      <w:pPr>
        <w:shd w:val="clear" w:color="auto" w:fill="FFFFFF"/>
        <w:spacing w:after="0" w:line="360" w:lineRule="auto"/>
        <w:rPr>
          <w:rFonts w:ascii="Times New Roman" w:eastAsia="Times New Roman" w:hAnsi="Times New Roman"/>
          <w:sz w:val="28"/>
          <w:szCs w:val="28"/>
        </w:rPr>
      </w:pPr>
      <w:r>
        <w:rPr>
          <w:rFonts w:ascii="Times New Roman" w:eastAsia="Times New Roman" w:hAnsi="Times New Roman"/>
          <w:sz w:val="28"/>
          <w:szCs w:val="28"/>
          <w:highlight w:val="white"/>
        </w:rPr>
        <w:t xml:space="preserve">Sau </w:t>
      </w:r>
      <w:proofErr w:type="spellStart"/>
      <w:r>
        <w:rPr>
          <w:rFonts w:ascii="Times New Roman" w:eastAsia="Times New Roman" w:hAnsi="Times New Roman"/>
          <w:sz w:val="28"/>
          <w:szCs w:val="28"/>
          <w:highlight w:val="white"/>
        </w:rPr>
        <w:t>bài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này</w:t>
      </w:r>
      <w:proofErr w:type="spellEnd"/>
      <w:r>
        <w:rPr>
          <w:rFonts w:ascii="Times New Roman" w:eastAsia="Times New Roman" w:hAnsi="Times New Roman"/>
          <w:sz w:val="28"/>
          <w:szCs w:val="28"/>
          <w:highlight w:val="white"/>
        </w:rPr>
        <w:t xml:space="preserve">, HS </w:t>
      </w:r>
      <w:proofErr w:type="spellStart"/>
      <w:r>
        <w:rPr>
          <w:rFonts w:ascii="Times New Roman" w:eastAsia="Times New Roman" w:hAnsi="Times New Roman"/>
          <w:sz w:val="28"/>
          <w:szCs w:val="28"/>
          <w:highlight w:val="white"/>
        </w:rPr>
        <w:t>sẽ</w:t>
      </w:r>
      <w:proofErr w:type="spellEnd"/>
      <w:r>
        <w:rPr>
          <w:rFonts w:ascii="Times New Roman" w:eastAsia="Times New Roman" w:hAnsi="Times New Roman"/>
          <w:sz w:val="28"/>
          <w:szCs w:val="28"/>
          <w:highlight w:val="white"/>
        </w:rPr>
        <w:t>:</w:t>
      </w:r>
    </w:p>
    <w:p w14:paraId="05975AC5" w14:textId="77777777" w:rsidR="004318C0" w:rsidRDefault="004318C0" w:rsidP="004318C0">
      <w:pPr>
        <w:spacing w:after="0" w:line="360" w:lineRule="auto"/>
        <w:rPr>
          <w:rFonts w:ascii="Times New Roman" w:eastAsia="Times New Roman" w:hAnsi="Times New Roman"/>
          <w:sz w:val="28"/>
          <w:szCs w:val="28"/>
          <w:highlight w:val="white"/>
        </w:rPr>
      </w:pPr>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Xác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định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được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vị</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trí</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địa</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lí</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của</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thành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phố</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Hồ</w:t>
      </w:r>
      <w:proofErr w:type="spellEnd"/>
      <w:r>
        <w:rPr>
          <w:rFonts w:ascii="Times New Roman" w:eastAsia="Times New Roman" w:hAnsi="Times New Roman"/>
          <w:sz w:val="28"/>
          <w:szCs w:val="28"/>
          <w:highlight w:val="white"/>
        </w:rPr>
        <w:t xml:space="preserve"> Chí Minh </w:t>
      </w:r>
      <w:proofErr w:type="spellStart"/>
      <w:r>
        <w:rPr>
          <w:rFonts w:ascii="Times New Roman" w:eastAsia="Times New Roman" w:hAnsi="Times New Roman"/>
          <w:sz w:val="28"/>
          <w:szCs w:val="28"/>
          <w:highlight w:val="white"/>
        </w:rPr>
        <w:t>trên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bản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đồ</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hoặc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trên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lược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đồ</w:t>
      </w:r>
      <w:proofErr w:type="spellEnd"/>
      <w:r>
        <w:rPr>
          <w:rFonts w:ascii="Times New Roman" w:eastAsia="Times New Roman" w:hAnsi="Times New Roman"/>
          <w:sz w:val="28"/>
          <w:szCs w:val="28"/>
          <w:highlight w:val="white"/>
        </w:rPr>
        <w:t>.</w:t>
      </w:r>
    </w:p>
    <w:p w14:paraId="1A81E799" w14:textId="77777777" w:rsidR="004318C0" w:rsidRDefault="004318C0" w:rsidP="004318C0">
      <w:pPr>
        <w:spacing w:after="0" w:line="360" w:lineRule="auto"/>
        <w:rPr>
          <w:rFonts w:ascii="Times New Roman" w:eastAsia="Times New Roman" w:hAnsi="Times New Roman"/>
          <w:sz w:val="28"/>
          <w:szCs w:val="28"/>
        </w:rPr>
      </w:pPr>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Kể</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được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một</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số</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tên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gọi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khác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của</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thành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phố</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Hồ</w:t>
      </w:r>
      <w:proofErr w:type="spellEnd"/>
      <w:r>
        <w:rPr>
          <w:rFonts w:ascii="Times New Roman" w:eastAsia="Times New Roman" w:hAnsi="Times New Roman"/>
          <w:sz w:val="28"/>
          <w:szCs w:val="28"/>
          <w:highlight w:val="white"/>
        </w:rPr>
        <w:t xml:space="preserve"> Chí Minh</w:t>
      </w:r>
    </w:p>
    <w:p w14:paraId="049E9C9F" w14:textId="77777777" w:rsidR="004318C0" w:rsidRDefault="004318C0" w:rsidP="004318C0">
      <w:pPr>
        <w:spacing w:after="0" w:line="360" w:lineRule="auto"/>
        <w:rPr>
          <w:rFonts w:ascii="Times New Roman" w:eastAsia="Times New Roman" w:hAnsi="Times New Roman"/>
          <w:sz w:val="28"/>
          <w:szCs w:val="28"/>
        </w:rPr>
      </w:pPr>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Trình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bày</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được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một</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số</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sự</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kiện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lịch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sử</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có</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liên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quan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đến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thành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phố</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Hồ</w:t>
      </w:r>
      <w:proofErr w:type="spellEnd"/>
      <w:r>
        <w:rPr>
          <w:rFonts w:ascii="Times New Roman" w:eastAsia="Times New Roman" w:hAnsi="Times New Roman"/>
          <w:sz w:val="28"/>
          <w:szCs w:val="28"/>
          <w:highlight w:val="white"/>
        </w:rPr>
        <w:t xml:space="preserve"> Chí Minh, </w:t>
      </w:r>
      <w:proofErr w:type="spellStart"/>
      <w:r>
        <w:rPr>
          <w:rFonts w:ascii="Times New Roman" w:eastAsia="Times New Roman" w:hAnsi="Times New Roman"/>
          <w:sz w:val="28"/>
          <w:szCs w:val="28"/>
          <w:highlight w:val="white"/>
        </w:rPr>
        <w:t>có</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sử</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dụng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một</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số</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tư</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liệu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tranh</w:t>
      </w:r>
      <w:proofErr w:type="spellEnd"/>
      <w:r>
        <w:rPr>
          <w:rFonts w:ascii="Times New Roman" w:eastAsia="Times New Roman" w:hAnsi="Times New Roman"/>
          <w:sz w:val="28"/>
          <w:szCs w:val="28"/>
          <w:highlight w:val="white"/>
        </w:rPr>
        <w:t xml:space="preserve"> / </w:t>
      </w:r>
      <w:proofErr w:type="spellStart"/>
      <w:r>
        <w:rPr>
          <w:rFonts w:ascii="Times New Roman" w:eastAsia="Times New Roman" w:hAnsi="Times New Roman"/>
          <w:sz w:val="28"/>
          <w:szCs w:val="28"/>
          <w:highlight w:val="white"/>
        </w:rPr>
        <w:t>ảnh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câu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chuyện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lịch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sử</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như</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về</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bến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cảng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Nhà</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Rồng</w:t>
      </w:r>
      <w:proofErr w:type="spellEnd"/>
      <w:r>
        <w:rPr>
          <w:rFonts w:ascii="Times New Roman" w:eastAsia="Times New Roman" w:hAnsi="Times New Roman"/>
          <w:sz w:val="28"/>
          <w:szCs w:val="28"/>
          <w:highlight w:val="white"/>
        </w:rPr>
        <w:t xml:space="preserve">, Nguyễn </w:t>
      </w:r>
      <w:proofErr w:type="spellStart"/>
      <w:r>
        <w:rPr>
          <w:rFonts w:ascii="Times New Roman" w:eastAsia="Times New Roman" w:hAnsi="Times New Roman"/>
          <w:sz w:val="28"/>
          <w:szCs w:val="28"/>
          <w:highlight w:val="white"/>
        </w:rPr>
        <w:t>Tất</w:t>
      </w:r>
      <w:proofErr w:type="spellEnd"/>
      <w:r>
        <w:rPr>
          <w:rFonts w:ascii="Times New Roman" w:eastAsia="Times New Roman" w:hAnsi="Times New Roman"/>
          <w:sz w:val="28"/>
          <w:szCs w:val="28"/>
          <w:highlight w:val="white"/>
        </w:rPr>
        <w:t xml:space="preserve"> Thành </w:t>
      </w:r>
      <w:proofErr w:type="spellStart"/>
      <w:r>
        <w:rPr>
          <w:rFonts w:ascii="Times New Roman" w:eastAsia="Times New Roman" w:hAnsi="Times New Roman"/>
          <w:sz w:val="28"/>
          <w:szCs w:val="28"/>
          <w:highlight w:val="white"/>
        </w:rPr>
        <w:t>ra</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tìm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đường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cứu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nước</w:t>
      </w:r>
      <w:proofErr w:type="spellEnd"/>
    </w:p>
    <w:p w14:paraId="53EB308A" w14:textId="77777777" w:rsidR="004318C0" w:rsidRDefault="004318C0" w:rsidP="004318C0">
      <w:pPr>
        <w:spacing w:after="0" w:line="360" w:lineRule="auto"/>
        <w:rPr>
          <w:rFonts w:ascii="Times New Roman" w:eastAsia="Times New Roman" w:hAnsi="Times New Roman"/>
          <w:sz w:val="28"/>
          <w:szCs w:val="28"/>
        </w:rPr>
      </w:pPr>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Sử</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dụng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tư</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liệu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lịch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sử</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và</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địa</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lí</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nêu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được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thành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phố</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Hồ</w:t>
      </w:r>
      <w:proofErr w:type="spellEnd"/>
      <w:r>
        <w:rPr>
          <w:rFonts w:ascii="Times New Roman" w:eastAsia="Times New Roman" w:hAnsi="Times New Roman"/>
          <w:sz w:val="28"/>
          <w:szCs w:val="28"/>
          <w:highlight w:val="white"/>
        </w:rPr>
        <w:t xml:space="preserve"> Chí Minh </w:t>
      </w:r>
      <w:proofErr w:type="spellStart"/>
      <w:r>
        <w:rPr>
          <w:rFonts w:ascii="Times New Roman" w:eastAsia="Times New Roman" w:hAnsi="Times New Roman"/>
          <w:sz w:val="28"/>
          <w:szCs w:val="28"/>
          <w:highlight w:val="white"/>
        </w:rPr>
        <w:t>là</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trung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tâm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kinh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tế</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văn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hoá</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giáo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dục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quan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trọng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của</w:t>
      </w:r>
      <w:proofErr w:type="spellEnd"/>
      <w:r>
        <w:rPr>
          <w:rFonts w:ascii="Times New Roman" w:eastAsia="Times New Roman" w:hAnsi="Times New Roman"/>
          <w:sz w:val="28"/>
          <w:szCs w:val="28"/>
          <w:highlight w:val="white"/>
        </w:rPr>
        <w:t xml:space="preserve"> Việt Nam</w:t>
      </w:r>
    </w:p>
    <w:p w14:paraId="00B2017E" w14:textId="77777777" w:rsidR="004318C0" w:rsidRDefault="004318C0" w:rsidP="004318C0">
      <w:pPr>
        <w:shd w:val="clear" w:color="auto" w:fill="FFFFFF"/>
        <w:spacing w:after="0" w:line="360" w:lineRule="auto"/>
        <w:rPr>
          <w:rFonts w:ascii="Times New Roman" w:eastAsia="Times New Roman" w:hAnsi="Times New Roman"/>
          <w:sz w:val="28"/>
          <w:szCs w:val="28"/>
        </w:rPr>
      </w:pPr>
      <w:r>
        <w:rPr>
          <w:rFonts w:ascii="Times New Roman" w:eastAsia="Times New Roman" w:hAnsi="Times New Roman"/>
          <w:b/>
          <w:sz w:val="28"/>
          <w:szCs w:val="28"/>
          <w:highlight w:val="white"/>
        </w:rPr>
        <w:t xml:space="preserve">2. </w:t>
      </w:r>
      <w:proofErr w:type="spellStart"/>
      <w:r>
        <w:rPr>
          <w:rFonts w:ascii="Times New Roman" w:eastAsia="Times New Roman" w:hAnsi="Times New Roman"/>
          <w:b/>
          <w:sz w:val="28"/>
          <w:szCs w:val="28"/>
          <w:highlight w:val="white"/>
        </w:rPr>
        <w:t>Năng</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lực</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chung</w:t>
      </w:r>
      <w:proofErr w:type="spellEnd"/>
    </w:p>
    <w:p w14:paraId="47EFECB4" w14:textId="77777777" w:rsidR="004318C0" w:rsidRDefault="004318C0" w:rsidP="004318C0">
      <w:pPr>
        <w:spacing w:after="0" w:line="360" w:lineRule="auto"/>
        <w:rPr>
          <w:rFonts w:ascii="Times New Roman" w:eastAsia="Times New Roman" w:hAnsi="Times New Roman"/>
          <w:sz w:val="28"/>
          <w:szCs w:val="28"/>
        </w:rPr>
      </w:pPr>
      <w:r>
        <w:rPr>
          <w:rFonts w:ascii="Times New Roman" w:eastAsia="Times New Roman" w:hAnsi="Times New Roman"/>
          <w:i/>
          <w:sz w:val="28"/>
          <w:szCs w:val="28"/>
          <w:highlight w:val="white"/>
        </w:rPr>
        <w:t xml:space="preserve">- </w:t>
      </w:r>
      <w:proofErr w:type="spellStart"/>
      <w:r>
        <w:rPr>
          <w:rFonts w:ascii="Times New Roman" w:eastAsia="Times New Roman" w:hAnsi="Times New Roman"/>
          <w:i/>
          <w:sz w:val="28"/>
          <w:szCs w:val="28"/>
          <w:highlight w:val="white"/>
        </w:rPr>
        <w:t>Tự</w:t>
      </w:r>
      <w:proofErr w:type="spellEnd"/>
      <w:r>
        <w:rPr>
          <w:rFonts w:ascii="Times New Roman" w:eastAsia="Times New Roman" w:hAnsi="Times New Roman"/>
          <w:i/>
          <w:sz w:val="28"/>
          <w:szCs w:val="28"/>
          <w:highlight w:val="white"/>
        </w:rPr>
        <w:t xml:space="preserve"> </w:t>
      </w:r>
      <w:proofErr w:type="spellStart"/>
      <w:r>
        <w:rPr>
          <w:rFonts w:ascii="Times New Roman" w:eastAsia="Times New Roman" w:hAnsi="Times New Roman"/>
          <w:i/>
          <w:sz w:val="28"/>
          <w:szCs w:val="28"/>
          <w:highlight w:val="white"/>
        </w:rPr>
        <w:t>chủ</w:t>
      </w:r>
      <w:proofErr w:type="spellEnd"/>
      <w:r>
        <w:rPr>
          <w:rFonts w:ascii="Times New Roman" w:eastAsia="Times New Roman" w:hAnsi="Times New Roman"/>
          <w:i/>
          <w:sz w:val="28"/>
          <w:szCs w:val="28"/>
          <w:highlight w:val="white"/>
        </w:rPr>
        <w:t xml:space="preserve"> </w:t>
      </w:r>
      <w:proofErr w:type="spellStart"/>
      <w:r>
        <w:rPr>
          <w:rFonts w:ascii="Times New Roman" w:eastAsia="Times New Roman" w:hAnsi="Times New Roman"/>
          <w:i/>
          <w:sz w:val="28"/>
          <w:szCs w:val="28"/>
          <w:highlight w:val="white"/>
        </w:rPr>
        <w:t>và</w:t>
      </w:r>
      <w:proofErr w:type="spellEnd"/>
      <w:r>
        <w:rPr>
          <w:rFonts w:ascii="Times New Roman" w:eastAsia="Times New Roman" w:hAnsi="Times New Roman"/>
          <w:i/>
          <w:sz w:val="28"/>
          <w:szCs w:val="28"/>
          <w:highlight w:val="white"/>
        </w:rPr>
        <w:t xml:space="preserve"> </w:t>
      </w:r>
      <w:proofErr w:type="spellStart"/>
      <w:r>
        <w:rPr>
          <w:rFonts w:ascii="Times New Roman" w:eastAsia="Times New Roman" w:hAnsi="Times New Roman"/>
          <w:i/>
          <w:sz w:val="28"/>
          <w:szCs w:val="28"/>
          <w:highlight w:val="white"/>
        </w:rPr>
        <w:t>tự</w:t>
      </w:r>
      <w:proofErr w:type="spellEnd"/>
      <w:r>
        <w:rPr>
          <w:rFonts w:ascii="Times New Roman" w:eastAsia="Times New Roman" w:hAnsi="Times New Roman"/>
          <w:i/>
          <w:sz w:val="28"/>
          <w:szCs w:val="28"/>
          <w:highlight w:val="white"/>
        </w:rPr>
        <w:t xml:space="preserve"> </w:t>
      </w:r>
      <w:proofErr w:type="spellStart"/>
      <w:r>
        <w:rPr>
          <w:rFonts w:ascii="Times New Roman" w:eastAsia="Times New Roman" w:hAnsi="Times New Roman"/>
          <w:i/>
          <w:sz w:val="28"/>
          <w:szCs w:val="28"/>
          <w:highlight w:val="white"/>
        </w:rPr>
        <w:t>học</w:t>
      </w:r>
      <w:proofErr w:type="spellEnd"/>
      <w:r>
        <w:rPr>
          <w:rFonts w:ascii="Times New Roman" w:eastAsia="Times New Roman" w:hAnsi="Times New Roman"/>
          <w:i/>
          <w:sz w:val="28"/>
          <w:szCs w:val="28"/>
          <w:highlight w:val="white"/>
        </w:rPr>
        <w:t>:</w:t>
      </w:r>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Sưu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tầm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tranh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ảnh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về</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thành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phố</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Hồ</w:t>
      </w:r>
      <w:proofErr w:type="spellEnd"/>
      <w:r>
        <w:rPr>
          <w:rFonts w:ascii="Times New Roman" w:eastAsia="Times New Roman" w:hAnsi="Times New Roman"/>
          <w:sz w:val="28"/>
          <w:szCs w:val="28"/>
          <w:highlight w:val="white"/>
        </w:rPr>
        <w:t xml:space="preserve"> Chí Minh</w:t>
      </w:r>
    </w:p>
    <w:p w14:paraId="5A589C7E" w14:textId="77777777" w:rsidR="004318C0" w:rsidRDefault="004318C0" w:rsidP="004318C0">
      <w:pPr>
        <w:spacing w:after="0" w:line="360" w:lineRule="auto"/>
        <w:rPr>
          <w:rFonts w:ascii="Times New Roman" w:eastAsia="Times New Roman" w:hAnsi="Times New Roman"/>
          <w:sz w:val="28"/>
          <w:szCs w:val="28"/>
          <w:highlight w:val="white"/>
        </w:rPr>
      </w:pPr>
      <w:r>
        <w:rPr>
          <w:rFonts w:ascii="Times New Roman" w:eastAsia="Times New Roman" w:hAnsi="Times New Roman"/>
          <w:sz w:val="28"/>
          <w:szCs w:val="28"/>
          <w:highlight w:val="white"/>
        </w:rPr>
        <w:t xml:space="preserve">- Giao </w:t>
      </w:r>
      <w:proofErr w:type="spellStart"/>
      <w:r>
        <w:rPr>
          <w:rFonts w:ascii="Times New Roman" w:eastAsia="Times New Roman" w:hAnsi="Times New Roman"/>
          <w:sz w:val="28"/>
          <w:szCs w:val="28"/>
          <w:highlight w:val="white"/>
        </w:rPr>
        <w:t>tiếp</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và</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hợp</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tác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Làm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việc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nhóm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trình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bày</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kết</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quả</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trong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nhóm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và</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báo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cáo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kết</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quả</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trước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lớp</w:t>
      </w:r>
      <w:proofErr w:type="spellEnd"/>
      <w:r>
        <w:rPr>
          <w:rFonts w:ascii="Times New Roman" w:eastAsia="Times New Roman" w:hAnsi="Times New Roman"/>
          <w:sz w:val="28"/>
          <w:szCs w:val="28"/>
          <w:highlight w:val="white"/>
        </w:rPr>
        <w:t>.</w:t>
      </w:r>
    </w:p>
    <w:p w14:paraId="147870AF" w14:textId="77777777" w:rsidR="004318C0" w:rsidRDefault="004318C0" w:rsidP="004318C0">
      <w:pPr>
        <w:shd w:val="clear" w:color="auto" w:fill="FFFFFF"/>
        <w:spacing w:after="0" w:line="360" w:lineRule="auto"/>
        <w:rPr>
          <w:rFonts w:ascii="Times New Roman" w:eastAsia="Times New Roman" w:hAnsi="Times New Roman"/>
          <w:b/>
          <w:sz w:val="28"/>
          <w:szCs w:val="28"/>
          <w:highlight w:val="white"/>
        </w:rPr>
      </w:pPr>
      <w:r>
        <w:rPr>
          <w:rFonts w:ascii="Times New Roman" w:eastAsia="Times New Roman" w:hAnsi="Times New Roman"/>
          <w:b/>
          <w:sz w:val="28"/>
          <w:szCs w:val="28"/>
          <w:highlight w:val="white"/>
        </w:rPr>
        <w:t xml:space="preserve">3. </w:t>
      </w:r>
      <w:proofErr w:type="spellStart"/>
      <w:r>
        <w:rPr>
          <w:rFonts w:ascii="Times New Roman" w:eastAsia="Times New Roman" w:hAnsi="Times New Roman"/>
          <w:b/>
          <w:sz w:val="28"/>
          <w:szCs w:val="28"/>
          <w:highlight w:val="white"/>
        </w:rPr>
        <w:t>Phẩm</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chất</w:t>
      </w:r>
      <w:proofErr w:type="spellEnd"/>
    </w:p>
    <w:p w14:paraId="6B87940E" w14:textId="77777777" w:rsidR="004318C0" w:rsidRDefault="004318C0" w:rsidP="004318C0">
      <w:pPr>
        <w:spacing w:after="0" w:line="360" w:lineRule="auto"/>
        <w:rPr>
          <w:rFonts w:ascii="Times New Roman" w:eastAsia="Times New Roman" w:hAnsi="Times New Roman"/>
          <w:sz w:val="28"/>
          <w:szCs w:val="28"/>
        </w:rPr>
      </w:pPr>
      <w:proofErr w:type="spellStart"/>
      <w:r>
        <w:rPr>
          <w:rFonts w:ascii="Times New Roman" w:eastAsia="Times New Roman" w:hAnsi="Times New Roman"/>
          <w:i/>
          <w:sz w:val="28"/>
          <w:szCs w:val="28"/>
          <w:highlight w:val="white"/>
        </w:rPr>
        <w:t>Yêu</w:t>
      </w:r>
      <w:proofErr w:type="spellEnd"/>
      <w:r>
        <w:rPr>
          <w:rFonts w:ascii="Times New Roman" w:eastAsia="Times New Roman" w:hAnsi="Times New Roman"/>
          <w:i/>
          <w:sz w:val="28"/>
          <w:szCs w:val="28"/>
          <w:highlight w:val="white"/>
        </w:rPr>
        <w:t xml:space="preserve"> </w:t>
      </w:r>
      <w:proofErr w:type="spellStart"/>
      <w:r>
        <w:rPr>
          <w:rFonts w:ascii="Times New Roman" w:eastAsia="Times New Roman" w:hAnsi="Times New Roman"/>
          <w:i/>
          <w:sz w:val="28"/>
          <w:szCs w:val="28"/>
          <w:highlight w:val="white"/>
        </w:rPr>
        <w:t>nước</w:t>
      </w:r>
      <w:proofErr w:type="spellEnd"/>
      <w:r>
        <w:rPr>
          <w:rFonts w:ascii="Times New Roman" w:eastAsia="Times New Roman" w:hAnsi="Times New Roman"/>
          <w:i/>
          <w:sz w:val="28"/>
          <w:szCs w:val="28"/>
          <w:highlight w:val="white"/>
        </w:rPr>
        <w:t>:</w:t>
      </w:r>
      <w:r>
        <w:rPr>
          <w:rFonts w:ascii="Times New Roman" w:eastAsia="Times New Roman" w:hAnsi="Times New Roman"/>
          <w:sz w:val="28"/>
          <w:szCs w:val="28"/>
          <w:highlight w:val="white"/>
        </w:rPr>
        <w:t> </w:t>
      </w:r>
      <w:proofErr w:type="spellStart"/>
      <w:r>
        <w:rPr>
          <w:rFonts w:ascii="Times New Roman" w:eastAsia="Times New Roman" w:hAnsi="Times New Roman"/>
          <w:sz w:val="28"/>
          <w:szCs w:val="28"/>
          <w:highlight w:val="white"/>
        </w:rPr>
        <w:t>Yêu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quê</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hương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và</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tự</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hào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về</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lịch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sử</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quê</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hương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đất</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nước</w:t>
      </w:r>
      <w:proofErr w:type="spellEnd"/>
      <w:r>
        <w:rPr>
          <w:rFonts w:ascii="Times New Roman" w:eastAsia="Times New Roman" w:hAnsi="Times New Roman"/>
          <w:sz w:val="28"/>
          <w:szCs w:val="28"/>
          <w:highlight w:val="white"/>
        </w:rPr>
        <w:t>.</w:t>
      </w:r>
    </w:p>
    <w:p w14:paraId="4B47DCEA" w14:textId="77777777" w:rsidR="004318C0" w:rsidRDefault="004318C0" w:rsidP="004318C0">
      <w:pPr>
        <w:shd w:val="clear" w:color="auto" w:fill="FFFFFF"/>
        <w:spacing w:after="0" w:line="360" w:lineRule="auto"/>
        <w:rPr>
          <w:rFonts w:ascii="Times New Roman" w:eastAsia="Times New Roman" w:hAnsi="Times New Roman"/>
          <w:sz w:val="28"/>
          <w:szCs w:val="28"/>
        </w:rPr>
      </w:pPr>
      <w:proofErr w:type="spellStart"/>
      <w:r>
        <w:rPr>
          <w:rFonts w:ascii="Times New Roman" w:eastAsia="Times New Roman" w:hAnsi="Times New Roman"/>
          <w:i/>
          <w:sz w:val="28"/>
          <w:szCs w:val="28"/>
          <w:highlight w:val="white"/>
        </w:rPr>
        <w:lastRenderedPageBreak/>
        <w:t>Chăm</w:t>
      </w:r>
      <w:proofErr w:type="spellEnd"/>
      <w:r>
        <w:rPr>
          <w:rFonts w:ascii="Times New Roman" w:eastAsia="Times New Roman" w:hAnsi="Times New Roman"/>
          <w:i/>
          <w:sz w:val="28"/>
          <w:szCs w:val="28"/>
          <w:highlight w:val="white"/>
        </w:rPr>
        <w:t xml:space="preserve"> </w:t>
      </w:r>
      <w:proofErr w:type="spellStart"/>
      <w:r>
        <w:rPr>
          <w:rFonts w:ascii="Times New Roman" w:eastAsia="Times New Roman" w:hAnsi="Times New Roman"/>
          <w:i/>
          <w:sz w:val="28"/>
          <w:szCs w:val="28"/>
          <w:highlight w:val="white"/>
        </w:rPr>
        <w:t>chỉ</w:t>
      </w:r>
      <w:proofErr w:type="spellEnd"/>
      <w:r>
        <w:rPr>
          <w:rFonts w:ascii="Times New Roman" w:eastAsia="Times New Roman" w:hAnsi="Times New Roman"/>
          <w:sz w:val="28"/>
          <w:szCs w:val="28"/>
          <w:highlight w:val="white"/>
        </w:rPr>
        <w:t xml:space="preserve">: Hoàn </w:t>
      </w:r>
      <w:proofErr w:type="spellStart"/>
      <w:r>
        <w:rPr>
          <w:rFonts w:ascii="Times New Roman" w:eastAsia="Times New Roman" w:hAnsi="Times New Roman"/>
          <w:sz w:val="28"/>
          <w:szCs w:val="28"/>
          <w:highlight w:val="white"/>
        </w:rPr>
        <w:t>thành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nhiệm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vụ</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tập</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và</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luôn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tự</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giác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tìm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hiểu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khám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phá</w:t>
      </w:r>
      <w:proofErr w:type="spellEnd"/>
      <w:r>
        <w:rPr>
          <w:rFonts w:ascii="Times New Roman" w:eastAsia="Times New Roman" w:hAnsi="Times New Roman"/>
          <w:sz w:val="28"/>
          <w:szCs w:val="28"/>
          <w:highlight w:val="white"/>
        </w:rPr>
        <w:t xml:space="preserve"> tri </w:t>
      </w:r>
      <w:proofErr w:type="spellStart"/>
      <w:r>
        <w:rPr>
          <w:rFonts w:ascii="Times New Roman" w:eastAsia="Times New Roman" w:hAnsi="Times New Roman"/>
          <w:sz w:val="28"/>
          <w:szCs w:val="28"/>
          <w:highlight w:val="white"/>
        </w:rPr>
        <w:t>thức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liên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quan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đến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nội</w:t>
      </w:r>
      <w:proofErr w:type="spellEnd"/>
      <w:r>
        <w:rPr>
          <w:rFonts w:ascii="Times New Roman" w:eastAsia="Times New Roman" w:hAnsi="Times New Roman"/>
          <w:sz w:val="28"/>
          <w:szCs w:val="28"/>
          <w:highlight w:val="white"/>
        </w:rPr>
        <w:t xml:space="preserve"> dung </w:t>
      </w:r>
      <w:proofErr w:type="spellStart"/>
      <w:r>
        <w:rPr>
          <w:rFonts w:ascii="Times New Roman" w:eastAsia="Times New Roman" w:hAnsi="Times New Roman"/>
          <w:sz w:val="28"/>
          <w:szCs w:val="28"/>
          <w:highlight w:val="white"/>
        </w:rPr>
        <w:t>bài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w:t>
      </w:r>
    </w:p>
    <w:p w14:paraId="1EF2D25A" w14:textId="77777777" w:rsidR="004318C0" w:rsidRDefault="004318C0" w:rsidP="004318C0">
      <w:pPr>
        <w:shd w:val="clear" w:color="auto" w:fill="FFFFFF"/>
        <w:spacing w:after="0" w:line="360" w:lineRule="auto"/>
        <w:rPr>
          <w:rFonts w:ascii="Times New Roman" w:eastAsia="Times New Roman" w:hAnsi="Times New Roman"/>
          <w:sz w:val="28"/>
          <w:szCs w:val="28"/>
        </w:rPr>
      </w:pPr>
      <w:r>
        <w:rPr>
          <w:rFonts w:ascii="Times New Roman" w:eastAsia="Times New Roman" w:hAnsi="Times New Roman"/>
          <w:b/>
          <w:sz w:val="28"/>
          <w:szCs w:val="28"/>
          <w:highlight w:val="white"/>
        </w:rPr>
        <w:t>II. ĐỒ DÙNG DẠY HỌC</w:t>
      </w:r>
    </w:p>
    <w:p w14:paraId="647C9C43" w14:textId="77777777" w:rsidR="004318C0" w:rsidRDefault="004318C0" w:rsidP="004318C0">
      <w:pPr>
        <w:numPr>
          <w:ilvl w:val="0"/>
          <w:numId w:val="10"/>
        </w:numPr>
        <w:spacing w:before="80" w:after="0" w:line="360" w:lineRule="auto"/>
        <w:jc w:val="center"/>
        <w:rPr>
          <w:rFonts w:ascii="Times New Roman" w:eastAsia="Times New Roman" w:hAnsi="Times New Roman"/>
          <w:sz w:val="28"/>
          <w:szCs w:val="28"/>
        </w:rPr>
      </w:pPr>
      <w:proofErr w:type="spellStart"/>
      <w:r>
        <w:rPr>
          <w:rFonts w:ascii="Times New Roman" w:eastAsia="Times New Roman" w:hAnsi="Times New Roman"/>
          <w:sz w:val="28"/>
          <w:szCs w:val="28"/>
        </w:rPr>
        <w:t>Bản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nhiên</w:t>
      </w:r>
      <w:proofErr w:type="spellEnd"/>
      <w:r>
        <w:rPr>
          <w:rFonts w:ascii="Times New Roman" w:eastAsia="Times New Roman" w:hAnsi="Times New Roman"/>
          <w:sz w:val="28"/>
          <w:szCs w:val="28"/>
        </w:rPr>
        <w:t xml:space="preserve"> Việt Nam</w:t>
      </w:r>
    </w:p>
    <w:p w14:paraId="1B83A0D1" w14:textId="77777777" w:rsidR="004318C0" w:rsidRDefault="004318C0" w:rsidP="004318C0">
      <w:pPr>
        <w:numPr>
          <w:ilvl w:val="0"/>
          <w:numId w:val="10"/>
        </w:numPr>
        <w:spacing w:before="80" w:after="0" w:line="360" w:lineRule="auto"/>
        <w:jc w:val="center"/>
        <w:rPr>
          <w:rFonts w:ascii="Times New Roman" w:eastAsia="Times New Roman" w:hAnsi="Times New Roman"/>
          <w:sz w:val="28"/>
          <w:szCs w:val="28"/>
        </w:rPr>
      </w:pPr>
      <w:proofErr w:type="spellStart"/>
      <w:r>
        <w:rPr>
          <w:rFonts w:ascii="Times New Roman" w:eastAsia="Times New Roman" w:hAnsi="Times New Roman"/>
          <w:sz w:val="28"/>
          <w:szCs w:val="28"/>
        </w:rPr>
        <w:t>Lược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chính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proofErr w:type="gram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highlight w:val="white"/>
        </w:rPr>
        <w:t>thành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phố</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Hồ</w:t>
      </w:r>
      <w:proofErr w:type="spellEnd"/>
      <w:r>
        <w:rPr>
          <w:rFonts w:ascii="Times New Roman" w:eastAsia="Times New Roman" w:hAnsi="Times New Roman"/>
          <w:sz w:val="28"/>
          <w:szCs w:val="28"/>
          <w:highlight w:val="white"/>
        </w:rPr>
        <w:t xml:space="preserve"> Chí Minh</w:t>
      </w:r>
    </w:p>
    <w:p w14:paraId="23BD29AD" w14:textId="77777777" w:rsidR="004318C0" w:rsidRDefault="004318C0" w:rsidP="004318C0">
      <w:pPr>
        <w:numPr>
          <w:ilvl w:val="0"/>
          <w:numId w:val="10"/>
        </w:numPr>
        <w:spacing w:before="80" w:after="0" w:line="360" w:lineRule="auto"/>
        <w:jc w:val="center"/>
        <w:rPr>
          <w:rFonts w:ascii="Times New Roman" w:eastAsia="Times New Roman" w:hAnsi="Times New Roman"/>
          <w:sz w:val="28"/>
          <w:szCs w:val="28"/>
        </w:rPr>
      </w:pPr>
      <w:r>
        <w:rPr>
          <w:rFonts w:ascii="Times New Roman" w:eastAsia="Times New Roman" w:hAnsi="Times New Roman"/>
          <w:sz w:val="28"/>
          <w:szCs w:val="28"/>
          <w:highlight w:val="white"/>
        </w:rPr>
        <w:t xml:space="preserve">Máy </w:t>
      </w:r>
      <w:proofErr w:type="spellStart"/>
      <w:r>
        <w:rPr>
          <w:rFonts w:ascii="Times New Roman" w:eastAsia="Times New Roman" w:hAnsi="Times New Roman"/>
          <w:sz w:val="28"/>
          <w:szCs w:val="28"/>
          <w:highlight w:val="white"/>
        </w:rPr>
        <w:t>tính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máy</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chiếu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hoặc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tivi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nếu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có</w:t>
      </w:r>
      <w:proofErr w:type="spellEnd"/>
      <w:r>
        <w:rPr>
          <w:rFonts w:ascii="Times New Roman" w:eastAsia="Times New Roman" w:hAnsi="Times New Roman"/>
          <w:sz w:val="28"/>
          <w:szCs w:val="28"/>
          <w:highlight w:val="white"/>
        </w:rPr>
        <w:t>).</w:t>
      </w:r>
    </w:p>
    <w:p w14:paraId="2AF48AB8" w14:textId="77777777" w:rsidR="004318C0" w:rsidRDefault="004318C0" w:rsidP="004318C0">
      <w:pPr>
        <w:spacing w:after="0" w:line="360" w:lineRule="auto"/>
        <w:rPr>
          <w:rFonts w:ascii="Times New Roman" w:eastAsia="Times New Roman" w:hAnsi="Times New Roman"/>
          <w:b/>
          <w:sz w:val="28"/>
          <w:szCs w:val="28"/>
        </w:rPr>
      </w:pPr>
      <w:r>
        <w:rPr>
          <w:rFonts w:ascii="Times New Roman" w:eastAsia="Times New Roman" w:hAnsi="Times New Roman"/>
          <w:b/>
          <w:sz w:val="28"/>
          <w:szCs w:val="28"/>
        </w:rPr>
        <w:t>III. CÁC HOẠT ĐỘNG DẠY HỌC CHỦ YẾU</w:t>
      </w:r>
    </w:p>
    <w:tbl>
      <w:tblPr>
        <w:tblStyle w:val="Style4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16"/>
        <w:gridCol w:w="2834"/>
      </w:tblGrid>
      <w:tr w:rsidR="004318C0" w14:paraId="69FC3CD2" w14:textId="77777777" w:rsidTr="005840CE">
        <w:tc>
          <w:tcPr>
            <w:tcW w:w="6516" w:type="dxa"/>
          </w:tcPr>
          <w:p w14:paraId="027A8984" w14:textId="77777777" w:rsidR="004318C0" w:rsidRDefault="004318C0" w:rsidP="005840CE">
            <w:pPr>
              <w:spacing w:after="0" w:line="360" w:lineRule="auto"/>
              <w:jc w:val="center"/>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của</w:t>
            </w:r>
            <w:proofErr w:type="spellEnd"/>
            <w:r>
              <w:rPr>
                <w:b/>
                <w:sz w:val="28"/>
                <w:szCs w:val="28"/>
              </w:rPr>
              <w:t xml:space="preserve"> </w:t>
            </w:r>
            <w:proofErr w:type="spellStart"/>
            <w:r>
              <w:rPr>
                <w:b/>
                <w:sz w:val="28"/>
                <w:szCs w:val="28"/>
              </w:rPr>
              <w:t>giáo</w:t>
            </w:r>
            <w:proofErr w:type="spellEnd"/>
            <w:r>
              <w:rPr>
                <w:b/>
                <w:sz w:val="28"/>
                <w:szCs w:val="28"/>
              </w:rPr>
              <w:t xml:space="preserve"> </w:t>
            </w:r>
            <w:proofErr w:type="spellStart"/>
            <w:r>
              <w:rPr>
                <w:b/>
                <w:sz w:val="28"/>
                <w:szCs w:val="28"/>
              </w:rPr>
              <w:t>viên</w:t>
            </w:r>
            <w:proofErr w:type="spellEnd"/>
          </w:p>
        </w:tc>
        <w:tc>
          <w:tcPr>
            <w:tcW w:w="2834" w:type="dxa"/>
          </w:tcPr>
          <w:p w14:paraId="31FA4A2C" w14:textId="77777777" w:rsidR="004318C0" w:rsidRDefault="004318C0" w:rsidP="005840CE">
            <w:pPr>
              <w:spacing w:after="0" w:line="360" w:lineRule="auto"/>
              <w:jc w:val="center"/>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của</w:t>
            </w:r>
            <w:proofErr w:type="spellEnd"/>
            <w:r>
              <w:rPr>
                <w:b/>
                <w:sz w:val="28"/>
                <w:szCs w:val="28"/>
              </w:rPr>
              <w:t xml:space="preserve"> </w:t>
            </w:r>
            <w:proofErr w:type="spellStart"/>
            <w:r>
              <w:rPr>
                <w:b/>
                <w:sz w:val="28"/>
                <w:szCs w:val="28"/>
              </w:rPr>
              <w:t>học</w:t>
            </w:r>
            <w:proofErr w:type="spellEnd"/>
            <w:r>
              <w:rPr>
                <w:b/>
                <w:sz w:val="28"/>
                <w:szCs w:val="28"/>
              </w:rPr>
              <w:t xml:space="preserve"> </w:t>
            </w:r>
            <w:proofErr w:type="spellStart"/>
            <w:r>
              <w:rPr>
                <w:b/>
                <w:sz w:val="28"/>
                <w:szCs w:val="28"/>
              </w:rPr>
              <w:t>sinh</w:t>
            </w:r>
            <w:proofErr w:type="spellEnd"/>
          </w:p>
        </w:tc>
      </w:tr>
      <w:tr w:rsidR="004318C0" w14:paraId="762E8D59" w14:textId="77777777" w:rsidTr="005840CE">
        <w:tc>
          <w:tcPr>
            <w:tcW w:w="9350" w:type="dxa"/>
            <w:gridSpan w:val="2"/>
          </w:tcPr>
          <w:p w14:paraId="0CB63609" w14:textId="77777777" w:rsidR="004318C0" w:rsidRDefault="004318C0" w:rsidP="005840CE">
            <w:pPr>
              <w:spacing w:after="0" w:line="360" w:lineRule="auto"/>
              <w:jc w:val="center"/>
              <w:rPr>
                <w:b/>
                <w:sz w:val="28"/>
                <w:szCs w:val="28"/>
              </w:rPr>
            </w:pPr>
            <w:r>
              <w:rPr>
                <w:b/>
                <w:sz w:val="28"/>
                <w:szCs w:val="28"/>
              </w:rPr>
              <w:t xml:space="preserve">1. </w:t>
            </w:r>
            <w:proofErr w:type="spellStart"/>
            <w:r>
              <w:rPr>
                <w:b/>
                <w:sz w:val="28"/>
                <w:szCs w:val="28"/>
              </w:rPr>
              <w:t>Khởi</w:t>
            </w:r>
            <w:proofErr w:type="spellEnd"/>
            <w:r>
              <w:rPr>
                <w:b/>
                <w:sz w:val="28"/>
                <w:szCs w:val="28"/>
              </w:rPr>
              <w:t xml:space="preserve"> </w:t>
            </w:r>
            <w:proofErr w:type="spellStart"/>
            <w:r>
              <w:rPr>
                <w:b/>
                <w:sz w:val="28"/>
                <w:szCs w:val="28"/>
              </w:rPr>
              <w:t>động</w:t>
            </w:r>
            <w:proofErr w:type="spellEnd"/>
            <w:r>
              <w:rPr>
                <w:b/>
                <w:sz w:val="28"/>
                <w:szCs w:val="28"/>
              </w:rPr>
              <w:t xml:space="preserve">    </w:t>
            </w:r>
          </w:p>
          <w:p w14:paraId="4543A068" w14:textId="77777777" w:rsidR="004318C0" w:rsidRDefault="004318C0" w:rsidP="005840CE">
            <w:pPr>
              <w:spacing w:after="0" w:line="360" w:lineRule="auto"/>
              <w:rPr>
                <w:b/>
                <w:sz w:val="28"/>
                <w:szCs w:val="28"/>
              </w:rPr>
            </w:pPr>
            <w:r>
              <w:rPr>
                <w:b/>
                <w:sz w:val="28"/>
                <w:szCs w:val="28"/>
              </w:rPr>
              <w:t xml:space="preserve">a. </w:t>
            </w:r>
            <w:proofErr w:type="spellStart"/>
            <w:r>
              <w:rPr>
                <w:b/>
                <w:sz w:val="28"/>
                <w:szCs w:val="28"/>
              </w:rPr>
              <w:t>Mục</w:t>
            </w:r>
            <w:proofErr w:type="spellEnd"/>
            <w:r>
              <w:rPr>
                <w:b/>
                <w:sz w:val="28"/>
                <w:szCs w:val="28"/>
              </w:rPr>
              <w:t xml:space="preserve"> </w:t>
            </w:r>
            <w:proofErr w:type="spellStart"/>
            <w:r>
              <w:rPr>
                <w:b/>
                <w:sz w:val="28"/>
                <w:szCs w:val="28"/>
              </w:rPr>
              <w:t>tiêu</w:t>
            </w:r>
            <w:proofErr w:type="spellEnd"/>
            <w:r>
              <w:rPr>
                <w:b/>
                <w:sz w:val="28"/>
                <w:szCs w:val="28"/>
              </w:rPr>
              <w:t>: </w:t>
            </w:r>
          </w:p>
          <w:p w14:paraId="4E6D84E8" w14:textId="77777777" w:rsidR="004318C0" w:rsidRDefault="004318C0" w:rsidP="005840CE">
            <w:pPr>
              <w:spacing w:after="0" w:line="360" w:lineRule="auto"/>
              <w:rPr>
                <w:sz w:val="28"/>
                <w:szCs w:val="28"/>
              </w:rPr>
            </w:pPr>
            <w:r>
              <w:rPr>
                <w:sz w:val="28"/>
                <w:szCs w:val="28"/>
              </w:rPr>
              <w:t xml:space="preserve">- </w:t>
            </w:r>
            <w:proofErr w:type="spellStart"/>
            <w:r>
              <w:rPr>
                <w:sz w:val="28"/>
                <w:szCs w:val="28"/>
              </w:rPr>
              <w:t>Kết</w:t>
            </w:r>
            <w:proofErr w:type="spellEnd"/>
            <w:r>
              <w:rPr>
                <w:sz w:val="28"/>
                <w:szCs w:val="28"/>
              </w:rPr>
              <w:t xml:space="preserve"> </w:t>
            </w:r>
            <w:proofErr w:type="spellStart"/>
            <w:proofErr w:type="gramStart"/>
            <w:r>
              <w:rPr>
                <w:sz w:val="28"/>
                <w:szCs w:val="28"/>
              </w:rPr>
              <w:t>nối</w:t>
            </w:r>
            <w:proofErr w:type="spellEnd"/>
            <w:r>
              <w:rPr>
                <w:sz w:val="28"/>
                <w:szCs w:val="28"/>
              </w:rPr>
              <w:t xml:space="preserve">  </w:t>
            </w:r>
            <w:proofErr w:type="spellStart"/>
            <w:r>
              <w:rPr>
                <w:sz w:val="28"/>
                <w:szCs w:val="28"/>
              </w:rPr>
              <w:t>được</w:t>
            </w:r>
            <w:proofErr w:type="spellEnd"/>
            <w:proofErr w:type="gram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bài</w:t>
            </w:r>
            <w:proofErr w:type="spellEnd"/>
          </w:p>
          <w:p w14:paraId="5A908AED" w14:textId="77777777" w:rsidR="004318C0" w:rsidRDefault="004318C0" w:rsidP="005840CE">
            <w:pPr>
              <w:spacing w:after="0" w:line="360" w:lineRule="auto"/>
              <w:rPr>
                <w:b/>
                <w:sz w:val="28"/>
                <w:szCs w:val="28"/>
              </w:rPr>
            </w:pPr>
            <w:r>
              <w:rPr>
                <w:sz w:val="28"/>
                <w:szCs w:val="28"/>
              </w:rPr>
              <w:t>-</w:t>
            </w:r>
            <w:proofErr w:type="spellStart"/>
            <w:r>
              <w:rPr>
                <w:sz w:val="28"/>
                <w:szCs w:val="28"/>
              </w:rPr>
              <w:t>Tạo</w:t>
            </w:r>
            <w:proofErr w:type="spellEnd"/>
            <w:r>
              <w:rPr>
                <w:sz w:val="28"/>
                <w:szCs w:val="28"/>
              </w:rPr>
              <w:t xml:space="preserve"> </w:t>
            </w:r>
            <w:proofErr w:type="spellStart"/>
            <w:r>
              <w:rPr>
                <w:sz w:val="28"/>
                <w:szCs w:val="28"/>
              </w:rPr>
              <w:t>tâm</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tích</w:t>
            </w:r>
            <w:proofErr w:type="spellEnd"/>
            <w:r>
              <w:rPr>
                <w:sz w:val="28"/>
                <w:szCs w:val="28"/>
              </w:rPr>
              <w:t xml:space="preserve"> </w:t>
            </w:r>
            <w:proofErr w:type="spellStart"/>
            <w:r>
              <w:rPr>
                <w:sz w:val="28"/>
                <w:szCs w:val="28"/>
              </w:rPr>
              <w:t>cực</w:t>
            </w:r>
            <w:proofErr w:type="spellEnd"/>
            <w:r>
              <w:rPr>
                <w:sz w:val="28"/>
                <w:szCs w:val="28"/>
              </w:rPr>
              <w:t xml:space="preserve">, </w:t>
            </w:r>
            <w:proofErr w:type="spellStart"/>
            <w:r>
              <w:rPr>
                <w:sz w:val="28"/>
                <w:szCs w:val="28"/>
              </w:rPr>
              <w:t>hứng</w:t>
            </w:r>
            <w:proofErr w:type="spellEnd"/>
            <w:r>
              <w:rPr>
                <w:sz w:val="28"/>
                <w:szCs w:val="28"/>
              </w:rPr>
              <w:t xml:space="preserve"> </w:t>
            </w:r>
            <w:proofErr w:type="spellStart"/>
            <w:r>
              <w:rPr>
                <w:sz w:val="28"/>
                <w:szCs w:val="28"/>
              </w:rPr>
              <w:t>thú</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cho</w:t>
            </w:r>
            <w:proofErr w:type="spellEnd"/>
            <w:r>
              <w:rPr>
                <w:sz w:val="28"/>
                <w:szCs w:val="28"/>
              </w:rPr>
              <w:t xml:space="preserve"> HS</w:t>
            </w:r>
            <w:r>
              <w:rPr>
                <w:b/>
                <w:sz w:val="28"/>
                <w:szCs w:val="28"/>
              </w:rPr>
              <w:t xml:space="preserve"> </w:t>
            </w:r>
          </w:p>
        </w:tc>
      </w:tr>
      <w:tr w:rsidR="004318C0" w14:paraId="645C098A" w14:textId="77777777" w:rsidTr="005840CE">
        <w:tc>
          <w:tcPr>
            <w:tcW w:w="6516" w:type="dxa"/>
            <w:vAlign w:val="center"/>
          </w:tcPr>
          <w:p w14:paraId="72F174B5" w14:textId="77777777" w:rsidR="004318C0" w:rsidRDefault="004318C0" w:rsidP="005840CE">
            <w:pPr>
              <w:spacing w:after="0" w:line="360" w:lineRule="auto"/>
              <w:rPr>
                <w:sz w:val="28"/>
                <w:szCs w:val="28"/>
              </w:rPr>
            </w:pPr>
            <w:r>
              <w:rPr>
                <w:b/>
                <w:sz w:val="28"/>
                <w:szCs w:val="28"/>
              </w:rPr>
              <w:t xml:space="preserve">b. </w:t>
            </w:r>
            <w:proofErr w:type="spellStart"/>
            <w:r>
              <w:rPr>
                <w:b/>
                <w:sz w:val="28"/>
                <w:szCs w:val="28"/>
              </w:rPr>
              <w:t>Cách</w:t>
            </w:r>
            <w:proofErr w:type="spellEnd"/>
            <w:r>
              <w:rPr>
                <w:b/>
                <w:sz w:val="28"/>
                <w:szCs w:val="28"/>
              </w:rPr>
              <w:t xml:space="preserve"> </w:t>
            </w:r>
            <w:proofErr w:type="spellStart"/>
            <w:r>
              <w:rPr>
                <w:b/>
                <w:sz w:val="28"/>
                <w:szCs w:val="28"/>
              </w:rPr>
              <w:t>tiến</w:t>
            </w:r>
            <w:proofErr w:type="spellEnd"/>
            <w:r>
              <w:rPr>
                <w:b/>
                <w:sz w:val="28"/>
                <w:szCs w:val="28"/>
              </w:rPr>
              <w:t xml:space="preserve"> </w:t>
            </w:r>
            <w:proofErr w:type="spellStart"/>
            <w:r>
              <w:rPr>
                <w:b/>
                <w:sz w:val="28"/>
                <w:szCs w:val="28"/>
              </w:rPr>
              <w:t>hành</w:t>
            </w:r>
            <w:proofErr w:type="spellEnd"/>
          </w:p>
          <w:p w14:paraId="34173AD1" w14:textId="77777777" w:rsidR="004318C0" w:rsidRDefault="004318C0" w:rsidP="005840CE">
            <w:pPr>
              <w:tabs>
                <w:tab w:val="left" w:pos="720"/>
              </w:tabs>
              <w:spacing w:after="0" w:line="360" w:lineRule="auto"/>
              <w:rPr>
                <w:sz w:val="28"/>
                <w:szCs w:val="28"/>
                <w:highlight w:val="white"/>
              </w:rPr>
            </w:pPr>
            <w:r>
              <w:rPr>
                <w:sz w:val="28"/>
                <w:szCs w:val="28"/>
              </w:rPr>
              <w:t xml:space="preserve">- GV </w:t>
            </w:r>
            <w:proofErr w:type="spellStart"/>
            <w:r>
              <w:rPr>
                <w:sz w:val="28"/>
                <w:szCs w:val="28"/>
              </w:rPr>
              <w:t>giảng</w:t>
            </w:r>
            <w:proofErr w:type="spellEnd"/>
            <w:r>
              <w:rPr>
                <w:sz w:val="28"/>
                <w:szCs w:val="28"/>
              </w:rPr>
              <w:t>:</w:t>
            </w:r>
            <w:r>
              <w:rPr>
                <w:sz w:val="28"/>
                <w:szCs w:val="28"/>
                <w:highlight w:val="white"/>
              </w:rPr>
              <w:t xml:space="preserve"> </w:t>
            </w:r>
            <w:proofErr w:type="spellStart"/>
            <w:r>
              <w:rPr>
                <w:sz w:val="28"/>
                <w:szCs w:val="28"/>
                <w:highlight w:val="white"/>
              </w:rPr>
              <w:t>thành</w:t>
            </w:r>
            <w:proofErr w:type="spellEnd"/>
            <w:r>
              <w:rPr>
                <w:sz w:val="28"/>
                <w:szCs w:val="28"/>
                <w:highlight w:val="white"/>
              </w:rPr>
              <w:t xml:space="preserve"> </w:t>
            </w:r>
            <w:proofErr w:type="spellStart"/>
            <w:r>
              <w:rPr>
                <w:sz w:val="28"/>
                <w:szCs w:val="28"/>
                <w:highlight w:val="white"/>
              </w:rPr>
              <w:t>phố</w:t>
            </w:r>
            <w:proofErr w:type="spellEnd"/>
            <w:r>
              <w:rPr>
                <w:sz w:val="28"/>
                <w:szCs w:val="28"/>
                <w:highlight w:val="white"/>
              </w:rPr>
              <w:t xml:space="preserve"> </w:t>
            </w:r>
            <w:proofErr w:type="spellStart"/>
            <w:r>
              <w:rPr>
                <w:sz w:val="28"/>
                <w:szCs w:val="28"/>
                <w:highlight w:val="white"/>
              </w:rPr>
              <w:t>Hồ</w:t>
            </w:r>
            <w:proofErr w:type="spellEnd"/>
            <w:r>
              <w:rPr>
                <w:sz w:val="28"/>
                <w:szCs w:val="28"/>
                <w:highlight w:val="white"/>
              </w:rPr>
              <w:t xml:space="preserve"> Chí Minh </w:t>
            </w:r>
            <w:proofErr w:type="spellStart"/>
            <w:r>
              <w:rPr>
                <w:sz w:val="28"/>
                <w:szCs w:val="28"/>
                <w:highlight w:val="white"/>
              </w:rPr>
              <w:t>là</w:t>
            </w:r>
            <w:proofErr w:type="spellEnd"/>
            <w:r>
              <w:rPr>
                <w:sz w:val="28"/>
                <w:szCs w:val="28"/>
                <w:highlight w:val="white"/>
              </w:rPr>
              <w:t xml:space="preserve"> </w:t>
            </w:r>
            <w:proofErr w:type="spellStart"/>
            <w:r>
              <w:rPr>
                <w:sz w:val="28"/>
                <w:szCs w:val="28"/>
                <w:highlight w:val="white"/>
              </w:rPr>
              <w:t>trung</w:t>
            </w:r>
            <w:proofErr w:type="spellEnd"/>
            <w:r>
              <w:rPr>
                <w:sz w:val="28"/>
                <w:szCs w:val="28"/>
                <w:highlight w:val="white"/>
              </w:rPr>
              <w:t xml:space="preserve"> </w:t>
            </w:r>
            <w:proofErr w:type="spellStart"/>
            <w:r>
              <w:rPr>
                <w:sz w:val="28"/>
                <w:szCs w:val="28"/>
                <w:highlight w:val="white"/>
              </w:rPr>
              <w:t>tâm</w:t>
            </w:r>
            <w:proofErr w:type="spellEnd"/>
            <w:r>
              <w:rPr>
                <w:sz w:val="28"/>
                <w:szCs w:val="28"/>
                <w:highlight w:val="white"/>
              </w:rPr>
              <w:t xml:space="preserve"> </w:t>
            </w:r>
            <w:proofErr w:type="spellStart"/>
            <w:r>
              <w:rPr>
                <w:sz w:val="28"/>
                <w:szCs w:val="28"/>
                <w:highlight w:val="white"/>
              </w:rPr>
              <w:t>kinh</w:t>
            </w:r>
            <w:proofErr w:type="spellEnd"/>
            <w:r>
              <w:rPr>
                <w:sz w:val="28"/>
                <w:szCs w:val="28"/>
                <w:highlight w:val="white"/>
              </w:rPr>
              <w:t xml:space="preserve"> </w:t>
            </w:r>
            <w:proofErr w:type="spellStart"/>
            <w:r>
              <w:rPr>
                <w:sz w:val="28"/>
                <w:szCs w:val="28"/>
                <w:highlight w:val="white"/>
              </w:rPr>
              <w:t>tế</w:t>
            </w:r>
            <w:proofErr w:type="spellEnd"/>
            <w:r>
              <w:rPr>
                <w:sz w:val="28"/>
                <w:szCs w:val="28"/>
                <w:highlight w:val="white"/>
              </w:rPr>
              <w:t xml:space="preserve">, </w:t>
            </w:r>
            <w:proofErr w:type="spellStart"/>
            <w:r>
              <w:rPr>
                <w:sz w:val="28"/>
                <w:szCs w:val="28"/>
                <w:highlight w:val="white"/>
              </w:rPr>
              <w:t>văn</w:t>
            </w:r>
            <w:proofErr w:type="spellEnd"/>
            <w:r>
              <w:rPr>
                <w:sz w:val="28"/>
                <w:szCs w:val="28"/>
                <w:highlight w:val="white"/>
              </w:rPr>
              <w:t xml:space="preserve"> </w:t>
            </w:r>
            <w:proofErr w:type="spellStart"/>
            <w:r>
              <w:rPr>
                <w:sz w:val="28"/>
                <w:szCs w:val="28"/>
                <w:highlight w:val="white"/>
              </w:rPr>
              <w:t>hoá</w:t>
            </w:r>
            <w:proofErr w:type="spellEnd"/>
            <w:r>
              <w:rPr>
                <w:sz w:val="28"/>
                <w:szCs w:val="28"/>
                <w:highlight w:val="white"/>
              </w:rPr>
              <w:t xml:space="preserve">, </w:t>
            </w:r>
            <w:proofErr w:type="spellStart"/>
            <w:r>
              <w:rPr>
                <w:sz w:val="28"/>
                <w:szCs w:val="28"/>
                <w:highlight w:val="white"/>
              </w:rPr>
              <w:t>giáo</w:t>
            </w:r>
            <w:proofErr w:type="spellEnd"/>
            <w:r>
              <w:rPr>
                <w:sz w:val="28"/>
                <w:szCs w:val="28"/>
                <w:highlight w:val="white"/>
              </w:rPr>
              <w:t xml:space="preserve"> </w:t>
            </w:r>
            <w:proofErr w:type="spellStart"/>
            <w:r>
              <w:rPr>
                <w:sz w:val="28"/>
                <w:szCs w:val="28"/>
                <w:highlight w:val="white"/>
              </w:rPr>
              <w:t>dục</w:t>
            </w:r>
            <w:proofErr w:type="spellEnd"/>
            <w:r>
              <w:rPr>
                <w:sz w:val="28"/>
                <w:szCs w:val="28"/>
                <w:highlight w:val="white"/>
              </w:rPr>
              <w:t xml:space="preserve"> </w:t>
            </w:r>
            <w:proofErr w:type="spellStart"/>
            <w:r>
              <w:rPr>
                <w:sz w:val="28"/>
                <w:szCs w:val="28"/>
                <w:highlight w:val="white"/>
              </w:rPr>
              <w:t>quan</w:t>
            </w:r>
            <w:proofErr w:type="spellEnd"/>
            <w:r>
              <w:rPr>
                <w:sz w:val="28"/>
                <w:szCs w:val="28"/>
                <w:highlight w:val="white"/>
              </w:rPr>
              <w:t xml:space="preserve"> </w:t>
            </w:r>
            <w:proofErr w:type="spellStart"/>
            <w:r>
              <w:rPr>
                <w:sz w:val="28"/>
                <w:szCs w:val="28"/>
                <w:highlight w:val="white"/>
              </w:rPr>
              <w:t>trọng</w:t>
            </w:r>
            <w:proofErr w:type="spellEnd"/>
            <w:r>
              <w:rPr>
                <w:sz w:val="28"/>
                <w:szCs w:val="28"/>
                <w:highlight w:val="white"/>
              </w:rPr>
              <w:t xml:space="preserve"> </w:t>
            </w:r>
            <w:proofErr w:type="spellStart"/>
            <w:r>
              <w:rPr>
                <w:sz w:val="28"/>
                <w:szCs w:val="28"/>
                <w:highlight w:val="white"/>
              </w:rPr>
              <w:t>và</w:t>
            </w:r>
            <w:proofErr w:type="spellEnd"/>
            <w:r>
              <w:rPr>
                <w:sz w:val="28"/>
                <w:szCs w:val="28"/>
                <w:highlight w:val="white"/>
              </w:rPr>
              <w:t xml:space="preserve"> </w:t>
            </w:r>
            <w:proofErr w:type="spellStart"/>
            <w:r>
              <w:rPr>
                <w:sz w:val="28"/>
                <w:szCs w:val="28"/>
                <w:highlight w:val="white"/>
              </w:rPr>
              <w:t>là</w:t>
            </w:r>
            <w:proofErr w:type="spellEnd"/>
            <w:r>
              <w:rPr>
                <w:sz w:val="28"/>
                <w:szCs w:val="28"/>
                <w:highlight w:val="white"/>
              </w:rPr>
              <w:t xml:space="preserve"> </w:t>
            </w:r>
            <w:proofErr w:type="spellStart"/>
            <w:r>
              <w:rPr>
                <w:sz w:val="28"/>
                <w:szCs w:val="28"/>
                <w:highlight w:val="white"/>
              </w:rPr>
              <w:t>thành</w:t>
            </w:r>
            <w:proofErr w:type="spellEnd"/>
            <w:r>
              <w:rPr>
                <w:sz w:val="28"/>
                <w:szCs w:val="28"/>
                <w:highlight w:val="white"/>
              </w:rPr>
              <w:t xml:space="preserve"> </w:t>
            </w:r>
            <w:proofErr w:type="spellStart"/>
            <w:r>
              <w:rPr>
                <w:sz w:val="28"/>
                <w:szCs w:val="28"/>
                <w:highlight w:val="white"/>
              </w:rPr>
              <w:t>phố</w:t>
            </w:r>
            <w:proofErr w:type="spellEnd"/>
            <w:r>
              <w:rPr>
                <w:sz w:val="28"/>
                <w:szCs w:val="28"/>
                <w:highlight w:val="white"/>
              </w:rPr>
              <w:t xml:space="preserve"> </w:t>
            </w:r>
            <w:proofErr w:type="spellStart"/>
            <w:r>
              <w:rPr>
                <w:sz w:val="28"/>
                <w:szCs w:val="28"/>
                <w:highlight w:val="white"/>
              </w:rPr>
              <w:t>lớn</w:t>
            </w:r>
            <w:proofErr w:type="spellEnd"/>
            <w:r>
              <w:rPr>
                <w:sz w:val="28"/>
                <w:szCs w:val="28"/>
                <w:highlight w:val="white"/>
              </w:rPr>
              <w:t xml:space="preserve"> </w:t>
            </w:r>
            <w:proofErr w:type="spellStart"/>
            <w:r>
              <w:rPr>
                <w:sz w:val="28"/>
                <w:szCs w:val="28"/>
                <w:highlight w:val="white"/>
              </w:rPr>
              <w:t>nhất</w:t>
            </w:r>
            <w:proofErr w:type="spellEnd"/>
            <w:r>
              <w:rPr>
                <w:sz w:val="28"/>
                <w:szCs w:val="28"/>
                <w:highlight w:val="white"/>
              </w:rPr>
              <w:t xml:space="preserve"> Việt Nam (</w:t>
            </w:r>
            <w:proofErr w:type="spellStart"/>
            <w:r>
              <w:rPr>
                <w:sz w:val="28"/>
                <w:szCs w:val="28"/>
                <w:highlight w:val="white"/>
              </w:rPr>
              <w:t>Có</w:t>
            </w:r>
            <w:proofErr w:type="spellEnd"/>
            <w:r>
              <w:rPr>
                <w:sz w:val="28"/>
                <w:szCs w:val="28"/>
                <w:highlight w:val="white"/>
              </w:rPr>
              <w:t xml:space="preserve"> </w:t>
            </w:r>
            <w:proofErr w:type="spellStart"/>
            <w:r>
              <w:rPr>
                <w:sz w:val="28"/>
                <w:szCs w:val="28"/>
                <w:highlight w:val="white"/>
              </w:rPr>
              <w:t>thể</w:t>
            </w:r>
            <w:proofErr w:type="spellEnd"/>
            <w:r>
              <w:rPr>
                <w:sz w:val="28"/>
                <w:szCs w:val="28"/>
                <w:highlight w:val="white"/>
              </w:rPr>
              <w:t xml:space="preserve"> </w:t>
            </w:r>
            <w:proofErr w:type="spellStart"/>
            <w:r>
              <w:rPr>
                <w:sz w:val="28"/>
                <w:szCs w:val="28"/>
                <w:highlight w:val="white"/>
              </w:rPr>
              <w:t>cho</w:t>
            </w:r>
            <w:proofErr w:type="spellEnd"/>
            <w:r>
              <w:rPr>
                <w:sz w:val="28"/>
                <w:szCs w:val="28"/>
                <w:highlight w:val="white"/>
              </w:rPr>
              <w:t xml:space="preserve"> HS </w:t>
            </w:r>
            <w:proofErr w:type="spellStart"/>
            <w:r>
              <w:rPr>
                <w:sz w:val="28"/>
                <w:szCs w:val="28"/>
                <w:highlight w:val="white"/>
              </w:rPr>
              <w:t>thảo</w:t>
            </w:r>
            <w:proofErr w:type="spellEnd"/>
            <w:r>
              <w:rPr>
                <w:sz w:val="28"/>
                <w:szCs w:val="28"/>
                <w:highlight w:val="white"/>
              </w:rPr>
              <w:t xml:space="preserve"> </w:t>
            </w:r>
            <w:proofErr w:type="spellStart"/>
            <w:r>
              <w:rPr>
                <w:sz w:val="28"/>
                <w:szCs w:val="28"/>
                <w:highlight w:val="white"/>
              </w:rPr>
              <w:t>luận</w:t>
            </w:r>
            <w:proofErr w:type="spellEnd"/>
            <w:r>
              <w:rPr>
                <w:sz w:val="28"/>
                <w:szCs w:val="28"/>
                <w:highlight w:val="white"/>
              </w:rPr>
              <w:t xml:space="preserve"> </w:t>
            </w:r>
            <w:proofErr w:type="spellStart"/>
            <w:r>
              <w:rPr>
                <w:sz w:val="28"/>
                <w:szCs w:val="28"/>
                <w:highlight w:val="white"/>
              </w:rPr>
              <w:t>nhóm</w:t>
            </w:r>
            <w:proofErr w:type="spellEnd"/>
            <w:r>
              <w:rPr>
                <w:sz w:val="28"/>
                <w:szCs w:val="28"/>
                <w:highlight w:val="white"/>
              </w:rPr>
              <w:t xml:space="preserve"> </w:t>
            </w:r>
            <w:proofErr w:type="spellStart"/>
            <w:r>
              <w:rPr>
                <w:sz w:val="28"/>
                <w:szCs w:val="28"/>
                <w:highlight w:val="white"/>
              </w:rPr>
              <w:t>đôi</w:t>
            </w:r>
            <w:proofErr w:type="spellEnd"/>
            <w:r>
              <w:rPr>
                <w:sz w:val="28"/>
                <w:szCs w:val="28"/>
                <w:highlight w:val="white"/>
              </w:rPr>
              <w:t>).</w:t>
            </w:r>
          </w:p>
          <w:p w14:paraId="7A382F86" w14:textId="77777777" w:rsidR="004318C0" w:rsidRDefault="004318C0" w:rsidP="005840CE">
            <w:pPr>
              <w:tabs>
                <w:tab w:val="left" w:pos="720"/>
              </w:tabs>
              <w:spacing w:after="0" w:line="360" w:lineRule="auto"/>
              <w:rPr>
                <w:sz w:val="28"/>
                <w:szCs w:val="28"/>
              </w:rPr>
            </w:pPr>
            <w:r>
              <w:rPr>
                <w:sz w:val="28"/>
                <w:szCs w:val="28"/>
                <w:highlight w:val="white"/>
              </w:rPr>
              <w:t xml:space="preserve">- HS </w:t>
            </w:r>
            <w:proofErr w:type="spellStart"/>
            <w:r>
              <w:rPr>
                <w:sz w:val="28"/>
                <w:szCs w:val="28"/>
                <w:highlight w:val="white"/>
              </w:rPr>
              <w:t>đọc</w:t>
            </w:r>
            <w:proofErr w:type="spellEnd"/>
            <w:r>
              <w:rPr>
                <w:sz w:val="28"/>
                <w:szCs w:val="28"/>
                <w:highlight w:val="white"/>
              </w:rPr>
              <w:t xml:space="preserve"> </w:t>
            </w:r>
            <w:proofErr w:type="spellStart"/>
            <w:r>
              <w:rPr>
                <w:sz w:val="28"/>
                <w:szCs w:val="28"/>
                <w:highlight w:val="white"/>
              </w:rPr>
              <w:t>thầm</w:t>
            </w:r>
            <w:proofErr w:type="spellEnd"/>
            <w:r>
              <w:rPr>
                <w:sz w:val="28"/>
                <w:szCs w:val="28"/>
                <w:highlight w:val="white"/>
              </w:rPr>
              <w:t xml:space="preserve"> </w:t>
            </w:r>
            <w:proofErr w:type="spellStart"/>
            <w:r>
              <w:rPr>
                <w:sz w:val="28"/>
                <w:szCs w:val="28"/>
                <w:highlight w:val="white"/>
              </w:rPr>
              <w:t>lại</w:t>
            </w:r>
            <w:proofErr w:type="spellEnd"/>
            <w:r>
              <w:rPr>
                <w:sz w:val="28"/>
                <w:szCs w:val="28"/>
                <w:highlight w:val="white"/>
              </w:rPr>
              <w:t xml:space="preserve"> </w:t>
            </w:r>
            <w:proofErr w:type="spellStart"/>
            <w:r>
              <w:rPr>
                <w:sz w:val="28"/>
                <w:szCs w:val="28"/>
                <w:highlight w:val="white"/>
              </w:rPr>
              <w:t>nội</w:t>
            </w:r>
            <w:proofErr w:type="spellEnd"/>
            <w:r>
              <w:rPr>
                <w:sz w:val="28"/>
                <w:szCs w:val="28"/>
                <w:highlight w:val="white"/>
              </w:rPr>
              <w:t xml:space="preserve"> dung </w:t>
            </w:r>
            <w:proofErr w:type="spellStart"/>
            <w:r>
              <w:rPr>
                <w:sz w:val="28"/>
                <w:szCs w:val="28"/>
                <w:highlight w:val="white"/>
              </w:rPr>
              <w:t>và</w:t>
            </w:r>
            <w:proofErr w:type="spellEnd"/>
            <w:r>
              <w:rPr>
                <w:sz w:val="28"/>
                <w:szCs w:val="28"/>
                <w:highlight w:val="white"/>
              </w:rPr>
              <w:t xml:space="preserve"> </w:t>
            </w:r>
            <w:proofErr w:type="spellStart"/>
            <w:r>
              <w:rPr>
                <w:sz w:val="28"/>
                <w:szCs w:val="28"/>
                <w:highlight w:val="white"/>
              </w:rPr>
              <w:t>yêu</w:t>
            </w:r>
            <w:proofErr w:type="spellEnd"/>
            <w:r>
              <w:rPr>
                <w:sz w:val="28"/>
                <w:szCs w:val="28"/>
                <w:highlight w:val="white"/>
              </w:rPr>
              <w:t xml:space="preserve"> </w:t>
            </w:r>
            <w:proofErr w:type="spellStart"/>
            <w:r>
              <w:rPr>
                <w:sz w:val="28"/>
                <w:szCs w:val="28"/>
                <w:highlight w:val="white"/>
              </w:rPr>
              <w:t>cầu</w:t>
            </w:r>
            <w:proofErr w:type="spellEnd"/>
            <w:r>
              <w:rPr>
                <w:sz w:val="28"/>
                <w:szCs w:val="28"/>
                <w:highlight w:val="white"/>
              </w:rPr>
              <w:t>:</w:t>
            </w:r>
          </w:p>
          <w:p w14:paraId="58843272" w14:textId="77777777" w:rsidR="004318C0" w:rsidRDefault="004318C0" w:rsidP="005840CE">
            <w:pPr>
              <w:spacing w:after="0" w:line="360" w:lineRule="auto"/>
              <w:rPr>
                <w:sz w:val="28"/>
                <w:szCs w:val="28"/>
              </w:rPr>
            </w:pPr>
            <w:r>
              <w:rPr>
                <w:sz w:val="28"/>
                <w:szCs w:val="28"/>
              </w:rPr>
              <w:t xml:space="preserve">+ Em </w:t>
            </w:r>
            <w:proofErr w:type="spellStart"/>
            <w:r>
              <w:rPr>
                <w:sz w:val="28"/>
                <w:szCs w:val="28"/>
              </w:rPr>
              <w:t>hãy</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highlight w:val="white"/>
              </w:rPr>
              <w:t>thành</w:t>
            </w:r>
            <w:proofErr w:type="spellEnd"/>
            <w:r>
              <w:rPr>
                <w:sz w:val="28"/>
                <w:szCs w:val="28"/>
                <w:highlight w:val="white"/>
              </w:rPr>
              <w:t xml:space="preserve"> </w:t>
            </w:r>
            <w:proofErr w:type="spellStart"/>
            <w:r>
              <w:rPr>
                <w:sz w:val="28"/>
                <w:szCs w:val="28"/>
                <w:highlight w:val="white"/>
              </w:rPr>
              <w:t>phố</w:t>
            </w:r>
            <w:proofErr w:type="spellEnd"/>
            <w:r>
              <w:rPr>
                <w:sz w:val="28"/>
                <w:szCs w:val="28"/>
                <w:highlight w:val="white"/>
              </w:rPr>
              <w:t xml:space="preserve"> </w:t>
            </w:r>
            <w:proofErr w:type="spellStart"/>
            <w:r>
              <w:rPr>
                <w:sz w:val="28"/>
                <w:szCs w:val="28"/>
                <w:highlight w:val="white"/>
              </w:rPr>
              <w:t>Hồ</w:t>
            </w:r>
            <w:proofErr w:type="spellEnd"/>
            <w:r>
              <w:rPr>
                <w:sz w:val="28"/>
                <w:szCs w:val="28"/>
                <w:highlight w:val="white"/>
              </w:rPr>
              <w:t xml:space="preserve"> Chí Minh</w:t>
            </w:r>
            <w:r>
              <w:rPr>
                <w:sz w:val="28"/>
                <w:szCs w:val="28"/>
              </w:rPr>
              <w:t>?  (</w:t>
            </w:r>
            <w:proofErr w:type="spellStart"/>
            <w:r>
              <w:rPr>
                <w:sz w:val="28"/>
                <w:szCs w:val="28"/>
              </w:rPr>
              <w:t>nhiều</w:t>
            </w:r>
            <w:proofErr w:type="spellEnd"/>
            <w:r>
              <w:rPr>
                <w:sz w:val="28"/>
                <w:szCs w:val="28"/>
              </w:rPr>
              <w:t xml:space="preserve"> HS chia </w:t>
            </w:r>
            <w:proofErr w:type="spellStart"/>
            <w:r>
              <w:rPr>
                <w:sz w:val="28"/>
                <w:szCs w:val="28"/>
              </w:rPr>
              <w:t>sẻ</w:t>
            </w:r>
            <w:proofErr w:type="spellEnd"/>
            <w:r>
              <w:rPr>
                <w:sz w:val="28"/>
                <w:szCs w:val="28"/>
              </w:rPr>
              <w:t>)</w:t>
            </w:r>
          </w:p>
          <w:p w14:paraId="62902889" w14:textId="77777777" w:rsidR="004318C0" w:rsidRDefault="004318C0" w:rsidP="005840CE">
            <w:pPr>
              <w:spacing w:after="0" w:line="360" w:lineRule="auto"/>
              <w:rPr>
                <w:sz w:val="28"/>
                <w:szCs w:val="28"/>
              </w:rPr>
            </w:pPr>
            <w:hyperlink r:id="rId26">
              <w:r>
                <w:rPr>
                  <w:sz w:val="28"/>
                  <w:szCs w:val="28"/>
                </w:rPr>
                <w:t>- GV</w:t>
              </w:r>
            </w:hyperlink>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xem</w:t>
            </w:r>
            <w:proofErr w:type="spellEnd"/>
            <w:r>
              <w:rPr>
                <w:sz w:val="28"/>
                <w:szCs w:val="28"/>
              </w:rPr>
              <w:t xml:space="preserve"> video 8 </w:t>
            </w:r>
            <w:proofErr w:type="spellStart"/>
            <w:r>
              <w:rPr>
                <w:sz w:val="28"/>
                <w:szCs w:val="28"/>
              </w:rPr>
              <w:t>phút</w:t>
            </w:r>
            <w:proofErr w:type="spellEnd"/>
            <w:r>
              <w:rPr>
                <w:sz w:val="28"/>
                <w:szCs w:val="28"/>
              </w:rPr>
              <w:t xml:space="preserve"> </w:t>
            </w:r>
            <w:proofErr w:type="spellStart"/>
            <w:r>
              <w:rPr>
                <w:sz w:val="28"/>
                <w:szCs w:val="28"/>
              </w:rPr>
              <w:t>toàn</w:t>
            </w:r>
            <w:proofErr w:type="spellEnd"/>
            <w:r>
              <w:rPr>
                <w:sz w:val="28"/>
                <w:szCs w:val="28"/>
              </w:rPr>
              <w:t xml:space="preserve"> </w:t>
            </w:r>
            <w:proofErr w:type="spellStart"/>
            <w:r>
              <w:rPr>
                <w:sz w:val="28"/>
                <w:szCs w:val="28"/>
              </w:rPr>
              <w:t>cảnh</w:t>
            </w:r>
            <w:proofErr w:type="spellEnd"/>
            <w:r>
              <w:rPr>
                <w:sz w:val="28"/>
                <w:szCs w:val="28"/>
                <w:highlight w:val="white"/>
              </w:rPr>
              <w:t xml:space="preserve"> </w:t>
            </w:r>
            <w:proofErr w:type="spellStart"/>
            <w:r>
              <w:rPr>
                <w:sz w:val="28"/>
                <w:szCs w:val="28"/>
                <w:highlight w:val="white"/>
              </w:rPr>
              <w:t>thành</w:t>
            </w:r>
            <w:proofErr w:type="spellEnd"/>
            <w:r>
              <w:rPr>
                <w:sz w:val="28"/>
                <w:szCs w:val="28"/>
                <w:highlight w:val="white"/>
              </w:rPr>
              <w:t xml:space="preserve"> </w:t>
            </w:r>
            <w:proofErr w:type="spellStart"/>
            <w:r>
              <w:rPr>
                <w:sz w:val="28"/>
                <w:szCs w:val="28"/>
                <w:highlight w:val="white"/>
              </w:rPr>
              <w:t>phố</w:t>
            </w:r>
            <w:proofErr w:type="spellEnd"/>
            <w:r>
              <w:rPr>
                <w:sz w:val="28"/>
                <w:szCs w:val="28"/>
                <w:highlight w:val="white"/>
              </w:rPr>
              <w:t xml:space="preserve"> </w:t>
            </w:r>
            <w:proofErr w:type="spellStart"/>
            <w:r>
              <w:rPr>
                <w:sz w:val="28"/>
                <w:szCs w:val="28"/>
                <w:highlight w:val="white"/>
              </w:rPr>
              <w:t>Hồ</w:t>
            </w:r>
            <w:proofErr w:type="spellEnd"/>
            <w:r>
              <w:rPr>
                <w:sz w:val="28"/>
                <w:szCs w:val="28"/>
                <w:highlight w:val="white"/>
              </w:rPr>
              <w:t xml:space="preserve"> Chí Minh</w:t>
            </w:r>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dẫn</w:t>
            </w:r>
            <w:proofErr w:type="spellEnd"/>
            <w:r>
              <w:rPr>
                <w:sz w:val="28"/>
                <w:szCs w:val="28"/>
              </w:rPr>
              <w:t xml:space="preserve"> </w:t>
            </w:r>
            <w:proofErr w:type="spellStart"/>
            <w:r>
              <w:rPr>
                <w:sz w:val="28"/>
                <w:szCs w:val="28"/>
              </w:rPr>
              <w:t>dắt</w:t>
            </w:r>
            <w:proofErr w:type="spellEnd"/>
            <w:r>
              <w:rPr>
                <w:sz w:val="28"/>
                <w:szCs w:val="28"/>
              </w:rPr>
              <w:t xml:space="preserve"> HS </w:t>
            </w:r>
            <w:proofErr w:type="spellStart"/>
            <w:r>
              <w:rPr>
                <w:sz w:val="28"/>
                <w:szCs w:val="28"/>
              </w:rPr>
              <w:t>vào</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proofErr w:type="gramStart"/>
            <w:r>
              <w:rPr>
                <w:sz w:val="28"/>
                <w:szCs w:val="28"/>
              </w:rPr>
              <w:t>: :</w:t>
            </w:r>
            <w:proofErr w:type="gramEnd"/>
            <w:r>
              <w:rPr>
                <w:sz w:val="28"/>
                <w:szCs w:val="28"/>
              </w:rPr>
              <w:t xml:space="preserve"> </w:t>
            </w:r>
            <w:hyperlink r:id="rId27">
              <w:r>
                <w:rPr>
                  <w:color w:val="0563C1"/>
                  <w:sz w:val="28"/>
                  <w:szCs w:val="28"/>
                  <w:u w:val="single"/>
                </w:rPr>
                <w:t>https://www.youtube.com/watch?v=3KDtWI2-cwY</w:t>
              </w:r>
            </w:hyperlink>
            <w:r>
              <w:rPr>
                <w:sz w:val="28"/>
                <w:szCs w:val="28"/>
              </w:rPr>
              <w:t>)</w:t>
            </w:r>
          </w:p>
          <w:p w14:paraId="4F7009E7" w14:textId="77777777" w:rsidR="004318C0" w:rsidRDefault="004318C0" w:rsidP="005840CE">
            <w:pPr>
              <w:spacing w:after="0" w:line="360" w:lineRule="auto"/>
              <w:rPr>
                <w:sz w:val="28"/>
                <w:szCs w:val="28"/>
              </w:rPr>
            </w:pPr>
            <w:proofErr w:type="spellStart"/>
            <w:r>
              <w:rPr>
                <w:sz w:val="28"/>
                <w:szCs w:val="28"/>
              </w:rPr>
              <w:t>Hoặc</w:t>
            </w:r>
            <w:proofErr w:type="spellEnd"/>
            <w:r>
              <w:rPr>
                <w:sz w:val="28"/>
                <w:szCs w:val="28"/>
              </w:rPr>
              <w:t xml:space="preserve"> </w:t>
            </w:r>
            <w:proofErr w:type="spellStart"/>
            <w:r>
              <w:rPr>
                <w:sz w:val="28"/>
                <w:szCs w:val="28"/>
              </w:rPr>
              <w:t>giới</w:t>
            </w:r>
            <w:proofErr w:type="spellEnd"/>
            <w:r>
              <w:rPr>
                <w:sz w:val="28"/>
                <w:szCs w:val="28"/>
              </w:rPr>
              <w:t xml:space="preserve"> </w:t>
            </w:r>
            <w:proofErr w:type="spellStart"/>
            <w:r>
              <w:rPr>
                <w:sz w:val="28"/>
                <w:szCs w:val="28"/>
              </w:rPr>
              <w:t>thiệu</w:t>
            </w:r>
            <w:proofErr w:type="spellEnd"/>
            <w:r>
              <w:rPr>
                <w:sz w:val="28"/>
                <w:szCs w:val="28"/>
              </w:rPr>
              <w:t xml:space="preserve"> </w:t>
            </w:r>
            <w:proofErr w:type="spellStart"/>
            <w:r>
              <w:rPr>
                <w:sz w:val="28"/>
                <w:szCs w:val="28"/>
              </w:rPr>
              <w:t>bài</w:t>
            </w:r>
            <w:proofErr w:type="spellEnd"/>
            <w:r>
              <w:rPr>
                <w:sz w:val="28"/>
                <w:szCs w:val="28"/>
              </w:rPr>
              <w:t xml:space="preserve">: Việt Nam </w:t>
            </w:r>
            <w:proofErr w:type="spellStart"/>
            <w:r>
              <w:rPr>
                <w:sz w:val="28"/>
                <w:szCs w:val="28"/>
              </w:rPr>
              <w:t>thân</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chúng</w:t>
            </w:r>
            <w:proofErr w:type="spellEnd"/>
            <w:r>
              <w:rPr>
                <w:sz w:val="28"/>
                <w:szCs w:val="28"/>
              </w:rPr>
              <w:t xml:space="preserve"> ta </w:t>
            </w:r>
            <w:proofErr w:type="spellStart"/>
            <w:r>
              <w:rPr>
                <w:sz w:val="28"/>
                <w:szCs w:val="28"/>
              </w:rPr>
              <w:t>có</w:t>
            </w:r>
            <w:proofErr w:type="spellEnd"/>
            <w:r>
              <w:rPr>
                <w:sz w:val="28"/>
                <w:szCs w:val="28"/>
              </w:rPr>
              <w:t xml:space="preserve"> 87 </w:t>
            </w:r>
            <w:proofErr w:type="spellStart"/>
            <w:r>
              <w:rPr>
                <w:sz w:val="28"/>
                <w:szCs w:val="28"/>
              </w:rPr>
              <w:t>thành</w:t>
            </w:r>
            <w:proofErr w:type="spellEnd"/>
            <w:r>
              <w:rPr>
                <w:sz w:val="28"/>
                <w:szCs w:val="28"/>
              </w:rPr>
              <w:t xml:space="preserve"> </w:t>
            </w:r>
            <w:proofErr w:type="spellStart"/>
            <w:r>
              <w:rPr>
                <w:sz w:val="28"/>
                <w:szCs w:val="28"/>
              </w:rPr>
              <w:t>phố</w:t>
            </w:r>
            <w:proofErr w:type="spellEnd"/>
            <w:r>
              <w:rPr>
                <w:sz w:val="28"/>
                <w:szCs w:val="28"/>
              </w:rPr>
              <w:t xml:space="preserve"> </w:t>
            </w:r>
            <w:proofErr w:type="spellStart"/>
            <w:r>
              <w:rPr>
                <w:sz w:val="28"/>
                <w:szCs w:val="28"/>
              </w:rPr>
              <w:t>trực</w:t>
            </w:r>
            <w:proofErr w:type="spellEnd"/>
            <w:r>
              <w:rPr>
                <w:sz w:val="28"/>
                <w:szCs w:val="28"/>
              </w:rPr>
              <w:t xml:space="preserve"> </w:t>
            </w:r>
            <w:proofErr w:type="spellStart"/>
            <w:r>
              <w:rPr>
                <w:sz w:val="28"/>
                <w:szCs w:val="28"/>
              </w:rPr>
              <w:t>thuộc</w:t>
            </w:r>
            <w:proofErr w:type="spellEnd"/>
            <w:r>
              <w:rPr>
                <w:sz w:val="28"/>
                <w:szCs w:val="28"/>
              </w:rPr>
              <w:t xml:space="preserve"> </w:t>
            </w:r>
            <w:proofErr w:type="spellStart"/>
            <w:r>
              <w:rPr>
                <w:sz w:val="28"/>
                <w:szCs w:val="28"/>
              </w:rPr>
              <w:t>tỉnh</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có</w:t>
            </w:r>
            <w:proofErr w:type="spellEnd"/>
            <w:r>
              <w:rPr>
                <w:sz w:val="28"/>
                <w:szCs w:val="28"/>
              </w:rPr>
              <w:t xml:space="preserve"> 5 </w:t>
            </w:r>
            <w:proofErr w:type="spellStart"/>
            <w:r>
              <w:rPr>
                <w:sz w:val="28"/>
                <w:szCs w:val="28"/>
              </w:rPr>
              <w:t>thành</w:t>
            </w:r>
            <w:proofErr w:type="spellEnd"/>
            <w:r>
              <w:rPr>
                <w:sz w:val="28"/>
                <w:szCs w:val="28"/>
              </w:rPr>
              <w:t xml:space="preserve"> </w:t>
            </w:r>
            <w:proofErr w:type="spellStart"/>
            <w:r>
              <w:rPr>
                <w:sz w:val="28"/>
                <w:szCs w:val="28"/>
              </w:rPr>
              <w:t>phố</w:t>
            </w:r>
            <w:proofErr w:type="spellEnd"/>
            <w:r>
              <w:rPr>
                <w:sz w:val="28"/>
                <w:szCs w:val="28"/>
              </w:rPr>
              <w:t xml:space="preserve"> </w:t>
            </w:r>
            <w:proofErr w:type="spellStart"/>
            <w:r>
              <w:rPr>
                <w:sz w:val="28"/>
                <w:szCs w:val="28"/>
              </w:rPr>
              <w:t>trực</w:t>
            </w:r>
            <w:proofErr w:type="spellEnd"/>
            <w:r>
              <w:rPr>
                <w:sz w:val="28"/>
                <w:szCs w:val="28"/>
              </w:rPr>
              <w:t xml:space="preserve"> </w:t>
            </w:r>
            <w:proofErr w:type="spellStart"/>
            <w:r>
              <w:rPr>
                <w:sz w:val="28"/>
                <w:szCs w:val="28"/>
              </w:rPr>
              <w:t>thuộc</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ương</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trong</w:t>
            </w:r>
            <w:proofErr w:type="spellEnd"/>
            <w:r>
              <w:rPr>
                <w:sz w:val="28"/>
                <w:szCs w:val="28"/>
              </w:rPr>
              <w:t xml:space="preserve"> 5 </w:t>
            </w:r>
            <w:proofErr w:type="spellStart"/>
            <w:r>
              <w:rPr>
                <w:sz w:val="28"/>
                <w:szCs w:val="28"/>
              </w:rPr>
              <w:t>thành</w:t>
            </w:r>
            <w:proofErr w:type="spellEnd"/>
            <w:r>
              <w:rPr>
                <w:sz w:val="28"/>
                <w:szCs w:val="28"/>
              </w:rPr>
              <w:t xml:space="preserve"> </w:t>
            </w:r>
            <w:proofErr w:type="spellStart"/>
            <w:r>
              <w:rPr>
                <w:sz w:val="28"/>
                <w:szCs w:val="28"/>
              </w:rPr>
              <w:t>phố</w:t>
            </w:r>
            <w:proofErr w:type="spellEnd"/>
            <w:r>
              <w:rPr>
                <w:sz w:val="28"/>
                <w:szCs w:val="28"/>
              </w:rPr>
              <w:t xml:space="preserve"> </w:t>
            </w:r>
            <w:proofErr w:type="spellStart"/>
            <w:r>
              <w:rPr>
                <w:sz w:val="28"/>
                <w:szCs w:val="28"/>
              </w:rPr>
              <w:t>trực</w:t>
            </w:r>
            <w:proofErr w:type="spellEnd"/>
            <w:r>
              <w:rPr>
                <w:sz w:val="28"/>
                <w:szCs w:val="28"/>
              </w:rPr>
              <w:t xml:space="preserve"> </w:t>
            </w:r>
            <w:proofErr w:type="spellStart"/>
            <w:r>
              <w:rPr>
                <w:sz w:val="28"/>
                <w:szCs w:val="28"/>
              </w:rPr>
              <w:lastRenderedPageBreak/>
              <w:t>thuộc</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ương</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kể</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phố</w:t>
            </w:r>
            <w:proofErr w:type="spellEnd"/>
            <w:r>
              <w:rPr>
                <w:sz w:val="28"/>
                <w:szCs w:val="28"/>
              </w:rPr>
              <w:t xml:space="preserve"> </w:t>
            </w:r>
            <w:proofErr w:type="spellStart"/>
            <w:r>
              <w:rPr>
                <w:sz w:val="28"/>
                <w:szCs w:val="28"/>
              </w:rPr>
              <w:t>lớn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đẹp</w:t>
            </w:r>
            <w:proofErr w:type="spellEnd"/>
            <w:r>
              <w:rPr>
                <w:sz w:val="28"/>
                <w:szCs w:val="28"/>
              </w:rPr>
              <w:t xml:space="preserve"> </w:t>
            </w:r>
            <w:proofErr w:type="spellStart"/>
            <w:r>
              <w:rPr>
                <w:sz w:val="28"/>
                <w:szCs w:val="28"/>
              </w:rPr>
              <w:t>mang</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vị</w:t>
            </w:r>
            <w:proofErr w:type="spellEnd"/>
            <w:r>
              <w:rPr>
                <w:sz w:val="28"/>
                <w:szCs w:val="28"/>
              </w:rPr>
              <w:t xml:space="preserve"> </w:t>
            </w:r>
            <w:proofErr w:type="spellStart"/>
            <w:r>
              <w:rPr>
                <w:sz w:val="28"/>
                <w:szCs w:val="28"/>
              </w:rPr>
              <w:t>lãnh</w:t>
            </w:r>
            <w:proofErr w:type="spellEnd"/>
            <w:r>
              <w:rPr>
                <w:sz w:val="28"/>
                <w:szCs w:val="28"/>
              </w:rPr>
              <w:t xml:space="preserve"> </w:t>
            </w:r>
            <w:proofErr w:type="spellStart"/>
            <w:r>
              <w:rPr>
                <w:sz w:val="28"/>
                <w:szCs w:val="28"/>
              </w:rPr>
              <w:t>tụ</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tộc</w:t>
            </w:r>
            <w:proofErr w:type="spellEnd"/>
            <w:r>
              <w:rPr>
                <w:sz w:val="28"/>
                <w:szCs w:val="28"/>
              </w:rPr>
              <w:t xml:space="preserve"> </w:t>
            </w:r>
            <w:proofErr w:type="spellStart"/>
            <w:r>
              <w:rPr>
                <w:sz w:val="28"/>
                <w:szCs w:val="28"/>
              </w:rPr>
              <w:t>mà</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giới</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ngưỡng</w:t>
            </w:r>
            <w:proofErr w:type="spellEnd"/>
            <w:r>
              <w:rPr>
                <w:sz w:val="28"/>
                <w:szCs w:val="28"/>
              </w:rPr>
              <w:t xml:space="preserve"> </w:t>
            </w:r>
            <w:proofErr w:type="spellStart"/>
            <w:r>
              <w:rPr>
                <w:sz w:val="28"/>
                <w:szCs w:val="28"/>
              </w:rPr>
              <w:t>mộ</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phố</w:t>
            </w:r>
            <w:proofErr w:type="spellEnd"/>
            <w:r>
              <w:rPr>
                <w:sz w:val="28"/>
                <w:szCs w:val="28"/>
              </w:rPr>
              <w:t xml:space="preserve"> </w:t>
            </w:r>
            <w:proofErr w:type="spellStart"/>
            <w:r>
              <w:rPr>
                <w:sz w:val="28"/>
                <w:szCs w:val="28"/>
              </w:rPr>
              <w:t>mang</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Bác</w:t>
            </w:r>
            <w:proofErr w:type="spellEnd"/>
            <w:r>
              <w:rPr>
                <w:sz w:val="28"/>
                <w:szCs w:val="28"/>
              </w:rPr>
              <w:t xml:space="preserve"> – </w:t>
            </w:r>
            <w:proofErr w:type="spellStart"/>
            <w:r>
              <w:rPr>
                <w:sz w:val="28"/>
                <w:szCs w:val="28"/>
              </w:rPr>
              <w:t>thành</w:t>
            </w:r>
            <w:proofErr w:type="spellEnd"/>
            <w:r>
              <w:rPr>
                <w:sz w:val="28"/>
                <w:szCs w:val="28"/>
              </w:rPr>
              <w:t xml:space="preserve"> </w:t>
            </w:r>
            <w:proofErr w:type="spellStart"/>
            <w:r>
              <w:rPr>
                <w:sz w:val="28"/>
                <w:szCs w:val="28"/>
              </w:rPr>
              <w:t>phố</w:t>
            </w:r>
            <w:proofErr w:type="spellEnd"/>
            <w:r>
              <w:rPr>
                <w:sz w:val="28"/>
                <w:szCs w:val="28"/>
              </w:rPr>
              <w:t xml:space="preserve"> </w:t>
            </w:r>
            <w:proofErr w:type="spellStart"/>
            <w:r>
              <w:rPr>
                <w:sz w:val="28"/>
                <w:szCs w:val="28"/>
              </w:rPr>
              <w:t>Hồ</w:t>
            </w:r>
            <w:proofErr w:type="spellEnd"/>
            <w:r>
              <w:rPr>
                <w:sz w:val="28"/>
                <w:szCs w:val="28"/>
              </w:rPr>
              <w:t xml:space="preserve"> Chí </w:t>
            </w:r>
            <w:proofErr w:type="spellStart"/>
            <w:r>
              <w:rPr>
                <w:sz w:val="28"/>
                <w:szCs w:val="28"/>
              </w:rPr>
              <w:t>minh</w:t>
            </w:r>
            <w:proofErr w:type="spellEnd"/>
            <w:r>
              <w:rPr>
                <w:sz w:val="28"/>
                <w:szCs w:val="28"/>
              </w:rPr>
              <w:t xml:space="preserve">. Thành </w:t>
            </w:r>
            <w:proofErr w:type="spellStart"/>
            <w:r>
              <w:rPr>
                <w:sz w:val="28"/>
                <w:szCs w:val="28"/>
              </w:rPr>
              <w:t>phố</w:t>
            </w:r>
            <w:proofErr w:type="spellEnd"/>
            <w:r>
              <w:rPr>
                <w:sz w:val="28"/>
                <w:szCs w:val="28"/>
              </w:rPr>
              <w:t xml:space="preserve"> </w:t>
            </w:r>
            <w:proofErr w:type="spellStart"/>
            <w:r>
              <w:rPr>
                <w:sz w:val="28"/>
                <w:szCs w:val="28"/>
              </w:rPr>
              <w:t>Hồ</w:t>
            </w:r>
            <w:proofErr w:type="spellEnd"/>
            <w:r>
              <w:rPr>
                <w:sz w:val="28"/>
                <w:szCs w:val="28"/>
              </w:rPr>
              <w:t xml:space="preserve"> Chí </w:t>
            </w:r>
            <w:proofErr w:type="spellStart"/>
            <w:r>
              <w:rPr>
                <w:sz w:val="28"/>
                <w:szCs w:val="28"/>
              </w:rPr>
              <w:t>minh</w:t>
            </w:r>
            <w:proofErr w:type="spellEnd"/>
            <w:r>
              <w:rPr>
                <w:sz w:val="28"/>
                <w:szCs w:val="28"/>
              </w:rPr>
              <w:t xml:space="preserve"> </w:t>
            </w:r>
            <w:proofErr w:type="spellStart"/>
            <w:r>
              <w:rPr>
                <w:sz w:val="28"/>
                <w:szCs w:val="28"/>
              </w:rPr>
              <w:t>nằm</w:t>
            </w:r>
            <w:proofErr w:type="spellEnd"/>
            <w:r>
              <w:rPr>
                <w:sz w:val="28"/>
                <w:szCs w:val="28"/>
              </w:rPr>
              <w:t xml:space="preserve"> ở </w:t>
            </w:r>
            <w:proofErr w:type="spellStart"/>
            <w:r>
              <w:rPr>
                <w:sz w:val="28"/>
                <w:szCs w:val="28"/>
              </w:rPr>
              <w:t>đâu</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nét</w:t>
            </w:r>
            <w:proofErr w:type="spellEnd"/>
            <w:r>
              <w:rPr>
                <w:sz w:val="28"/>
                <w:szCs w:val="28"/>
              </w:rPr>
              <w:t xml:space="preserve"> </w:t>
            </w:r>
            <w:proofErr w:type="spellStart"/>
            <w:r>
              <w:rPr>
                <w:sz w:val="28"/>
                <w:szCs w:val="28"/>
              </w:rPr>
              <w:t>gì</w:t>
            </w:r>
            <w:proofErr w:type="spellEnd"/>
            <w:r>
              <w:rPr>
                <w:sz w:val="28"/>
                <w:szCs w:val="28"/>
              </w:rPr>
              <w:t xml:space="preserve"> </w:t>
            </w:r>
            <w:proofErr w:type="spellStart"/>
            <w:r>
              <w:rPr>
                <w:sz w:val="28"/>
                <w:szCs w:val="28"/>
              </w:rPr>
              <w:t>nổi</w:t>
            </w:r>
            <w:proofErr w:type="spellEnd"/>
            <w:r>
              <w:rPr>
                <w:sz w:val="28"/>
                <w:szCs w:val="28"/>
              </w:rPr>
              <w:t xml:space="preserve"> </w:t>
            </w:r>
            <w:proofErr w:type="spellStart"/>
            <w:r>
              <w:rPr>
                <w:sz w:val="28"/>
                <w:szCs w:val="28"/>
              </w:rPr>
              <w:t>bật</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mình</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tìm</w:t>
            </w:r>
            <w:proofErr w:type="spellEnd"/>
            <w:r>
              <w:rPr>
                <w:sz w:val="28"/>
                <w:szCs w:val="28"/>
              </w:rPr>
              <w:t xml:space="preserve"> </w:t>
            </w:r>
            <w:proofErr w:type="spellStart"/>
            <w:r>
              <w:rPr>
                <w:sz w:val="28"/>
                <w:szCs w:val="28"/>
              </w:rPr>
              <w:t>hiểu</w:t>
            </w:r>
            <w:proofErr w:type="spellEnd"/>
            <w:r>
              <w:rPr>
                <w:sz w:val="28"/>
                <w:szCs w:val="28"/>
              </w:rPr>
              <w:t xml:space="preserve"> qua </w:t>
            </w:r>
            <w:proofErr w:type="spellStart"/>
            <w:r>
              <w:rPr>
                <w:sz w:val="28"/>
                <w:szCs w:val="28"/>
              </w:rPr>
              <w:t>bài</w:t>
            </w:r>
            <w:proofErr w:type="spellEnd"/>
            <w:r>
              <w:rPr>
                <w:sz w:val="28"/>
                <w:szCs w:val="28"/>
              </w:rPr>
              <w:t xml:space="preserve">: </w:t>
            </w:r>
            <w:proofErr w:type="spellStart"/>
            <w:r>
              <w:rPr>
                <w:b/>
                <w:i/>
                <w:sz w:val="28"/>
                <w:szCs w:val="28"/>
              </w:rPr>
              <w:t>Bài</w:t>
            </w:r>
            <w:proofErr w:type="spellEnd"/>
            <w:r>
              <w:rPr>
                <w:b/>
                <w:i/>
                <w:sz w:val="28"/>
                <w:szCs w:val="28"/>
              </w:rPr>
              <w:t> </w:t>
            </w:r>
            <w:proofErr w:type="gramStart"/>
            <w:r>
              <w:rPr>
                <w:b/>
                <w:i/>
                <w:sz w:val="28"/>
                <w:szCs w:val="28"/>
              </w:rPr>
              <w:t>20  Thành</w:t>
            </w:r>
            <w:proofErr w:type="gramEnd"/>
            <w:r>
              <w:rPr>
                <w:b/>
                <w:i/>
                <w:sz w:val="28"/>
                <w:szCs w:val="28"/>
              </w:rPr>
              <w:t xml:space="preserve"> </w:t>
            </w:r>
            <w:proofErr w:type="spellStart"/>
            <w:r>
              <w:rPr>
                <w:b/>
                <w:i/>
                <w:sz w:val="28"/>
                <w:szCs w:val="28"/>
              </w:rPr>
              <w:t>phố</w:t>
            </w:r>
            <w:proofErr w:type="spellEnd"/>
            <w:r>
              <w:rPr>
                <w:b/>
                <w:i/>
                <w:sz w:val="28"/>
                <w:szCs w:val="28"/>
              </w:rPr>
              <w:t xml:space="preserve"> </w:t>
            </w:r>
            <w:proofErr w:type="spellStart"/>
            <w:r>
              <w:rPr>
                <w:b/>
                <w:i/>
                <w:sz w:val="28"/>
                <w:szCs w:val="28"/>
              </w:rPr>
              <w:t>Hồ</w:t>
            </w:r>
            <w:proofErr w:type="spellEnd"/>
            <w:r>
              <w:rPr>
                <w:b/>
                <w:i/>
                <w:sz w:val="28"/>
                <w:szCs w:val="28"/>
              </w:rPr>
              <w:t xml:space="preserve"> Chí Minh.</w:t>
            </w:r>
          </w:p>
        </w:tc>
        <w:tc>
          <w:tcPr>
            <w:tcW w:w="2834" w:type="dxa"/>
          </w:tcPr>
          <w:p w14:paraId="1838BF9B" w14:textId="77777777" w:rsidR="004318C0" w:rsidRDefault="004318C0" w:rsidP="005840CE">
            <w:pPr>
              <w:spacing w:after="0" w:line="360" w:lineRule="auto"/>
              <w:rPr>
                <w:sz w:val="28"/>
                <w:szCs w:val="28"/>
              </w:rPr>
            </w:pPr>
          </w:p>
          <w:p w14:paraId="541B6B3C" w14:textId="77777777" w:rsidR="004318C0" w:rsidRDefault="004318C0" w:rsidP="005840CE">
            <w:pPr>
              <w:spacing w:after="0" w:line="360" w:lineRule="auto"/>
              <w:rPr>
                <w:sz w:val="28"/>
                <w:szCs w:val="28"/>
              </w:rPr>
            </w:pPr>
          </w:p>
          <w:p w14:paraId="3AEDB30A" w14:textId="77777777" w:rsidR="004318C0" w:rsidRDefault="004318C0" w:rsidP="005840CE">
            <w:pPr>
              <w:numPr>
                <w:ilvl w:val="0"/>
                <w:numId w:val="10"/>
              </w:numPr>
              <w:spacing w:before="80" w:after="0" w:line="360" w:lineRule="auto"/>
              <w:rPr>
                <w:sz w:val="28"/>
                <w:szCs w:val="28"/>
              </w:rPr>
            </w:pPr>
            <w:r>
              <w:rPr>
                <w:sz w:val="28"/>
                <w:szCs w:val="28"/>
              </w:rPr>
              <w:t xml:space="preserve">HS </w:t>
            </w:r>
            <w:proofErr w:type="spellStart"/>
            <w:r>
              <w:rPr>
                <w:sz w:val="28"/>
                <w:szCs w:val="28"/>
              </w:rPr>
              <w:t>lắng</w:t>
            </w:r>
            <w:proofErr w:type="spellEnd"/>
            <w:r>
              <w:rPr>
                <w:sz w:val="28"/>
                <w:szCs w:val="28"/>
              </w:rPr>
              <w:t xml:space="preserve"> </w:t>
            </w:r>
            <w:proofErr w:type="spellStart"/>
            <w:r>
              <w:rPr>
                <w:sz w:val="28"/>
                <w:szCs w:val="28"/>
              </w:rPr>
              <w:t>nghe</w:t>
            </w:r>
            <w:proofErr w:type="spellEnd"/>
          </w:p>
          <w:p w14:paraId="4BFA6318" w14:textId="77777777" w:rsidR="004318C0" w:rsidRDefault="004318C0" w:rsidP="005840CE">
            <w:pPr>
              <w:spacing w:after="0" w:line="360" w:lineRule="auto"/>
              <w:rPr>
                <w:sz w:val="28"/>
                <w:szCs w:val="28"/>
              </w:rPr>
            </w:pPr>
          </w:p>
          <w:p w14:paraId="5FB86F1A" w14:textId="77777777" w:rsidR="004318C0" w:rsidRDefault="004318C0" w:rsidP="005840CE">
            <w:pPr>
              <w:spacing w:after="0" w:line="360" w:lineRule="auto"/>
              <w:rPr>
                <w:sz w:val="28"/>
                <w:szCs w:val="28"/>
              </w:rPr>
            </w:pPr>
          </w:p>
          <w:p w14:paraId="418B1B0D" w14:textId="77777777" w:rsidR="004318C0" w:rsidRDefault="004318C0" w:rsidP="005840CE">
            <w:pPr>
              <w:spacing w:after="0" w:line="360" w:lineRule="auto"/>
              <w:rPr>
                <w:sz w:val="28"/>
                <w:szCs w:val="28"/>
              </w:rPr>
            </w:pPr>
            <w:r>
              <w:rPr>
                <w:sz w:val="28"/>
                <w:szCs w:val="28"/>
              </w:rPr>
              <w:t xml:space="preserve">- HS </w:t>
            </w:r>
            <w:proofErr w:type="spellStart"/>
            <w:r>
              <w:rPr>
                <w:sz w:val="28"/>
                <w:szCs w:val="28"/>
              </w:rPr>
              <w:t>suy</w:t>
            </w:r>
            <w:proofErr w:type="spellEnd"/>
            <w:r>
              <w:rPr>
                <w:sz w:val="28"/>
                <w:szCs w:val="28"/>
              </w:rPr>
              <w:t xml:space="preserve"> </w:t>
            </w:r>
            <w:proofErr w:type="spellStart"/>
            <w:r>
              <w:rPr>
                <w:sz w:val="28"/>
                <w:szCs w:val="28"/>
              </w:rPr>
              <w:t>nghĩ</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nối</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phố</w:t>
            </w:r>
            <w:proofErr w:type="spellEnd"/>
            <w:r>
              <w:rPr>
                <w:sz w:val="28"/>
                <w:szCs w:val="28"/>
              </w:rPr>
              <w:t xml:space="preserve"> </w:t>
            </w:r>
            <w:proofErr w:type="spellStart"/>
            <w:r>
              <w:rPr>
                <w:sz w:val="28"/>
                <w:szCs w:val="28"/>
              </w:rPr>
              <w:t>Hồ</w:t>
            </w:r>
            <w:proofErr w:type="spellEnd"/>
            <w:r>
              <w:rPr>
                <w:sz w:val="28"/>
                <w:szCs w:val="28"/>
              </w:rPr>
              <w:t xml:space="preserve"> Chí Minh.</w:t>
            </w:r>
          </w:p>
          <w:p w14:paraId="10999D10" w14:textId="77777777" w:rsidR="004318C0" w:rsidRDefault="004318C0" w:rsidP="005840CE">
            <w:pPr>
              <w:spacing w:after="0" w:line="360" w:lineRule="auto"/>
              <w:rPr>
                <w:sz w:val="28"/>
                <w:szCs w:val="28"/>
              </w:rPr>
            </w:pPr>
          </w:p>
          <w:p w14:paraId="702B3265" w14:textId="77777777" w:rsidR="004318C0" w:rsidRDefault="004318C0" w:rsidP="005840CE">
            <w:pPr>
              <w:spacing w:after="0" w:line="360" w:lineRule="auto"/>
              <w:rPr>
                <w:sz w:val="28"/>
                <w:szCs w:val="28"/>
              </w:rPr>
            </w:pPr>
            <w:r>
              <w:rPr>
                <w:sz w:val="28"/>
                <w:szCs w:val="28"/>
              </w:rPr>
              <w:t xml:space="preserve">- HS </w:t>
            </w:r>
            <w:proofErr w:type="spellStart"/>
            <w:r>
              <w:rPr>
                <w:sz w:val="28"/>
                <w:szCs w:val="28"/>
              </w:rPr>
              <w:t>xem</w:t>
            </w:r>
            <w:proofErr w:type="spellEnd"/>
            <w:r>
              <w:rPr>
                <w:sz w:val="28"/>
                <w:szCs w:val="28"/>
              </w:rPr>
              <w:t xml:space="preserve"> video.</w:t>
            </w:r>
          </w:p>
          <w:p w14:paraId="443946C0" w14:textId="77777777" w:rsidR="004318C0" w:rsidRDefault="004318C0" w:rsidP="005840CE">
            <w:pPr>
              <w:spacing w:after="0" w:line="360" w:lineRule="auto"/>
              <w:rPr>
                <w:sz w:val="28"/>
                <w:szCs w:val="28"/>
              </w:rPr>
            </w:pPr>
            <w:r>
              <w:rPr>
                <w:sz w:val="28"/>
                <w:szCs w:val="28"/>
              </w:rPr>
              <w:t xml:space="preserve">- HS </w:t>
            </w:r>
            <w:proofErr w:type="spellStart"/>
            <w:r>
              <w:rPr>
                <w:sz w:val="28"/>
                <w:szCs w:val="28"/>
              </w:rPr>
              <w:t>nghe</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w:t>
            </w:r>
          </w:p>
        </w:tc>
      </w:tr>
      <w:tr w:rsidR="004318C0" w14:paraId="0D7A5770" w14:textId="77777777" w:rsidTr="005840CE">
        <w:tc>
          <w:tcPr>
            <w:tcW w:w="9350" w:type="dxa"/>
            <w:gridSpan w:val="2"/>
          </w:tcPr>
          <w:p w14:paraId="39E6F283" w14:textId="77777777" w:rsidR="004318C0" w:rsidRDefault="004318C0" w:rsidP="005840CE">
            <w:pPr>
              <w:spacing w:after="0" w:line="360" w:lineRule="auto"/>
              <w:jc w:val="center"/>
              <w:rPr>
                <w:b/>
                <w:sz w:val="28"/>
                <w:szCs w:val="28"/>
              </w:rPr>
            </w:pPr>
            <w:r>
              <w:rPr>
                <w:b/>
                <w:sz w:val="28"/>
                <w:szCs w:val="28"/>
              </w:rPr>
              <w:t xml:space="preserve">2. </w:t>
            </w:r>
            <w:proofErr w:type="spellStart"/>
            <w:r>
              <w:rPr>
                <w:b/>
                <w:sz w:val="28"/>
                <w:szCs w:val="28"/>
              </w:rPr>
              <w:t>Khám</w:t>
            </w:r>
            <w:proofErr w:type="spellEnd"/>
            <w:r>
              <w:rPr>
                <w:b/>
                <w:sz w:val="28"/>
                <w:szCs w:val="28"/>
              </w:rPr>
              <w:t xml:space="preserve"> </w:t>
            </w:r>
            <w:proofErr w:type="spellStart"/>
            <w:r>
              <w:rPr>
                <w:b/>
                <w:sz w:val="28"/>
                <w:szCs w:val="28"/>
              </w:rPr>
              <w:t>phá</w:t>
            </w:r>
            <w:proofErr w:type="spellEnd"/>
            <w:r>
              <w:rPr>
                <w:b/>
                <w:sz w:val="28"/>
                <w:szCs w:val="28"/>
              </w:rPr>
              <w:t xml:space="preserve"> </w:t>
            </w:r>
          </w:p>
          <w:p w14:paraId="6BF25D56" w14:textId="77777777" w:rsidR="004318C0" w:rsidRDefault="004318C0" w:rsidP="005840CE">
            <w:pPr>
              <w:spacing w:after="0" w:line="360" w:lineRule="auto"/>
              <w:rPr>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1: </w:t>
            </w:r>
            <w:proofErr w:type="spellStart"/>
            <w:r>
              <w:rPr>
                <w:b/>
                <w:sz w:val="28"/>
                <w:szCs w:val="28"/>
              </w:rPr>
              <w:t>Vị</w:t>
            </w:r>
            <w:proofErr w:type="spellEnd"/>
            <w:r>
              <w:rPr>
                <w:b/>
                <w:sz w:val="28"/>
                <w:szCs w:val="28"/>
              </w:rPr>
              <w:t xml:space="preserve"> </w:t>
            </w:r>
            <w:proofErr w:type="spellStart"/>
            <w:r>
              <w:rPr>
                <w:b/>
                <w:sz w:val="28"/>
                <w:szCs w:val="28"/>
              </w:rPr>
              <w:t>trí</w:t>
            </w:r>
            <w:proofErr w:type="spellEnd"/>
            <w:r>
              <w:rPr>
                <w:b/>
                <w:sz w:val="28"/>
                <w:szCs w:val="28"/>
              </w:rPr>
              <w:t xml:space="preserve"> </w:t>
            </w:r>
            <w:proofErr w:type="spellStart"/>
            <w:r>
              <w:rPr>
                <w:b/>
                <w:sz w:val="28"/>
                <w:szCs w:val="28"/>
              </w:rPr>
              <w:t>địa</w:t>
            </w:r>
            <w:proofErr w:type="spellEnd"/>
            <w:r>
              <w:rPr>
                <w:b/>
                <w:sz w:val="28"/>
                <w:szCs w:val="28"/>
              </w:rPr>
              <w:t xml:space="preserve"> </w:t>
            </w:r>
            <w:proofErr w:type="spellStart"/>
            <w:r>
              <w:rPr>
                <w:b/>
                <w:sz w:val="28"/>
                <w:szCs w:val="28"/>
              </w:rPr>
              <w:t>lí</w:t>
            </w:r>
            <w:proofErr w:type="spellEnd"/>
            <w:r>
              <w:rPr>
                <w:b/>
                <w:sz w:val="28"/>
                <w:szCs w:val="28"/>
              </w:rPr>
              <w:t xml:space="preserve"> </w:t>
            </w:r>
            <w:proofErr w:type="spellStart"/>
            <w:r>
              <w:rPr>
                <w:b/>
                <w:sz w:val="28"/>
                <w:szCs w:val="28"/>
              </w:rPr>
              <w:t>và</w:t>
            </w:r>
            <w:proofErr w:type="spellEnd"/>
            <w:r>
              <w:rPr>
                <w:b/>
                <w:sz w:val="28"/>
                <w:szCs w:val="28"/>
              </w:rPr>
              <w:t xml:space="preserve"> </w:t>
            </w:r>
            <w:proofErr w:type="spellStart"/>
            <w:r>
              <w:rPr>
                <w:b/>
                <w:sz w:val="28"/>
                <w:szCs w:val="28"/>
              </w:rPr>
              <w:t>tên</w:t>
            </w:r>
            <w:proofErr w:type="spellEnd"/>
            <w:r>
              <w:rPr>
                <w:b/>
                <w:sz w:val="28"/>
                <w:szCs w:val="28"/>
              </w:rPr>
              <w:t xml:space="preserve"> </w:t>
            </w:r>
            <w:proofErr w:type="spellStart"/>
            <w:r>
              <w:rPr>
                <w:b/>
                <w:sz w:val="28"/>
                <w:szCs w:val="28"/>
              </w:rPr>
              <w:t>gọi</w:t>
            </w:r>
            <w:proofErr w:type="spellEnd"/>
            <w:r>
              <w:rPr>
                <w:b/>
                <w:sz w:val="28"/>
                <w:szCs w:val="28"/>
              </w:rPr>
              <w:t xml:space="preserve"> </w:t>
            </w:r>
            <w:proofErr w:type="spellStart"/>
            <w:r>
              <w:rPr>
                <w:b/>
                <w:sz w:val="28"/>
                <w:szCs w:val="28"/>
              </w:rPr>
              <w:t>khác</w:t>
            </w:r>
            <w:proofErr w:type="spellEnd"/>
            <w:r>
              <w:rPr>
                <w:b/>
                <w:sz w:val="28"/>
                <w:szCs w:val="28"/>
              </w:rPr>
              <w:t xml:space="preserve"> </w:t>
            </w:r>
            <w:proofErr w:type="spellStart"/>
            <w:r>
              <w:rPr>
                <w:b/>
                <w:sz w:val="28"/>
                <w:szCs w:val="28"/>
              </w:rPr>
              <w:t>của</w:t>
            </w:r>
            <w:proofErr w:type="spellEnd"/>
            <w:r>
              <w:rPr>
                <w:b/>
                <w:sz w:val="28"/>
                <w:szCs w:val="28"/>
              </w:rPr>
              <w:t xml:space="preserve"> </w:t>
            </w:r>
            <w:proofErr w:type="spellStart"/>
            <w:r>
              <w:rPr>
                <w:b/>
                <w:sz w:val="28"/>
                <w:szCs w:val="28"/>
              </w:rPr>
              <w:t>thành</w:t>
            </w:r>
            <w:proofErr w:type="spellEnd"/>
            <w:r>
              <w:rPr>
                <w:b/>
                <w:sz w:val="28"/>
                <w:szCs w:val="28"/>
              </w:rPr>
              <w:t xml:space="preserve"> </w:t>
            </w:r>
            <w:proofErr w:type="spellStart"/>
            <w:r>
              <w:rPr>
                <w:b/>
                <w:sz w:val="28"/>
                <w:szCs w:val="28"/>
              </w:rPr>
              <w:t>phố</w:t>
            </w:r>
            <w:proofErr w:type="spellEnd"/>
            <w:r>
              <w:rPr>
                <w:b/>
                <w:sz w:val="28"/>
                <w:szCs w:val="28"/>
              </w:rPr>
              <w:t xml:space="preserve"> </w:t>
            </w:r>
            <w:proofErr w:type="spellStart"/>
            <w:r>
              <w:rPr>
                <w:b/>
                <w:sz w:val="28"/>
                <w:szCs w:val="28"/>
              </w:rPr>
              <w:t>Hồ</w:t>
            </w:r>
            <w:proofErr w:type="spellEnd"/>
            <w:r>
              <w:rPr>
                <w:b/>
                <w:sz w:val="28"/>
                <w:szCs w:val="28"/>
              </w:rPr>
              <w:t xml:space="preserve"> Chí Minh</w:t>
            </w:r>
          </w:p>
          <w:p w14:paraId="4BF38C99" w14:textId="77777777" w:rsidR="004318C0" w:rsidRDefault="004318C0" w:rsidP="005840CE">
            <w:pPr>
              <w:spacing w:after="0" w:line="360" w:lineRule="auto"/>
              <w:rPr>
                <w:sz w:val="28"/>
                <w:szCs w:val="28"/>
              </w:rPr>
            </w:pPr>
            <w:r>
              <w:rPr>
                <w:b/>
                <w:sz w:val="28"/>
                <w:szCs w:val="28"/>
              </w:rPr>
              <w:t xml:space="preserve">a. </w:t>
            </w:r>
            <w:proofErr w:type="spellStart"/>
            <w:r>
              <w:rPr>
                <w:b/>
                <w:sz w:val="28"/>
                <w:szCs w:val="28"/>
              </w:rPr>
              <w:t>Mục</w:t>
            </w:r>
            <w:proofErr w:type="spellEnd"/>
            <w:r>
              <w:rPr>
                <w:b/>
                <w:sz w:val="28"/>
                <w:szCs w:val="28"/>
              </w:rPr>
              <w:t xml:space="preserve"> </w:t>
            </w:r>
            <w:proofErr w:type="spellStart"/>
            <w:r>
              <w:rPr>
                <w:b/>
                <w:sz w:val="28"/>
                <w:szCs w:val="28"/>
              </w:rPr>
              <w:t>tiêu</w:t>
            </w:r>
            <w:proofErr w:type="spellEnd"/>
            <w:r>
              <w:rPr>
                <w:b/>
                <w:sz w:val="28"/>
                <w:szCs w:val="28"/>
              </w:rPr>
              <w:t>: </w:t>
            </w:r>
            <w:r>
              <w:rPr>
                <w:sz w:val="28"/>
                <w:szCs w:val="28"/>
              </w:rPr>
              <w:t xml:space="preserve">Thông qua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HS:</w:t>
            </w:r>
          </w:p>
          <w:p w14:paraId="5965BA33" w14:textId="77777777" w:rsidR="004318C0" w:rsidRDefault="004318C0" w:rsidP="005840CE">
            <w:pPr>
              <w:spacing w:after="0" w:line="360" w:lineRule="auto"/>
              <w:rPr>
                <w:sz w:val="28"/>
                <w:szCs w:val="28"/>
              </w:rPr>
            </w:pPr>
            <w:r>
              <w:rPr>
                <w:sz w:val="28"/>
                <w:szCs w:val="28"/>
              </w:rPr>
              <w:t xml:space="preserve">- </w:t>
            </w:r>
            <w:proofErr w:type="spellStart"/>
            <w:r>
              <w:rPr>
                <w:sz w:val="28"/>
                <w:szCs w:val="28"/>
              </w:rPr>
              <w:t>Xác</w:t>
            </w:r>
            <w:proofErr w:type="spell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vị</w:t>
            </w:r>
            <w:proofErr w:type="spellEnd"/>
            <w:r>
              <w:rPr>
                <w:sz w:val="28"/>
                <w:szCs w:val="28"/>
              </w:rPr>
              <w:t xml:space="preserve"> </w:t>
            </w:r>
            <w:proofErr w:type="spellStart"/>
            <w:r>
              <w:rPr>
                <w:sz w:val="28"/>
                <w:szCs w:val="28"/>
              </w:rPr>
              <w:t>trí</w:t>
            </w:r>
            <w:proofErr w:type="spellEnd"/>
            <w:r>
              <w:rPr>
                <w:sz w:val="28"/>
                <w:szCs w:val="28"/>
              </w:rPr>
              <w:t xml:space="preserve"> </w:t>
            </w:r>
            <w:proofErr w:type="spellStart"/>
            <w:r>
              <w:rPr>
                <w:sz w:val="28"/>
                <w:szCs w:val="28"/>
              </w:rPr>
              <w:t>địa</w:t>
            </w:r>
            <w:proofErr w:type="spellEnd"/>
            <w:r>
              <w:rPr>
                <w:sz w:val="28"/>
                <w:szCs w:val="28"/>
              </w:rPr>
              <w:t xml:space="preserve"> </w:t>
            </w:r>
            <w:proofErr w:type="spellStart"/>
            <w:r>
              <w:rPr>
                <w:sz w:val="28"/>
                <w:szCs w:val="28"/>
              </w:rPr>
              <w:t>lí</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gọi</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highlight w:val="white"/>
              </w:rPr>
              <w:t>thành</w:t>
            </w:r>
            <w:proofErr w:type="spellEnd"/>
            <w:r>
              <w:rPr>
                <w:sz w:val="28"/>
                <w:szCs w:val="28"/>
                <w:highlight w:val="white"/>
              </w:rPr>
              <w:t xml:space="preserve"> </w:t>
            </w:r>
            <w:proofErr w:type="spellStart"/>
            <w:r>
              <w:rPr>
                <w:sz w:val="28"/>
                <w:szCs w:val="28"/>
                <w:highlight w:val="white"/>
              </w:rPr>
              <w:t>phố</w:t>
            </w:r>
            <w:proofErr w:type="spellEnd"/>
            <w:r>
              <w:rPr>
                <w:sz w:val="28"/>
                <w:szCs w:val="28"/>
                <w:highlight w:val="white"/>
              </w:rPr>
              <w:t xml:space="preserve"> </w:t>
            </w:r>
            <w:proofErr w:type="spellStart"/>
            <w:r>
              <w:rPr>
                <w:sz w:val="28"/>
                <w:szCs w:val="28"/>
                <w:highlight w:val="white"/>
              </w:rPr>
              <w:t>Hồ</w:t>
            </w:r>
            <w:proofErr w:type="spellEnd"/>
            <w:r>
              <w:rPr>
                <w:sz w:val="28"/>
                <w:szCs w:val="28"/>
                <w:highlight w:val="white"/>
              </w:rPr>
              <w:t xml:space="preserve"> Chí Minh (</w:t>
            </w:r>
            <w:proofErr w:type="spellStart"/>
            <w:r>
              <w:rPr>
                <w:sz w:val="28"/>
                <w:szCs w:val="28"/>
                <w:highlight w:val="white"/>
              </w:rPr>
              <w:t>tp</w:t>
            </w:r>
            <w:proofErr w:type="spellEnd"/>
            <w:r>
              <w:rPr>
                <w:sz w:val="28"/>
                <w:szCs w:val="28"/>
                <w:highlight w:val="white"/>
              </w:rPr>
              <w:t xml:space="preserve"> HCM) </w:t>
            </w:r>
            <w:proofErr w:type="spellStart"/>
            <w:r>
              <w:rPr>
                <w:sz w:val="28"/>
                <w:szCs w:val="28"/>
                <w:highlight w:val="white"/>
              </w:rPr>
              <w:t>trên</w:t>
            </w:r>
            <w:proofErr w:type="spellEnd"/>
            <w:r>
              <w:rPr>
                <w:sz w:val="28"/>
                <w:szCs w:val="28"/>
                <w:highlight w:val="white"/>
              </w:rPr>
              <w:t xml:space="preserve"> </w:t>
            </w:r>
            <w:proofErr w:type="spellStart"/>
            <w:r>
              <w:rPr>
                <w:sz w:val="28"/>
                <w:szCs w:val="28"/>
                <w:highlight w:val="white"/>
              </w:rPr>
              <w:t>lược</w:t>
            </w:r>
            <w:proofErr w:type="spellEnd"/>
            <w:r>
              <w:rPr>
                <w:sz w:val="28"/>
                <w:szCs w:val="28"/>
                <w:highlight w:val="white"/>
              </w:rPr>
              <w:t xml:space="preserve"> </w:t>
            </w:r>
            <w:proofErr w:type="spellStart"/>
            <w:r>
              <w:rPr>
                <w:sz w:val="28"/>
                <w:szCs w:val="28"/>
                <w:highlight w:val="white"/>
              </w:rPr>
              <w:t>đồ</w:t>
            </w:r>
            <w:proofErr w:type="spellEnd"/>
            <w:r>
              <w:rPr>
                <w:sz w:val="28"/>
                <w:szCs w:val="28"/>
              </w:rPr>
              <w:t>.</w:t>
            </w:r>
          </w:p>
          <w:p w14:paraId="2EA51098" w14:textId="77777777" w:rsidR="004318C0" w:rsidRDefault="004318C0" w:rsidP="005840CE">
            <w:pPr>
              <w:spacing w:after="0" w:line="360" w:lineRule="auto"/>
              <w:rPr>
                <w:sz w:val="28"/>
                <w:szCs w:val="28"/>
              </w:rPr>
            </w:pPr>
            <w:r>
              <w:rPr>
                <w:sz w:val="28"/>
                <w:szCs w:val="28"/>
              </w:rPr>
              <w:t xml:space="preserve">- </w:t>
            </w:r>
            <w:proofErr w:type="spellStart"/>
            <w:r>
              <w:rPr>
                <w:sz w:val="28"/>
                <w:szCs w:val="28"/>
              </w:rPr>
              <w:t>Kể</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gọi</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highlight w:val="white"/>
              </w:rPr>
              <w:t>thành</w:t>
            </w:r>
            <w:proofErr w:type="spellEnd"/>
            <w:r>
              <w:rPr>
                <w:sz w:val="28"/>
                <w:szCs w:val="28"/>
                <w:highlight w:val="white"/>
              </w:rPr>
              <w:t xml:space="preserve"> </w:t>
            </w:r>
            <w:proofErr w:type="spellStart"/>
            <w:r>
              <w:rPr>
                <w:sz w:val="28"/>
                <w:szCs w:val="28"/>
                <w:highlight w:val="white"/>
              </w:rPr>
              <w:t>phố</w:t>
            </w:r>
            <w:proofErr w:type="spellEnd"/>
            <w:r>
              <w:rPr>
                <w:sz w:val="28"/>
                <w:szCs w:val="28"/>
                <w:highlight w:val="white"/>
              </w:rPr>
              <w:t xml:space="preserve"> </w:t>
            </w:r>
            <w:proofErr w:type="spellStart"/>
            <w:r>
              <w:rPr>
                <w:sz w:val="28"/>
                <w:szCs w:val="28"/>
                <w:highlight w:val="white"/>
              </w:rPr>
              <w:t>Hồ</w:t>
            </w:r>
            <w:proofErr w:type="spellEnd"/>
            <w:r>
              <w:rPr>
                <w:sz w:val="28"/>
                <w:szCs w:val="28"/>
                <w:highlight w:val="white"/>
              </w:rPr>
              <w:t xml:space="preserve"> Chí Minh</w:t>
            </w:r>
            <w:r>
              <w:rPr>
                <w:sz w:val="28"/>
                <w:szCs w:val="28"/>
              </w:rPr>
              <w:t>.</w:t>
            </w:r>
          </w:p>
        </w:tc>
      </w:tr>
      <w:tr w:rsidR="004318C0" w14:paraId="7FABBFAE" w14:textId="77777777" w:rsidTr="005840CE">
        <w:tc>
          <w:tcPr>
            <w:tcW w:w="6516" w:type="dxa"/>
          </w:tcPr>
          <w:p w14:paraId="29790A5A" w14:textId="77777777" w:rsidR="004318C0" w:rsidRDefault="004318C0" w:rsidP="005840CE">
            <w:pPr>
              <w:spacing w:after="0" w:line="360" w:lineRule="auto"/>
              <w:rPr>
                <w:sz w:val="28"/>
                <w:szCs w:val="28"/>
              </w:rPr>
            </w:pPr>
            <w:r>
              <w:rPr>
                <w:sz w:val="28"/>
                <w:szCs w:val="28"/>
              </w:rPr>
              <w:t xml:space="preserve">- GV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cả</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nhóm</w:t>
            </w:r>
            <w:proofErr w:type="spellEnd"/>
            <w:r>
              <w:rPr>
                <w:sz w:val="28"/>
                <w:szCs w:val="28"/>
              </w:rPr>
              <w:t xml:space="preserve"> (4HS/</w:t>
            </w:r>
            <w:proofErr w:type="spellStart"/>
            <w:r>
              <w:rPr>
                <w:sz w:val="28"/>
                <w:szCs w:val="28"/>
              </w:rPr>
              <w:t>nhóm</w:t>
            </w:r>
            <w:proofErr w:type="spellEnd"/>
            <w:r>
              <w:rPr>
                <w:sz w:val="28"/>
                <w:szCs w:val="28"/>
              </w:rPr>
              <w:t>).</w:t>
            </w:r>
          </w:p>
          <w:p w14:paraId="238EEE0C" w14:textId="77777777" w:rsidR="004318C0" w:rsidRDefault="004318C0" w:rsidP="005840CE">
            <w:pPr>
              <w:spacing w:after="0" w:line="360" w:lineRule="auto"/>
              <w:rPr>
                <w:sz w:val="28"/>
                <w:szCs w:val="28"/>
              </w:rPr>
            </w:pPr>
            <w:r>
              <w:rPr>
                <w:sz w:val="28"/>
                <w:szCs w:val="28"/>
              </w:rPr>
              <w:t xml:space="preserve">- GV </w:t>
            </w:r>
            <w:proofErr w:type="spellStart"/>
            <w:r>
              <w:rPr>
                <w:sz w:val="28"/>
                <w:szCs w:val="28"/>
              </w:rPr>
              <w:t>giao</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w:t>
            </w:r>
            <w:proofErr w:type="spellStart"/>
            <w:r>
              <w:rPr>
                <w:i/>
                <w:sz w:val="28"/>
                <w:szCs w:val="28"/>
              </w:rPr>
              <w:t>Đọc</w:t>
            </w:r>
            <w:proofErr w:type="spellEnd"/>
            <w:r>
              <w:rPr>
                <w:i/>
                <w:sz w:val="28"/>
                <w:szCs w:val="28"/>
              </w:rPr>
              <w:t xml:space="preserve"> </w:t>
            </w:r>
            <w:proofErr w:type="spellStart"/>
            <w:r>
              <w:rPr>
                <w:i/>
                <w:sz w:val="28"/>
                <w:szCs w:val="28"/>
              </w:rPr>
              <w:t>thông</w:t>
            </w:r>
            <w:proofErr w:type="spellEnd"/>
            <w:r>
              <w:rPr>
                <w:i/>
                <w:sz w:val="28"/>
                <w:szCs w:val="28"/>
              </w:rPr>
              <w:t xml:space="preserve"> tin, </w:t>
            </w:r>
            <w:proofErr w:type="spellStart"/>
            <w:r>
              <w:rPr>
                <w:i/>
                <w:sz w:val="28"/>
                <w:szCs w:val="28"/>
              </w:rPr>
              <w:t>quan</w:t>
            </w:r>
            <w:proofErr w:type="spellEnd"/>
            <w:r>
              <w:rPr>
                <w:i/>
                <w:sz w:val="28"/>
                <w:szCs w:val="28"/>
              </w:rPr>
              <w:t xml:space="preserve"> </w:t>
            </w:r>
            <w:proofErr w:type="spellStart"/>
            <w:r>
              <w:rPr>
                <w:i/>
                <w:sz w:val="28"/>
                <w:szCs w:val="28"/>
              </w:rPr>
              <w:t>sát</w:t>
            </w:r>
            <w:proofErr w:type="spellEnd"/>
            <w:r>
              <w:rPr>
                <w:i/>
                <w:sz w:val="28"/>
                <w:szCs w:val="28"/>
              </w:rPr>
              <w:t xml:space="preserve"> </w:t>
            </w:r>
            <w:proofErr w:type="spellStart"/>
            <w:r>
              <w:rPr>
                <w:i/>
                <w:sz w:val="28"/>
                <w:szCs w:val="28"/>
              </w:rPr>
              <w:t>hình</w:t>
            </w:r>
            <w:proofErr w:type="spellEnd"/>
            <w:r>
              <w:rPr>
                <w:i/>
                <w:sz w:val="28"/>
                <w:szCs w:val="28"/>
              </w:rPr>
              <w:t xml:space="preserve"> 1 </w:t>
            </w:r>
            <w:proofErr w:type="spellStart"/>
            <w:r>
              <w:rPr>
                <w:i/>
                <w:sz w:val="28"/>
                <w:szCs w:val="28"/>
              </w:rPr>
              <w:t>và</w:t>
            </w:r>
            <w:proofErr w:type="spellEnd"/>
            <w:r>
              <w:rPr>
                <w:i/>
                <w:sz w:val="28"/>
                <w:szCs w:val="28"/>
              </w:rPr>
              <w:t xml:space="preserve"> </w:t>
            </w:r>
            <w:proofErr w:type="spellStart"/>
            <w:r>
              <w:rPr>
                <w:i/>
                <w:sz w:val="28"/>
                <w:szCs w:val="28"/>
              </w:rPr>
              <w:t>thực</w:t>
            </w:r>
            <w:proofErr w:type="spellEnd"/>
            <w:r>
              <w:rPr>
                <w:i/>
                <w:sz w:val="28"/>
                <w:szCs w:val="28"/>
              </w:rPr>
              <w:t xml:space="preserve"> </w:t>
            </w:r>
            <w:proofErr w:type="spellStart"/>
            <w:r>
              <w:rPr>
                <w:i/>
                <w:sz w:val="28"/>
                <w:szCs w:val="28"/>
              </w:rPr>
              <w:t>hiện</w:t>
            </w:r>
            <w:proofErr w:type="spellEnd"/>
            <w:r>
              <w:rPr>
                <w:i/>
                <w:sz w:val="28"/>
                <w:szCs w:val="28"/>
              </w:rPr>
              <w:t xml:space="preserve"> </w:t>
            </w:r>
            <w:proofErr w:type="spellStart"/>
            <w:r>
              <w:rPr>
                <w:i/>
                <w:sz w:val="28"/>
                <w:szCs w:val="28"/>
              </w:rPr>
              <w:t>yêu</w:t>
            </w:r>
            <w:proofErr w:type="spellEnd"/>
            <w:r>
              <w:rPr>
                <w:i/>
                <w:sz w:val="28"/>
                <w:szCs w:val="28"/>
              </w:rPr>
              <w:t xml:space="preserve"> </w:t>
            </w:r>
            <w:proofErr w:type="spellStart"/>
            <w:r>
              <w:rPr>
                <w:i/>
                <w:sz w:val="28"/>
                <w:szCs w:val="28"/>
              </w:rPr>
              <w:t>cầu</w:t>
            </w:r>
            <w:proofErr w:type="spellEnd"/>
            <w:r>
              <w:rPr>
                <w:i/>
                <w:sz w:val="28"/>
                <w:szCs w:val="28"/>
              </w:rPr>
              <w:t>:</w:t>
            </w:r>
          </w:p>
          <w:p w14:paraId="3D4F038C" w14:textId="77777777" w:rsidR="004318C0" w:rsidRDefault="004318C0" w:rsidP="005840CE">
            <w:pPr>
              <w:spacing w:after="0" w:line="360" w:lineRule="auto"/>
              <w:rPr>
                <w:i/>
                <w:sz w:val="28"/>
                <w:szCs w:val="28"/>
              </w:rPr>
            </w:pPr>
            <w:r>
              <w:rPr>
                <w:i/>
                <w:sz w:val="28"/>
                <w:szCs w:val="28"/>
              </w:rPr>
              <w:t xml:space="preserve">+ </w:t>
            </w:r>
            <w:proofErr w:type="spellStart"/>
            <w:r>
              <w:rPr>
                <w:sz w:val="28"/>
                <w:szCs w:val="28"/>
                <w:highlight w:val="white"/>
              </w:rPr>
              <w:t>Tp</w:t>
            </w:r>
            <w:proofErr w:type="spellEnd"/>
            <w:r>
              <w:rPr>
                <w:sz w:val="28"/>
                <w:szCs w:val="28"/>
                <w:highlight w:val="white"/>
              </w:rPr>
              <w:t xml:space="preserve"> HCM</w:t>
            </w:r>
            <w:r>
              <w:rPr>
                <w:i/>
                <w:sz w:val="28"/>
                <w:szCs w:val="28"/>
                <w:highlight w:val="white"/>
              </w:rPr>
              <w:t xml:space="preserve"> </w:t>
            </w:r>
            <w:proofErr w:type="spellStart"/>
            <w:r>
              <w:rPr>
                <w:i/>
                <w:sz w:val="28"/>
                <w:szCs w:val="28"/>
                <w:highlight w:val="white"/>
              </w:rPr>
              <w:t>nằm</w:t>
            </w:r>
            <w:proofErr w:type="spellEnd"/>
            <w:r>
              <w:rPr>
                <w:i/>
                <w:sz w:val="28"/>
                <w:szCs w:val="28"/>
                <w:highlight w:val="white"/>
              </w:rPr>
              <w:t xml:space="preserve"> ở </w:t>
            </w:r>
            <w:proofErr w:type="spellStart"/>
            <w:r>
              <w:rPr>
                <w:i/>
                <w:sz w:val="28"/>
                <w:szCs w:val="28"/>
                <w:highlight w:val="white"/>
              </w:rPr>
              <w:t>vùng</w:t>
            </w:r>
            <w:proofErr w:type="spellEnd"/>
            <w:r>
              <w:rPr>
                <w:i/>
                <w:sz w:val="28"/>
                <w:szCs w:val="28"/>
                <w:highlight w:val="white"/>
              </w:rPr>
              <w:t xml:space="preserve"> </w:t>
            </w:r>
            <w:proofErr w:type="spellStart"/>
            <w:r>
              <w:rPr>
                <w:i/>
                <w:sz w:val="28"/>
                <w:szCs w:val="28"/>
                <w:highlight w:val="white"/>
              </w:rPr>
              <w:t>nào</w:t>
            </w:r>
            <w:proofErr w:type="spellEnd"/>
            <w:r>
              <w:rPr>
                <w:i/>
                <w:sz w:val="28"/>
                <w:szCs w:val="28"/>
                <w:highlight w:val="white"/>
              </w:rPr>
              <w:t xml:space="preserve">? </w:t>
            </w:r>
            <w:proofErr w:type="spellStart"/>
            <w:r>
              <w:rPr>
                <w:i/>
                <w:sz w:val="28"/>
                <w:szCs w:val="28"/>
                <w:highlight w:val="white"/>
              </w:rPr>
              <w:t>Tiếp</w:t>
            </w:r>
            <w:proofErr w:type="spellEnd"/>
            <w:r>
              <w:rPr>
                <w:i/>
                <w:sz w:val="28"/>
                <w:szCs w:val="28"/>
                <w:highlight w:val="white"/>
              </w:rPr>
              <w:t xml:space="preserve"> </w:t>
            </w:r>
            <w:proofErr w:type="spellStart"/>
            <w:r>
              <w:rPr>
                <w:i/>
                <w:sz w:val="28"/>
                <w:szCs w:val="28"/>
                <w:highlight w:val="white"/>
              </w:rPr>
              <w:t>giáp</w:t>
            </w:r>
            <w:proofErr w:type="spellEnd"/>
            <w:r>
              <w:rPr>
                <w:i/>
                <w:sz w:val="28"/>
                <w:szCs w:val="28"/>
                <w:highlight w:val="white"/>
              </w:rPr>
              <w:t xml:space="preserve"> </w:t>
            </w:r>
            <w:proofErr w:type="spellStart"/>
            <w:r>
              <w:rPr>
                <w:i/>
                <w:sz w:val="28"/>
                <w:szCs w:val="28"/>
                <w:highlight w:val="white"/>
              </w:rPr>
              <w:t>với</w:t>
            </w:r>
            <w:proofErr w:type="spellEnd"/>
            <w:r>
              <w:rPr>
                <w:i/>
                <w:sz w:val="28"/>
                <w:szCs w:val="28"/>
                <w:highlight w:val="white"/>
              </w:rPr>
              <w:t xml:space="preserve"> </w:t>
            </w:r>
            <w:proofErr w:type="spellStart"/>
            <w:r>
              <w:rPr>
                <w:i/>
                <w:sz w:val="28"/>
                <w:szCs w:val="28"/>
                <w:highlight w:val="white"/>
              </w:rPr>
              <w:t>các</w:t>
            </w:r>
            <w:proofErr w:type="spellEnd"/>
            <w:r>
              <w:rPr>
                <w:i/>
                <w:sz w:val="28"/>
                <w:szCs w:val="28"/>
                <w:highlight w:val="white"/>
              </w:rPr>
              <w:t xml:space="preserve"> </w:t>
            </w:r>
            <w:proofErr w:type="spellStart"/>
            <w:r>
              <w:rPr>
                <w:i/>
                <w:sz w:val="28"/>
                <w:szCs w:val="28"/>
                <w:highlight w:val="white"/>
              </w:rPr>
              <w:t>tỉnh</w:t>
            </w:r>
            <w:proofErr w:type="spellEnd"/>
            <w:r>
              <w:rPr>
                <w:i/>
                <w:sz w:val="28"/>
                <w:szCs w:val="28"/>
                <w:highlight w:val="white"/>
              </w:rPr>
              <w:t xml:space="preserve"> </w:t>
            </w:r>
            <w:proofErr w:type="spellStart"/>
            <w:r>
              <w:rPr>
                <w:i/>
                <w:sz w:val="28"/>
                <w:szCs w:val="28"/>
                <w:highlight w:val="white"/>
              </w:rPr>
              <w:t>và</w:t>
            </w:r>
            <w:proofErr w:type="spellEnd"/>
            <w:r>
              <w:rPr>
                <w:i/>
                <w:sz w:val="28"/>
                <w:szCs w:val="28"/>
                <w:highlight w:val="white"/>
              </w:rPr>
              <w:t xml:space="preserve"> </w:t>
            </w:r>
            <w:proofErr w:type="spellStart"/>
            <w:r>
              <w:rPr>
                <w:i/>
                <w:sz w:val="28"/>
                <w:szCs w:val="28"/>
                <w:highlight w:val="white"/>
              </w:rPr>
              <w:t>biển</w:t>
            </w:r>
            <w:proofErr w:type="spellEnd"/>
            <w:r>
              <w:rPr>
                <w:i/>
                <w:sz w:val="28"/>
                <w:szCs w:val="28"/>
                <w:highlight w:val="white"/>
              </w:rPr>
              <w:t xml:space="preserve"> </w:t>
            </w:r>
            <w:proofErr w:type="spellStart"/>
            <w:r>
              <w:rPr>
                <w:i/>
                <w:sz w:val="28"/>
                <w:szCs w:val="28"/>
                <w:highlight w:val="white"/>
              </w:rPr>
              <w:t>nào</w:t>
            </w:r>
            <w:proofErr w:type="spellEnd"/>
            <w:r>
              <w:rPr>
                <w:i/>
                <w:sz w:val="28"/>
                <w:szCs w:val="28"/>
                <w:highlight w:val="white"/>
              </w:rPr>
              <w:t>?</w:t>
            </w:r>
          </w:p>
          <w:p w14:paraId="1B47ECC0" w14:textId="77777777" w:rsidR="004318C0" w:rsidRDefault="004318C0" w:rsidP="005840CE">
            <w:pPr>
              <w:spacing w:after="0" w:line="360" w:lineRule="auto"/>
              <w:rPr>
                <w:i/>
                <w:sz w:val="28"/>
                <w:szCs w:val="28"/>
                <w:highlight w:val="white"/>
              </w:rPr>
            </w:pPr>
            <w:r>
              <w:rPr>
                <w:i/>
                <w:sz w:val="28"/>
                <w:szCs w:val="28"/>
              </w:rPr>
              <w:t xml:space="preserve">+ </w:t>
            </w:r>
            <w:proofErr w:type="spellStart"/>
            <w:r>
              <w:rPr>
                <w:sz w:val="28"/>
                <w:szCs w:val="28"/>
                <w:highlight w:val="white"/>
              </w:rPr>
              <w:t>Tp</w:t>
            </w:r>
            <w:proofErr w:type="spellEnd"/>
            <w:r>
              <w:rPr>
                <w:sz w:val="28"/>
                <w:szCs w:val="28"/>
                <w:highlight w:val="white"/>
              </w:rPr>
              <w:t xml:space="preserve"> HCM</w:t>
            </w:r>
            <w:r>
              <w:rPr>
                <w:i/>
                <w:sz w:val="28"/>
                <w:szCs w:val="28"/>
                <w:highlight w:val="white"/>
              </w:rPr>
              <w:t xml:space="preserve"> </w:t>
            </w:r>
            <w:proofErr w:type="spellStart"/>
            <w:r>
              <w:rPr>
                <w:i/>
                <w:sz w:val="28"/>
                <w:szCs w:val="28"/>
                <w:highlight w:val="white"/>
              </w:rPr>
              <w:t>còn</w:t>
            </w:r>
            <w:proofErr w:type="spellEnd"/>
            <w:r>
              <w:rPr>
                <w:i/>
                <w:sz w:val="28"/>
                <w:szCs w:val="28"/>
                <w:highlight w:val="white"/>
              </w:rPr>
              <w:t xml:space="preserve"> </w:t>
            </w:r>
            <w:proofErr w:type="spellStart"/>
            <w:r>
              <w:rPr>
                <w:i/>
                <w:sz w:val="28"/>
                <w:szCs w:val="28"/>
                <w:highlight w:val="white"/>
              </w:rPr>
              <w:t>có</w:t>
            </w:r>
            <w:proofErr w:type="spellEnd"/>
            <w:r>
              <w:rPr>
                <w:i/>
                <w:sz w:val="28"/>
                <w:szCs w:val="28"/>
                <w:highlight w:val="white"/>
              </w:rPr>
              <w:t xml:space="preserve"> </w:t>
            </w:r>
            <w:proofErr w:type="spellStart"/>
            <w:r>
              <w:rPr>
                <w:i/>
                <w:sz w:val="28"/>
                <w:szCs w:val="28"/>
                <w:highlight w:val="white"/>
              </w:rPr>
              <w:t>tên</w:t>
            </w:r>
            <w:proofErr w:type="spellEnd"/>
            <w:r>
              <w:rPr>
                <w:i/>
                <w:sz w:val="28"/>
                <w:szCs w:val="28"/>
                <w:highlight w:val="white"/>
              </w:rPr>
              <w:t xml:space="preserve"> </w:t>
            </w:r>
            <w:proofErr w:type="spellStart"/>
            <w:r>
              <w:rPr>
                <w:i/>
                <w:sz w:val="28"/>
                <w:szCs w:val="28"/>
                <w:highlight w:val="white"/>
              </w:rPr>
              <w:t>gọi</w:t>
            </w:r>
            <w:proofErr w:type="spellEnd"/>
            <w:r>
              <w:rPr>
                <w:i/>
                <w:sz w:val="28"/>
                <w:szCs w:val="28"/>
                <w:highlight w:val="white"/>
              </w:rPr>
              <w:t xml:space="preserve"> </w:t>
            </w:r>
            <w:proofErr w:type="spellStart"/>
            <w:r>
              <w:rPr>
                <w:i/>
                <w:sz w:val="28"/>
                <w:szCs w:val="28"/>
                <w:highlight w:val="white"/>
              </w:rPr>
              <w:t>nào</w:t>
            </w:r>
            <w:proofErr w:type="spellEnd"/>
            <w:r>
              <w:rPr>
                <w:i/>
                <w:sz w:val="28"/>
                <w:szCs w:val="28"/>
                <w:highlight w:val="white"/>
              </w:rPr>
              <w:t xml:space="preserve"> </w:t>
            </w:r>
            <w:proofErr w:type="spellStart"/>
            <w:r>
              <w:rPr>
                <w:i/>
                <w:sz w:val="28"/>
                <w:szCs w:val="28"/>
                <w:highlight w:val="white"/>
              </w:rPr>
              <w:t>khác</w:t>
            </w:r>
            <w:proofErr w:type="spellEnd"/>
            <w:r>
              <w:rPr>
                <w:i/>
                <w:sz w:val="28"/>
                <w:szCs w:val="28"/>
                <w:highlight w:val="white"/>
              </w:rPr>
              <w:t>?</w:t>
            </w:r>
          </w:p>
          <w:p w14:paraId="315241E4" w14:textId="77777777" w:rsidR="004318C0" w:rsidRDefault="004318C0" w:rsidP="005840CE">
            <w:pPr>
              <w:spacing w:after="0" w:line="360" w:lineRule="auto"/>
              <w:rPr>
                <w:sz w:val="28"/>
                <w:szCs w:val="28"/>
              </w:rPr>
            </w:pPr>
            <w:r>
              <w:rPr>
                <w:sz w:val="28"/>
                <w:szCs w:val="28"/>
              </w:rPr>
              <w:t xml:space="preserve">- GV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w:t>
            </w:r>
            <w:proofErr w:type="spellStart"/>
            <w:r>
              <w:rPr>
                <w:sz w:val="28"/>
                <w:szCs w:val="28"/>
              </w:rPr>
              <w:t>nếu</w:t>
            </w:r>
            <w:proofErr w:type="spellEnd"/>
            <w:r>
              <w:rPr>
                <w:sz w:val="28"/>
                <w:szCs w:val="28"/>
              </w:rPr>
              <w:t xml:space="preserve"> HS </w:t>
            </w:r>
            <w:proofErr w:type="spellStart"/>
            <w:r>
              <w:rPr>
                <w:sz w:val="28"/>
                <w:szCs w:val="28"/>
              </w:rPr>
              <w:t>trong</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lúng</w:t>
            </w:r>
            <w:proofErr w:type="spellEnd"/>
            <w:r>
              <w:rPr>
                <w:sz w:val="28"/>
                <w:szCs w:val="28"/>
              </w:rPr>
              <w:t xml:space="preserve"> </w:t>
            </w:r>
            <w:proofErr w:type="spellStart"/>
            <w:r>
              <w:rPr>
                <w:sz w:val="28"/>
                <w:szCs w:val="28"/>
              </w:rPr>
              <w:t>túng</w:t>
            </w:r>
            <w:proofErr w:type="spellEnd"/>
            <w:r>
              <w:rPr>
                <w:sz w:val="28"/>
                <w:szCs w:val="28"/>
              </w:rPr>
              <w:t>)</w:t>
            </w:r>
          </w:p>
          <w:p w14:paraId="3BB68DE3" w14:textId="77777777" w:rsidR="004318C0" w:rsidRDefault="004318C0" w:rsidP="005840CE">
            <w:pPr>
              <w:spacing w:after="0" w:line="360" w:lineRule="auto"/>
              <w:rPr>
                <w:sz w:val="28"/>
                <w:szCs w:val="28"/>
              </w:rPr>
            </w:pPr>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thực</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giới</w:t>
            </w:r>
            <w:proofErr w:type="spellEnd"/>
            <w:r>
              <w:rPr>
                <w:sz w:val="28"/>
                <w:szCs w:val="28"/>
              </w:rPr>
              <w:t xml:space="preserve"> </w:t>
            </w:r>
            <w:proofErr w:type="spellStart"/>
            <w:r>
              <w:rPr>
                <w:sz w:val="28"/>
                <w:szCs w:val="28"/>
              </w:rPr>
              <w:t>thiệu</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highlight w:val="white"/>
              </w:rPr>
              <w:t>Tp</w:t>
            </w:r>
            <w:proofErr w:type="spellEnd"/>
            <w:r>
              <w:rPr>
                <w:sz w:val="28"/>
                <w:szCs w:val="28"/>
                <w:highlight w:val="white"/>
              </w:rPr>
              <w:t xml:space="preserve"> HCM</w:t>
            </w:r>
            <w:r>
              <w:rPr>
                <w:i/>
                <w:sz w:val="28"/>
                <w:szCs w:val="28"/>
                <w:highlight w:val="white"/>
              </w:rPr>
              <w:t xml:space="preserve"> </w:t>
            </w:r>
            <w:proofErr w:type="spellStart"/>
            <w:r>
              <w:rPr>
                <w:i/>
                <w:sz w:val="28"/>
                <w:szCs w:val="28"/>
                <w:highlight w:val="white"/>
              </w:rPr>
              <w:t>trên</w:t>
            </w:r>
            <w:proofErr w:type="spellEnd"/>
            <w:r>
              <w:rPr>
                <w:i/>
                <w:sz w:val="28"/>
                <w:szCs w:val="28"/>
                <w:highlight w:val="white"/>
              </w:rPr>
              <w:t xml:space="preserve"> </w:t>
            </w:r>
            <w:proofErr w:type="spellStart"/>
            <w:r>
              <w:rPr>
                <w:i/>
                <w:sz w:val="28"/>
                <w:szCs w:val="28"/>
                <w:highlight w:val="white"/>
              </w:rPr>
              <w:t>lược</w:t>
            </w:r>
            <w:proofErr w:type="spellEnd"/>
            <w:r>
              <w:rPr>
                <w:sz w:val="28"/>
                <w:szCs w:val="28"/>
              </w:rPr>
              <w:t xml:space="preserve"> </w:t>
            </w:r>
            <w:proofErr w:type="spellStart"/>
            <w:r>
              <w:rPr>
                <w:sz w:val="28"/>
                <w:szCs w:val="28"/>
              </w:rPr>
              <w:t>đồ</w:t>
            </w:r>
            <w:proofErr w:type="spellEnd"/>
          </w:p>
          <w:p w14:paraId="656E10EF" w14:textId="77777777" w:rsidR="004318C0" w:rsidRDefault="004318C0" w:rsidP="005840CE">
            <w:pPr>
              <w:spacing w:after="0" w:line="360" w:lineRule="auto"/>
              <w:rPr>
                <w:sz w:val="28"/>
                <w:szCs w:val="28"/>
              </w:rPr>
            </w:pPr>
          </w:p>
          <w:p w14:paraId="4A8C8800" w14:textId="77777777" w:rsidR="004318C0" w:rsidRDefault="004318C0" w:rsidP="005840CE">
            <w:pPr>
              <w:spacing w:after="0" w:line="360"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luận</w:t>
            </w:r>
            <w:proofErr w:type="spellEnd"/>
            <w:r>
              <w:rPr>
                <w:sz w:val="28"/>
                <w:szCs w:val="28"/>
              </w:rPr>
              <w:t>:</w:t>
            </w:r>
          </w:p>
          <w:p w14:paraId="0C4A466A" w14:textId="77777777" w:rsidR="004318C0" w:rsidRDefault="004318C0" w:rsidP="005840CE">
            <w:pPr>
              <w:spacing w:after="0" w:line="360" w:lineRule="auto"/>
              <w:rPr>
                <w:i/>
                <w:sz w:val="28"/>
                <w:szCs w:val="28"/>
                <w:highlight w:val="white"/>
              </w:rPr>
            </w:pPr>
            <w:r>
              <w:rPr>
                <w:i/>
                <w:sz w:val="28"/>
                <w:szCs w:val="28"/>
              </w:rPr>
              <w:t xml:space="preserve">+ </w:t>
            </w:r>
            <w:proofErr w:type="spellStart"/>
            <w:r>
              <w:rPr>
                <w:i/>
                <w:sz w:val="28"/>
                <w:szCs w:val="28"/>
                <w:highlight w:val="white"/>
              </w:rPr>
              <w:t>Tp</w:t>
            </w:r>
            <w:proofErr w:type="spellEnd"/>
            <w:r>
              <w:rPr>
                <w:i/>
                <w:sz w:val="28"/>
                <w:szCs w:val="28"/>
                <w:highlight w:val="white"/>
              </w:rPr>
              <w:t xml:space="preserve"> HCM </w:t>
            </w:r>
            <w:proofErr w:type="spellStart"/>
            <w:r>
              <w:rPr>
                <w:i/>
                <w:sz w:val="28"/>
                <w:szCs w:val="28"/>
                <w:highlight w:val="white"/>
              </w:rPr>
              <w:t>là</w:t>
            </w:r>
            <w:proofErr w:type="spellEnd"/>
            <w:r>
              <w:rPr>
                <w:i/>
                <w:sz w:val="28"/>
                <w:szCs w:val="28"/>
                <w:highlight w:val="white"/>
              </w:rPr>
              <w:t xml:space="preserve"> </w:t>
            </w:r>
            <w:proofErr w:type="spellStart"/>
            <w:r>
              <w:rPr>
                <w:i/>
                <w:sz w:val="28"/>
                <w:szCs w:val="28"/>
                <w:highlight w:val="white"/>
              </w:rPr>
              <w:t>thành</w:t>
            </w:r>
            <w:proofErr w:type="spellEnd"/>
            <w:r>
              <w:rPr>
                <w:i/>
                <w:sz w:val="28"/>
                <w:szCs w:val="28"/>
                <w:highlight w:val="white"/>
              </w:rPr>
              <w:t xml:space="preserve"> </w:t>
            </w:r>
            <w:proofErr w:type="spellStart"/>
            <w:r>
              <w:rPr>
                <w:i/>
                <w:sz w:val="28"/>
                <w:szCs w:val="28"/>
                <w:highlight w:val="white"/>
              </w:rPr>
              <w:t>phố</w:t>
            </w:r>
            <w:proofErr w:type="spellEnd"/>
            <w:r>
              <w:rPr>
                <w:i/>
                <w:sz w:val="28"/>
                <w:szCs w:val="28"/>
                <w:highlight w:val="white"/>
              </w:rPr>
              <w:t xml:space="preserve"> </w:t>
            </w:r>
            <w:proofErr w:type="spellStart"/>
            <w:r>
              <w:rPr>
                <w:i/>
                <w:sz w:val="28"/>
                <w:szCs w:val="28"/>
                <w:highlight w:val="white"/>
              </w:rPr>
              <w:t>trực</w:t>
            </w:r>
            <w:proofErr w:type="spellEnd"/>
            <w:r>
              <w:rPr>
                <w:i/>
                <w:sz w:val="28"/>
                <w:szCs w:val="28"/>
                <w:highlight w:val="white"/>
              </w:rPr>
              <w:t xml:space="preserve"> </w:t>
            </w:r>
            <w:proofErr w:type="spellStart"/>
            <w:r>
              <w:rPr>
                <w:i/>
                <w:sz w:val="28"/>
                <w:szCs w:val="28"/>
                <w:highlight w:val="white"/>
              </w:rPr>
              <w:t>thuộc</w:t>
            </w:r>
            <w:proofErr w:type="spellEnd"/>
            <w:r>
              <w:rPr>
                <w:i/>
                <w:sz w:val="28"/>
                <w:szCs w:val="28"/>
                <w:highlight w:val="white"/>
              </w:rPr>
              <w:t xml:space="preserve"> </w:t>
            </w:r>
            <w:proofErr w:type="spellStart"/>
            <w:r>
              <w:rPr>
                <w:i/>
                <w:sz w:val="28"/>
                <w:szCs w:val="28"/>
                <w:highlight w:val="white"/>
              </w:rPr>
              <w:t>trung</w:t>
            </w:r>
            <w:proofErr w:type="spellEnd"/>
            <w:r>
              <w:rPr>
                <w:i/>
                <w:sz w:val="28"/>
                <w:szCs w:val="28"/>
                <w:highlight w:val="white"/>
              </w:rPr>
              <w:t xml:space="preserve"> </w:t>
            </w:r>
            <w:proofErr w:type="spellStart"/>
            <w:r>
              <w:rPr>
                <w:i/>
                <w:sz w:val="28"/>
                <w:szCs w:val="28"/>
                <w:highlight w:val="white"/>
              </w:rPr>
              <w:t>ương</w:t>
            </w:r>
            <w:proofErr w:type="spellEnd"/>
            <w:r>
              <w:rPr>
                <w:i/>
                <w:sz w:val="28"/>
                <w:szCs w:val="28"/>
                <w:highlight w:val="white"/>
              </w:rPr>
              <w:t xml:space="preserve">, </w:t>
            </w:r>
            <w:proofErr w:type="spellStart"/>
            <w:proofErr w:type="gramStart"/>
            <w:r>
              <w:rPr>
                <w:i/>
                <w:sz w:val="28"/>
                <w:szCs w:val="28"/>
                <w:highlight w:val="white"/>
              </w:rPr>
              <w:t>nằm</w:t>
            </w:r>
            <w:proofErr w:type="spellEnd"/>
            <w:r>
              <w:rPr>
                <w:i/>
                <w:sz w:val="28"/>
                <w:szCs w:val="28"/>
                <w:highlight w:val="white"/>
              </w:rPr>
              <w:t xml:space="preserve">  ở</w:t>
            </w:r>
            <w:proofErr w:type="gramEnd"/>
            <w:r>
              <w:rPr>
                <w:i/>
                <w:sz w:val="28"/>
                <w:szCs w:val="28"/>
                <w:highlight w:val="white"/>
              </w:rPr>
              <w:t xml:space="preserve"> </w:t>
            </w:r>
            <w:proofErr w:type="spellStart"/>
            <w:r>
              <w:rPr>
                <w:i/>
                <w:sz w:val="28"/>
                <w:szCs w:val="28"/>
                <w:highlight w:val="white"/>
              </w:rPr>
              <w:t>vùng</w:t>
            </w:r>
            <w:proofErr w:type="spellEnd"/>
            <w:r>
              <w:rPr>
                <w:i/>
                <w:sz w:val="28"/>
                <w:szCs w:val="28"/>
                <w:highlight w:val="white"/>
              </w:rPr>
              <w:t xml:space="preserve"> Nam </w:t>
            </w:r>
            <w:proofErr w:type="spellStart"/>
            <w:r>
              <w:rPr>
                <w:i/>
                <w:sz w:val="28"/>
                <w:szCs w:val="28"/>
                <w:highlight w:val="white"/>
              </w:rPr>
              <w:t>Bộ</w:t>
            </w:r>
            <w:proofErr w:type="spellEnd"/>
            <w:r>
              <w:rPr>
                <w:i/>
                <w:sz w:val="28"/>
                <w:szCs w:val="28"/>
                <w:highlight w:val="white"/>
              </w:rPr>
              <w:t xml:space="preserve">, </w:t>
            </w:r>
            <w:proofErr w:type="spellStart"/>
            <w:r>
              <w:rPr>
                <w:i/>
                <w:sz w:val="28"/>
                <w:szCs w:val="28"/>
                <w:highlight w:val="white"/>
              </w:rPr>
              <w:t>tiếp</w:t>
            </w:r>
            <w:proofErr w:type="spellEnd"/>
            <w:r>
              <w:rPr>
                <w:i/>
                <w:sz w:val="28"/>
                <w:szCs w:val="28"/>
                <w:highlight w:val="white"/>
              </w:rPr>
              <w:t xml:space="preserve"> </w:t>
            </w:r>
            <w:proofErr w:type="spellStart"/>
            <w:r>
              <w:rPr>
                <w:i/>
                <w:sz w:val="28"/>
                <w:szCs w:val="28"/>
                <w:highlight w:val="white"/>
              </w:rPr>
              <w:t>giáp</w:t>
            </w:r>
            <w:proofErr w:type="spellEnd"/>
            <w:r>
              <w:rPr>
                <w:i/>
                <w:sz w:val="28"/>
                <w:szCs w:val="28"/>
                <w:highlight w:val="white"/>
              </w:rPr>
              <w:t xml:space="preserve"> </w:t>
            </w:r>
            <w:proofErr w:type="spellStart"/>
            <w:r>
              <w:rPr>
                <w:i/>
                <w:sz w:val="28"/>
                <w:szCs w:val="28"/>
                <w:highlight w:val="white"/>
              </w:rPr>
              <w:t>với</w:t>
            </w:r>
            <w:proofErr w:type="spellEnd"/>
            <w:r>
              <w:rPr>
                <w:i/>
                <w:sz w:val="28"/>
                <w:szCs w:val="28"/>
                <w:highlight w:val="white"/>
              </w:rPr>
              <w:t xml:space="preserve"> 6 </w:t>
            </w:r>
            <w:proofErr w:type="spellStart"/>
            <w:r>
              <w:rPr>
                <w:i/>
                <w:sz w:val="28"/>
                <w:szCs w:val="28"/>
                <w:highlight w:val="white"/>
              </w:rPr>
              <w:t>tỉnh</w:t>
            </w:r>
            <w:proofErr w:type="spellEnd"/>
            <w:r>
              <w:rPr>
                <w:i/>
                <w:sz w:val="28"/>
                <w:szCs w:val="28"/>
                <w:highlight w:val="white"/>
              </w:rPr>
              <w:t xml:space="preserve">: Bình Dương, </w:t>
            </w:r>
            <w:r>
              <w:rPr>
                <w:i/>
                <w:sz w:val="28"/>
                <w:szCs w:val="28"/>
                <w:highlight w:val="white"/>
              </w:rPr>
              <w:lastRenderedPageBreak/>
              <w:t xml:space="preserve">Tây Ninh, </w:t>
            </w:r>
            <w:proofErr w:type="spellStart"/>
            <w:r>
              <w:rPr>
                <w:i/>
                <w:sz w:val="28"/>
                <w:szCs w:val="28"/>
                <w:highlight w:val="white"/>
              </w:rPr>
              <w:t>Đồng</w:t>
            </w:r>
            <w:proofErr w:type="spellEnd"/>
            <w:r>
              <w:rPr>
                <w:i/>
                <w:sz w:val="28"/>
                <w:szCs w:val="28"/>
                <w:highlight w:val="white"/>
              </w:rPr>
              <w:t xml:space="preserve"> Nai, Long An, </w:t>
            </w:r>
            <w:proofErr w:type="spellStart"/>
            <w:r>
              <w:rPr>
                <w:i/>
                <w:sz w:val="28"/>
                <w:szCs w:val="28"/>
                <w:highlight w:val="white"/>
              </w:rPr>
              <w:t>Tiền</w:t>
            </w:r>
            <w:proofErr w:type="spellEnd"/>
            <w:r>
              <w:rPr>
                <w:i/>
                <w:sz w:val="28"/>
                <w:szCs w:val="28"/>
                <w:highlight w:val="white"/>
              </w:rPr>
              <w:t xml:space="preserve"> Giang, </w:t>
            </w:r>
            <w:proofErr w:type="spellStart"/>
            <w:r>
              <w:rPr>
                <w:i/>
                <w:sz w:val="28"/>
                <w:szCs w:val="28"/>
                <w:highlight w:val="white"/>
              </w:rPr>
              <w:t>Bà</w:t>
            </w:r>
            <w:proofErr w:type="spellEnd"/>
            <w:r>
              <w:rPr>
                <w:i/>
                <w:sz w:val="28"/>
                <w:szCs w:val="28"/>
                <w:highlight w:val="white"/>
              </w:rPr>
              <w:t xml:space="preserve"> </w:t>
            </w:r>
            <w:proofErr w:type="spellStart"/>
            <w:r>
              <w:rPr>
                <w:i/>
                <w:sz w:val="28"/>
                <w:szCs w:val="28"/>
                <w:highlight w:val="white"/>
              </w:rPr>
              <w:t>Rịa</w:t>
            </w:r>
            <w:proofErr w:type="spellEnd"/>
            <w:r>
              <w:rPr>
                <w:i/>
                <w:sz w:val="28"/>
                <w:szCs w:val="28"/>
                <w:highlight w:val="white"/>
              </w:rPr>
              <w:t xml:space="preserve"> – </w:t>
            </w:r>
            <w:proofErr w:type="spellStart"/>
            <w:r>
              <w:rPr>
                <w:i/>
                <w:sz w:val="28"/>
                <w:szCs w:val="28"/>
                <w:highlight w:val="white"/>
              </w:rPr>
              <w:t>Vũng</w:t>
            </w:r>
            <w:proofErr w:type="spellEnd"/>
            <w:r>
              <w:rPr>
                <w:i/>
                <w:sz w:val="28"/>
                <w:szCs w:val="28"/>
                <w:highlight w:val="white"/>
              </w:rPr>
              <w:t xml:space="preserve"> </w:t>
            </w:r>
            <w:proofErr w:type="spellStart"/>
            <w:r>
              <w:rPr>
                <w:i/>
                <w:sz w:val="28"/>
                <w:szCs w:val="28"/>
                <w:highlight w:val="white"/>
              </w:rPr>
              <w:t>Tàu</w:t>
            </w:r>
            <w:proofErr w:type="spellEnd"/>
            <w:r>
              <w:rPr>
                <w:i/>
                <w:sz w:val="28"/>
                <w:szCs w:val="28"/>
                <w:highlight w:val="white"/>
              </w:rPr>
              <w:t xml:space="preserve">. </w:t>
            </w:r>
            <w:proofErr w:type="spellStart"/>
            <w:r>
              <w:rPr>
                <w:i/>
                <w:sz w:val="28"/>
                <w:szCs w:val="28"/>
                <w:highlight w:val="white"/>
              </w:rPr>
              <w:t>Phía</w:t>
            </w:r>
            <w:proofErr w:type="spellEnd"/>
            <w:r>
              <w:rPr>
                <w:i/>
                <w:sz w:val="28"/>
                <w:szCs w:val="28"/>
                <w:highlight w:val="white"/>
              </w:rPr>
              <w:t xml:space="preserve"> </w:t>
            </w:r>
            <w:proofErr w:type="spellStart"/>
            <w:r>
              <w:rPr>
                <w:i/>
                <w:sz w:val="28"/>
                <w:szCs w:val="28"/>
                <w:highlight w:val="white"/>
              </w:rPr>
              <w:t>đông</w:t>
            </w:r>
            <w:proofErr w:type="spellEnd"/>
            <w:r>
              <w:rPr>
                <w:i/>
                <w:sz w:val="28"/>
                <w:szCs w:val="28"/>
                <w:highlight w:val="white"/>
              </w:rPr>
              <w:t xml:space="preserve"> </w:t>
            </w:r>
            <w:proofErr w:type="spellStart"/>
            <w:r>
              <w:rPr>
                <w:i/>
                <w:sz w:val="28"/>
                <w:szCs w:val="28"/>
                <w:highlight w:val="white"/>
              </w:rPr>
              <w:t>tiếp</w:t>
            </w:r>
            <w:proofErr w:type="spellEnd"/>
            <w:r>
              <w:rPr>
                <w:i/>
                <w:sz w:val="28"/>
                <w:szCs w:val="28"/>
                <w:highlight w:val="white"/>
              </w:rPr>
              <w:t xml:space="preserve"> </w:t>
            </w:r>
            <w:proofErr w:type="spellStart"/>
            <w:r>
              <w:rPr>
                <w:i/>
                <w:sz w:val="28"/>
                <w:szCs w:val="28"/>
                <w:highlight w:val="white"/>
              </w:rPr>
              <w:t>giáp</w:t>
            </w:r>
            <w:proofErr w:type="spellEnd"/>
            <w:r>
              <w:rPr>
                <w:i/>
                <w:sz w:val="28"/>
                <w:szCs w:val="28"/>
                <w:highlight w:val="white"/>
              </w:rPr>
              <w:t xml:space="preserve"> </w:t>
            </w:r>
            <w:proofErr w:type="spellStart"/>
            <w:r>
              <w:rPr>
                <w:i/>
                <w:sz w:val="28"/>
                <w:szCs w:val="28"/>
                <w:highlight w:val="white"/>
              </w:rPr>
              <w:t>với</w:t>
            </w:r>
            <w:proofErr w:type="spellEnd"/>
            <w:r>
              <w:rPr>
                <w:i/>
                <w:sz w:val="28"/>
                <w:szCs w:val="28"/>
                <w:highlight w:val="white"/>
              </w:rPr>
              <w:t xml:space="preserve"> </w:t>
            </w:r>
            <w:proofErr w:type="spellStart"/>
            <w:r>
              <w:rPr>
                <w:i/>
                <w:sz w:val="28"/>
                <w:szCs w:val="28"/>
                <w:highlight w:val="white"/>
              </w:rPr>
              <w:t>một</w:t>
            </w:r>
            <w:proofErr w:type="spellEnd"/>
            <w:r>
              <w:rPr>
                <w:i/>
                <w:sz w:val="28"/>
                <w:szCs w:val="28"/>
                <w:highlight w:val="white"/>
              </w:rPr>
              <w:t xml:space="preserve"> </w:t>
            </w:r>
            <w:proofErr w:type="spellStart"/>
            <w:r>
              <w:rPr>
                <w:i/>
                <w:sz w:val="28"/>
                <w:szCs w:val="28"/>
                <w:highlight w:val="white"/>
              </w:rPr>
              <w:t>phần</w:t>
            </w:r>
            <w:proofErr w:type="spellEnd"/>
            <w:r>
              <w:rPr>
                <w:i/>
                <w:sz w:val="28"/>
                <w:szCs w:val="28"/>
                <w:highlight w:val="white"/>
              </w:rPr>
              <w:t xml:space="preserve"> </w:t>
            </w:r>
            <w:proofErr w:type="spellStart"/>
            <w:r>
              <w:rPr>
                <w:i/>
                <w:sz w:val="28"/>
                <w:szCs w:val="28"/>
                <w:highlight w:val="white"/>
              </w:rPr>
              <w:t>của</w:t>
            </w:r>
            <w:proofErr w:type="spellEnd"/>
            <w:r>
              <w:rPr>
                <w:i/>
                <w:sz w:val="28"/>
                <w:szCs w:val="28"/>
                <w:highlight w:val="white"/>
              </w:rPr>
              <w:t xml:space="preserve"> </w:t>
            </w:r>
            <w:proofErr w:type="spellStart"/>
            <w:r>
              <w:rPr>
                <w:i/>
                <w:sz w:val="28"/>
                <w:szCs w:val="28"/>
                <w:highlight w:val="white"/>
              </w:rPr>
              <w:t>biển</w:t>
            </w:r>
            <w:proofErr w:type="spellEnd"/>
            <w:r>
              <w:rPr>
                <w:i/>
                <w:sz w:val="28"/>
                <w:szCs w:val="28"/>
                <w:highlight w:val="white"/>
              </w:rPr>
              <w:t xml:space="preserve"> Đông.</w:t>
            </w:r>
          </w:p>
          <w:p w14:paraId="187BFEE4" w14:textId="77777777" w:rsidR="004318C0" w:rsidRDefault="004318C0" w:rsidP="005840CE">
            <w:pPr>
              <w:spacing w:after="0" w:line="360" w:lineRule="auto"/>
              <w:rPr>
                <w:sz w:val="28"/>
                <w:szCs w:val="28"/>
              </w:rPr>
            </w:pPr>
            <w:r>
              <w:rPr>
                <w:i/>
                <w:sz w:val="28"/>
                <w:szCs w:val="28"/>
              </w:rPr>
              <w:t xml:space="preserve">+ </w:t>
            </w:r>
            <w:proofErr w:type="spellStart"/>
            <w:r>
              <w:rPr>
                <w:i/>
                <w:sz w:val="28"/>
                <w:szCs w:val="28"/>
                <w:highlight w:val="white"/>
              </w:rPr>
              <w:t>Tp</w:t>
            </w:r>
            <w:proofErr w:type="spellEnd"/>
            <w:r>
              <w:rPr>
                <w:i/>
                <w:sz w:val="28"/>
                <w:szCs w:val="28"/>
                <w:highlight w:val="white"/>
              </w:rPr>
              <w:t xml:space="preserve"> HCM </w:t>
            </w:r>
            <w:proofErr w:type="spellStart"/>
            <w:r>
              <w:rPr>
                <w:i/>
                <w:sz w:val="28"/>
                <w:szCs w:val="28"/>
                <w:highlight w:val="white"/>
              </w:rPr>
              <w:t>còn</w:t>
            </w:r>
            <w:proofErr w:type="spellEnd"/>
            <w:r>
              <w:rPr>
                <w:i/>
                <w:sz w:val="28"/>
                <w:szCs w:val="28"/>
                <w:highlight w:val="white"/>
              </w:rPr>
              <w:t xml:space="preserve"> </w:t>
            </w:r>
            <w:proofErr w:type="spellStart"/>
            <w:r>
              <w:rPr>
                <w:i/>
                <w:sz w:val="28"/>
                <w:szCs w:val="28"/>
                <w:highlight w:val="white"/>
              </w:rPr>
              <w:t>có</w:t>
            </w:r>
            <w:proofErr w:type="spellEnd"/>
            <w:r>
              <w:rPr>
                <w:i/>
                <w:sz w:val="28"/>
                <w:szCs w:val="28"/>
                <w:highlight w:val="white"/>
              </w:rPr>
              <w:t xml:space="preserve"> </w:t>
            </w:r>
            <w:proofErr w:type="spellStart"/>
            <w:r>
              <w:rPr>
                <w:i/>
                <w:sz w:val="28"/>
                <w:szCs w:val="28"/>
                <w:highlight w:val="white"/>
              </w:rPr>
              <w:t>các</w:t>
            </w:r>
            <w:proofErr w:type="spellEnd"/>
            <w:r>
              <w:rPr>
                <w:i/>
                <w:sz w:val="28"/>
                <w:szCs w:val="28"/>
                <w:highlight w:val="white"/>
              </w:rPr>
              <w:t xml:space="preserve"> </w:t>
            </w:r>
            <w:proofErr w:type="spellStart"/>
            <w:r>
              <w:rPr>
                <w:i/>
                <w:sz w:val="28"/>
                <w:szCs w:val="28"/>
                <w:highlight w:val="white"/>
              </w:rPr>
              <w:t>tên</w:t>
            </w:r>
            <w:proofErr w:type="spellEnd"/>
            <w:r>
              <w:rPr>
                <w:i/>
                <w:sz w:val="28"/>
                <w:szCs w:val="28"/>
                <w:highlight w:val="white"/>
              </w:rPr>
              <w:t xml:space="preserve"> </w:t>
            </w:r>
            <w:proofErr w:type="spellStart"/>
            <w:r>
              <w:rPr>
                <w:i/>
                <w:sz w:val="28"/>
                <w:szCs w:val="28"/>
                <w:highlight w:val="white"/>
              </w:rPr>
              <w:t>gọi</w:t>
            </w:r>
            <w:proofErr w:type="spellEnd"/>
            <w:r>
              <w:rPr>
                <w:i/>
                <w:sz w:val="28"/>
                <w:szCs w:val="28"/>
                <w:highlight w:val="white"/>
              </w:rPr>
              <w:t xml:space="preserve"> </w:t>
            </w:r>
            <w:proofErr w:type="spellStart"/>
            <w:r>
              <w:rPr>
                <w:i/>
                <w:sz w:val="28"/>
                <w:szCs w:val="28"/>
                <w:highlight w:val="white"/>
              </w:rPr>
              <w:t>khác</w:t>
            </w:r>
            <w:proofErr w:type="spellEnd"/>
            <w:r>
              <w:rPr>
                <w:i/>
                <w:sz w:val="28"/>
                <w:szCs w:val="28"/>
                <w:highlight w:val="white"/>
              </w:rPr>
              <w:t xml:space="preserve"> </w:t>
            </w:r>
            <w:proofErr w:type="spellStart"/>
            <w:r>
              <w:rPr>
                <w:i/>
                <w:sz w:val="28"/>
                <w:szCs w:val="28"/>
                <w:highlight w:val="white"/>
              </w:rPr>
              <w:t>là</w:t>
            </w:r>
            <w:proofErr w:type="spellEnd"/>
            <w:r>
              <w:rPr>
                <w:i/>
                <w:sz w:val="28"/>
                <w:szCs w:val="28"/>
                <w:highlight w:val="white"/>
              </w:rPr>
              <w:t xml:space="preserve"> Gia Định, </w:t>
            </w:r>
            <w:proofErr w:type="spellStart"/>
            <w:r>
              <w:rPr>
                <w:i/>
                <w:sz w:val="28"/>
                <w:szCs w:val="28"/>
                <w:highlight w:val="white"/>
              </w:rPr>
              <w:t>Sài</w:t>
            </w:r>
            <w:proofErr w:type="spellEnd"/>
            <w:r>
              <w:rPr>
                <w:i/>
                <w:sz w:val="28"/>
                <w:szCs w:val="28"/>
                <w:highlight w:val="white"/>
              </w:rPr>
              <w:t xml:space="preserve"> </w:t>
            </w:r>
            <w:proofErr w:type="spellStart"/>
            <w:r>
              <w:rPr>
                <w:i/>
                <w:sz w:val="28"/>
                <w:szCs w:val="28"/>
                <w:highlight w:val="white"/>
              </w:rPr>
              <w:t>Gòn</w:t>
            </w:r>
            <w:proofErr w:type="spellEnd"/>
            <w:r>
              <w:rPr>
                <w:i/>
                <w:sz w:val="28"/>
                <w:szCs w:val="28"/>
                <w:highlight w:val="white"/>
              </w:rPr>
              <w:t xml:space="preserve"> – Gia Định, </w:t>
            </w:r>
            <w:proofErr w:type="spellStart"/>
            <w:r>
              <w:rPr>
                <w:i/>
                <w:sz w:val="28"/>
                <w:szCs w:val="28"/>
                <w:highlight w:val="white"/>
              </w:rPr>
              <w:t>Sài</w:t>
            </w:r>
            <w:proofErr w:type="spellEnd"/>
            <w:r>
              <w:rPr>
                <w:i/>
                <w:sz w:val="28"/>
                <w:szCs w:val="28"/>
                <w:highlight w:val="white"/>
              </w:rPr>
              <w:t xml:space="preserve"> </w:t>
            </w:r>
            <w:proofErr w:type="spellStart"/>
            <w:r>
              <w:rPr>
                <w:i/>
                <w:sz w:val="28"/>
                <w:szCs w:val="28"/>
                <w:highlight w:val="white"/>
              </w:rPr>
              <w:t>Gòn</w:t>
            </w:r>
            <w:proofErr w:type="spellEnd"/>
            <w:r>
              <w:rPr>
                <w:i/>
                <w:sz w:val="28"/>
                <w:szCs w:val="28"/>
                <w:highlight w:val="white"/>
              </w:rPr>
              <w:t xml:space="preserve"> – </w:t>
            </w:r>
            <w:proofErr w:type="spellStart"/>
            <w:r>
              <w:rPr>
                <w:i/>
                <w:sz w:val="28"/>
                <w:szCs w:val="28"/>
                <w:highlight w:val="white"/>
              </w:rPr>
              <w:t>Chợ</w:t>
            </w:r>
            <w:proofErr w:type="spellEnd"/>
            <w:r>
              <w:rPr>
                <w:i/>
                <w:sz w:val="28"/>
                <w:szCs w:val="28"/>
                <w:highlight w:val="white"/>
              </w:rPr>
              <w:t xml:space="preserve"> </w:t>
            </w:r>
            <w:proofErr w:type="spellStart"/>
            <w:r>
              <w:rPr>
                <w:i/>
                <w:sz w:val="28"/>
                <w:szCs w:val="28"/>
                <w:highlight w:val="white"/>
              </w:rPr>
              <w:t>Lớn</w:t>
            </w:r>
            <w:proofErr w:type="spellEnd"/>
          </w:p>
        </w:tc>
        <w:tc>
          <w:tcPr>
            <w:tcW w:w="2834" w:type="dxa"/>
          </w:tcPr>
          <w:p w14:paraId="67EE3503" w14:textId="77777777" w:rsidR="004318C0" w:rsidRDefault="004318C0" w:rsidP="005840CE">
            <w:pPr>
              <w:spacing w:after="0" w:line="360" w:lineRule="auto"/>
              <w:rPr>
                <w:sz w:val="28"/>
                <w:szCs w:val="28"/>
              </w:rPr>
            </w:pPr>
          </w:p>
          <w:p w14:paraId="3874992B" w14:textId="77777777" w:rsidR="004318C0" w:rsidRDefault="004318C0" w:rsidP="005840CE">
            <w:pPr>
              <w:spacing w:after="0" w:line="360" w:lineRule="auto"/>
              <w:rPr>
                <w:sz w:val="28"/>
                <w:szCs w:val="28"/>
              </w:rPr>
            </w:pPr>
            <w:r>
              <w:rPr>
                <w:sz w:val="28"/>
                <w:szCs w:val="28"/>
              </w:rPr>
              <w:t xml:space="preserve">HS </w:t>
            </w:r>
            <w:proofErr w:type="spellStart"/>
            <w:r>
              <w:rPr>
                <w:sz w:val="28"/>
                <w:szCs w:val="28"/>
              </w:rPr>
              <w:t>thực</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nhớm</w:t>
            </w:r>
            <w:proofErr w:type="spellEnd"/>
            <w:r>
              <w:rPr>
                <w:sz w:val="28"/>
                <w:szCs w:val="28"/>
              </w:rPr>
              <w:t xml:space="preserve"> (3 </w:t>
            </w:r>
            <w:proofErr w:type="spellStart"/>
            <w:r>
              <w:rPr>
                <w:sz w:val="28"/>
                <w:szCs w:val="28"/>
              </w:rPr>
              <w:t>phút</w:t>
            </w:r>
            <w:proofErr w:type="spellEnd"/>
            <w:r>
              <w:rPr>
                <w:sz w:val="28"/>
                <w:szCs w:val="28"/>
              </w:rPr>
              <w:t>)</w:t>
            </w:r>
          </w:p>
          <w:p w14:paraId="6C24E1BB" w14:textId="77777777" w:rsidR="004318C0" w:rsidRDefault="004318C0" w:rsidP="005840CE">
            <w:pPr>
              <w:spacing w:after="0" w:line="360" w:lineRule="auto"/>
              <w:jc w:val="center"/>
              <w:rPr>
                <w:sz w:val="28"/>
                <w:szCs w:val="28"/>
              </w:rPr>
            </w:pPr>
          </w:p>
          <w:p w14:paraId="5DF4BE57" w14:textId="77777777" w:rsidR="004318C0" w:rsidRDefault="004318C0" w:rsidP="005840CE">
            <w:pPr>
              <w:spacing w:after="0" w:line="360" w:lineRule="auto"/>
              <w:jc w:val="center"/>
              <w:rPr>
                <w:sz w:val="28"/>
                <w:szCs w:val="28"/>
              </w:rPr>
            </w:pPr>
          </w:p>
          <w:p w14:paraId="1136EFBE" w14:textId="77777777" w:rsidR="004318C0" w:rsidRDefault="004318C0" w:rsidP="005840CE">
            <w:pPr>
              <w:spacing w:after="0" w:line="360" w:lineRule="auto"/>
              <w:rPr>
                <w:sz w:val="28"/>
                <w:szCs w:val="28"/>
              </w:rPr>
            </w:pPr>
          </w:p>
          <w:p w14:paraId="0398013A" w14:textId="77777777" w:rsidR="004318C0" w:rsidRDefault="004318C0" w:rsidP="005840CE">
            <w:pPr>
              <w:spacing w:after="0" w:line="360" w:lineRule="auto"/>
              <w:rPr>
                <w:sz w:val="28"/>
                <w:szCs w:val="28"/>
              </w:rPr>
            </w:pPr>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báo</w:t>
            </w:r>
            <w:proofErr w:type="spellEnd"/>
            <w:r>
              <w:rPr>
                <w:sz w:val="28"/>
                <w:szCs w:val="28"/>
              </w:rPr>
              <w:t xml:space="preserve"> </w:t>
            </w:r>
            <w:proofErr w:type="spellStart"/>
            <w:r>
              <w:rPr>
                <w:sz w:val="28"/>
                <w:szCs w:val="28"/>
              </w:rPr>
              <w:t>cáo</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p>
          <w:p w14:paraId="7973C032" w14:textId="77777777" w:rsidR="004318C0" w:rsidRDefault="004318C0" w:rsidP="005840CE">
            <w:pPr>
              <w:spacing w:after="0" w:line="360" w:lineRule="auto"/>
              <w:rPr>
                <w:sz w:val="28"/>
                <w:szCs w:val="28"/>
              </w:rPr>
            </w:pPr>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bổ</w:t>
            </w:r>
            <w:proofErr w:type="spellEnd"/>
            <w:r>
              <w:rPr>
                <w:sz w:val="28"/>
                <w:szCs w:val="28"/>
              </w:rPr>
              <w:t xml:space="preserve"> sung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w:t>
            </w:r>
          </w:p>
          <w:p w14:paraId="68A12BDB" w14:textId="77777777" w:rsidR="004318C0" w:rsidRDefault="004318C0" w:rsidP="005840CE">
            <w:pPr>
              <w:spacing w:after="0" w:line="360" w:lineRule="auto"/>
              <w:rPr>
                <w:sz w:val="28"/>
                <w:szCs w:val="28"/>
              </w:rPr>
            </w:pPr>
          </w:p>
          <w:p w14:paraId="0A1C6DC4" w14:textId="77777777" w:rsidR="004318C0" w:rsidRDefault="004318C0" w:rsidP="005840CE">
            <w:pPr>
              <w:spacing w:after="0" w:line="360" w:lineRule="auto"/>
              <w:rPr>
                <w:sz w:val="28"/>
                <w:szCs w:val="28"/>
              </w:rPr>
            </w:pPr>
          </w:p>
        </w:tc>
      </w:tr>
      <w:tr w:rsidR="004318C0" w14:paraId="62586309" w14:textId="77777777" w:rsidTr="005840CE">
        <w:tc>
          <w:tcPr>
            <w:tcW w:w="9350" w:type="dxa"/>
            <w:gridSpan w:val="2"/>
          </w:tcPr>
          <w:p w14:paraId="7AE58159" w14:textId="77777777" w:rsidR="004318C0" w:rsidRDefault="004318C0" w:rsidP="005840CE">
            <w:pPr>
              <w:spacing w:after="0" w:line="360" w:lineRule="auto"/>
              <w:rPr>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2: </w:t>
            </w:r>
            <w:proofErr w:type="spellStart"/>
            <w:r>
              <w:rPr>
                <w:b/>
                <w:sz w:val="28"/>
                <w:szCs w:val="28"/>
              </w:rPr>
              <w:t>Một</w:t>
            </w:r>
            <w:proofErr w:type="spellEnd"/>
            <w:r>
              <w:rPr>
                <w:b/>
                <w:sz w:val="28"/>
                <w:szCs w:val="28"/>
              </w:rPr>
              <w:t xml:space="preserve"> </w:t>
            </w:r>
            <w:proofErr w:type="spellStart"/>
            <w:r>
              <w:rPr>
                <w:b/>
                <w:sz w:val="28"/>
                <w:szCs w:val="28"/>
              </w:rPr>
              <w:t>số</w:t>
            </w:r>
            <w:proofErr w:type="spellEnd"/>
            <w:r>
              <w:rPr>
                <w:b/>
                <w:sz w:val="28"/>
                <w:szCs w:val="28"/>
              </w:rPr>
              <w:t xml:space="preserve"> </w:t>
            </w:r>
            <w:proofErr w:type="spellStart"/>
            <w:r>
              <w:rPr>
                <w:b/>
                <w:sz w:val="28"/>
                <w:szCs w:val="28"/>
              </w:rPr>
              <w:t>sự</w:t>
            </w:r>
            <w:proofErr w:type="spellEnd"/>
            <w:r>
              <w:rPr>
                <w:b/>
                <w:sz w:val="28"/>
                <w:szCs w:val="28"/>
              </w:rPr>
              <w:t xml:space="preserve"> </w:t>
            </w:r>
            <w:proofErr w:type="spellStart"/>
            <w:r>
              <w:rPr>
                <w:b/>
                <w:sz w:val="28"/>
                <w:szCs w:val="28"/>
              </w:rPr>
              <w:t>kiện</w:t>
            </w:r>
            <w:proofErr w:type="spellEnd"/>
            <w:r>
              <w:rPr>
                <w:b/>
                <w:sz w:val="28"/>
                <w:szCs w:val="28"/>
              </w:rPr>
              <w:t xml:space="preserve"> </w:t>
            </w:r>
            <w:proofErr w:type="spellStart"/>
            <w:r>
              <w:rPr>
                <w:b/>
                <w:sz w:val="28"/>
                <w:szCs w:val="28"/>
              </w:rPr>
              <w:t>gắn</w:t>
            </w:r>
            <w:proofErr w:type="spellEnd"/>
            <w:r>
              <w:rPr>
                <w:b/>
                <w:sz w:val="28"/>
                <w:szCs w:val="28"/>
              </w:rPr>
              <w:t xml:space="preserve"> </w:t>
            </w:r>
            <w:proofErr w:type="spellStart"/>
            <w:r>
              <w:rPr>
                <w:b/>
                <w:sz w:val="28"/>
                <w:szCs w:val="28"/>
              </w:rPr>
              <w:t>với</w:t>
            </w:r>
            <w:proofErr w:type="spellEnd"/>
            <w:r>
              <w:rPr>
                <w:b/>
                <w:sz w:val="28"/>
                <w:szCs w:val="28"/>
              </w:rPr>
              <w:t xml:space="preserve"> </w:t>
            </w:r>
            <w:proofErr w:type="spellStart"/>
            <w:r>
              <w:rPr>
                <w:b/>
                <w:sz w:val="28"/>
                <w:szCs w:val="28"/>
                <w:highlight w:val="white"/>
              </w:rPr>
              <w:t>Tp</w:t>
            </w:r>
            <w:proofErr w:type="spellEnd"/>
            <w:r>
              <w:rPr>
                <w:b/>
                <w:sz w:val="28"/>
                <w:szCs w:val="28"/>
                <w:highlight w:val="white"/>
              </w:rPr>
              <w:t xml:space="preserve"> HCM.</w:t>
            </w:r>
          </w:p>
          <w:p w14:paraId="51A03F5F" w14:textId="77777777" w:rsidR="004318C0" w:rsidRDefault="004318C0" w:rsidP="005840CE">
            <w:pPr>
              <w:spacing w:after="0" w:line="360" w:lineRule="auto"/>
              <w:rPr>
                <w:sz w:val="28"/>
                <w:szCs w:val="28"/>
              </w:rPr>
            </w:pPr>
            <w:r>
              <w:rPr>
                <w:b/>
                <w:sz w:val="28"/>
                <w:szCs w:val="28"/>
              </w:rPr>
              <w:t xml:space="preserve">a. </w:t>
            </w:r>
            <w:proofErr w:type="spellStart"/>
            <w:r>
              <w:rPr>
                <w:b/>
                <w:sz w:val="28"/>
                <w:szCs w:val="28"/>
              </w:rPr>
              <w:t>Mục</w:t>
            </w:r>
            <w:proofErr w:type="spellEnd"/>
            <w:r>
              <w:rPr>
                <w:b/>
                <w:sz w:val="28"/>
                <w:szCs w:val="28"/>
              </w:rPr>
              <w:t xml:space="preserve"> </w:t>
            </w:r>
            <w:proofErr w:type="spellStart"/>
            <w:r>
              <w:rPr>
                <w:b/>
                <w:sz w:val="28"/>
                <w:szCs w:val="28"/>
              </w:rPr>
              <w:t>tiêu</w:t>
            </w:r>
            <w:proofErr w:type="spellEnd"/>
            <w:r>
              <w:rPr>
                <w:b/>
                <w:sz w:val="28"/>
                <w:szCs w:val="28"/>
              </w:rPr>
              <w:t>: </w:t>
            </w:r>
            <w:r>
              <w:rPr>
                <w:sz w:val="28"/>
                <w:szCs w:val="28"/>
              </w:rPr>
              <w:t xml:space="preserve">Thông qua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HS:</w:t>
            </w:r>
          </w:p>
          <w:p w14:paraId="0BAC0C16" w14:textId="77777777" w:rsidR="004318C0" w:rsidRDefault="004318C0" w:rsidP="005840CE">
            <w:pPr>
              <w:spacing w:after="0" w:line="360" w:lineRule="auto"/>
              <w:rPr>
                <w:sz w:val="28"/>
                <w:szCs w:val="28"/>
              </w:rPr>
            </w:pPr>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kiện</w:t>
            </w:r>
            <w:proofErr w:type="spellEnd"/>
            <w:r>
              <w:rPr>
                <w:sz w:val="28"/>
                <w:szCs w:val="28"/>
              </w:rPr>
              <w:t xml:space="preserve"> </w:t>
            </w:r>
            <w:proofErr w:type="spellStart"/>
            <w:r>
              <w:rPr>
                <w:sz w:val="28"/>
                <w:szCs w:val="28"/>
              </w:rPr>
              <w:t>lịch</w:t>
            </w:r>
            <w:proofErr w:type="spellEnd"/>
            <w:r>
              <w:rPr>
                <w:sz w:val="28"/>
                <w:szCs w:val="28"/>
              </w:rPr>
              <w:t xml:space="preserve"> </w:t>
            </w:r>
            <w:proofErr w:type="spellStart"/>
            <w:r>
              <w:rPr>
                <w:sz w:val="28"/>
                <w:szCs w:val="28"/>
              </w:rPr>
              <w:t>sử</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liên</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highlight w:val="white"/>
              </w:rPr>
              <w:t>Tp</w:t>
            </w:r>
            <w:proofErr w:type="spellEnd"/>
            <w:r>
              <w:rPr>
                <w:sz w:val="28"/>
                <w:szCs w:val="28"/>
                <w:highlight w:val="white"/>
              </w:rPr>
              <w:t xml:space="preserve"> HCM, </w:t>
            </w:r>
            <w:proofErr w:type="spellStart"/>
            <w:r>
              <w:rPr>
                <w:sz w:val="28"/>
                <w:szCs w:val="28"/>
                <w:highlight w:val="white"/>
              </w:rPr>
              <w:t>có</w:t>
            </w:r>
            <w:proofErr w:type="spellEnd"/>
            <w:r>
              <w:rPr>
                <w:sz w:val="28"/>
                <w:szCs w:val="28"/>
                <w:highlight w:val="white"/>
              </w:rPr>
              <w:t xml:space="preserve"> </w:t>
            </w:r>
            <w:proofErr w:type="spellStart"/>
            <w:r>
              <w:rPr>
                <w:sz w:val="28"/>
                <w:szCs w:val="28"/>
                <w:highlight w:val="white"/>
              </w:rPr>
              <w:t>sử</w:t>
            </w:r>
            <w:proofErr w:type="spellEnd"/>
            <w:r>
              <w:rPr>
                <w:sz w:val="28"/>
                <w:szCs w:val="28"/>
                <w:highlight w:val="white"/>
              </w:rPr>
              <w:t xml:space="preserve"> </w:t>
            </w:r>
            <w:proofErr w:type="spellStart"/>
            <w:r>
              <w:rPr>
                <w:sz w:val="28"/>
                <w:szCs w:val="28"/>
                <w:highlight w:val="white"/>
              </w:rPr>
              <w:t>dụng</w:t>
            </w:r>
            <w:proofErr w:type="spellEnd"/>
            <w:r>
              <w:rPr>
                <w:sz w:val="28"/>
                <w:szCs w:val="28"/>
                <w:highlight w:val="white"/>
              </w:rPr>
              <w:t xml:space="preserve"> </w:t>
            </w:r>
            <w:proofErr w:type="spellStart"/>
            <w:r>
              <w:rPr>
                <w:sz w:val="28"/>
                <w:szCs w:val="28"/>
                <w:highlight w:val="white"/>
              </w:rPr>
              <w:t>một</w:t>
            </w:r>
            <w:proofErr w:type="spellEnd"/>
            <w:r>
              <w:rPr>
                <w:sz w:val="28"/>
                <w:szCs w:val="28"/>
                <w:highlight w:val="white"/>
              </w:rPr>
              <w:t xml:space="preserve"> </w:t>
            </w:r>
            <w:proofErr w:type="spellStart"/>
            <w:r>
              <w:rPr>
                <w:sz w:val="28"/>
                <w:szCs w:val="28"/>
                <w:highlight w:val="white"/>
              </w:rPr>
              <w:t>số</w:t>
            </w:r>
            <w:proofErr w:type="spellEnd"/>
            <w:r>
              <w:rPr>
                <w:sz w:val="28"/>
                <w:szCs w:val="28"/>
                <w:highlight w:val="white"/>
              </w:rPr>
              <w:t xml:space="preserve"> </w:t>
            </w:r>
            <w:proofErr w:type="spellStart"/>
            <w:r>
              <w:rPr>
                <w:sz w:val="28"/>
                <w:szCs w:val="28"/>
                <w:highlight w:val="white"/>
              </w:rPr>
              <w:t>tư</w:t>
            </w:r>
            <w:proofErr w:type="spellEnd"/>
            <w:r>
              <w:rPr>
                <w:sz w:val="28"/>
                <w:szCs w:val="28"/>
                <w:highlight w:val="white"/>
              </w:rPr>
              <w:t xml:space="preserve"> </w:t>
            </w:r>
            <w:proofErr w:type="spellStart"/>
            <w:r>
              <w:rPr>
                <w:sz w:val="28"/>
                <w:szCs w:val="28"/>
                <w:highlight w:val="white"/>
              </w:rPr>
              <w:t>liệu</w:t>
            </w:r>
            <w:proofErr w:type="spellEnd"/>
            <w:r>
              <w:rPr>
                <w:sz w:val="28"/>
                <w:szCs w:val="28"/>
                <w:highlight w:val="white"/>
              </w:rPr>
              <w:t xml:space="preserve"> </w:t>
            </w:r>
            <w:proofErr w:type="spellStart"/>
            <w:r>
              <w:rPr>
                <w:sz w:val="28"/>
                <w:szCs w:val="28"/>
                <w:highlight w:val="white"/>
              </w:rPr>
              <w:t>tranh</w:t>
            </w:r>
            <w:proofErr w:type="spellEnd"/>
            <w:r>
              <w:rPr>
                <w:sz w:val="28"/>
                <w:szCs w:val="28"/>
                <w:highlight w:val="white"/>
              </w:rPr>
              <w:t xml:space="preserve"> </w:t>
            </w:r>
            <w:proofErr w:type="spellStart"/>
            <w:r>
              <w:rPr>
                <w:sz w:val="28"/>
                <w:szCs w:val="28"/>
                <w:highlight w:val="white"/>
              </w:rPr>
              <w:t>ảnh</w:t>
            </w:r>
            <w:proofErr w:type="spellEnd"/>
            <w:r>
              <w:rPr>
                <w:sz w:val="28"/>
                <w:szCs w:val="28"/>
                <w:highlight w:val="white"/>
              </w:rPr>
              <w:t xml:space="preserve">, </w:t>
            </w:r>
            <w:proofErr w:type="spellStart"/>
            <w:r>
              <w:rPr>
                <w:sz w:val="28"/>
                <w:szCs w:val="28"/>
                <w:highlight w:val="white"/>
              </w:rPr>
              <w:t>câu</w:t>
            </w:r>
            <w:proofErr w:type="spellEnd"/>
            <w:r>
              <w:rPr>
                <w:sz w:val="28"/>
                <w:szCs w:val="28"/>
                <w:highlight w:val="white"/>
              </w:rPr>
              <w:t xml:space="preserve"> </w:t>
            </w:r>
            <w:proofErr w:type="spellStart"/>
            <w:r>
              <w:rPr>
                <w:sz w:val="28"/>
                <w:szCs w:val="28"/>
                <w:highlight w:val="white"/>
              </w:rPr>
              <w:t>chuyện</w:t>
            </w:r>
            <w:proofErr w:type="spellEnd"/>
            <w:r>
              <w:rPr>
                <w:sz w:val="28"/>
                <w:szCs w:val="28"/>
                <w:highlight w:val="white"/>
              </w:rPr>
              <w:t xml:space="preserve"> </w:t>
            </w:r>
            <w:proofErr w:type="spellStart"/>
            <w:r>
              <w:rPr>
                <w:sz w:val="28"/>
                <w:szCs w:val="28"/>
                <w:highlight w:val="white"/>
              </w:rPr>
              <w:t>lịch</w:t>
            </w:r>
            <w:proofErr w:type="spellEnd"/>
            <w:r>
              <w:rPr>
                <w:sz w:val="28"/>
                <w:szCs w:val="28"/>
                <w:highlight w:val="white"/>
              </w:rPr>
              <w:t xml:space="preserve"> </w:t>
            </w:r>
            <w:proofErr w:type="spellStart"/>
            <w:r>
              <w:rPr>
                <w:sz w:val="28"/>
                <w:szCs w:val="28"/>
                <w:highlight w:val="white"/>
              </w:rPr>
              <w:t>sử</w:t>
            </w:r>
            <w:proofErr w:type="spellEnd"/>
            <w:r>
              <w:rPr>
                <w:sz w:val="28"/>
                <w:szCs w:val="28"/>
                <w:highlight w:val="white"/>
              </w:rPr>
              <w:t xml:space="preserve">, </w:t>
            </w:r>
            <w:proofErr w:type="spellStart"/>
            <w:r>
              <w:rPr>
                <w:sz w:val="28"/>
                <w:szCs w:val="28"/>
                <w:highlight w:val="white"/>
              </w:rPr>
              <w:t>như</w:t>
            </w:r>
            <w:proofErr w:type="spellEnd"/>
            <w:r>
              <w:rPr>
                <w:sz w:val="28"/>
                <w:szCs w:val="28"/>
                <w:highlight w:val="white"/>
              </w:rPr>
              <w:t xml:space="preserve">: </w:t>
            </w:r>
            <w:proofErr w:type="spellStart"/>
            <w:r>
              <w:rPr>
                <w:sz w:val="28"/>
                <w:szCs w:val="28"/>
                <w:highlight w:val="white"/>
              </w:rPr>
              <w:t>câu</w:t>
            </w:r>
            <w:proofErr w:type="spellEnd"/>
            <w:r>
              <w:rPr>
                <w:sz w:val="28"/>
                <w:szCs w:val="28"/>
                <w:highlight w:val="white"/>
              </w:rPr>
              <w:t xml:space="preserve"> </w:t>
            </w:r>
            <w:proofErr w:type="spellStart"/>
            <w:r>
              <w:rPr>
                <w:sz w:val="28"/>
                <w:szCs w:val="28"/>
                <w:highlight w:val="white"/>
              </w:rPr>
              <w:t>chuyện</w:t>
            </w:r>
            <w:proofErr w:type="spellEnd"/>
            <w:r>
              <w:rPr>
                <w:sz w:val="28"/>
                <w:szCs w:val="28"/>
                <w:highlight w:val="white"/>
              </w:rPr>
              <w:t xml:space="preserve"> </w:t>
            </w:r>
            <w:proofErr w:type="spellStart"/>
            <w:r>
              <w:rPr>
                <w:sz w:val="28"/>
                <w:szCs w:val="28"/>
                <w:highlight w:val="white"/>
              </w:rPr>
              <w:t>bến</w:t>
            </w:r>
            <w:proofErr w:type="spellEnd"/>
            <w:r>
              <w:rPr>
                <w:sz w:val="28"/>
                <w:szCs w:val="28"/>
                <w:highlight w:val="white"/>
              </w:rPr>
              <w:t xml:space="preserve"> </w:t>
            </w:r>
            <w:proofErr w:type="spellStart"/>
            <w:r>
              <w:rPr>
                <w:sz w:val="28"/>
                <w:szCs w:val="28"/>
                <w:highlight w:val="white"/>
              </w:rPr>
              <w:t>cảng</w:t>
            </w:r>
            <w:proofErr w:type="spellEnd"/>
            <w:r>
              <w:rPr>
                <w:sz w:val="28"/>
                <w:szCs w:val="28"/>
                <w:highlight w:val="white"/>
              </w:rPr>
              <w:t xml:space="preserve"> </w:t>
            </w:r>
            <w:proofErr w:type="spellStart"/>
            <w:r>
              <w:rPr>
                <w:sz w:val="28"/>
                <w:szCs w:val="28"/>
                <w:highlight w:val="white"/>
              </w:rPr>
              <w:t>Nhà</w:t>
            </w:r>
            <w:proofErr w:type="spellEnd"/>
            <w:r>
              <w:rPr>
                <w:sz w:val="28"/>
                <w:szCs w:val="28"/>
                <w:highlight w:val="white"/>
              </w:rPr>
              <w:t xml:space="preserve"> </w:t>
            </w:r>
            <w:proofErr w:type="spellStart"/>
            <w:r>
              <w:rPr>
                <w:sz w:val="28"/>
                <w:szCs w:val="28"/>
                <w:highlight w:val="white"/>
              </w:rPr>
              <w:t>Rồng</w:t>
            </w:r>
            <w:proofErr w:type="spellEnd"/>
            <w:r>
              <w:rPr>
                <w:sz w:val="28"/>
                <w:szCs w:val="28"/>
                <w:highlight w:val="white"/>
              </w:rPr>
              <w:t xml:space="preserve">, Nguyễn </w:t>
            </w:r>
            <w:proofErr w:type="spellStart"/>
            <w:r>
              <w:rPr>
                <w:sz w:val="28"/>
                <w:szCs w:val="28"/>
                <w:highlight w:val="white"/>
              </w:rPr>
              <w:t>Tất</w:t>
            </w:r>
            <w:proofErr w:type="spellEnd"/>
            <w:r>
              <w:rPr>
                <w:sz w:val="28"/>
                <w:szCs w:val="28"/>
                <w:highlight w:val="white"/>
              </w:rPr>
              <w:t xml:space="preserve"> Thành </w:t>
            </w:r>
            <w:proofErr w:type="spellStart"/>
            <w:r>
              <w:rPr>
                <w:sz w:val="28"/>
                <w:szCs w:val="28"/>
                <w:highlight w:val="white"/>
              </w:rPr>
              <w:t>ra</w:t>
            </w:r>
            <w:proofErr w:type="spellEnd"/>
            <w:r>
              <w:rPr>
                <w:sz w:val="28"/>
                <w:szCs w:val="28"/>
                <w:highlight w:val="white"/>
              </w:rPr>
              <w:t xml:space="preserve"> </w:t>
            </w:r>
            <w:proofErr w:type="spellStart"/>
            <w:r>
              <w:rPr>
                <w:sz w:val="28"/>
                <w:szCs w:val="28"/>
                <w:highlight w:val="white"/>
              </w:rPr>
              <w:t>đi</w:t>
            </w:r>
            <w:proofErr w:type="spellEnd"/>
            <w:r>
              <w:rPr>
                <w:sz w:val="28"/>
                <w:szCs w:val="28"/>
                <w:highlight w:val="white"/>
              </w:rPr>
              <w:t xml:space="preserve"> </w:t>
            </w:r>
            <w:proofErr w:type="spellStart"/>
            <w:r>
              <w:rPr>
                <w:sz w:val="28"/>
                <w:szCs w:val="28"/>
                <w:highlight w:val="white"/>
              </w:rPr>
              <w:t>tìm</w:t>
            </w:r>
            <w:proofErr w:type="spellEnd"/>
            <w:r>
              <w:rPr>
                <w:sz w:val="28"/>
                <w:szCs w:val="28"/>
                <w:highlight w:val="white"/>
              </w:rPr>
              <w:t xml:space="preserve"> </w:t>
            </w:r>
            <w:proofErr w:type="spellStart"/>
            <w:r>
              <w:rPr>
                <w:sz w:val="28"/>
                <w:szCs w:val="28"/>
                <w:highlight w:val="white"/>
              </w:rPr>
              <w:t>đường</w:t>
            </w:r>
            <w:proofErr w:type="spellEnd"/>
            <w:r>
              <w:rPr>
                <w:sz w:val="28"/>
                <w:szCs w:val="28"/>
                <w:highlight w:val="white"/>
              </w:rPr>
              <w:t xml:space="preserve"> </w:t>
            </w:r>
            <w:proofErr w:type="spellStart"/>
            <w:r>
              <w:rPr>
                <w:sz w:val="28"/>
                <w:szCs w:val="28"/>
                <w:highlight w:val="white"/>
              </w:rPr>
              <w:t>cứu</w:t>
            </w:r>
            <w:proofErr w:type="spellEnd"/>
            <w:r>
              <w:rPr>
                <w:sz w:val="28"/>
                <w:szCs w:val="28"/>
                <w:highlight w:val="white"/>
              </w:rPr>
              <w:t xml:space="preserve"> </w:t>
            </w:r>
            <w:proofErr w:type="spellStart"/>
            <w:r>
              <w:rPr>
                <w:sz w:val="28"/>
                <w:szCs w:val="28"/>
                <w:highlight w:val="white"/>
              </w:rPr>
              <w:t>nước</w:t>
            </w:r>
            <w:proofErr w:type="spellEnd"/>
            <w:r>
              <w:rPr>
                <w:sz w:val="28"/>
                <w:szCs w:val="28"/>
              </w:rPr>
              <w:t>.</w:t>
            </w:r>
          </w:p>
        </w:tc>
      </w:tr>
      <w:tr w:rsidR="004318C0" w14:paraId="1D3A4E50" w14:textId="77777777" w:rsidTr="005840CE">
        <w:tc>
          <w:tcPr>
            <w:tcW w:w="6516" w:type="dxa"/>
          </w:tcPr>
          <w:p w14:paraId="73DC2F33" w14:textId="77777777" w:rsidR="004318C0" w:rsidRDefault="004318C0" w:rsidP="005840CE">
            <w:pPr>
              <w:spacing w:after="0" w:line="360" w:lineRule="auto"/>
              <w:rPr>
                <w:sz w:val="28"/>
                <w:szCs w:val="28"/>
              </w:rPr>
            </w:pPr>
            <w:r>
              <w:rPr>
                <w:b/>
                <w:sz w:val="28"/>
                <w:szCs w:val="28"/>
              </w:rPr>
              <w:t xml:space="preserve">b. </w:t>
            </w:r>
            <w:proofErr w:type="spellStart"/>
            <w:r>
              <w:rPr>
                <w:b/>
                <w:sz w:val="28"/>
                <w:szCs w:val="28"/>
              </w:rPr>
              <w:t>Cách</w:t>
            </w:r>
            <w:proofErr w:type="spellEnd"/>
            <w:r>
              <w:rPr>
                <w:b/>
                <w:sz w:val="28"/>
                <w:szCs w:val="28"/>
              </w:rPr>
              <w:t xml:space="preserve"> </w:t>
            </w:r>
            <w:proofErr w:type="spellStart"/>
            <w:r>
              <w:rPr>
                <w:b/>
                <w:sz w:val="28"/>
                <w:szCs w:val="28"/>
              </w:rPr>
              <w:t>tiến</w:t>
            </w:r>
            <w:proofErr w:type="spellEnd"/>
            <w:r>
              <w:rPr>
                <w:b/>
                <w:sz w:val="28"/>
                <w:szCs w:val="28"/>
              </w:rPr>
              <w:t xml:space="preserve"> </w:t>
            </w:r>
            <w:proofErr w:type="spellStart"/>
            <w:r>
              <w:rPr>
                <w:b/>
                <w:sz w:val="28"/>
                <w:szCs w:val="28"/>
              </w:rPr>
              <w:t>hành</w:t>
            </w:r>
            <w:proofErr w:type="spellEnd"/>
          </w:p>
          <w:p w14:paraId="610BBD0C" w14:textId="77777777" w:rsidR="004318C0" w:rsidRDefault="004318C0" w:rsidP="005840CE">
            <w:pPr>
              <w:spacing w:after="0" w:line="360" w:lineRule="auto"/>
              <w:rPr>
                <w:sz w:val="28"/>
                <w:szCs w:val="28"/>
              </w:rPr>
            </w:pPr>
            <w:r>
              <w:rPr>
                <w:sz w:val="28"/>
                <w:szCs w:val="28"/>
              </w:rPr>
              <w:t xml:space="preserve">- GV </w:t>
            </w:r>
            <w:proofErr w:type="spellStart"/>
            <w:r>
              <w:rPr>
                <w:sz w:val="28"/>
                <w:szCs w:val="28"/>
              </w:rPr>
              <w:t>chuẩn</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phiếu</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với</w:t>
            </w:r>
            <w:proofErr w:type="spellEnd"/>
            <w:r>
              <w:rPr>
                <w:sz w:val="28"/>
                <w:szCs w:val="28"/>
              </w:rPr>
              <w:t xml:space="preserve"> 2 </w:t>
            </w:r>
            <w:proofErr w:type="spellStart"/>
            <w:r>
              <w:rPr>
                <w:sz w:val="28"/>
                <w:szCs w:val="28"/>
              </w:rPr>
              <w:t>sự</w:t>
            </w:r>
            <w:proofErr w:type="spellEnd"/>
            <w:r>
              <w:rPr>
                <w:sz w:val="28"/>
                <w:szCs w:val="28"/>
              </w:rPr>
              <w:t xml:space="preserve"> </w:t>
            </w:r>
            <w:proofErr w:type="spellStart"/>
            <w:r>
              <w:rPr>
                <w:sz w:val="28"/>
                <w:szCs w:val="28"/>
              </w:rPr>
              <w:t>kiện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mỗi</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bốc</w:t>
            </w:r>
            <w:proofErr w:type="spellEnd"/>
            <w:r>
              <w:rPr>
                <w:sz w:val="28"/>
                <w:szCs w:val="28"/>
              </w:rPr>
              <w:t xml:space="preserve"> </w:t>
            </w:r>
            <w:proofErr w:type="spellStart"/>
            <w:r>
              <w:rPr>
                <w:sz w:val="28"/>
                <w:szCs w:val="28"/>
              </w:rPr>
              <w:t>thăm</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kiện</w:t>
            </w:r>
            <w:proofErr w:type="spellEnd"/>
            <w:r>
              <w:rPr>
                <w:sz w:val="28"/>
                <w:szCs w:val="28"/>
              </w:rPr>
              <w:t>).</w:t>
            </w:r>
          </w:p>
          <w:p w14:paraId="1A606993" w14:textId="77777777" w:rsidR="004318C0" w:rsidRDefault="004318C0" w:rsidP="005840CE">
            <w:pPr>
              <w:spacing w:after="0" w:line="360" w:lineRule="auto"/>
              <w:rPr>
                <w:i/>
                <w:sz w:val="28"/>
                <w:szCs w:val="28"/>
              </w:rPr>
            </w:pPr>
            <w:r>
              <w:rPr>
                <w:sz w:val="28"/>
                <w:szCs w:val="28"/>
              </w:rPr>
              <w:t xml:space="preserve">- GV </w:t>
            </w:r>
            <w:proofErr w:type="spellStart"/>
            <w:r>
              <w:rPr>
                <w:sz w:val="28"/>
                <w:szCs w:val="28"/>
              </w:rPr>
              <w:t>cho</w:t>
            </w:r>
            <w:proofErr w:type="spellEnd"/>
            <w:r>
              <w:rPr>
                <w:sz w:val="28"/>
                <w:szCs w:val="28"/>
              </w:rPr>
              <w:t xml:space="preserve"> HS </w:t>
            </w:r>
            <w:proofErr w:type="spellStart"/>
            <w:r>
              <w:rPr>
                <w:sz w:val="28"/>
                <w:szCs w:val="28"/>
              </w:rPr>
              <w:t>bốc</w:t>
            </w:r>
            <w:proofErr w:type="spellEnd"/>
            <w:r>
              <w:rPr>
                <w:sz w:val="28"/>
                <w:szCs w:val="28"/>
              </w:rPr>
              <w:t xml:space="preserve"> </w:t>
            </w:r>
            <w:proofErr w:type="spellStart"/>
            <w:r>
              <w:rPr>
                <w:sz w:val="28"/>
                <w:szCs w:val="28"/>
              </w:rPr>
              <w:t>thăm</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mình</w:t>
            </w:r>
            <w:proofErr w:type="spellEnd"/>
            <w:r>
              <w:rPr>
                <w:sz w:val="28"/>
                <w:szCs w:val="28"/>
              </w:rPr>
              <w:t xml:space="preserve"> </w:t>
            </w:r>
            <w:r>
              <w:rPr>
                <w:i/>
                <w:sz w:val="28"/>
                <w:szCs w:val="28"/>
              </w:rPr>
              <w:t>(</w:t>
            </w:r>
            <w:proofErr w:type="spellStart"/>
            <w:r>
              <w:rPr>
                <w:i/>
                <w:sz w:val="28"/>
                <w:szCs w:val="28"/>
              </w:rPr>
              <w:t>phiếu</w:t>
            </w:r>
            <w:proofErr w:type="spellEnd"/>
            <w:r>
              <w:rPr>
                <w:i/>
                <w:sz w:val="28"/>
                <w:szCs w:val="28"/>
              </w:rPr>
              <w:t xml:space="preserve"> </w:t>
            </w:r>
            <w:proofErr w:type="spellStart"/>
            <w:r>
              <w:rPr>
                <w:i/>
                <w:sz w:val="28"/>
                <w:szCs w:val="28"/>
              </w:rPr>
              <w:t>học</w:t>
            </w:r>
            <w:proofErr w:type="spellEnd"/>
            <w:r>
              <w:rPr>
                <w:i/>
                <w:sz w:val="28"/>
                <w:szCs w:val="28"/>
              </w:rPr>
              <w:t xml:space="preserve"> </w:t>
            </w:r>
            <w:proofErr w:type="spellStart"/>
            <w:r>
              <w:rPr>
                <w:i/>
                <w:sz w:val="28"/>
                <w:szCs w:val="28"/>
              </w:rPr>
              <w:t>tập</w:t>
            </w:r>
            <w:proofErr w:type="spellEnd"/>
            <w:r>
              <w:rPr>
                <w:i/>
                <w:sz w:val="28"/>
                <w:szCs w:val="28"/>
              </w:rPr>
              <w:t xml:space="preserve"> </w:t>
            </w:r>
            <w:proofErr w:type="spellStart"/>
            <w:r>
              <w:rPr>
                <w:i/>
                <w:sz w:val="28"/>
                <w:szCs w:val="28"/>
              </w:rPr>
              <w:t>cần</w:t>
            </w:r>
            <w:proofErr w:type="spellEnd"/>
            <w:r>
              <w:rPr>
                <w:i/>
                <w:sz w:val="28"/>
                <w:szCs w:val="28"/>
              </w:rPr>
              <w:t xml:space="preserve"> </w:t>
            </w:r>
            <w:proofErr w:type="spellStart"/>
            <w:r>
              <w:rPr>
                <w:i/>
                <w:sz w:val="28"/>
                <w:szCs w:val="28"/>
              </w:rPr>
              <w:t>có</w:t>
            </w:r>
            <w:proofErr w:type="spellEnd"/>
            <w:r>
              <w:rPr>
                <w:i/>
                <w:sz w:val="28"/>
                <w:szCs w:val="28"/>
              </w:rPr>
              <w:t xml:space="preserve">: </w:t>
            </w:r>
            <w:proofErr w:type="spellStart"/>
            <w:r>
              <w:rPr>
                <w:i/>
                <w:sz w:val="28"/>
                <w:szCs w:val="28"/>
              </w:rPr>
              <w:t>về</w:t>
            </w:r>
            <w:proofErr w:type="spellEnd"/>
            <w:r>
              <w:rPr>
                <w:i/>
                <w:sz w:val="28"/>
                <w:szCs w:val="28"/>
              </w:rPr>
              <w:t xml:space="preserve"> </w:t>
            </w:r>
            <w:proofErr w:type="spellStart"/>
            <w:r>
              <w:rPr>
                <w:i/>
                <w:sz w:val="28"/>
                <w:szCs w:val="28"/>
              </w:rPr>
              <w:t>thời</w:t>
            </w:r>
            <w:proofErr w:type="spellEnd"/>
            <w:r>
              <w:rPr>
                <w:i/>
                <w:sz w:val="28"/>
                <w:szCs w:val="28"/>
              </w:rPr>
              <w:t xml:space="preserve"> </w:t>
            </w:r>
            <w:proofErr w:type="spellStart"/>
            <w:r>
              <w:rPr>
                <w:i/>
                <w:sz w:val="28"/>
                <w:szCs w:val="28"/>
              </w:rPr>
              <w:t>gian</w:t>
            </w:r>
            <w:proofErr w:type="spellEnd"/>
            <w:r>
              <w:rPr>
                <w:i/>
                <w:sz w:val="28"/>
                <w:szCs w:val="28"/>
              </w:rPr>
              <w:t xml:space="preserve">, </w:t>
            </w:r>
            <w:proofErr w:type="spellStart"/>
            <w:r>
              <w:rPr>
                <w:i/>
                <w:sz w:val="28"/>
                <w:szCs w:val="28"/>
              </w:rPr>
              <w:t>nội</w:t>
            </w:r>
            <w:proofErr w:type="spellEnd"/>
            <w:r>
              <w:rPr>
                <w:i/>
                <w:sz w:val="28"/>
                <w:szCs w:val="28"/>
              </w:rPr>
              <w:t xml:space="preserve"> dung </w:t>
            </w:r>
            <w:proofErr w:type="spellStart"/>
            <w:r>
              <w:rPr>
                <w:i/>
                <w:sz w:val="28"/>
                <w:szCs w:val="28"/>
              </w:rPr>
              <w:t>sự</w:t>
            </w:r>
            <w:proofErr w:type="spellEnd"/>
            <w:r>
              <w:rPr>
                <w:i/>
                <w:sz w:val="28"/>
                <w:szCs w:val="28"/>
              </w:rPr>
              <w:t xml:space="preserve"> </w:t>
            </w:r>
            <w:proofErr w:type="spellStart"/>
            <w:r>
              <w:rPr>
                <w:i/>
                <w:sz w:val="28"/>
                <w:szCs w:val="28"/>
              </w:rPr>
              <w:t>kiện</w:t>
            </w:r>
            <w:proofErr w:type="spellEnd"/>
            <w:r>
              <w:rPr>
                <w:i/>
                <w:sz w:val="28"/>
                <w:szCs w:val="28"/>
              </w:rPr>
              <w:t xml:space="preserve">, </w:t>
            </w:r>
            <w:proofErr w:type="spellStart"/>
            <w:r>
              <w:rPr>
                <w:i/>
                <w:sz w:val="28"/>
                <w:szCs w:val="28"/>
              </w:rPr>
              <w:t>kết</w:t>
            </w:r>
            <w:proofErr w:type="spellEnd"/>
            <w:r>
              <w:rPr>
                <w:i/>
                <w:sz w:val="28"/>
                <w:szCs w:val="28"/>
              </w:rPr>
              <w:t xml:space="preserve"> </w:t>
            </w:r>
            <w:proofErr w:type="spellStart"/>
            <w:r>
              <w:rPr>
                <w:i/>
                <w:sz w:val="28"/>
                <w:szCs w:val="28"/>
              </w:rPr>
              <w:t>quả</w:t>
            </w:r>
            <w:proofErr w:type="spellEnd"/>
            <w:r>
              <w:rPr>
                <w:i/>
                <w:sz w:val="28"/>
                <w:szCs w:val="28"/>
              </w:rPr>
              <w:t xml:space="preserve"> </w:t>
            </w:r>
            <w:proofErr w:type="spellStart"/>
            <w:r>
              <w:rPr>
                <w:i/>
                <w:sz w:val="28"/>
                <w:szCs w:val="28"/>
              </w:rPr>
              <w:t>sự</w:t>
            </w:r>
            <w:proofErr w:type="spellEnd"/>
            <w:r>
              <w:rPr>
                <w:i/>
                <w:sz w:val="28"/>
                <w:szCs w:val="28"/>
              </w:rPr>
              <w:t xml:space="preserve"> </w:t>
            </w:r>
            <w:proofErr w:type="spellStart"/>
            <w:r>
              <w:rPr>
                <w:i/>
                <w:sz w:val="28"/>
                <w:szCs w:val="28"/>
              </w:rPr>
              <w:t>kiện</w:t>
            </w:r>
            <w:proofErr w:type="spellEnd"/>
            <w:r>
              <w:rPr>
                <w:i/>
                <w:sz w:val="28"/>
                <w:szCs w:val="28"/>
              </w:rPr>
              <w:t xml:space="preserve">, </w:t>
            </w:r>
            <w:proofErr w:type="spellStart"/>
            <w:r>
              <w:rPr>
                <w:i/>
                <w:sz w:val="28"/>
                <w:szCs w:val="28"/>
              </w:rPr>
              <w:t>điều</w:t>
            </w:r>
            <w:proofErr w:type="spellEnd"/>
            <w:r>
              <w:rPr>
                <w:i/>
                <w:sz w:val="28"/>
                <w:szCs w:val="28"/>
              </w:rPr>
              <w:t xml:space="preserve"> </w:t>
            </w:r>
            <w:proofErr w:type="spellStart"/>
            <w:r>
              <w:rPr>
                <w:i/>
                <w:sz w:val="28"/>
                <w:szCs w:val="28"/>
              </w:rPr>
              <w:t>em</w:t>
            </w:r>
            <w:proofErr w:type="spellEnd"/>
            <w:r>
              <w:rPr>
                <w:i/>
                <w:sz w:val="28"/>
                <w:szCs w:val="28"/>
              </w:rPr>
              <w:t xml:space="preserve"> </w:t>
            </w:r>
            <w:proofErr w:type="spellStart"/>
            <w:r>
              <w:rPr>
                <w:i/>
                <w:sz w:val="28"/>
                <w:szCs w:val="28"/>
              </w:rPr>
              <w:t>ấn</w:t>
            </w:r>
            <w:proofErr w:type="spellEnd"/>
            <w:r>
              <w:rPr>
                <w:i/>
                <w:sz w:val="28"/>
                <w:szCs w:val="28"/>
              </w:rPr>
              <w:t xml:space="preserve"> </w:t>
            </w:r>
            <w:proofErr w:type="spellStart"/>
            <w:r>
              <w:rPr>
                <w:i/>
                <w:sz w:val="28"/>
                <w:szCs w:val="28"/>
              </w:rPr>
              <w:t>tượng</w:t>
            </w:r>
            <w:proofErr w:type="spellEnd"/>
            <w:r>
              <w:rPr>
                <w:i/>
                <w:sz w:val="28"/>
                <w:szCs w:val="28"/>
              </w:rPr>
              <w:t xml:space="preserve"> </w:t>
            </w:r>
            <w:proofErr w:type="spellStart"/>
            <w:r>
              <w:rPr>
                <w:i/>
                <w:sz w:val="28"/>
                <w:szCs w:val="28"/>
              </w:rPr>
              <w:t>về</w:t>
            </w:r>
            <w:proofErr w:type="spellEnd"/>
            <w:r>
              <w:rPr>
                <w:i/>
                <w:sz w:val="28"/>
                <w:szCs w:val="28"/>
              </w:rPr>
              <w:t xml:space="preserve"> </w:t>
            </w:r>
            <w:proofErr w:type="spellStart"/>
            <w:r>
              <w:rPr>
                <w:i/>
                <w:sz w:val="28"/>
                <w:szCs w:val="28"/>
              </w:rPr>
              <w:t>sự</w:t>
            </w:r>
            <w:proofErr w:type="spellEnd"/>
            <w:r>
              <w:rPr>
                <w:i/>
                <w:sz w:val="28"/>
                <w:szCs w:val="28"/>
              </w:rPr>
              <w:t xml:space="preserve"> </w:t>
            </w:r>
            <w:proofErr w:type="spellStart"/>
            <w:r>
              <w:rPr>
                <w:i/>
                <w:sz w:val="28"/>
                <w:szCs w:val="28"/>
              </w:rPr>
              <w:t>kiện</w:t>
            </w:r>
            <w:proofErr w:type="spellEnd"/>
            <w:r>
              <w:rPr>
                <w:i/>
                <w:sz w:val="28"/>
                <w:szCs w:val="28"/>
              </w:rPr>
              <w:t xml:space="preserve">, </w:t>
            </w:r>
            <w:proofErr w:type="spellStart"/>
            <w:r>
              <w:rPr>
                <w:i/>
                <w:sz w:val="28"/>
                <w:szCs w:val="28"/>
              </w:rPr>
              <w:t>hình</w:t>
            </w:r>
            <w:proofErr w:type="spellEnd"/>
            <w:r>
              <w:rPr>
                <w:i/>
                <w:sz w:val="28"/>
                <w:szCs w:val="28"/>
              </w:rPr>
              <w:t xml:space="preserve"> </w:t>
            </w:r>
            <w:proofErr w:type="spellStart"/>
            <w:r>
              <w:rPr>
                <w:i/>
                <w:sz w:val="28"/>
                <w:szCs w:val="28"/>
              </w:rPr>
              <w:t>ảnh</w:t>
            </w:r>
            <w:proofErr w:type="spellEnd"/>
            <w:r>
              <w:rPr>
                <w:i/>
                <w:sz w:val="28"/>
                <w:szCs w:val="28"/>
              </w:rPr>
              <w:t xml:space="preserve"> </w:t>
            </w:r>
            <w:proofErr w:type="spellStart"/>
            <w:r>
              <w:rPr>
                <w:i/>
                <w:sz w:val="28"/>
                <w:szCs w:val="28"/>
              </w:rPr>
              <w:t>sự</w:t>
            </w:r>
            <w:proofErr w:type="spellEnd"/>
            <w:r>
              <w:rPr>
                <w:i/>
                <w:sz w:val="28"/>
                <w:szCs w:val="28"/>
              </w:rPr>
              <w:t xml:space="preserve"> </w:t>
            </w:r>
            <w:proofErr w:type="spellStart"/>
            <w:r>
              <w:rPr>
                <w:i/>
                <w:sz w:val="28"/>
                <w:szCs w:val="28"/>
              </w:rPr>
              <w:t>kiện</w:t>
            </w:r>
            <w:proofErr w:type="spellEnd"/>
            <w:r>
              <w:rPr>
                <w:i/>
                <w:sz w:val="28"/>
                <w:szCs w:val="28"/>
              </w:rPr>
              <w:t xml:space="preserve">). </w:t>
            </w:r>
            <w:proofErr w:type="spellStart"/>
            <w:r>
              <w:rPr>
                <w:i/>
                <w:sz w:val="28"/>
                <w:szCs w:val="28"/>
              </w:rPr>
              <w:t>Gv</w:t>
            </w:r>
            <w:proofErr w:type="spellEnd"/>
            <w:r>
              <w:rPr>
                <w:i/>
                <w:sz w:val="28"/>
                <w:szCs w:val="28"/>
              </w:rPr>
              <w:t xml:space="preserve"> </w:t>
            </w:r>
            <w:proofErr w:type="spellStart"/>
            <w:r>
              <w:rPr>
                <w:i/>
                <w:sz w:val="28"/>
                <w:szCs w:val="28"/>
              </w:rPr>
              <w:t>có</w:t>
            </w:r>
            <w:proofErr w:type="spellEnd"/>
            <w:r>
              <w:rPr>
                <w:i/>
                <w:sz w:val="28"/>
                <w:szCs w:val="28"/>
              </w:rPr>
              <w:t xml:space="preserve"> </w:t>
            </w:r>
            <w:proofErr w:type="spellStart"/>
            <w:r>
              <w:rPr>
                <w:i/>
                <w:sz w:val="28"/>
                <w:szCs w:val="28"/>
              </w:rPr>
              <w:t>thể</w:t>
            </w:r>
            <w:proofErr w:type="spellEnd"/>
            <w:r>
              <w:rPr>
                <w:i/>
                <w:sz w:val="28"/>
                <w:szCs w:val="28"/>
              </w:rPr>
              <w:t xml:space="preserve"> </w:t>
            </w:r>
            <w:proofErr w:type="spellStart"/>
            <w:r>
              <w:rPr>
                <w:i/>
                <w:sz w:val="28"/>
                <w:szCs w:val="28"/>
              </w:rPr>
              <w:t>làm</w:t>
            </w:r>
            <w:proofErr w:type="spellEnd"/>
            <w:r>
              <w:rPr>
                <w:i/>
                <w:sz w:val="28"/>
                <w:szCs w:val="28"/>
              </w:rPr>
              <w:t xml:space="preserve"> </w:t>
            </w:r>
            <w:proofErr w:type="spellStart"/>
            <w:r>
              <w:rPr>
                <w:i/>
                <w:sz w:val="28"/>
                <w:szCs w:val="28"/>
              </w:rPr>
              <w:t>nội</w:t>
            </w:r>
            <w:proofErr w:type="spellEnd"/>
            <w:r>
              <w:rPr>
                <w:i/>
                <w:sz w:val="28"/>
                <w:szCs w:val="28"/>
              </w:rPr>
              <w:t xml:space="preserve"> dung </w:t>
            </w:r>
            <w:proofErr w:type="spellStart"/>
            <w:r>
              <w:rPr>
                <w:i/>
                <w:sz w:val="28"/>
                <w:szCs w:val="28"/>
              </w:rPr>
              <w:t>phù</w:t>
            </w:r>
            <w:proofErr w:type="spellEnd"/>
            <w:r>
              <w:rPr>
                <w:i/>
                <w:sz w:val="28"/>
                <w:szCs w:val="28"/>
              </w:rPr>
              <w:t xml:space="preserve"> </w:t>
            </w:r>
            <w:proofErr w:type="spellStart"/>
            <w:r>
              <w:rPr>
                <w:i/>
                <w:sz w:val="28"/>
                <w:szCs w:val="28"/>
              </w:rPr>
              <w:t>hợp</w:t>
            </w:r>
            <w:proofErr w:type="spellEnd"/>
            <w:r>
              <w:rPr>
                <w:i/>
                <w:sz w:val="28"/>
                <w:szCs w:val="28"/>
              </w:rPr>
              <w:t xml:space="preserve"> </w:t>
            </w:r>
            <w:proofErr w:type="spellStart"/>
            <w:r>
              <w:rPr>
                <w:i/>
                <w:sz w:val="28"/>
                <w:szCs w:val="28"/>
              </w:rPr>
              <w:t>theo</w:t>
            </w:r>
            <w:proofErr w:type="spellEnd"/>
            <w:r>
              <w:rPr>
                <w:i/>
                <w:sz w:val="28"/>
                <w:szCs w:val="28"/>
              </w:rPr>
              <w:t xml:space="preserve"> </w:t>
            </w:r>
            <w:proofErr w:type="spellStart"/>
            <w:r>
              <w:rPr>
                <w:i/>
                <w:sz w:val="28"/>
                <w:szCs w:val="28"/>
              </w:rPr>
              <w:t>đối</w:t>
            </w:r>
            <w:proofErr w:type="spellEnd"/>
            <w:r>
              <w:rPr>
                <w:i/>
                <w:sz w:val="28"/>
                <w:szCs w:val="28"/>
              </w:rPr>
              <w:t xml:space="preserve"> </w:t>
            </w:r>
            <w:proofErr w:type="spellStart"/>
            <w:r>
              <w:rPr>
                <w:i/>
                <w:sz w:val="28"/>
                <w:szCs w:val="28"/>
              </w:rPr>
              <w:t>tượng</w:t>
            </w:r>
            <w:proofErr w:type="spellEnd"/>
            <w:r>
              <w:rPr>
                <w:i/>
                <w:sz w:val="28"/>
                <w:szCs w:val="28"/>
              </w:rPr>
              <w:t xml:space="preserve"> HS </w:t>
            </w:r>
            <w:proofErr w:type="spellStart"/>
            <w:r>
              <w:rPr>
                <w:i/>
                <w:sz w:val="28"/>
                <w:szCs w:val="28"/>
              </w:rPr>
              <w:t>của</w:t>
            </w:r>
            <w:proofErr w:type="spellEnd"/>
            <w:r>
              <w:rPr>
                <w:i/>
                <w:sz w:val="28"/>
                <w:szCs w:val="28"/>
              </w:rPr>
              <w:t xml:space="preserve"> </w:t>
            </w:r>
            <w:proofErr w:type="spellStart"/>
            <w:r>
              <w:rPr>
                <w:i/>
                <w:sz w:val="28"/>
                <w:szCs w:val="28"/>
              </w:rPr>
              <w:t>mình</w:t>
            </w:r>
            <w:proofErr w:type="spellEnd"/>
            <w:r>
              <w:rPr>
                <w:i/>
                <w:sz w:val="28"/>
                <w:szCs w:val="28"/>
              </w:rPr>
              <w:t>.</w:t>
            </w:r>
          </w:p>
          <w:p w14:paraId="7FBEFBAC" w14:textId="77777777" w:rsidR="004318C0" w:rsidRDefault="004318C0" w:rsidP="005840CE">
            <w:pPr>
              <w:spacing w:after="0" w:line="360" w:lineRule="auto"/>
              <w:rPr>
                <w:i/>
                <w:sz w:val="28"/>
                <w:szCs w:val="28"/>
              </w:rPr>
            </w:pPr>
            <w:r>
              <w:rPr>
                <w:i/>
                <w:sz w:val="28"/>
                <w:szCs w:val="28"/>
              </w:rPr>
              <w:t xml:space="preserve">+ </w:t>
            </w:r>
            <w:proofErr w:type="spellStart"/>
            <w:r>
              <w:rPr>
                <w:i/>
                <w:sz w:val="28"/>
                <w:szCs w:val="28"/>
              </w:rPr>
              <w:t>Sự</w:t>
            </w:r>
            <w:proofErr w:type="spellEnd"/>
            <w:r>
              <w:rPr>
                <w:i/>
                <w:sz w:val="28"/>
                <w:szCs w:val="28"/>
              </w:rPr>
              <w:t xml:space="preserve"> </w:t>
            </w:r>
            <w:proofErr w:type="spellStart"/>
            <w:r>
              <w:rPr>
                <w:i/>
                <w:sz w:val="28"/>
                <w:szCs w:val="28"/>
              </w:rPr>
              <w:t>kiện</w:t>
            </w:r>
            <w:proofErr w:type="spellEnd"/>
            <w:r>
              <w:rPr>
                <w:i/>
                <w:sz w:val="28"/>
                <w:szCs w:val="28"/>
              </w:rPr>
              <w:t xml:space="preserve"> 1: </w:t>
            </w:r>
            <w:proofErr w:type="spellStart"/>
            <w:r>
              <w:rPr>
                <w:i/>
                <w:sz w:val="28"/>
                <w:szCs w:val="28"/>
              </w:rPr>
              <w:t>Phủ</w:t>
            </w:r>
            <w:proofErr w:type="spellEnd"/>
            <w:r>
              <w:rPr>
                <w:i/>
                <w:sz w:val="28"/>
                <w:szCs w:val="28"/>
              </w:rPr>
              <w:t xml:space="preserve"> Gia </w:t>
            </w:r>
            <w:proofErr w:type="spellStart"/>
            <w:r>
              <w:rPr>
                <w:i/>
                <w:sz w:val="28"/>
                <w:szCs w:val="28"/>
              </w:rPr>
              <w:t>định</w:t>
            </w:r>
            <w:proofErr w:type="spellEnd"/>
            <w:r>
              <w:rPr>
                <w:i/>
                <w:sz w:val="28"/>
                <w:szCs w:val="28"/>
              </w:rPr>
              <w:t xml:space="preserve"> </w:t>
            </w:r>
            <w:proofErr w:type="spellStart"/>
            <w:r>
              <w:rPr>
                <w:i/>
                <w:sz w:val="28"/>
                <w:szCs w:val="28"/>
              </w:rPr>
              <w:t>được</w:t>
            </w:r>
            <w:proofErr w:type="spellEnd"/>
            <w:r>
              <w:rPr>
                <w:i/>
                <w:sz w:val="28"/>
                <w:szCs w:val="28"/>
              </w:rPr>
              <w:t xml:space="preserve"> </w:t>
            </w:r>
            <w:proofErr w:type="spellStart"/>
            <w:r>
              <w:rPr>
                <w:i/>
                <w:sz w:val="28"/>
                <w:szCs w:val="28"/>
              </w:rPr>
              <w:t>thành</w:t>
            </w:r>
            <w:proofErr w:type="spellEnd"/>
            <w:r>
              <w:rPr>
                <w:i/>
                <w:sz w:val="28"/>
                <w:szCs w:val="28"/>
              </w:rPr>
              <w:t xml:space="preserve"> </w:t>
            </w:r>
            <w:proofErr w:type="spellStart"/>
            <w:r>
              <w:rPr>
                <w:i/>
                <w:sz w:val="28"/>
                <w:szCs w:val="28"/>
              </w:rPr>
              <w:t>lập</w:t>
            </w:r>
            <w:proofErr w:type="spellEnd"/>
            <w:r>
              <w:rPr>
                <w:i/>
                <w:sz w:val="28"/>
                <w:szCs w:val="28"/>
              </w:rPr>
              <w:t xml:space="preserve"> </w:t>
            </w:r>
            <w:proofErr w:type="spellStart"/>
            <w:r>
              <w:rPr>
                <w:i/>
                <w:sz w:val="28"/>
                <w:szCs w:val="28"/>
              </w:rPr>
              <w:t>như</w:t>
            </w:r>
            <w:proofErr w:type="spellEnd"/>
            <w:r>
              <w:rPr>
                <w:i/>
                <w:sz w:val="28"/>
                <w:szCs w:val="28"/>
              </w:rPr>
              <w:t xml:space="preserve"> </w:t>
            </w:r>
            <w:proofErr w:type="spellStart"/>
            <w:r>
              <w:rPr>
                <w:i/>
                <w:sz w:val="28"/>
                <w:szCs w:val="28"/>
              </w:rPr>
              <w:t>thé</w:t>
            </w:r>
            <w:proofErr w:type="spellEnd"/>
            <w:r>
              <w:rPr>
                <w:i/>
                <w:sz w:val="28"/>
                <w:szCs w:val="28"/>
              </w:rPr>
              <w:t xml:space="preserve"> </w:t>
            </w:r>
            <w:proofErr w:type="spellStart"/>
            <w:r>
              <w:rPr>
                <w:i/>
                <w:sz w:val="28"/>
                <w:szCs w:val="28"/>
              </w:rPr>
              <w:t>nào</w:t>
            </w:r>
            <w:proofErr w:type="spellEnd"/>
            <w:r>
              <w:rPr>
                <w:i/>
                <w:sz w:val="28"/>
                <w:szCs w:val="28"/>
              </w:rPr>
              <w:t>? (</w:t>
            </w:r>
            <w:proofErr w:type="spellStart"/>
            <w:r>
              <w:rPr>
                <w:i/>
                <w:sz w:val="28"/>
                <w:szCs w:val="28"/>
              </w:rPr>
              <w:t>Hoặc</w:t>
            </w:r>
            <w:proofErr w:type="spellEnd"/>
            <w:r>
              <w:rPr>
                <w:i/>
                <w:sz w:val="28"/>
                <w:szCs w:val="28"/>
              </w:rPr>
              <w:t xml:space="preserve"> </w:t>
            </w:r>
            <w:proofErr w:type="spellStart"/>
            <w:r>
              <w:rPr>
                <w:i/>
                <w:sz w:val="28"/>
                <w:szCs w:val="28"/>
              </w:rPr>
              <w:t>Tìm</w:t>
            </w:r>
            <w:proofErr w:type="spellEnd"/>
            <w:r>
              <w:rPr>
                <w:i/>
                <w:sz w:val="28"/>
                <w:szCs w:val="28"/>
              </w:rPr>
              <w:t xml:space="preserve"> </w:t>
            </w:r>
            <w:proofErr w:type="spellStart"/>
            <w:r>
              <w:rPr>
                <w:i/>
                <w:sz w:val="28"/>
                <w:szCs w:val="28"/>
              </w:rPr>
              <w:t>hiểu</w:t>
            </w:r>
            <w:proofErr w:type="spellEnd"/>
            <w:r>
              <w:rPr>
                <w:i/>
                <w:sz w:val="28"/>
                <w:szCs w:val="28"/>
              </w:rPr>
              <w:t xml:space="preserve"> Nguyễn Hữu </w:t>
            </w:r>
            <w:proofErr w:type="spellStart"/>
            <w:r>
              <w:rPr>
                <w:i/>
                <w:sz w:val="28"/>
                <w:szCs w:val="28"/>
              </w:rPr>
              <w:t>Cảnh</w:t>
            </w:r>
            <w:proofErr w:type="spellEnd"/>
            <w:r>
              <w:rPr>
                <w:i/>
                <w:sz w:val="28"/>
                <w:szCs w:val="28"/>
              </w:rPr>
              <w:t xml:space="preserve"> </w:t>
            </w:r>
            <w:proofErr w:type="spellStart"/>
            <w:r>
              <w:rPr>
                <w:i/>
                <w:sz w:val="28"/>
                <w:szCs w:val="28"/>
              </w:rPr>
              <w:t>lập</w:t>
            </w:r>
            <w:proofErr w:type="spellEnd"/>
            <w:r>
              <w:rPr>
                <w:i/>
                <w:sz w:val="28"/>
                <w:szCs w:val="28"/>
              </w:rPr>
              <w:t xml:space="preserve"> </w:t>
            </w:r>
            <w:proofErr w:type="spellStart"/>
            <w:r>
              <w:rPr>
                <w:i/>
                <w:sz w:val="28"/>
                <w:szCs w:val="28"/>
              </w:rPr>
              <w:t>phủ</w:t>
            </w:r>
            <w:proofErr w:type="spellEnd"/>
            <w:r>
              <w:rPr>
                <w:i/>
                <w:sz w:val="28"/>
                <w:szCs w:val="28"/>
              </w:rPr>
              <w:t xml:space="preserve"> Gia Định </w:t>
            </w:r>
            <w:proofErr w:type="spellStart"/>
            <w:r>
              <w:rPr>
                <w:i/>
                <w:sz w:val="28"/>
                <w:szCs w:val="28"/>
              </w:rPr>
              <w:t>năm</w:t>
            </w:r>
            <w:proofErr w:type="spellEnd"/>
            <w:r>
              <w:rPr>
                <w:i/>
                <w:sz w:val="28"/>
                <w:szCs w:val="28"/>
              </w:rPr>
              <w:t xml:space="preserve"> 1698)</w:t>
            </w:r>
          </w:p>
          <w:p w14:paraId="5CC9FC6E" w14:textId="77777777" w:rsidR="004318C0" w:rsidRDefault="004318C0" w:rsidP="005840CE">
            <w:pPr>
              <w:spacing w:after="0" w:line="360" w:lineRule="auto"/>
              <w:rPr>
                <w:i/>
                <w:sz w:val="28"/>
                <w:szCs w:val="28"/>
              </w:rPr>
            </w:pPr>
            <w:r>
              <w:rPr>
                <w:i/>
                <w:sz w:val="28"/>
                <w:szCs w:val="28"/>
              </w:rPr>
              <w:t xml:space="preserve">+ </w:t>
            </w:r>
            <w:proofErr w:type="spellStart"/>
            <w:r>
              <w:rPr>
                <w:i/>
                <w:sz w:val="28"/>
                <w:szCs w:val="28"/>
              </w:rPr>
              <w:t>Sự</w:t>
            </w:r>
            <w:proofErr w:type="spellEnd"/>
            <w:r>
              <w:rPr>
                <w:i/>
                <w:sz w:val="28"/>
                <w:szCs w:val="28"/>
              </w:rPr>
              <w:t xml:space="preserve"> </w:t>
            </w:r>
            <w:proofErr w:type="spellStart"/>
            <w:r>
              <w:rPr>
                <w:i/>
                <w:sz w:val="28"/>
                <w:szCs w:val="28"/>
              </w:rPr>
              <w:t>kiện</w:t>
            </w:r>
            <w:proofErr w:type="spellEnd"/>
            <w:r>
              <w:rPr>
                <w:i/>
                <w:sz w:val="28"/>
                <w:szCs w:val="28"/>
              </w:rPr>
              <w:t xml:space="preserve"> 2: Nguyễn </w:t>
            </w:r>
            <w:proofErr w:type="spellStart"/>
            <w:r>
              <w:rPr>
                <w:i/>
                <w:sz w:val="28"/>
                <w:szCs w:val="28"/>
              </w:rPr>
              <w:t>Tất</w:t>
            </w:r>
            <w:proofErr w:type="spellEnd"/>
            <w:r>
              <w:rPr>
                <w:i/>
                <w:sz w:val="28"/>
                <w:szCs w:val="28"/>
              </w:rPr>
              <w:t xml:space="preserve"> Thành </w:t>
            </w:r>
            <w:proofErr w:type="spellStart"/>
            <w:r>
              <w:rPr>
                <w:i/>
                <w:sz w:val="28"/>
                <w:szCs w:val="28"/>
              </w:rPr>
              <w:t>ra</w:t>
            </w:r>
            <w:proofErr w:type="spellEnd"/>
            <w:r>
              <w:rPr>
                <w:i/>
                <w:sz w:val="28"/>
                <w:szCs w:val="28"/>
              </w:rPr>
              <w:t xml:space="preserve"> </w:t>
            </w:r>
            <w:proofErr w:type="spellStart"/>
            <w:r>
              <w:rPr>
                <w:i/>
                <w:sz w:val="28"/>
                <w:szCs w:val="28"/>
              </w:rPr>
              <w:t>đi</w:t>
            </w:r>
            <w:proofErr w:type="spellEnd"/>
            <w:r>
              <w:rPr>
                <w:i/>
                <w:sz w:val="28"/>
                <w:szCs w:val="28"/>
              </w:rPr>
              <w:t xml:space="preserve"> </w:t>
            </w:r>
            <w:proofErr w:type="spellStart"/>
            <w:r>
              <w:rPr>
                <w:i/>
                <w:sz w:val="28"/>
                <w:szCs w:val="28"/>
              </w:rPr>
              <w:t>tìm</w:t>
            </w:r>
            <w:proofErr w:type="spellEnd"/>
            <w:r>
              <w:rPr>
                <w:i/>
                <w:sz w:val="28"/>
                <w:szCs w:val="28"/>
              </w:rPr>
              <w:t xml:space="preserve"> </w:t>
            </w:r>
            <w:proofErr w:type="spellStart"/>
            <w:r>
              <w:rPr>
                <w:i/>
                <w:sz w:val="28"/>
                <w:szCs w:val="28"/>
              </w:rPr>
              <w:t>đường</w:t>
            </w:r>
            <w:proofErr w:type="spellEnd"/>
            <w:r>
              <w:rPr>
                <w:i/>
                <w:sz w:val="28"/>
                <w:szCs w:val="28"/>
              </w:rPr>
              <w:t xml:space="preserve"> </w:t>
            </w:r>
            <w:proofErr w:type="spellStart"/>
            <w:r>
              <w:rPr>
                <w:i/>
                <w:sz w:val="28"/>
                <w:szCs w:val="28"/>
              </w:rPr>
              <w:t>cứu</w:t>
            </w:r>
            <w:proofErr w:type="spellEnd"/>
            <w:r>
              <w:rPr>
                <w:i/>
                <w:sz w:val="28"/>
                <w:szCs w:val="28"/>
              </w:rPr>
              <w:t xml:space="preserve"> </w:t>
            </w:r>
            <w:proofErr w:type="spellStart"/>
            <w:r>
              <w:rPr>
                <w:i/>
                <w:sz w:val="28"/>
                <w:szCs w:val="28"/>
              </w:rPr>
              <w:t>nước</w:t>
            </w:r>
            <w:proofErr w:type="spellEnd"/>
            <w:r>
              <w:rPr>
                <w:i/>
                <w:sz w:val="28"/>
                <w:szCs w:val="28"/>
              </w:rPr>
              <w:t xml:space="preserve"> </w:t>
            </w:r>
            <w:proofErr w:type="spellStart"/>
            <w:r>
              <w:rPr>
                <w:i/>
                <w:sz w:val="28"/>
                <w:szCs w:val="28"/>
              </w:rPr>
              <w:t>như</w:t>
            </w:r>
            <w:proofErr w:type="spellEnd"/>
            <w:r>
              <w:rPr>
                <w:i/>
                <w:sz w:val="28"/>
                <w:szCs w:val="28"/>
              </w:rPr>
              <w:t xml:space="preserve"> </w:t>
            </w:r>
            <w:proofErr w:type="spellStart"/>
            <w:r>
              <w:rPr>
                <w:i/>
                <w:sz w:val="28"/>
                <w:szCs w:val="28"/>
              </w:rPr>
              <w:t>thế</w:t>
            </w:r>
            <w:proofErr w:type="spellEnd"/>
            <w:r>
              <w:rPr>
                <w:i/>
                <w:sz w:val="28"/>
                <w:szCs w:val="28"/>
              </w:rPr>
              <w:t xml:space="preserve"> </w:t>
            </w:r>
            <w:proofErr w:type="spellStart"/>
            <w:r>
              <w:rPr>
                <w:i/>
                <w:sz w:val="28"/>
                <w:szCs w:val="28"/>
              </w:rPr>
              <w:t>nào</w:t>
            </w:r>
            <w:proofErr w:type="spellEnd"/>
            <w:r>
              <w:rPr>
                <w:i/>
                <w:sz w:val="28"/>
                <w:szCs w:val="28"/>
              </w:rPr>
              <w:t xml:space="preserve">?  </w:t>
            </w:r>
            <w:proofErr w:type="spellStart"/>
            <w:r>
              <w:rPr>
                <w:i/>
                <w:sz w:val="28"/>
                <w:szCs w:val="28"/>
              </w:rPr>
              <w:t>Từ</w:t>
            </w:r>
            <w:proofErr w:type="spellEnd"/>
            <w:r>
              <w:rPr>
                <w:i/>
                <w:sz w:val="28"/>
                <w:szCs w:val="28"/>
              </w:rPr>
              <w:t xml:space="preserve"> </w:t>
            </w:r>
            <w:proofErr w:type="spellStart"/>
            <w:proofErr w:type="gramStart"/>
            <w:r>
              <w:rPr>
                <w:i/>
                <w:sz w:val="28"/>
                <w:szCs w:val="28"/>
              </w:rPr>
              <w:t>đâu?năm</w:t>
            </w:r>
            <w:proofErr w:type="spellEnd"/>
            <w:proofErr w:type="gramEnd"/>
            <w:r>
              <w:rPr>
                <w:i/>
                <w:sz w:val="28"/>
                <w:szCs w:val="28"/>
              </w:rPr>
              <w:t xml:space="preserve"> bao </w:t>
            </w:r>
            <w:proofErr w:type="spellStart"/>
            <w:r>
              <w:rPr>
                <w:i/>
                <w:sz w:val="28"/>
                <w:szCs w:val="28"/>
              </w:rPr>
              <w:t>nhiêu</w:t>
            </w:r>
            <w:proofErr w:type="spellEnd"/>
            <w:r>
              <w:rPr>
                <w:i/>
                <w:sz w:val="28"/>
                <w:szCs w:val="28"/>
              </w:rPr>
              <w:t xml:space="preserve"> ?</w:t>
            </w:r>
          </w:p>
          <w:p w14:paraId="4BE5E70B" w14:textId="77777777" w:rsidR="004318C0" w:rsidRDefault="004318C0" w:rsidP="005840CE">
            <w:pPr>
              <w:spacing w:after="0" w:line="360" w:lineRule="auto"/>
              <w:rPr>
                <w:i/>
                <w:sz w:val="28"/>
                <w:szCs w:val="28"/>
              </w:rPr>
            </w:pPr>
            <w:r>
              <w:rPr>
                <w:i/>
                <w:sz w:val="28"/>
                <w:szCs w:val="28"/>
              </w:rPr>
              <w:t xml:space="preserve">+ </w:t>
            </w:r>
            <w:proofErr w:type="spellStart"/>
            <w:r>
              <w:rPr>
                <w:i/>
                <w:sz w:val="28"/>
                <w:szCs w:val="28"/>
              </w:rPr>
              <w:t>Sự</w:t>
            </w:r>
            <w:proofErr w:type="spellEnd"/>
            <w:r>
              <w:rPr>
                <w:i/>
                <w:sz w:val="28"/>
                <w:szCs w:val="28"/>
              </w:rPr>
              <w:t xml:space="preserve"> </w:t>
            </w:r>
            <w:proofErr w:type="spellStart"/>
            <w:r>
              <w:rPr>
                <w:i/>
                <w:sz w:val="28"/>
                <w:szCs w:val="28"/>
              </w:rPr>
              <w:t>kiện</w:t>
            </w:r>
            <w:proofErr w:type="spellEnd"/>
            <w:r>
              <w:rPr>
                <w:i/>
                <w:sz w:val="28"/>
                <w:szCs w:val="28"/>
              </w:rPr>
              <w:t xml:space="preserve"> 3: </w:t>
            </w:r>
            <w:proofErr w:type="spellStart"/>
            <w:r>
              <w:rPr>
                <w:i/>
                <w:sz w:val="28"/>
                <w:szCs w:val="28"/>
              </w:rPr>
              <w:t>Nêu</w:t>
            </w:r>
            <w:proofErr w:type="spellEnd"/>
            <w:r>
              <w:rPr>
                <w:i/>
                <w:sz w:val="28"/>
                <w:szCs w:val="28"/>
              </w:rPr>
              <w:t xml:space="preserve"> ý </w:t>
            </w:r>
            <w:proofErr w:type="spellStart"/>
            <w:r>
              <w:rPr>
                <w:i/>
                <w:sz w:val="28"/>
                <w:szCs w:val="28"/>
              </w:rPr>
              <w:t>nghĩa</w:t>
            </w:r>
            <w:proofErr w:type="spellEnd"/>
            <w:r>
              <w:rPr>
                <w:i/>
                <w:sz w:val="28"/>
                <w:szCs w:val="28"/>
              </w:rPr>
              <w:t xml:space="preserve"> </w:t>
            </w:r>
            <w:proofErr w:type="spellStart"/>
            <w:r>
              <w:rPr>
                <w:i/>
                <w:sz w:val="28"/>
                <w:szCs w:val="28"/>
              </w:rPr>
              <w:t>sự</w:t>
            </w:r>
            <w:proofErr w:type="spellEnd"/>
            <w:r>
              <w:rPr>
                <w:i/>
                <w:sz w:val="28"/>
                <w:szCs w:val="28"/>
              </w:rPr>
              <w:t xml:space="preserve"> </w:t>
            </w:r>
            <w:proofErr w:type="spellStart"/>
            <w:proofErr w:type="gramStart"/>
            <w:r>
              <w:rPr>
                <w:i/>
                <w:sz w:val="28"/>
                <w:szCs w:val="28"/>
              </w:rPr>
              <w:t>kiện</w:t>
            </w:r>
            <w:proofErr w:type="spellEnd"/>
            <w:r>
              <w:rPr>
                <w:i/>
                <w:sz w:val="28"/>
                <w:szCs w:val="28"/>
              </w:rPr>
              <w:t xml:space="preserve">  Quân</w:t>
            </w:r>
            <w:proofErr w:type="gramEnd"/>
            <w:r>
              <w:rPr>
                <w:i/>
                <w:sz w:val="28"/>
                <w:szCs w:val="28"/>
              </w:rPr>
              <w:t xml:space="preserve"> </w:t>
            </w:r>
            <w:proofErr w:type="spellStart"/>
            <w:r>
              <w:rPr>
                <w:i/>
                <w:sz w:val="28"/>
                <w:szCs w:val="28"/>
              </w:rPr>
              <w:t>giải</w:t>
            </w:r>
            <w:proofErr w:type="spellEnd"/>
            <w:r>
              <w:rPr>
                <w:i/>
                <w:sz w:val="28"/>
                <w:szCs w:val="28"/>
              </w:rPr>
              <w:t xml:space="preserve"> </w:t>
            </w:r>
            <w:proofErr w:type="spellStart"/>
            <w:r>
              <w:rPr>
                <w:i/>
                <w:sz w:val="28"/>
                <w:szCs w:val="28"/>
              </w:rPr>
              <w:t>phóng</w:t>
            </w:r>
            <w:proofErr w:type="spellEnd"/>
            <w:r>
              <w:rPr>
                <w:i/>
                <w:sz w:val="28"/>
                <w:szCs w:val="28"/>
              </w:rPr>
              <w:t xml:space="preserve"> </w:t>
            </w:r>
            <w:proofErr w:type="spellStart"/>
            <w:r>
              <w:rPr>
                <w:i/>
                <w:sz w:val="28"/>
                <w:szCs w:val="28"/>
              </w:rPr>
              <w:t>tiến</w:t>
            </w:r>
            <w:proofErr w:type="spellEnd"/>
            <w:r>
              <w:rPr>
                <w:i/>
                <w:sz w:val="28"/>
                <w:szCs w:val="28"/>
              </w:rPr>
              <w:t xml:space="preserve"> </w:t>
            </w:r>
            <w:proofErr w:type="spellStart"/>
            <w:r>
              <w:rPr>
                <w:i/>
                <w:sz w:val="28"/>
                <w:szCs w:val="28"/>
              </w:rPr>
              <w:t>vào</w:t>
            </w:r>
            <w:proofErr w:type="spellEnd"/>
            <w:r>
              <w:rPr>
                <w:i/>
                <w:sz w:val="28"/>
                <w:szCs w:val="28"/>
              </w:rPr>
              <w:t xml:space="preserve"> </w:t>
            </w:r>
            <w:proofErr w:type="spellStart"/>
            <w:r>
              <w:rPr>
                <w:i/>
                <w:sz w:val="28"/>
                <w:szCs w:val="28"/>
              </w:rPr>
              <w:t>dinh</w:t>
            </w:r>
            <w:proofErr w:type="spellEnd"/>
            <w:r>
              <w:rPr>
                <w:i/>
                <w:sz w:val="28"/>
                <w:szCs w:val="28"/>
              </w:rPr>
              <w:t xml:space="preserve"> </w:t>
            </w:r>
            <w:proofErr w:type="spellStart"/>
            <w:r>
              <w:rPr>
                <w:i/>
                <w:sz w:val="28"/>
                <w:szCs w:val="28"/>
              </w:rPr>
              <w:t>độc</w:t>
            </w:r>
            <w:proofErr w:type="spellEnd"/>
            <w:r>
              <w:rPr>
                <w:i/>
                <w:sz w:val="28"/>
                <w:szCs w:val="28"/>
              </w:rPr>
              <w:t xml:space="preserve"> </w:t>
            </w:r>
            <w:proofErr w:type="spellStart"/>
            <w:r>
              <w:rPr>
                <w:i/>
                <w:sz w:val="28"/>
                <w:szCs w:val="28"/>
              </w:rPr>
              <w:t>lập</w:t>
            </w:r>
            <w:proofErr w:type="spellEnd"/>
            <w:r>
              <w:rPr>
                <w:i/>
                <w:sz w:val="28"/>
                <w:szCs w:val="28"/>
              </w:rPr>
              <w:t xml:space="preserve"> </w:t>
            </w:r>
            <w:proofErr w:type="spellStart"/>
            <w:r>
              <w:rPr>
                <w:i/>
                <w:sz w:val="28"/>
                <w:szCs w:val="28"/>
              </w:rPr>
              <w:t>năm</w:t>
            </w:r>
            <w:proofErr w:type="spellEnd"/>
            <w:r>
              <w:rPr>
                <w:i/>
                <w:sz w:val="28"/>
                <w:szCs w:val="28"/>
              </w:rPr>
              <w:t xml:space="preserve"> 1975 </w:t>
            </w:r>
            <w:proofErr w:type="spellStart"/>
            <w:r>
              <w:rPr>
                <w:i/>
                <w:sz w:val="28"/>
                <w:szCs w:val="28"/>
              </w:rPr>
              <w:t>đối</w:t>
            </w:r>
            <w:proofErr w:type="spellEnd"/>
            <w:r>
              <w:rPr>
                <w:i/>
                <w:sz w:val="28"/>
                <w:szCs w:val="28"/>
              </w:rPr>
              <w:t xml:space="preserve"> </w:t>
            </w:r>
            <w:proofErr w:type="spellStart"/>
            <w:r>
              <w:rPr>
                <w:i/>
                <w:sz w:val="28"/>
                <w:szCs w:val="28"/>
              </w:rPr>
              <w:t>với</w:t>
            </w:r>
            <w:proofErr w:type="spellEnd"/>
            <w:r>
              <w:rPr>
                <w:i/>
                <w:sz w:val="28"/>
                <w:szCs w:val="28"/>
              </w:rPr>
              <w:t xml:space="preserve"> </w:t>
            </w:r>
            <w:proofErr w:type="spellStart"/>
            <w:r>
              <w:rPr>
                <w:i/>
                <w:sz w:val="28"/>
                <w:szCs w:val="28"/>
              </w:rPr>
              <w:t>lịch</w:t>
            </w:r>
            <w:proofErr w:type="spellEnd"/>
            <w:r>
              <w:rPr>
                <w:i/>
                <w:sz w:val="28"/>
                <w:szCs w:val="28"/>
              </w:rPr>
              <w:t xml:space="preserve"> </w:t>
            </w:r>
            <w:proofErr w:type="spellStart"/>
            <w:r>
              <w:rPr>
                <w:i/>
                <w:sz w:val="28"/>
                <w:szCs w:val="28"/>
              </w:rPr>
              <w:t>sử</w:t>
            </w:r>
            <w:proofErr w:type="spellEnd"/>
            <w:r>
              <w:rPr>
                <w:i/>
                <w:sz w:val="28"/>
                <w:szCs w:val="28"/>
              </w:rPr>
              <w:t xml:space="preserve"> </w:t>
            </w:r>
            <w:proofErr w:type="spellStart"/>
            <w:r>
              <w:rPr>
                <w:i/>
                <w:sz w:val="28"/>
                <w:szCs w:val="28"/>
              </w:rPr>
              <w:t>dân</w:t>
            </w:r>
            <w:proofErr w:type="spellEnd"/>
            <w:r>
              <w:rPr>
                <w:i/>
                <w:sz w:val="28"/>
                <w:szCs w:val="28"/>
              </w:rPr>
              <w:t xml:space="preserve"> </w:t>
            </w:r>
            <w:proofErr w:type="spellStart"/>
            <w:r>
              <w:rPr>
                <w:i/>
                <w:sz w:val="28"/>
                <w:szCs w:val="28"/>
              </w:rPr>
              <w:t>tộc</w:t>
            </w:r>
            <w:proofErr w:type="spellEnd"/>
            <w:r>
              <w:rPr>
                <w:i/>
                <w:sz w:val="28"/>
                <w:szCs w:val="28"/>
              </w:rPr>
              <w:t>?</w:t>
            </w:r>
          </w:p>
          <w:p w14:paraId="4DDD7E17" w14:textId="77777777" w:rsidR="004318C0" w:rsidRDefault="004318C0" w:rsidP="005840CE">
            <w:pPr>
              <w:spacing w:after="0" w:line="360" w:lineRule="auto"/>
              <w:rPr>
                <w:sz w:val="28"/>
                <w:szCs w:val="28"/>
              </w:rPr>
            </w:pPr>
            <w:r>
              <w:rPr>
                <w:sz w:val="28"/>
                <w:szCs w:val="28"/>
              </w:rPr>
              <w:t xml:space="preserve">- GV </w:t>
            </w:r>
            <w:proofErr w:type="spellStart"/>
            <w:r>
              <w:rPr>
                <w:sz w:val="28"/>
                <w:szCs w:val="28"/>
              </w:rPr>
              <w:t>mời</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lastRenderedPageBreak/>
              <w:t>luận</w:t>
            </w:r>
            <w:proofErr w:type="spellEnd"/>
            <w:r>
              <w:rPr>
                <w:sz w:val="28"/>
                <w:szCs w:val="28"/>
              </w:rPr>
              <w:t xml:space="preserve">. Các </w:t>
            </w:r>
            <w:proofErr w:type="spellStart"/>
            <w:r>
              <w:rPr>
                <w:sz w:val="28"/>
                <w:szCs w:val="28"/>
              </w:rPr>
              <w:t>nhóm</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bổ</w:t>
            </w:r>
            <w:proofErr w:type="spellEnd"/>
            <w:r>
              <w:rPr>
                <w:sz w:val="28"/>
                <w:szCs w:val="28"/>
              </w:rPr>
              <w:t xml:space="preserve"> sung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w:t>
            </w:r>
          </w:p>
          <w:p w14:paraId="453B242D" w14:textId="77777777" w:rsidR="004318C0" w:rsidRDefault="004318C0" w:rsidP="005840CE">
            <w:pPr>
              <w:spacing w:after="0" w:line="360"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luận</w:t>
            </w:r>
            <w:proofErr w:type="spellEnd"/>
            <w:r>
              <w:rPr>
                <w:sz w:val="28"/>
                <w:szCs w:val="28"/>
              </w:rPr>
              <w:t>:</w:t>
            </w:r>
          </w:p>
          <w:p w14:paraId="08E7BACD" w14:textId="77777777" w:rsidR="004318C0" w:rsidRDefault="004318C0" w:rsidP="005840CE">
            <w:pPr>
              <w:spacing w:after="0" w:line="360" w:lineRule="auto"/>
              <w:rPr>
                <w:sz w:val="28"/>
                <w:szCs w:val="28"/>
              </w:rPr>
            </w:pPr>
            <w:proofErr w:type="spellStart"/>
            <w:r>
              <w:rPr>
                <w:i/>
                <w:sz w:val="28"/>
                <w:szCs w:val="28"/>
              </w:rPr>
              <w:t>Sự</w:t>
            </w:r>
            <w:proofErr w:type="spellEnd"/>
            <w:r>
              <w:rPr>
                <w:i/>
                <w:sz w:val="28"/>
                <w:szCs w:val="28"/>
              </w:rPr>
              <w:t xml:space="preserve"> </w:t>
            </w:r>
            <w:proofErr w:type="spellStart"/>
            <w:r>
              <w:rPr>
                <w:i/>
                <w:sz w:val="28"/>
                <w:szCs w:val="28"/>
              </w:rPr>
              <w:t>kiện</w:t>
            </w:r>
            <w:proofErr w:type="spellEnd"/>
            <w:r>
              <w:rPr>
                <w:i/>
                <w:sz w:val="28"/>
                <w:szCs w:val="28"/>
              </w:rPr>
              <w:t xml:space="preserve"> 1: </w:t>
            </w:r>
            <w:proofErr w:type="spellStart"/>
            <w:r>
              <w:rPr>
                <w:i/>
                <w:sz w:val="28"/>
                <w:szCs w:val="28"/>
              </w:rPr>
              <w:t>Năm</w:t>
            </w:r>
            <w:proofErr w:type="spellEnd"/>
            <w:r>
              <w:rPr>
                <w:i/>
                <w:sz w:val="28"/>
                <w:szCs w:val="28"/>
              </w:rPr>
              <w:t xml:space="preserve"> 1698 Nguyễn Hữu </w:t>
            </w:r>
            <w:proofErr w:type="spellStart"/>
            <w:r>
              <w:rPr>
                <w:i/>
                <w:sz w:val="28"/>
                <w:szCs w:val="28"/>
              </w:rPr>
              <w:t>Cảnh</w:t>
            </w:r>
            <w:proofErr w:type="spellEnd"/>
            <w:r>
              <w:rPr>
                <w:i/>
                <w:sz w:val="28"/>
                <w:szCs w:val="28"/>
              </w:rPr>
              <w:t xml:space="preserve"> </w:t>
            </w:r>
            <w:proofErr w:type="spellStart"/>
            <w:r>
              <w:rPr>
                <w:i/>
                <w:sz w:val="28"/>
                <w:szCs w:val="28"/>
              </w:rPr>
              <w:t>được</w:t>
            </w:r>
            <w:proofErr w:type="spellEnd"/>
            <w:r>
              <w:rPr>
                <w:i/>
                <w:sz w:val="28"/>
                <w:szCs w:val="28"/>
              </w:rPr>
              <w:t xml:space="preserve"> </w:t>
            </w:r>
            <w:proofErr w:type="spellStart"/>
            <w:r>
              <w:rPr>
                <w:i/>
                <w:sz w:val="28"/>
                <w:szCs w:val="28"/>
              </w:rPr>
              <w:t>cử</w:t>
            </w:r>
            <w:proofErr w:type="spellEnd"/>
            <w:r>
              <w:rPr>
                <w:i/>
                <w:sz w:val="28"/>
                <w:szCs w:val="28"/>
              </w:rPr>
              <w:t xml:space="preserve"> </w:t>
            </w:r>
            <w:proofErr w:type="spellStart"/>
            <w:r>
              <w:rPr>
                <w:i/>
                <w:sz w:val="28"/>
                <w:szCs w:val="28"/>
              </w:rPr>
              <w:t>vào</w:t>
            </w:r>
            <w:proofErr w:type="spellEnd"/>
            <w:r>
              <w:rPr>
                <w:i/>
                <w:sz w:val="28"/>
                <w:szCs w:val="28"/>
              </w:rPr>
              <w:t xml:space="preserve"> </w:t>
            </w:r>
            <w:proofErr w:type="spellStart"/>
            <w:r>
              <w:rPr>
                <w:i/>
                <w:sz w:val="28"/>
                <w:szCs w:val="28"/>
              </w:rPr>
              <w:t>cai</w:t>
            </w:r>
            <w:proofErr w:type="spellEnd"/>
            <w:r>
              <w:rPr>
                <w:i/>
                <w:sz w:val="28"/>
                <w:szCs w:val="28"/>
              </w:rPr>
              <w:t xml:space="preserve"> </w:t>
            </w:r>
            <w:proofErr w:type="spellStart"/>
            <w:r>
              <w:rPr>
                <w:i/>
                <w:sz w:val="28"/>
                <w:szCs w:val="28"/>
              </w:rPr>
              <w:t>quản</w:t>
            </w:r>
            <w:proofErr w:type="spellEnd"/>
            <w:r>
              <w:rPr>
                <w:i/>
                <w:sz w:val="28"/>
                <w:szCs w:val="28"/>
              </w:rPr>
              <w:t xml:space="preserve"> </w:t>
            </w:r>
            <w:proofErr w:type="spellStart"/>
            <w:r>
              <w:rPr>
                <w:i/>
                <w:sz w:val="28"/>
                <w:szCs w:val="28"/>
              </w:rPr>
              <w:t>vùng</w:t>
            </w:r>
            <w:proofErr w:type="spellEnd"/>
            <w:r>
              <w:rPr>
                <w:i/>
                <w:sz w:val="28"/>
                <w:szCs w:val="28"/>
              </w:rPr>
              <w:t xml:space="preserve"> </w:t>
            </w:r>
            <w:proofErr w:type="spellStart"/>
            <w:r>
              <w:rPr>
                <w:i/>
                <w:sz w:val="28"/>
                <w:szCs w:val="28"/>
              </w:rPr>
              <w:t>đất</w:t>
            </w:r>
            <w:proofErr w:type="spellEnd"/>
            <w:r>
              <w:rPr>
                <w:i/>
                <w:sz w:val="28"/>
                <w:szCs w:val="28"/>
              </w:rPr>
              <w:t xml:space="preserve"> </w:t>
            </w:r>
            <w:proofErr w:type="spellStart"/>
            <w:r>
              <w:rPr>
                <w:i/>
                <w:sz w:val="28"/>
                <w:szCs w:val="28"/>
              </w:rPr>
              <w:t>phía</w:t>
            </w:r>
            <w:proofErr w:type="spellEnd"/>
            <w:r>
              <w:rPr>
                <w:i/>
                <w:sz w:val="28"/>
                <w:szCs w:val="28"/>
              </w:rPr>
              <w:t xml:space="preserve"> </w:t>
            </w:r>
            <w:proofErr w:type="spellStart"/>
            <w:r>
              <w:rPr>
                <w:i/>
                <w:sz w:val="28"/>
                <w:szCs w:val="28"/>
              </w:rPr>
              <w:t>Nam.Vượt</w:t>
            </w:r>
            <w:proofErr w:type="spellEnd"/>
            <w:r>
              <w:rPr>
                <w:i/>
                <w:sz w:val="28"/>
                <w:szCs w:val="28"/>
              </w:rPr>
              <w:t xml:space="preserve"> qua </w:t>
            </w:r>
            <w:proofErr w:type="spellStart"/>
            <w:r>
              <w:rPr>
                <w:i/>
                <w:sz w:val="28"/>
                <w:szCs w:val="28"/>
              </w:rPr>
              <w:t>nhiều</w:t>
            </w:r>
            <w:proofErr w:type="spellEnd"/>
            <w:r>
              <w:rPr>
                <w:i/>
                <w:sz w:val="28"/>
                <w:szCs w:val="28"/>
              </w:rPr>
              <w:t xml:space="preserve"> </w:t>
            </w:r>
            <w:proofErr w:type="spellStart"/>
            <w:r>
              <w:rPr>
                <w:i/>
                <w:sz w:val="28"/>
                <w:szCs w:val="28"/>
              </w:rPr>
              <w:t>khó</w:t>
            </w:r>
            <w:proofErr w:type="spellEnd"/>
            <w:r>
              <w:rPr>
                <w:i/>
                <w:sz w:val="28"/>
                <w:szCs w:val="28"/>
              </w:rPr>
              <w:t xml:space="preserve"> </w:t>
            </w:r>
            <w:proofErr w:type="spellStart"/>
            <w:r>
              <w:rPr>
                <w:i/>
                <w:sz w:val="28"/>
                <w:szCs w:val="28"/>
              </w:rPr>
              <w:t>khăn</w:t>
            </w:r>
            <w:proofErr w:type="spellEnd"/>
            <w:r>
              <w:rPr>
                <w:i/>
                <w:sz w:val="28"/>
                <w:szCs w:val="28"/>
              </w:rPr>
              <w:t xml:space="preserve"> </w:t>
            </w:r>
            <w:proofErr w:type="spellStart"/>
            <w:r>
              <w:rPr>
                <w:i/>
                <w:sz w:val="28"/>
                <w:szCs w:val="28"/>
              </w:rPr>
              <w:t>ông</w:t>
            </w:r>
            <w:proofErr w:type="spellEnd"/>
            <w:r>
              <w:rPr>
                <w:i/>
                <w:sz w:val="28"/>
                <w:szCs w:val="28"/>
              </w:rPr>
              <w:t xml:space="preserve"> </w:t>
            </w:r>
            <w:proofErr w:type="spellStart"/>
            <w:r>
              <w:rPr>
                <w:i/>
                <w:sz w:val="28"/>
                <w:szCs w:val="28"/>
              </w:rPr>
              <w:t>đã</w:t>
            </w:r>
            <w:proofErr w:type="spellEnd"/>
            <w:r>
              <w:rPr>
                <w:i/>
                <w:sz w:val="28"/>
                <w:szCs w:val="28"/>
              </w:rPr>
              <w:t xml:space="preserve"> </w:t>
            </w:r>
            <w:proofErr w:type="spellStart"/>
            <w:r>
              <w:rPr>
                <w:i/>
                <w:sz w:val="28"/>
                <w:szCs w:val="28"/>
              </w:rPr>
              <w:t>cùng</w:t>
            </w:r>
            <w:proofErr w:type="spellEnd"/>
            <w:r>
              <w:rPr>
                <w:i/>
                <w:sz w:val="28"/>
                <w:szCs w:val="28"/>
              </w:rPr>
              <w:t xml:space="preserve"> </w:t>
            </w:r>
            <w:proofErr w:type="spellStart"/>
            <w:r>
              <w:rPr>
                <w:i/>
                <w:sz w:val="28"/>
                <w:szCs w:val="28"/>
              </w:rPr>
              <w:t>nhân</w:t>
            </w:r>
            <w:proofErr w:type="spellEnd"/>
            <w:r>
              <w:rPr>
                <w:i/>
                <w:sz w:val="28"/>
                <w:szCs w:val="28"/>
              </w:rPr>
              <w:t xml:space="preserve"> </w:t>
            </w:r>
            <w:proofErr w:type="spellStart"/>
            <w:r>
              <w:rPr>
                <w:i/>
                <w:sz w:val="28"/>
                <w:szCs w:val="28"/>
              </w:rPr>
              <w:t>dân</w:t>
            </w:r>
            <w:proofErr w:type="spellEnd"/>
            <w:r>
              <w:rPr>
                <w:i/>
                <w:sz w:val="28"/>
                <w:szCs w:val="28"/>
              </w:rPr>
              <w:t xml:space="preserve"> </w:t>
            </w:r>
            <w:proofErr w:type="spellStart"/>
            <w:r>
              <w:rPr>
                <w:i/>
                <w:sz w:val="28"/>
                <w:szCs w:val="28"/>
              </w:rPr>
              <w:t>khai</w:t>
            </w:r>
            <w:proofErr w:type="spellEnd"/>
            <w:r>
              <w:rPr>
                <w:i/>
                <w:sz w:val="28"/>
                <w:szCs w:val="28"/>
              </w:rPr>
              <w:t xml:space="preserve"> </w:t>
            </w:r>
            <w:proofErr w:type="spellStart"/>
            <w:r>
              <w:rPr>
                <w:i/>
                <w:sz w:val="28"/>
                <w:szCs w:val="28"/>
              </w:rPr>
              <w:t>hoang</w:t>
            </w:r>
            <w:proofErr w:type="spellEnd"/>
            <w:r>
              <w:rPr>
                <w:i/>
                <w:sz w:val="28"/>
                <w:szCs w:val="28"/>
              </w:rPr>
              <w:t xml:space="preserve"> </w:t>
            </w:r>
            <w:proofErr w:type="spellStart"/>
            <w:r>
              <w:rPr>
                <w:i/>
                <w:sz w:val="28"/>
                <w:szCs w:val="28"/>
              </w:rPr>
              <w:t>lập</w:t>
            </w:r>
            <w:proofErr w:type="spellEnd"/>
            <w:r>
              <w:rPr>
                <w:i/>
                <w:sz w:val="28"/>
                <w:szCs w:val="28"/>
              </w:rPr>
              <w:t xml:space="preserve"> </w:t>
            </w:r>
            <w:proofErr w:type="spellStart"/>
            <w:r>
              <w:rPr>
                <w:i/>
                <w:sz w:val="28"/>
                <w:szCs w:val="28"/>
              </w:rPr>
              <w:t>ra</w:t>
            </w:r>
            <w:proofErr w:type="spellEnd"/>
            <w:r>
              <w:rPr>
                <w:i/>
                <w:sz w:val="28"/>
                <w:szCs w:val="28"/>
              </w:rPr>
              <w:t xml:space="preserve"> </w:t>
            </w:r>
            <w:proofErr w:type="spellStart"/>
            <w:r>
              <w:rPr>
                <w:i/>
                <w:sz w:val="28"/>
                <w:szCs w:val="28"/>
              </w:rPr>
              <w:t>phủ</w:t>
            </w:r>
            <w:proofErr w:type="spellEnd"/>
            <w:r>
              <w:rPr>
                <w:i/>
                <w:sz w:val="28"/>
                <w:szCs w:val="28"/>
              </w:rPr>
              <w:t xml:space="preserve"> Gia Định. </w:t>
            </w:r>
            <w:proofErr w:type="spellStart"/>
            <w:r>
              <w:rPr>
                <w:i/>
                <w:sz w:val="28"/>
                <w:szCs w:val="28"/>
              </w:rPr>
              <w:t>Từ</w:t>
            </w:r>
            <w:proofErr w:type="spellEnd"/>
            <w:r>
              <w:rPr>
                <w:i/>
                <w:sz w:val="28"/>
                <w:szCs w:val="28"/>
              </w:rPr>
              <w:t xml:space="preserve"> </w:t>
            </w:r>
            <w:proofErr w:type="spellStart"/>
            <w:r>
              <w:rPr>
                <w:i/>
                <w:sz w:val="28"/>
                <w:szCs w:val="28"/>
              </w:rPr>
              <w:t>đây</w:t>
            </w:r>
            <w:proofErr w:type="spellEnd"/>
            <w:r>
              <w:rPr>
                <w:i/>
                <w:sz w:val="28"/>
                <w:szCs w:val="28"/>
              </w:rPr>
              <w:t xml:space="preserve"> </w:t>
            </w:r>
            <w:proofErr w:type="spellStart"/>
            <w:r>
              <w:rPr>
                <w:i/>
                <w:sz w:val="28"/>
                <w:szCs w:val="28"/>
              </w:rPr>
              <w:t>vùng</w:t>
            </w:r>
            <w:proofErr w:type="spellEnd"/>
            <w:r>
              <w:rPr>
                <w:i/>
                <w:sz w:val="28"/>
                <w:szCs w:val="28"/>
              </w:rPr>
              <w:t xml:space="preserve"> </w:t>
            </w:r>
            <w:proofErr w:type="spellStart"/>
            <w:r>
              <w:rPr>
                <w:i/>
                <w:sz w:val="28"/>
                <w:szCs w:val="28"/>
              </w:rPr>
              <w:t>đất</w:t>
            </w:r>
            <w:proofErr w:type="spellEnd"/>
            <w:r>
              <w:rPr>
                <w:i/>
                <w:sz w:val="28"/>
                <w:szCs w:val="28"/>
              </w:rPr>
              <w:t xml:space="preserve"> Gia Định </w:t>
            </w:r>
            <w:proofErr w:type="spellStart"/>
            <w:r>
              <w:rPr>
                <w:i/>
                <w:sz w:val="28"/>
                <w:szCs w:val="28"/>
              </w:rPr>
              <w:t>phát</w:t>
            </w:r>
            <w:proofErr w:type="spellEnd"/>
            <w:r>
              <w:rPr>
                <w:i/>
                <w:sz w:val="28"/>
                <w:szCs w:val="28"/>
              </w:rPr>
              <w:t xml:space="preserve"> </w:t>
            </w:r>
            <w:proofErr w:type="spellStart"/>
            <w:r>
              <w:rPr>
                <w:i/>
                <w:sz w:val="28"/>
                <w:szCs w:val="28"/>
              </w:rPr>
              <w:t>triển</w:t>
            </w:r>
            <w:proofErr w:type="spellEnd"/>
            <w:r>
              <w:rPr>
                <w:i/>
                <w:sz w:val="28"/>
                <w:szCs w:val="28"/>
              </w:rPr>
              <w:t xml:space="preserve"> </w:t>
            </w:r>
            <w:proofErr w:type="spellStart"/>
            <w:r>
              <w:rPr>
                <w:i/>
                <w:sz w:val="28"/>
                <w:szCs w:val="28"/>
              </w:rPr>
              <w:t>nhanh</w:t>
            </w:r>
            <w:proofErr w:type="spellEnd"/>
            <w:r>
              <w:rPr>
                <w:i/>
                <w:sz w:val="28"/>
                <w:szCs w:val="28"/>
              </w:rPr>
              <w:t xml:space="preserve"> </w:t>
            </w:r>
            <w:proofErr w:type="spellStart"/>
            <w:r>
              <w:rPr>
                <w:i/>
                <w:sz w:val="28"/>
                <w:szCs w:val="28"/>
              </w:rPr>
              <w:t>chóng</w:t>
            </w:r>
            <w:proofErr w:type="spellEnd"/>
            <w:r>
              <w:rPr>
                <w:i/>
                <w:sz w:val="28"/>
                <w:szCs w:val="28"/>
              </w:rPr>
              <w:t xml:space="preserve">. Em </w:t>
            </w:r>
            <w:proofErr w:type="spellStart"/>
            <w:r>
              <w:rPr>
                <w:i/>
                <w:sz w:val="28"/>
                <w:szCs w:val="28"/>
              </w:rPr>
              <w:t>thấy</w:t>
            </w:r>
            <w:proofErr w:type="spellEnd"/>
            <w:r>
              <w:rPr>
                <w:i/>
                <w:sz w:val="28"/>
                <w:szCs w:val="28"/>
              </w:rPr>
              <w:t xml:space="preserve"> </w:t>
            </w:r>
            <w:proofErr w:type="spellStart"/>
            <w:r>
              <w:rPr>
                <w:i/>
                <w:sz w:val="28"/>
                <w:szCs w:val="28"/>
              </w:rPr>
              <w:t>ấn</w:t>
            </w:r>
            <w:proofErr w:type="spellEnd"/>
            <w:r>
              <w:rPr>
                <w:i/>
                <w:sz w:val="28"/>
                <w:szCs w:val="28"/>
              </w:rPr>
              <w:t xml:space="preserve"> </w:t>
            </w:r>
            <w:proofErr w:type="spellStart"/>
            <w:r>
              <w:rPr>
                <w:i/>
                <w:sz w:val="28"/>
                <w:szCs w:val="28"/>
              </w:rPr>
              <w:t>tượng</w:t>
            </w:r>
            <w:proofErr w:type="spellEnd"/>
            <w:r>
              <w:rPr>
                <w:i/>
                <w:sz w:val="28"/>
                <w:szCs w:val="28"/>
              </w:rPr>
              <w:t xml:space="preserve"> </w:t>
            </w:r>
            <w:proofErr w:type="spellStart"/>
            <w:r>
              <w:rPr>
                <w:i/>
                <w:sz w:val="28"/>
                <w:szCs w:val="28"/>
              </w:rPr>
              <w:t>về</w:t>
            </w:r>
            <w:proofErr w:type="spellEnd"/>
            <w:r>
              <w:rPr>
                <w:i/>
                <w:sz w:val="28"/>
                <w:szCs w:val="28"/>
              </w:rPr>
              <w:t xml:space="preserve"> </w:t>
            </w:r>
            <w:proofErr w:type="spellStart"/>
            <w:r>
              <w:rPr>
                <w:i/>
                <w:sz w:val="28"/>
                <w:szCs w:val="28"/>
              </w:rPr>
              <w:t>sự</w:t>
            </w:r>
            <w:proofErr w:type="spellEnd"/>
            <w:r>
              <w:rPr>
                <w:i/>
                <w:sz w:val="28"/>
                <w:szCs w:val="28"/>
              </w:rPr>
              <w:t xml:space="preserve"> </w:t>
            </w:r>
            <w:proofErr w:type="spellStart"/>
            <w:r>
              <w:rPr>
                <w:i/>
                <w:sz w:val="28"/>
                <w:szCs w:val="28"/>
              </w:rPr>
              <w:t>vất</w:t>
            </w:r>
            <w:proofErr w:type="spellEnd"/>
            <w:r>
              <w:rPr>
                <w:i/>
                <w:sz w:val="28"/>
                <w:szCs w:val="28"/>
              </w:rPr>
              <w:t xml:space="preserve"> </w:t>
            </w:r>
            <w:proofErr w:type="spellStart"/>
            <w:r>
              <w:rPr>
                <w:i/>
                <w:sz w:val="28"/>
                <w:szCs w:val="28"/>
              </w:rPr>
              <w:t>vả</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ông</w:t>
            </w:r>
            <w:proofErr w:type="spellEnd"/>
            <w:r>
              <w:rPr>
                <w:i/>
                <w:sz w:val="28"/>
                <w:szCs w:val="28"/>
              </w:rPr>
              <w:t xml:space="preserve"> </w:t>
            </w:r>
            <w:proofErr w:type="spellStart"/>
            <w:r>
              <w:rPr>
                <w:i/>
                <w:sz w:val="28"/>
                <w:szCs w:val="28"/>
              </w:rPr>
              <w:t>và</w:t>
            </w:r>
            <w:proofErr w:type="spellEnd"/>
            <w:r>
              <w:rPr>
                <w:i/>
                <w:sz w:val="28"/>
                <w:szCs w:val="28"/>
              </w:rPr>
              <w:t xml:space="preserve"> </w:t>
            </w:r>
            <w:proofErr w:type="spellStart"/>
            <w:r>
              <w:rPr>
                <w:i/>
                <w:sz w:val="28"/>
                <w:szCs w:val="28"/>
              </w:rPr>
              <w:t>nhân</w:t>
            </w:r>
            <w:proofErr w:type="spellEnd"/>
            <w:r>
              <w:rPr>
                <w:i/>
                <w:sz w:val="28"/>
                <w:szCs w:val="28"/>
              </w:rPr>
              <w:t xml:space="preserve"> </w:t>
            </w:r>
            <w:proofErr w:type="spellStart"/>
            <w:r>
              <w:rPr>
                <w:i/>
                <w:sz w:val="28"/>
                <w:szCs w:val="28"/>
              </w:rPr>
              <w:t>dân</w:t>
            </w:r>
            <w:proofErr w:type="spellEnd"/>
            <w:r>
              <w:rPr>
                <w:i/>
                <w:sz w:val="28"/>
                <w:szCs w:val="28"/>
              </w:rPr>
              <w:t xml:space="preserve"> </w:t>
            </w:r>
            <w:proofErr w:type="spellStart"/>
            <w:r>
              <w:rPr>
                <w:i/>
                <w:sz w:val="28"/>
                <w:szCs w:val="28"/>
              </w:rPr>
              <w:t>lúc</w:t>
            </w:r>
            <w:proofErr w:type="spellEnd"/>
            <w:r>
              <w:rPr>
                <w:i/>
                <w:sz w:val="28"/>
                <w:szCs w:val="28"/>
              </w:rPr>
              <w:t xml:space="preserve"> </w:t>
            </w:r>
            <w:proofErr w:type="spellStart"/>
            <w:r>
              <w:rPr>
                <w:i/>
                <w:sz w:val="28"/>
                <w:szCs w:val="28"/>
              </w:rPr>
              <w:t>đó</w:t>
            </w:r>
            <w:proofErr w:type="spellEnd"/>
            <w:r>
              <w:rPr>
                <w:i/>
                <w:sz w:val="28"/>
                <w:szCs w:val="28"/>
              </w:rPr>
              <w:t>.</w:t>
            </w:r>
          </w:p>
          <w:p w14:paraId="3CF605E4" w14:textId="77777777" w:rsidR="004318C0" w:rsidRDefault="004318C0" w:rsidP="005840CE">
            <w:pPr>
              <w:spacing w:after="0" w:line="360" w:lineRule="auto"/>
              <w:rPr>
                <w:sz w:val="28"/>
                <w:szCs w:val="28"/>
              </w:rPr>
            </w:pPr>
            <w:r>
              <w:rPr>
                <w:i/>
                <w:sz w:val="28"/>
                <w:szCs w:val="28"/>
              </w:rPr>
              <w:t xml:space="preserve">+ </w:t>
            </w:r>
            <w:proofErr w:type="spellStart"/>
            <w:r>
              <w:rPr>
                <w:i/>
                <w:sz w:val="28"/>
                <w:szCs w:val="28"/>
              </w:rPr>
              <w:t>Sự</w:t>
            </w:r>
            <w:proofErr w:type="spellEnd"/>
            <w:r>
              <w:rPr>
                <w:i/>
                <w:sz w:val="28"/>
                <w:szCs w:val="28"/>
              </w:rPr>
              <w:t xml:space="preserve"> </w:t>
            </w:r>
            <w:proofErr w:type="spellStart"/>
            <w:r>
              <w:rPr>
                <w:i/>
                <w:sz w:val="28"/>
                <w:szCs w:val="28"/>
              </w:rPr>
              <w:t>kiện</w:t>
            </w:r>
            <w:proofErr w:type="spellEnd"/>
            <w:r>
              <w:rPr>
                <w:i/>
                <w:sz w:val="28"/>
                <w:szCs w:val="28"/>
              </w:rPr>
              <w:t xml:space="preserve"> 2: Ngày 5-6-1911 Nguyễn </w:t>
            </w:r>
            <w:proofErr w:type="spellStart"/>
            <w:r>
              <w:rPr>
                <w:i/>
                <w:sz w:val="28"/>
                <w:szCs w:val="28"/>
              </w:rPr>
              <w:t>tất</w:t>
            </w:r>
            <w:proofErr w:type="spellEnd"/>
            <w:r>
              <w:rPr>
                <w:i/>
                <w:sz w:val="28"/>
                <w:szCs w:val="28"/>
              </w:rPr>
              <w:t xml:space="preserve"> Thành </w:t>
            </w:r>
            <w:proofErr w:type="spellStart"/>
            <w:r>
              <w:rPr>
                <w:i/>
                <w:sz w:val="28"/>
                <w:szCs w:val="28"/>
              </w:rPr>
              <w:t>lên</w:t>
            </w:r>
            <w:proofErr w:type="spellEnd"/>
            <w:r>
              <w:rPr>
                <w:i/>
                <w:sz w:val="28"/>
                <w:szCs w:val="28"/>
              </w:rPr>
              <w:t xml:space="preserve"> con </w:t>
            </w:r>
            <w:proofErr w:type="spellStart"/>
            <w:r>
              <w:rPr>
                <w:i/>
                <w:sz w:val="28"/>
                <w:szCs w:val="28"/>
              </w:rPr>
              <w:t>tàu</w:t>
            </w:r>
            <w:proofErr w:type="spellEnd"/>
            <w:r>
              <w:rPr>
                <w:i/>
                <w:sz w:val="28"/>
                <w:szCs w:val="28"/>
              </w:rPr>
              <w:t xml:space="preserve"> La-</w:t>
            </w:r>
            <w:proofErr w:type="spellStart"/>
            <w:r>
              <w:rPr>
                <w:i/>
                <w:sz w:val="28"/>
                <w:szCs w:val="28"/>
              </w:rPr>
              <w:t>tu</w:t>
            </w:r>
            <w:proofErr w:type="spellEnd"/>
            <w:r>
              <w:rPr>
                <w:i/>
                <w:sz w:val="28"/>
                <w:szCs w:val="28"/>
              </w:rPr>
              <w:t>-</w:t>
            </w:r>
            <w:proofErr w:type="spellStart"/>
            <w:r>
              <w:rPr>
                <w:i/>
                <w:sz w:val="28"/>
                <w:szCs w:val="28"/>
              </w:rPr>
              <w:t>sơ</w:t>
            </w:r>
            <w:proofErr w:type="spellEnd"/>
            <w:r>
              <w:rPr>
                <w:i/>
                <w:sz w:val="28"/>
                <w:szCs w:val="28"/>
              </w:rPr>
              <w:t xml:space="preserve">, </w:t>
            </w:r>
            <w:proofErr w:type="spellStart"/>
            <w:r>
              <w:rPr>
                <w:i/>
                <w:sz w:val="28"/>
                <w:szCs w:val="28"/>
              </w:rPr>
              <w:t>Tơ</w:t>
            </w:r>
            <w:proofErr w:type="spellEnd"/>
            <w:r>
              <w:rPr>
                <w:i/>
                <w:sz w:val="28"/>
                <w:szCs w:val="28"/>
              </w:rPr>
              <w:t>-</w:t>
            </w:r>
            <w:proofErr w:type="spellStart"/>
            <w:r>
              <w:rPr>
                <w:i/>
                <w:sz w:val="28"/>
                <w:szCs w:val="28"/>
              </w:rPr>
              <w:t>rê</w:t>
            </w:r>
            <w:proofErr w:type="spellEnd"/>
            <w:r>
              <w:rPr>
                <w:i/>
                <w:sz w:val="28"/>
                <w:szCs w:val="28"/>
              </w:rPr>
              <w:t>-</w:t>
            </w:r>
            <w:proofErr w:type="gramStart"/>
            <w:r>
              <w:rPr>
                <w:i/>
                <w:sz w:val="28"/>
                <w:szCs w:val="28"/>
              </w:rPr>
              <w:t xml:space="preserve">vin  </w:t>
            </w:r>
            <w:proofErr w:type="spellStart"/>
            <w:r>
              <w:rPr>
                <w:i/>
                <w:sz w:val="28"/>
                <w:szCs w:val="28"/>
              </w:rPr>
              <w:t>đến</w:t>
            </w:r>
            <w:proofErr w:type="spellEnd"/>
            <w:proofErr w:type="gramEnd"/>
            <w:r>
              <w:rPr>
                <w:i/>
                <w:sz w:val="28"/>
                <w:szCs w:val="28"/>
              </w:rPr>
              <w:t xml:space="preserve"> </w:t>
            </w:r>
            <w:proofErr w:type="spellStart"/>
            <w:r>
              <w:rPr>
                <w:i/>
                <w:sz w:val="28"/>
                <w:szCs w:val="28"/>
              </w:rPr>
              <w:t>cảng</w:t>
            </w:r>
            <w:proofErr w:type="spellEnd"/>
            <w:r>
              <w:rPr>
                <w:i/>
                <w:sz w:val="28"/>
                <w:szCs w:val="28"/>
              </w:rPr>
              <w:t xml:space="preserve"> </w:t>
            </w:r>
            <w:proofErr w:type="spellStart"/>
            <w:r>
              <w:rPr>
                <w:i/>
                <w:sz w:val="28"/>
                <w:szCs w:val="28"/>
              </w:rPr>
              <w:t>Mác-xây</w:t>
            </w:r>
            <w:proofErr w:type="spellEnd"/>
            <w:r>
              <w:rPr>
                <w:i/>
                <w:sz w:val="28"/>
                <w:szCs w:val="28"/>
              </w:rPr>
              <w:t xml:space="preserve"> (</w:t>
            </w:r>
            <w:proofErr w:type="spellStart"/>
            <w:r>
              <w:rPr>
                <w:i/>
                <w:sz w:val="28"/>
                <w:szCs w:val="28"/>
              </w:rPr>
              <w:t>pháp</w:t>
            </w:r>
            <w:proofErr w:type="spellEnd"/>
            <w:r>
              <w:rPr>
                <w:i/>
                <w:sz w:val="28"/>
                <w:szCs w:val="28"/>
              </w:rPr>
              <w:t xml:space="preserve">) </w:t>
            </w:r>
            <w:proofErr w:type="spellStart"/>
            <w:r>
              <w:rPr>
                <w:i/>
                <w:sz w:val="28"/>
                <w:szCs w:val="28"/>
              </w:rPr>
              <w:t>bắt</w:t>
            </w:r>
            <w:proofErr w:type="spellEnd"/>
            <w:r>
              <w:rPr>
                <w:i/>
                <w:sz w:val="28"/>
                <w:szCs w:val="28"/>
              </w:rPr>
              <w:t xml:space="preserve"> </w:t>
            </w:r>
            <w:proofErr w:type="spellStart"/>
            <w:r>
              <w:rPr>
                <w:i/>
                <w:sz w:val="28"/>
                <w:szCs w:val="28"/>
              </w:rPr>
              <w:t>đầu</w:t>
            </w:r>
            <w:proofErr w:type="spellEnd"/>
            <w:r>
              <w:rPr>
                <w:i/>
                <w:sz w:val="28"/>
                <w:szCs w:val="28"/>
              </w:rPr>
              <w:t xml:space="preserve"> </w:t>
            </w:r>
            <w:proofErr w:type="spellStart"/>
            <w:r>
              <w:rPr>
                <w:i/>
                <w:sz w:val="28"/>
                <w:szCs w:val="28"/>
              </w:rPr>
              <w:t>cuộc</w:t>
            </w:r>
            <w:proofErr w:type="spellEnd"/>
            <w:r>
              <w:rPr>
                <w:i/>
                <w:sz w:val="28"/>
                <w:szCs w:val="28"/>
              </w:rPr>
              <w:t xml:space="preserve"> </w:t>
            </w:r>
            <w:proofErr w:type="spellStart"/>
            <w:r>
              <w:rPr>
                <w:i/>
                <w:sz w:val="28"/>
                <w:szCs w:val="28"/>
              </w:rPr>
              <w:t>hành</w:t>
            </w:r>
            <w:proofErr w:type="spellEnd"/>
            <w:r>
              <w:rPr>
                <w:i/>
                <w:sz w:val="28"/>
                <w:szCs w:val="28"/>
              </w:rPr>
              <w:t xml:space="preserve"> </w:t>
            </w:r>
            <w:proofErr w:type="spellStart"/>
            <w:r>
              <w:rPr>
                <w:i/>
                <w:sz w:val="28"/>
                <w:szCs w:val="28"/>
              </w:rPr>
              <w:t>trình</w:t>
            </w:r>
            <w:proofErr w:type="spellEnd"/>
            <w:r>
              <w:rPr>
                <w:i/>
                <w:sz w:val="28"/>
                <w:szCs w:val="28"/>
              </w:rPr>
              <w:t xml:space="preserve"> 30 </w:t>
            </w:r>
            <w:proofErr w:type="spellStart"/>
            <w:r>
              <w:rPr>
                <w:i/>
                <w:sz w:val="28"/>
                <w:szCs w:val="28"/>
              </w:rPr>
              <w:t>năm</w:t>
            </w:r>
            <w:proofErr w:type="spellEnd"/>
            <w:r>
              <w:rPr>
                <w:i/>
                <w:sz w:val="28"/>
                <w:szCs w:val="28"/>
              </w:rPr>
              <w:t xml:space="preserve"> </w:t>
            </w:r>
            <w:proofErr w:type="spellStart"/>
            <w:r>
              <w:rPr>
                <w:i/>
                <w:sz w:val="28"/>
                <w:szCs w:val="28"/>
              </w:rPr>
              <w:t>ra</w:t>
            </w:r>
            <w:proofErr w:type="spellEnd"/>
            <w:r>
              <w:rPr>
                <w:i/>
                <w:sz w:val="28"/>
                <w:szCs w:val="28"/>
              </w:rPr>
              <w:t xml:space="preserve"> </w:t>
            </w:r>
            <w:proofErr w:type="spellStart"/>
            <w:r>
              <w:rPr>
                <w:i/>
                <w:sz w:val="28"/>
                <w:szCs w:val="28"/>
              </w:rPr>
              <w:t>đi</w:t>
            </w:r>
            <w:proofErr w:type="spellEnd"/>
            <w:r>
              <w:rPr>
                <w:i/>
                <w:sz w:val="28"/>
                <w:szCs w:val="28"/>
              </w:rPr>
              <w:t xml:space="preserve"> </w:t>
            </w:r>
            <w:proofErr w:type="spellStart"/>
            <w:r>
              <w:rPr>
                <w:i/>
                <w:sz w:val="28"/>
                <w:szCs w:val="28"/>
              </w:rPr>
              <w:t>tìm</w:t>
            </w:r>
            <w:proofErr w:type="spellEnd"/>
            <w:r>
              <w:rPr>
                <w:i/>
                <w:sz w:val="28"/>
                <w:szCs w:val="28"/>
              </w:rPr>
              <w:t xml:space="preserve"> </w:t>
            </w:r>
            <w:proofErr w:type="spellStart"/>
            <w:r>
              <w:rPr>
                <w:i/>
                <w:sz w:val="28"/>
                <w:szCs w:val="28"/>
              </w:rPr>
              <w:t>đường</w:t>
            </w:r>
            <w:proofErr w:type="spellEnd"/>
            <w:r>
              <w:rPr>
                <w:i/>
                <w:sz w:val="28"/>
                <w:szCs w:val="28"/>
              </w:rPr>
              <w:t xml:space="preserve"> </w:t>
            </w:r>
            <w:proofErr w:type="spellStart"/>
            <w:r>
              <w:rPr>
                <w:i/>
                <w:sz w:val="28"/>
                <w:szCs w:val="28"/>
              </w:rPr>
              <w:t>cứu</w:t>
            </w:r>
            <w:proofErr w:type="spellEnd"/>
            <w:r>
              <w:rPr>
                <w:i/>
                <w:sz w:val="28"/>
                <w:szCs w:val="28"/>
              </w:rPr>
              <w:t xml:space="preserve"> </w:t>
            </w:r>
            <w:proofErr w:type="spellStart"/>
            <w:r>
              <w:rPr>
                <w:i/>
                <w:sz w:val="28"/>
                <w:szCs w:val="28"/>
              </w:rPr>
              <w:t>nước</w:t>
            </w:r>
            <w:proofErr w:type="spellEnd"/>
            <w:r>
              <w:rPr>
                <w:i/>
                <w:sz w:val="28"/>
                <w:szCs w:val="28"/>
              </w:rPr>
              <w:t xml:space="preserve"> </w:t>
            </w:r>
            <w:proofErr w:type="spellStart"/>
            <w:r>
              <w:rPr>
                <w:i/>
                <w:sz w:val="28"/>
                <w:szCs w:val="28"/>
              </w:rPr>
              <w:t>giành</w:t>
            </w:r>
            <w:proofErr w:type="spellEnd"/>
            <w:r>
              <w:rPr>
                <w:i/>
                <w:sz w:val="28"/>
                <w:szCs w:val="28"/>
              </w:rPr>
              <w:t xml:space="preserve"> </w:t>
            </w:r>
            <w:proofErr w:type="spellStart"/>
            <w:r>
              <w:rPr>
                <w:i/>
                <w:sz w:val="28"/>
                <w:szCs w:val="28"/>
              </w:rPr>
              <w:t>độc</w:t>
            </w:r>
            <w:proofErr w:type="spellEnd"/>
            <w:r>
              <w:rPr>
                <w:i/>
                <w:sz w:val="28"/>
                <w:szCs w:val="28"/>
              </w:rPr>
              <w:t xml:space="preserve"> </w:t>
            </w:r>
            <w:proofErr w:type="spellStart"/>
            <w:r>
              <w:rPr>
                <w:i/>
                <w:sz w:val="28"/>
                <w:szCs w:val="28"/>
              </w:rPr>
              <w:t>lập</w:t>
            </w:r>
            <w:proofErr w:type="spellEnd"/>
            <w:r>
              <w:rPr>
                <w:i/>
                <w:sz w:val="28"/>
                <w:szCs w:val="28"/>
              </w:rPr>
              <w:t xml:space="preserve">, </w:t>
            </w:r>
            <w:proofErr w:type="spellStart"/>
            <w:r>
              <w:rPr>
                <w:i/>
                <w:sz w:val="28"/>
                <w:szCs w:val="28"/>
              </w:rPr>
              <w:t>tự</w:t>
            </w:r>
            <w:proofErr w:type="spellEnd"/>
            <w:r>
              <w:rPr>
                <w:i/>
                <w:sz w:val="28"/>
                <w:szCs w:val="28"/>
              </w:rPr>
              <w:t xml:space="preserve"> do </w:t>
            </w:r>
            <w:proofErr w:type="spellStart"/>
            <w:r>
              <w:rPr>
                <w:i/>
                <w:sz w:val="28"/>
                <w:szCs w:val="28"/>
              </w:rPr>
              <w:t>cho</w:t>
            </w:r>
            <w:proofErr w:type="spellEnd"/>
            <w:r>
              <w:rPr>
                <w:i/>
                <w:sz w:val="28"/>
                <w:szCs w:val="28"/>
              </w:rPr>
              <w:t xml:space="preserve"> </w:t>
            </w:r>
            <w:proofErr w:type="spellStart"/>
            <w:r>
              <w:rPr>
                <w:i/>
                <w:sz w:val="28"/>
                <w:szCs w:val="28"/>
              </w:rPr>
              <w:t>dân</w:t>
            </w:r>
            <w:proofErr w:type="spellEnd"/>
            <w:r>
              <w:rPr>
                <w:i/>
                <w:sz w:val="28"/>
                <w:szCs w:val="28"/>
              </w:rPr>
              <w:t xml:space="preserve"> </w:t>
            </w:r>
            <w:proofErr w:type="spellStart"/>
            <w:r>
              <w:rPr>
                <w:i/>
                <w:sz w:val="28"/>
                <w:szCs w:val="28"/>
              </w:rPr>
              <w:t>tộc</w:t>
            </w:r>
            <w:proofErr w:type="spellEnd"/>
            <w:r>
              <w:rPr>
                <w:i/>
                <w:sz w:val="28"/>
                <w:szCs w:val="28"/>
              </w:rPr>
              <w:t xml:space="preserve">. Em </w:t>
            </w:r>
            <w:proofErr w:type="spellStart"/>
            <w:r>
              <w:rPr>
                <w:i/>
                <w:sz w:val="28"/>
                <w:szCs w:val="28"/>
              </w:rPr>
              <w:t>ấn</w:t>
            </w:r>
            <w:proofErr w:type="spellEnd"/>
            <w:r>
              <w:rPr>
                <w:i/>
                <w:sz w:val="28"/>
                <w:szCs w:val="28"/>
              </w:rPr>
              <w:t xml:space="preserve"> </w:t>
            </w:r>
            <w:proofErr w:type="spellStart"/>
            <w:r>
              <w:rPr>
                <w:i/>
                <w:sz w:val="28"/>
                <w:szCs w:val="28"/>
              </w:rPr>
              <w:t>tượng</w:t>
            </w:r>
            <w:proofErr w:type="spellEnd"/>
            <w:r>
              <w:rPr>
                <w:i/>
                <w:sz w:val="28"/>
                <w:szCs w:val="28"/>
              </w:rPr>
              <w:t xml:space="preserve"> </w:t>
            </w:r>
            <w:proofErr w:type="spellStart"/>
            <w:r>
              <w:rPr>
                <w:i/>
                <w:sz w:val="28"/>
                <w:szCs w:val="28"/>
              </w:rPr>
              <w:t>hình</w:t>
            </w:r>
            <w:proofErr w:type="spellEnd"/>
            <w:r>
              <w:rPr>
                <w:i/>
                <w:sz w:val="28"/>
                <w:szCs w:val="28"/>
              </w:rPr>
              <w:t xml:space="preserve"> </w:t>
            </w:r>
            <w:proofErr w:type="spellStart"/>
            <w:r>
              <w:rPr>
                <w:i/>
                <w:sz w:val="28"/>
                <w:szCs w:val="28"/>
              </w:rPr>
              <w:t>ảnh</w:t>
            </w:r>
            <w:proofErr w:type="spellEnd"/>
            <w:r>
              <w:rPr>
                <w:i/>
                <w:sz w:val="28"/>
                <w:szCs w:val="28"/>
              </w:rPr>
              <w:t xml:space="preserve"> Nguyễn </w:t>
            </w:r>
            <w:proofErr w:type="spellStart"/>
            <w:r>
              <w:rPr>
                <w:i/>
                <w:sz w:val="28"/>
                <w:szCs w:val="28"/>
              </w:rPr>
              <w:t>Tất</w:t>
            </w:r>
            <w:proofErr w:type="spellEnd"/>
            <w:r>
              <w:rPr>
                <w:i/>
                <w:sz w:val="28"/>
                <w:szCs w:val="28"/>
              </w:rPr>
              <w:t xml:space="preserve"> Thành </w:t>
            </w:r>
            <w:proofErr w:type="spellStart"/>
            <w:r>
              <w:rPr>
                <w:i/>
                <w:sz w:val="28"/>
                <w:szCs w:val="28"/>
              </w:rPr>
              <w:t>như</w:t>
            </w:r>
            <w:proofErr w:type="spellEnd"/>
            <w:r>
              <w:rPr>
                <w:i/>
                <w:sz w:val="28"/>
                <w:szCs w:val="28"/>
              </w:rPr>
              <w:t xml:space="preserve"> </w:t>
            </w:r>
            <w:proofErr w:type="spellStart"/>
            <w:r>
              <w:rPr>
                <w:i/>
                <w:sz w:val="28"/>
                <w:szCs w:val="28"/>
              </w:rPr>
              <w:t>một</w:t>
            </w:r>
            <w:proofErr w:type="spellEnd"/>
            <w:r>
              <w:rPr>
                <w:i/>
                <w:sz w:val="28"/>
                <w:szCs w:val="28"/>
              </w:rPr>
              <w:t xml:space="preserve"> </w:t>
            </w:r>
            <w:proofErr w:type="spellStart"/>
            <w:r>
              <w:rPr>
                <w:i/>
                <w:sz w:val="28"/>
                <w:szCs w:val="28"/>
              </w:rPr>
              <w:t>thư</w:t>
            </w:r>
            <w:proofErr w:type="spellEnd"/>
            <w:r>
              <w:rPr>
                <w:i/>
                <w:sz w:val="28"/>
                <w:szCs w:val="28"/>
              </w:rPr>
              <w:t xml:space="preserve"> </w:t>
            </w:r>
            <w:proofErr w:type="spellStart"/>
            <w:r>
              <w:rPr>
                <w:i/>
                <w:sz w:val="28"/>
                <w:szCs w:val="28"/>
              </w:rPr>
              <w:t>sinh</w:t>
            </w:r>
            <w:proofErr w:type="spellEnd"/>
            <w:r>
              <w:rPr>
                <w:i/>
                <w:sz w:val="28"/>
                <w:szCs w:val="28"/>
              </w:rPr>
              <w:t xml:space="preserve"> </w:t>
            </w:r>
            <w:proofErr w:type="spellStart"/>
            <w:r>
              <w:rPr>
                <w:i/>
                <w:sz w:val="28"/>
                <w:szCs w:val="28"/>
              </w:rPr>
              <w:t>nhưng</w:t>
            </w:r>
            <w:proofErr w:type="spellEnd"/>
            <w:r>
              <w:rPr>
                <w:i/>
                <w:sz w:val="28"/>
                <w:szCs w:val="28"/>
              </w:rPr>
              <w:t xml:space="preserve"> </w:t>
            </w:r>
            <w:proofErr w:type="spellStart"/>
            <w:r>
              <w:rPr>
                <w:i/>
                <w:sz w:val="28"/>
                <w:szCs w:val="28"/>
              </w:rPr>
              <w:t>bàn</w:t>
            </w:r>
            <w:proofErr w:type="spellEnd"/>
            <w:r>
              <w:rPr>
                <w:i/>
                <w:sz w:val="28"/>
                <w:szCs w:val="28"/>
              </w:rPr>
              <w:t xml:space="preserve"> </w:t>
            </w:r>
            <w:proofErr w:type="spellStart"/>
            <w:r>
              <w:rPr>
                <w:i/>
                <w:sz w:val="28"/>
                <w:szCs w:val="28"/>
              </w:rPr>
              <w:t>tay</w:t>
            </w:r>
            <w:proofErr w:type="spellEnd"/>
            <w:r>
              <w:rPr>
                <w:i/>
                <w:sz w:val="28"/>
                <w:szCs w:val="28"/>
              </w:rPr>
              <w:t xml:space="preserve"> </w:t>
            </w:r>
            <w:proofErr w:type="spellStart"/>
            <w:r>
              <w:rPr>
                <w:i/>
                <w:sz w:val="28"/>
                <w:szCs w:val="28"/>
              </w:rPr>
              <w:t>đầy</w:t>
            </w:r>
            <w:proofErr w:type="spellEnd"/>
            <w:r>
              <w:rPr>
                <w:i/>
                <w:sz w:val="28"/>
                <w:szCs w:val="28"/>
              </w:rPr>
              <w:t xml:space="preserve"> chai </w:t>
            </w:r>
            <w:proofErr w:type="spellStart"/>
            <w:r>
              <w:rPr>
                <w:i/>
                <w:sz w:val="28"/>
                <w:szCs w:val="28"/>
              </w:rPr>
              <w:t>sạn</w:t>
            </w:r>
            <w:proofErr w:type="spellEnd"/>
            <w:r>
              <w:rPr>
                <w:i/>
                <w:sz w:val="28"/>
                <w:szCs w:val="28"/>
              </w:rPr>
              <w:t xml:space="preserve"> </w:t>
            </w:r>
            <w:proofErr w:type="spellStart"/>
            <w:r>
              <w:rPr>
                <w:i/>
                <w:sz w:val="28"/>
                <w:szCs w:val="28"/>
              </w:rPr>
              <w:t>nói</w:t>
            </w:r>
            <w:proofErr w:type="spellEnd"/>
            <w:r>
              <w:rPr>
                <w:i/>
                <w:sz w:val="28"/>
                <w:szCs w:val="28"/>
              </w:rPr>
              <w:t xml:space="preserve"> </w:t>
            </w:r>
            <w:proofErr w:type="spellStart"/>
            <w:r>
              <w:rPr>
                <w:i/>
                <w:sz w:val="28"/>
                <w:szCs w:val="28"/>
              </w:rPr>
              <w:t>lên</w:t>
            </w:r>
            <w:proofErr w:type="spellEnd"/>
            <w:r>
              <w:rPr>
                <w:i/>
                <w:sz w:val="28"/>
                <w:szCs w:val="28"/>
              </w:rPr>
              <w:t xml:space="preserve"> </w:t>
            </w:r>
            <w:proofErr w:type="spellStart"/>
            <w:r>
              <w:rPr>
                <w:i/>
                <w:sz w:val="28"/>
                <w:szCs w:val="28"/>
              </w:rPr>
              <w:t>sự</w:t>
            </w:r>
            <w:proofErr w:type="spellEnd"/>
            <w:r>
              <w:rPr>
                <w:i/>
                <w:sz w:val="28"/>
                <w:szCs w:val="28"/>
              </w:rPr>
              <w:t xml:space="preserve"> </w:t>
            </w:r>
            <w:proofErr w:type="spellStart"/>
            <w:r>
              <w:rPr>
                <w:i/>
                <w:sz w:val="28"/>
                <w:szCs w:val="28"/>
              </w:rPr>
              <w:t>vất</w:t>
            </w:r>
            <w:proofErr w:type="spellEnd"/>
            <w:r>
              <w:rPr>
                <w:i/>
                <w:sz w:val="28"/>
                <w:szCs w:val="28"/>
              </w:rPr>
              <w:t xml:space="preserve"> </w:t>
            </w:r>
            <w:proofErr w:type="spellStart"/>
            <w:r>
              <w:rPr>
                <w:i/>
                <w:sz w:val="28"/>
                <w:szCs w:val="28"/>
              </w:rPr>
              <w:t>vả</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ông</w:t>
            </w:r>
            <w:proofErr w:type="spellEnd"/>
            <w:r>
              <w:rPr>
                <w:i/>
                <w:sz w:val="28"/>
                <w:szCs w:val="28"/>
              </w:rPr>
              <w:t xml:space="preserve"> </w:t>
            </w:r>
            <w:proofErr w:type="spellStart"/>
            <w:r>
              <w:rPr>
                <w:i/>
                <w:sz w:val="28"/>
                <w:szCs w:val="28"/>
              </w:rPr>
              <w:t>trong</w:t>
            </w:r>
            <w:proofErr w:type="spellEnd"/>
            <w:r>
              <w:rPr>
                <w:i/>
                <w:sz w:val="28"/>
                <w:szCs w:val="28"/>
              </w:rPr>
              <w:t xml:space="preserve"> </w:t>
            </w:r>
            <w:proofErr w:type="spellStart"/>
            <w:r>
              <w:rPr>
                <w:i/>
                <w:sz w:val="28"/>
                <w:szCs w:val="28"/>
              </w:rPr>
              <w:t>đó</w:t>
            </w:r>
            <w:proofErr w:type="spellEnd"/>
            <w:r>
              <w:rPr>
                <w:i/>
                <w:sz w:val="28"/>
                <w:szCs w:val="28"/>
              </w:rPr>
              <w:t xml:space="preserve"> </w:t>
            </w:r>
            <w:proofErr w:type="spellStart"/>
            <w:r>
              <w:rPr>
                <w:i/>
                <w:sz w:val="28"/>
                <w:szCs w:val="28"/>
              </w:rPr>
              <w:t>chứa</w:t>
            </w:r>
            <w:proofErr w:type="spellEnd"/>
            <w:r>
              <w:rPr>
                <w:i/>
                <w:sz w:val="28"/>
                <w:szCs w:val="28"/>
              </w:rPr>
              <w:t xml:space="preserve"> </w:t>
            </w:r>
            <w:proofErr w:type="spellStart"/>
            <w:r>
              <w:rPr>
                <w:i/>
                <w:sz w:val="28"/>
                <w:szCs w:val="28"/>
              </w:rPr>
              <w:t>đựng</w:t>
            </w:r>
            <w:proofErr w:type="spellEnd"/>
            <w:r>
              <w:rPr>
                <w:i/>
                <w:sz w:val="28"/>
                <w:szCs w:val="28"/>
              </w:rPr>
              <w:t xml:space="preserve"> </w:t>
            </w:r>
            <w:proofErr w:type="spellStart"/>
            <w:r>
              <w:rPr>
                <w:i/>
                <w:sz w:val="28"/>
                <w:szCs w:val="28"/>
              </w:rPr>
              <w:t>sự</w:t>
            </w:r>
            <w:proofErr w:type="spellEnd"/>
            <w:r>
              <w:rPr>
                <w:i/>
                <w:sz w:val="28"/>
                <w:szCs w:val="28"/>
              </w:rPr>
              <w:t xml:space="preserve"> </w:t>
            </w:r>
            <w:proofErr w:type="spellStart"/>
            <w:r>
              <w:rPr>
                <w:i/>
                <w:sz w:val="28"/>
                <w:szCs w:val="28"/>
              </w:rPr>
              <w:t>tự</w:t>
            </w:r>
            <w:proofErr w:type="spellEnd"/>
            <w:r>
              <w:rPr>
                <w:i/>
                <w:sz w:val="28"/>
                <w:szCs w:val="28"/>
              </w:rPr>
              <w:t xml:space="preserve"> tin </w:t>
            </w:r>
            <w:proofErr w:type="spellStart"/>
            <w:r>
              <w:rPr>
                <w:i/>
                <w:sz w:val="28"/>
                <w:szCs w:val="28"/>
              </w:rPr>
              <w:t>và</w:t>
            </w:r>
            <w:proofErr w:type="spellEnd"/>
            <w:r>
              <w:rPr>
                <w:i/>
                <w:sz w:val="28"/>
                <w:szCs w:val="28"/>
              </w:rPr>
              <w:t xml:space="preserve"> </w:t>
            </w:r>
            <w:proofErr w:type="spellStart"/>
            <w:r>
              <w:rPr>
                <w:i/>
                <w:sz w:val="28"/>
                <w:szCs w:val="28"/>
              </w:rPr>
              <w:t>quyết</w:t>
            </w:r>
            <w:proofErr w:type="spellEnd"/>
            <w:r>
              <w:rPr>
                <w:i/>
                <w:sz w:val="28"/>
                <w:szCs w:val="28"/>
              </w:rPr>
              <w:t xml:space="preserve"> </w:t>
            </w:r>
            <w:proofErr w:type="spellStart"/>
            <w:r>
              <w:rPr>
                <w:i/>
                <w:sz w:val="28"/>
                <w:szCs w:val="28"/>
              </w:rPr>
              <w:t>tâm</w:t>
            </w:r>
            <w:proofErr w:type="spellEnd"/>
            <w:r>
              <w:rPr>
                <w:i/>
                <w:sz w:val="28"/>
                <w:szCs w:val="28"/>
              </w:rPr>
              <w:t xml:space="preserve"> </w:t>
            </w:r>
            <w:proofErr w:type="spellStart"/>
            <w:r>
              <w:rPr>
                <w:i/>
                <w:sz w:val="28"/>
                <w:szCs w:val="28"/>
              </w:rPr>
              <w:t>mạnh</w:t>
            </w:r>
            <w:proofErr w:type="spellEnd"/>
            <w:r>
              <w:rPr>
                <w:i/>
                <w:sz w:val="28"/>
                <w:szCs w:val="28"/>
              </w:rPr>
              <w:t xml:space="preserve"> </w:t>
            </w:r>
            <w:proofErr w:type="spellStart"/>
            <w:r>
              <w:rPr>
                <w:i/>
                <w:sz w:val="28"/>
                <w:szCs w:val="28"/>
              </w:rPr>
              <w:t>mẽ</w:t>
            </w:r>
            <w:proofErr w:type="spellEnd"/>
            <w:r>
              <w:rPr>
                <w:i/>
                <w:sz w:val="28"/>
                <w:szCs w:val="28"/>
              </w:rPr>
              <w:t>.</w:t>
            </w:r>
          </w:p>
          <w:p w14:paraId="454CD73E" w14:textId="77777777" w:rsidR="004318C0" w:rsidRDefault="004318C0" w:rsidP="005840CE">
            <w:pPr>
              <w:spacing w:after="0" w:line="360" w:lineRule="auto"/>
              <w:rPr>
                <w:i/>
                <w:sz w:val="28"/>
                <w:szCs w:val="28"/>
              </w:rPr>
            </w:pPr>
            <w:r>
              <w:rPr>
                <w:i/>
                <w:sz w:val="28"/>
                <w:szCs w:val="28"/>
              </w:rPr>
              <w:t xml:space="preserve">+ </w:t>
            </w:r>
            <w:proofErr w:type="spellStart"/>
            <w:r>
              <w:rPr>
                <w:i/>
                <w:sz w:val="28"/>
                <w:szCs w:val="28"/>
              </w:rPr>
              <w:t>Sự</w:t>
            </w:r>
            <w:proofErr w:type="spellEnd"/>
            <w:r>
              <w:rPr>
                <w:i/>
                <w:sz w:val="28"/>
                <w:szCs w:val="28"/>
              </w:rPr>
              <w:t xml:space="preserve"> </w:t>
            </w:r>
            <w:proofErr w:type="spellStart"/>
            <w:r>
              <w:rPr>
                <w:i/>
                <w:sz w:val="28"/>
                <w:szCs w:val="28"/>
              </w:rPr>
              <w:t>kiện</w:t>
            </w:r>
            <w:proofErr w:type="spellEnd"/>
            <w:r>
              <w:rPr>
                <w:i/>
                <w:sz w:val="28"/>
                <w:szCs w:val="28"/>
              </w:rPr>
              <w:t xml:space="preserve"> 3: 10h45 </w:t>
            </w:r>
            <w:proofErr w:type="spellStart"/>
            <w:r>
              <w:rPr>
                <w:i/>
                <w:sz w:val="28"/>
                <w:szCs w:val="28"/>
              </w:rPr>
              <w:t>ngày</w:t>
            </w:r>
            <w:proofErr w:type="spellEnd"/>
            <w:r>
              <w:rPr>
                <w:i/>
                <w:sz w:val="28"/>
                <w:szCs w:val="28"/>
              </w:rPr>
              <w:t xml:space="preserve"> 30-4-1975 </w:t>
            </w:r>
            <w:proofErr w:type="spellStart"/>
            <w:r>
              <w:rPr>
                <w:i/>
                <w:sz w:val="28"/>
                <w:szCs w:val="28"/>
              </w:rPr>
              <w:t>xe</w:t>
            </w:r>
            <w:proofErr w:type="spellEnd"/>
            <w:r>
              <w:rPr>
                <w:i/>
                <w:sz w:val="28"/>
                <w:szCs w:val="28"/>
              </w:rPr>
              <w:t xml:space="preserve"> </w:t>
            </w:r>
            <w:proofErr w:type="spellStart"/>
            <w:r>
              <w:rPr>
                <w:i/>
                <w:sz w:val="28"/>
                <w:szCs w:val="28"/>
              </w:rPr>
              <w:t>tăng</w:t>
            </w:r>
            <w:proofErr w:type="spellEnd"/>
            <w:r>
              <w:rPr>
                <w:i/>
                <w:sz w:val="28"/>
                <w:szCs w:val="28"/>
              </w:rPr>
              <w:t xml:space="preserve"> </w:t>
            </w:r>
            <w:proofErr w:type="spellStart"/>
            <w:r>
              <w:rPr>
                <w:i/>
                <w:sz w:val="28"/>
                <w:szCs w:val="28"/>
              </w:rPr>
              <w:t>số</w:t>
            </w:r>
            <w:proofErr w:type="spellEnd"/>
            <w:r>
              <w:rPr>
                <w:i/>
                <w:sz w:val="28"/>
                <w:szCs w:val="28"/>
              </w:rPr>
              <w:t xml:space="preserve"> 390 </w:t>
            </w:r>
            <w:proofErr w:type="spellStart"/>
            <w:r>
              <w:rPr>
                <w:i/>
                <w:sz w:val="28"/>
                <w:szCs w:val="28"/>
              </w:rPr>
              <w:t>đã</w:t>
            </w:r>
            <w:proofErr w:type="spellEnd"/>
            <w:r>
              <w:rPr>
                <w:i/>
                <w:sz w:val="28"/>
                <w:szCs w:val="28"/>
              </w:rPr>
              <w:t xml:space="preserve"> </w:t>
            </w:r>
            <w:proofErr w:type="spellStart"/>
            <w:r>
              <w:rPr>
                <w:i/>
                <w:sz w:val="28"/>
                <w:szCs w:val="28"/>
              </w:rPr>
              <w:t>húc</w:t>
            </w:r>
            <w:proofErr w:type="spellEnd"/>
            <w:r>
              <w:rPr>
                <w:i/>
                <w:sz w:val="28"/>
                <w:szCs w:val="28"/>
              </w:rPr>
              <w:t xml:space="preserve"> </w:t>
            </w:r>
            <w:proofErr w:type="spellStart"/>
            <w:r>
              <w:rPr>
                <w:i/>
                <w:sz w:val="28"/>
                <w:szCs w:val="28"/>
              </w:rPr>
              <w:t>đổ</w:t>
            </w:r>
            <w:proofErr w:type="spellEnd"/>
            <w:r>
              <w:rPr>
                <w:i/>
                <w:sz w:val="28"/>
                <w:szCs w:val="28"/>
              </w:rPr>
              <w:t xml:space="preserve"> </w:t>
            </w:r>
            <w:proofErr w:type="spellStart"/>
            <w:r>
              <w:rPr>
                <w:i/>
                <w:sz w:val="28"/>
                <w:szCs w:val="28"/>
              </w:rPr>
              <w:t>cổng</w:t>
            </w:r>
            <w:proofErr w:type="spellEnd"/>
            <w:r>
              <w:rPr>
                <w:i/>
                <w:sz w:val="28"/>
                <w:szCs w:val="28"/>
              </w:rPr>
              <w:t xml:space="preserve"> Dinh </w:t>
            </w:r>
            <w:proofErr w:type="spellStart"/>
            <w:r>
              <w:rPr>
                <w:i/>
                <w:sz w:val="28"/>
                <w:szCs w:val="28"/>
              </w:rPr>
              <w:t>Độc</w:t>
            </w:r>
            <w:proofErr w:type="spellEnd"/>
            <w:r>
              <w:rPr>
                <w:i/>
                <w:sz w:val="28"/>
                <w:szCs w:val="28"/>
              </w:rPr>
              <w:t xml:space="preserve"> </w:t>
            </w:r>
            <w:proofErr w:type="spellStart"/>
            <w:r>
              <w:rPr>
                <w:i/>
                <w:sz w:val="28"/>
                <w:szCs w:val="28"/>
              </w:rPr>
              <w:t>Lập</w:t>
            </w:r>
            <w:proofErr w:type="spellEnd"/>
            <w:r>
              <w:rPr>
                <w:i/>
                <w:sz w:val="28"/>
                <w:szCs w:val="28"/>
              </w:rPr>
              <w:t xml:space="preserve"> </w:t>
            </w:r>
            <w:proofErr w:type="spellStart"/>
            <w:r>
              <w:rPr>
                <w:i/>
                <w:sz w:val="28"/>
                <w:szCs w:val="28"/>
              </w:rPr>
              <w:t>đánh</w:t>
            </w:r>
            <w:proofErr w:type="spellEnd"/>
            <w:r>
              <w:rPr>
                <w:i/>
                <w:sz w:val="28"/>
                <w:szCs w:val="28"/>
              </w:rPr>
              <w:t xml:space="preserve"> </w:t>
            </w:r>
            <w:proofErr w:type="spellStart"/>
            <w:r>
              <w:rPr>
                <w:i/>
                <w:sz w:val="28"/>
                <w:szCs w:val="28"/>
              </w:rPr>
              <w:t>dấu</w:t>
            </w:r>
            <w:proofErr w:type="spellEnd"/>
            <w:r>
              <w:rPr>
                <w:i/>
                <w:sz w:val="28"/>
                <w:szCs w:val="28"/>
              </w:rPr>
              <w:t xml:space="preserve"> </w:t>
            </w:r>
            <w:proofErr w:type="spellStart"/>
            <w:r>
              <w:rPr>
                <w:i/>
                <w:sz w:val="28"/>
                <w:szCs w:val="28"/>
              </w:rPr>
              <w:t>sự</w:t>
            </w:r>
            <w:proofErr w:type="spellEnd"/>
            <w:r>
              <w:rPr>
                <w:i/>
                <w:sz w:val="28"/>
                <w:szCs w:val="28"/>
              </w:rPr>
              <w:t xml:space="preserve"> </w:t>
            </w:r>
            <w:proofErr w:type="spellStart"/>
            <w:r>
              <w:rPr>
                <w:i/>
                <w:sz w:val="28"/>
                <w:szCs w:val="28"/>
              </w:rPr>
              <w:t>kết</w:t>
            </w:r>
            <w:proofErr w:type="spellEnd"/>
            <w:r>
              <w:rPr>
                <w:i/>
                <w:sz w:val="28"/>
                <w:szCs w:val="28"/>
              </w:rPr>
              <w:t xml:space="preserve"> </w:t>
            </w:r>
            <w:proofErr w:type="spellStart"/>
            <w:r>
              <w:rPr>
                <w:i/>
                <w:sz w:val="28"/>
                <w:szCs w:val="28"/>
              </w:rPr>
              <w:t>thúc</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chiến</w:t>
            </w:r>
            <w:proofErr w:type="spellEnd"/>
            <w:r>
              <w:rPr>
                <w:i/>
                <w:sz w:val="28"/>
                <w:szCs w:val="28"/>
              </w:rPr>
              <w:t xml:space="preserve"> </w:t>
            </w:r>
            <w:proofErr w:type="spellStart"/>
            <w:r>
              <w:rPr>
                <w:i/>
                <w:sz w:val="28"/>
                <w:szCs w:val="28"/>
              </w:rPr>
              <w:t>dịch</w:t>
            </w:r>
            <w:proofErr w:type="spellEnd"/>
            <w:r>
              <w:rPr>
                <w:i/>
                <w:sz w:val="28"/>
                <w:szCs w:val="28"/>
              </w:rPr>
              <w:t xml:space="preserve"> </w:t>
            </w:r>
            <w:proofErr w:type="spellStart"/>
            <w:r>
              <w:rPr>
                <w:i/>
                <w:sz w:val="28"/>
                <w:szCs w:val="28"/>
              </w:rPr>
              <w:t>Hồ</w:t>
            </w:r>
            <w:proofErr w:type="spellEnd"/>
            <w:r>
              <w:rPr>
                <w:i/>
                <w:sz w:val="28"/>
                <w:szCs w:val="28"/>
              </w:rPr>
              <w:t xml:space="preserve"> Chí Minh, </w:t>
            </w:r>
            <w:proofErr w:type="spellStart"/>
            <w:r>
              <w:rPr>
                <w:i/>
                <w:sz w:val="28"/>
                <w:szCs w:val="28"/>
              </w:rPr>
              <w:t>đất</w:t>
            </w:r>
            <w:proofErr w:type="spellEnd"/>
            <w:r>
              <w:rPr>
                <w:i/>
                <w:sz w:val="28"/>
                <w:szCs w:val="28"/>
              </w:rPr>
              <w:t xml:space="preserve"> </w:t>
            </w:r>
            <w:proofErr w:type="spellStart"/>
            <w:r>
              <w:rPr>
                <w:i/>
                <w:sz w:val="28"/>
                <w:szCs w:val="28"/>
              </w:rPr>
              <w:t>nước</w:t>
            </w:r>
            <w:proofErr w:type="spellEnd"/>
            <w:r>
              <w:rPr>
                <w:i/>
                <w:sz w:val="28"/>
                <w:szCs w:val="28"/>
              </w:rPr>
              <w:t xml:space="preserve"> </w:t>
            </w:r>
            <w:proofErr w:type="spellStart"/>
            <w:r>
              <w:rPr>
                <w:i/>
                <w:sz w:val="28"/>
                <w:szCs w:val="28"/>
              </w:rPr>
              <w:t>thống</w:t>
            </w:r>
            <w:proofErr w:type="spellEnd"/>
            <w:r>
              <w:rPr>
                <w:i/>
                <w:sz w:val="28"/>
                <w:szCs w:val="28"/>
              </w:rPr>
              <w:t xml:space="preserve"> </w:t>
            </w:r>
            <w:proofErr w:type="spellStart"/>
            <w:r>
              <w:rPr>
                <w:i/>
                <w:sz w:val="28"/>
                <w:szCs w:val="28"/>
              </w:rPr>
              <w:t>nhất</w:t>
            </w:r>
            <w:proofErr w:type="spellEnd"/>
            <w:r>
              <w:rPr>
                <w:i/>
                <w:sz w:val="28"/>
                <w:szCs w:val="28"/>
              </w:rPr>
              <w:t>.</w:t>
            </w:r>
          </w:p>
          <w:p w14:paraId="2FEA3014" w14:textId="77777777" w:rsidR="004318C0" w:rsidRDefault="004318C0" w:rsidP="005840CE">
            <w:pPr>
              <w:spacing w:after="0" w:line="360" w:lineRule="auto"/>
              <w:rPr>
                <w:b/>
                <w:sz w:val="28"/>
                <w:szCs w:val="28"/>
              </w:rPr>
            </w:pPr>
            <w:r>
              <w:rPr>
                <w:i/>
                <w:sz w:val="28"/>
                <w:szCs w:val="28"/>
              </w:rPr>
              <w:t xml:space="preserve">- GV </w:t>
            </w:r>
            <w:proofErr w:type="spellStart"/>
            <w:r>
              <w:rPr>
                <w:i/>
                <w:sz w:val="28"/>
                <w:szCs w:val="28"/>
              </w:rPr>
              <w:t>hỏi</w:t>
            </w:r>
            <w:proofErr w:type="spellEnd"/>
            <w:r>
              <w:rPr>
                <w:b/>
                <w:i/>
                <w:sz w:val="28"/>
                <w:szCs w:val="28"/>
              </w:rPr>
              <w:t xml:space="preserve">: </w:t>
            </w:r>
            <w:proofErr w:type="spellStart"/>
            <w:r>
              <w:rPr>
                <w:b/>
                <w:i/>
                <w:sz w:val="28"/>
                <w:szCs w:val="28"/>
              </w:rPr>
              <w:t>Ngoài</w:t>
            </w:r>
            <w:proofErr w:type="spellEnd"/>
            <w:r>
              <w:rPr>
                <w:b/>
                <w:i/>
                <w:sz w:val="28"/>
                <w:szCs w:val="28"/>
              </w:rPr>
              <w:t xml:space="preserve"> </w:t>
            </w:r>
            <w:proofErr w:type="spellStart"/>
            <w:r>
              <w:rPr>
                <w:b/>
                <w:i/>
                <w:sz w:val="28"/>
                <w:szCs w:val="28"/>
              </w:rPr>
              <w:t>những</w:t>
            </w:r>
            <w:proofErr w:type="spellEnd"/>
            <w:r>
              <w:rPr>
                <w:b/>
                <w:i/>
                <w:sz w:val="28"/>
                <w:szCs w:val="28"/>
              </w:rPr>
              <w:t xml:space="preserve"> </w:t>
            </w:r>
            <w:proofErr w:type="spellStart"/>
            <w:r>
              <w:rPr>
                <w:b/>
                <w:i/>
                <w:sz w:val="28"/>
                <w:szCs w:val="28"/>
              </w:rPr>
              <w:t>thông</w:t>
            </w:r>
            <w:proofErr w:type="spellEnd"/>
            <w:r>
              <w:rPr>
                <w:b/>
                <w:i/>
                <w:sz w:val="28"/>
                <w:szCs w:val="28"/>
              </w:rPr>
              <w:t xml:space="preserve"> tin </w:t>
            </w:r>
            <w:proofErr w:type="spellStart"/>
            <w:r>
              <w:rPr>
                <w:b/>
                <w:i/>
                <w:sz w:val="28"/>
                <w:szCs w:val="28"/>
              </w:rPr>
              <w:t>các</w:t>
            </w:r>
            <w:proofErr w:type="spellEnd"/>
            <w:r>
              <w:rPr>
                <w:b/>
                <w:i/>
                <w:sz w:val="28"/>
                <w:szCs w:val="28"/>
              </w:rPr>
              <w:t xml:space="preserve"> </w:t>
            </w:r>
            <w:proofErr w:type="spellStart"/>
            <w:r>
              <w:rPr>
                <w:b/>
                <w:i/>
                <w:sz w:val="28"/>
                <w:szCs w:val="28"/>
              </w:rPr>
              <w:t>em</w:t>
            </w:r>
            <w:proofErr w:type="spellEnd"/>
            <w:r>
              <w:rPr>
                <w:b/>
                <w:i/>
                <w:sz w:val="28"/>
                <w:szCs w:val="28"/>
              </w:rPr>
              <w:t xml:space="preserve"> </w:t>
            </w:r>
            <w:proofErr w:type="spellStart"/>
            <w:r>
              <w:rPr>
                <w:b/>
                <w:i/>
                <w:sz w:val="28"/>
                <w:szCs w:val="28"/>
              </w:rPr>
              <w:t>vừa</w:t>
            </w:r>
            <w:proofErr w:type="spellEnd"/>
            <w:r>
              <w:rPr>
                <w:b/>
                <w:i/>
                <w:sz w:val="28"/>
                <w:szCs w:val="28"/>
              </w:rPr>
              <w:t xml:space="preserve"> </w:t>
            </w:r>
            <w:proofErr w:type="spellStart"/>
            <w:r>
              <w:rPr>
                <w:b/>
                <w:i/>
                <w:sz w:val="28"/>
                <w:szCs w:val="28"/>
              </w:rPr>
              <w:t>trải</w:t>
            </w:r>
            <w:proofErr w:type="spellEnd"/>
            <w:r>
              <w:rPr>
                <w:b/>
                <w:i/>
                <w:sz w:val="28"/>
                <w:szCs w:val="28"/>
              </w:rPr>
              <w:t xml:space="preserve"> </w:t>
            </w:r>
            <w:proofErr w:type="spellStart"/>
            <w:r>
              <w:rPr>
                <w:b/>
                <w:i/>
                <w:sz w:val="28"/>
                <w:szCs w:val="28"/>
              </w:rPr>
              <w:t>nghiệm</w:t>
            </w:r>
            <w:proofErr w:type="spellEnd"/>
            <w:r>
              <w:rPr>
                <w:b/>
                <w:i/>
                <w:sz w:val="28"/>
                <w:szCs w:val="28"/>
              </w:rPr>
              <w:t xml:space="preserve"> </w:t>
            </w:r>
            <w:proofErr w:type="spellStart"/>
            <w:r>
              <w:rPr>
                <w:b/>
                <w:i/>
                <w:sz w:val="28"/>
                <w:szCs w:val="28"/>
              </w:rPr>
              <w:t>thì</w:t>
            </w:r>
            <w:proofErr w:type="spellEnd"/>
            <w:r>
              <w:rPr>
                <w:b/>
                <w:i/>
                <w:sz w:val="28"/>
                <w:szCs w:val="28"/>
              </w:rPr>
              <w:t xml:space="preserve"> </w:t>
            </w:r>
            <w:proofErr w:type="spellStart"/>
            <w:r>
              <w:rPr>
                <w:b/>
                <w:i/>
                <w:sz w:val="28"/>
                <w:szCs w:val="28"/>
              </w:rPr>
              <w:t>các</w:t>
            </w:r>
            <w:proofErr w:type="spellEnd"/>
            <w:r>
              <w:rPr>
                <w:b/>
                <w:i/>
                <w:sz w:val="28"/>
                <w:szCs w:val="28"/>
              </w:rPr>
              <w:t xml:space="preserve"> </w:t>
            </w:r>
            <w:proofErr w:type="spellStart"/>
            <w:r>
              <w:rPr>
                <w:b/>
                <w:i/>
                <w:sz w:val="28"/>
                <w:szCs w:val="28"/>
              </w:rPr>
              <w:t>em</w:t>
            </w:r>
            <w:proofErr w:type="spellEnd"/>
            <w:r>
              <w:rPr>
                <w:b/>
                <w:i/>
                <w:sz w:val="28"/>
                <w:szCs w:val="28"/>
              </w:rPr>
              <w:t xml:space="preserve"> </w:t>
            </w:r>
            <w:proofErr w:type="spellStart"/>
            <w:r>
              <w:rPr>
                <w:b/>
                <w:i/>
                <w:sz w:val="28"/>
                <w:szCs w:val="28"/>
              </w:rPr>
              <w:t>còn</w:t>
            </w:r>
            <w:proofErr w:type="spellEnd"/>
            <w:r>
              <w:rPr>
                <w:b/>
                <w:i/>
                <w:sz w:val="28"/>
                <w:szCs w:val="28"/>
              </w:rPr>
              <w:t xml:space="preserve"> </w:t>
            </w:r>
            <w:proofErr w:type="spellStart"/>
            <w:r>
              <w:rPr>
                <w:b/>
                <w:i/>
                <w:sz w:val="28"/>
                <w:szCs w:val="28"/>
              </w:rPr>
              <w:t>có</w:t>
            </w:r>
            <w:proofErr w:type="spellEnd"/>
            <w:r>
              <w:rPr>
                <w:b/>
                <w:i/>
                <w:sz w:val="28"/>
                <w:szCs w:val="28"/>
              </w:rPr>
              <w:t xml:space="preserve"> </w:t>
            </w:r>
            <w:proofErr w:type="spellStart"/>
            <w:r>
              <w:rPr>
                <w:b/>
                <w:i/>
                <w:sz w:val="28"/>
                <w:szCs w:val="28"/>
              </w:rPr>
              <w:t>những</w:t>
            </w:r>
            <w:proofErr w:type="spellEnd"/>
            <w:r>
              <w:rPr>
                <w:b/>
                <w:i/>
                <w:sz w:val="28"/>
                <w:szCs w:val="28"/>
              </w:rPr>
              <w:t xml:space="preserve"> </w:t>
            </w:r>
            <w:proofErr w:type="spellStart"/>
            <w:r>
              <w:rPr>
                <w:b/>
                <w:i/>
                <w:sz w:val="28"/>
                <w:szCs w:val="28"/>
              </w:rPr>
              <w:t>thông</w:t>
            </w:r>
            <w:proofErr w:type="spellEnd"/>
            <w:r>
              <w:rPr>
                <w:b/>
                <w:i/>
                <w:sz w:val="28"/>
                <w:szCs w:val="28"/>
              </w:rPr>
              <w:t xml:space="preserve"> tin </w:t>
            </w:r>
            <w:proofErr w:type="spellStart"/>
            <w:r>
              <w:rPr>
                <w:b/>
                <w:i/>
                <w:sz w:val="28"/>
                <w:szCs w:val="28"/>
              </w:rPr>
              <w:t>nào</w:t>
            </w:r>
            <w:proofErr w:type="spellEnd"/>
            <w:r>
              <w:rPr>
                <w:b/>
                <w:i/>
                <w:sz w:val="28"/>
                <w:szCs w:val="28"/>
              </w:rPr>
              <w:t xml:space="preserve"> </w:t>
            </w:r>
            <w:proofErr w:type="spellStart"/>
            <w:r>
              <w:rPr>
                <w:b/>
                <w:i/>
                <w:sz w:val="28"/>
                <w:szCs w:val="28"/>
              </w:rPr>
              <w:t>bổ</w:t>
            </w:r>
            <w:proofErr w:type="spellEnd"/>
            <w:r>
              <w:rPr>
                <w:b/>
                <w:i/>
                <w:sz w:val="28"/>
                <w:szCs w:val="28"/>
              </w:rPr>
              <w:t xml:space="preserve"> sung </w:t>
            </w:r>
            <w:proofErr w:type="spellStart"/>
            <w:r>
              <w:rPr>
                <w:b/>
                <w:i/>
                <w:sz w:val="28"/>
                <w:szCs w:val="28"/>
              </w:rPr>
              <w:t>giúp</w:t>
            </w:r>
            <w:proofErr w:type="spellEnd"/>
            <w:r>
              <w:rPr>
                <w:b/>
                <w:i/>
                <w:sz w:val="28"/>
                <w:szCs w:val="28"/>
              </w:rPr>
              <w:t xml:space="preserve"> </w:t>
            </w:r>
            <w:proofErr w:type="spellStart"/>
            <w:r>
              <w:rPr>
                <w:b/>
                <w:i/>
                <w:sz w:val="28"/>
                <w:szCs w:val="28"/>
              </w:rPr>
              <w:t>bài</w:t>
            </w:r>
            <w:proofErr w:type="spellEnd"/>
            <w:r>
              <w:rPr>
                <w:b/>
                <w:i/>
                <w:sz w:val="28"/>
                <w:szCs w:val="28"/>
              </w:rPr>
              <w:t xml:space="preserve"> </w:t>
            </w:r>
            <w:proofErr w:type="spellStart"/>
            <w:r>
              <w:rPr>
                <w:b/>
                <w:i/>
                <w:sz w:val="28"/>
                <w:szCs w:val="28"/>
              </w:rPr>
              <w:t>học</w:t>
            </w:r>
            <w:proofErr w:type="spellEnd"/>
            <w:r>
              <w:rPr>
                <w:b/>
                <w:i/>
                <w:sz w:val="28"/>
                <w:szCs w:val="28"/>
              </w:rPr>
              <w:t xml:space="preserve"> </w:t>
            </w:r>
            <w:proofErr w:type="spellStart"/>
            <w:r>
              <w:rPr>
                <w:b/>
                <w:i/>
                <w:sz w:val="28"/>
                <w:szCs w:val="28"/>
              </w:rPr>
              <w:t>của</w:t>
            </w:r>
            <w:proofErr w:type="spellEnd"/>
            <w:r>
              <w:rPr>
                <w:b/>
                <w:i/>
                <w:sz w:val="28"/>
                <w:szCs w:val="28"/>
              </w:rPr>
              <w:t xml:space="preserve"> </w:t>
            </w:r>
            <w:proofErr w:type="spellStart"/>
            <w:r>
              <w:rPr>
                <w:b/>
                <w:i/>
                <w:sz w:val="28"/>
                <w:szCs w:val="28"/>
              </w:rPr>
              <w:t>chúng</w:t>
            </w:r>
            <w:proofErr w:type="spellEnd"/>
            <w:r>
              <w:rPr>
                <w:b/>
                <w:i/>
                <w:sz w:val="28"/>
                <w:szCs w:val="28"/>
              </w:rPr>
              <w:t xml:space="preserve"> ta </w:t>
            </w:r>
            <w:proofErr w:type="spellStart"/>
            <w:r>
              <w:rPr>
                <w:b/>
                <w:i/>
                <w:sz w:val="28"/>
                <w:szCs w:val="28"/>
              </w:rPr>
              <w:t>được</w:t>
            </w:r>
            <w:proofErr w:type="spellEnd"/>
            <w:r>
              <w:rPr>
                <w:b/>
                <w:i/>
                <w:sz w:val="28"/>
                <w:szCs w:val="28"/>
              </w:rPr>
              <w:t xml:space="preserve"> </w:t>
            </w:r>
            <w:proofErr w:type="spellStart"/>
            <w:r>
              <w:rPr>
                <w:b/>
                <w:i/>
                <w:sz w:val="28"/>
                <w:szCs w:val="28"/>
              </w:rPr>
              <w:t>phong</w:t>
            </w:r>
            <w:proofErr w:type="spellEnd"/>
            <w:r>
              <w:rPr>
                <w:b/>
                <w:i/>
                <w:sz w:val="28"/>
                <w:szCs w:val="28"/>
              </w:rPr>
              <w:t xml:space="preserve"> </w:t>
            </w:r>
            <w:proofErr w:type="spellStart"/>
            <w:r>
              <w:rPr>
                <w:b/>
                <w:i/>
                <w:sz w:val="28"/>
                <w:szCs w:val="28"/>
              </w:rPr>
              <w:t>phú</w:t>
            </w:r>
            <w:proofErr w:type="spellEnd"/>
            <w:r>
              <w:rPr>
                <w:b/>
                <w:i/>
                <w:sz w:val="28"/>
                <w:szCs w:val="28"/>
              </w:rPr>
              <w:t xml:space="preserve"> </w:t>
            </w:r>
            <w:proofErr w:type="spellStart"/>
            <w:r>
              <w:rPr>
                <w:b/>
                <w:i/>
                <w:sz w:val="28"/>
                <w:szCs w:val="28"/>
              </w:rPr>
              <w:t>hơn</w:t>
            </w:r>
            <w:proofErr w:type="spellEnd"/>
            <w:r>
              <w:rPr>
                <w:b/>
                <w:i/>
                <w:sz w:val="28"/>
                <w:szCs w:val="28"/>
              </w:rPr>
              <w:t xml:space="preserve"> </w:t>
            </w:r>
            <w:proofErr w:type="spellStart"/>
            <w:r>
              <w:rPr>
                <w:b/>
                <w:i/>
                <w:sz w:val="28"/>
                <w:szCs w:val="28"/>
              </w:rPr>
              <w:t>không</w:t>
            </w:r>
            <w:proofErr w:type="spellEnd"/>
            <w:r>
              <w:rPr>
                <w:b/>
                <w:i/>
                <w:sz w:val="28"/>
                <w:szCs w:val="28"/>
              </w:rPr>
              <w:t>?</w:t>
            </w:r>
          </w:p>
          <w:p w14:paraId="46433ED7" w14:textId="77777777" w:rsidR="004318C0" w:rsidRDefault="004318C0" w:rsidP="005840CE">
            <w:pPr>
              <w:spacing w:after="0" w:line="360"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luận</w:t>
            </w:r>
            <w:proofErr w:type="spellEnd"/>
            <w:r>
              <w:rPr>
                <w:sz w:val="28"/>
                <w:szCs w:val="28"/>
              </w:rPr>
              <w:t>:</w:t>
            </w:r>
          </w:p>
          <w:p w14:paraId="1CCE9433" w14:textId="77777777" w:rsidR="004318C0" w:rsidRDefault="004318C0" w:rsidP="005840CE">
            <w:pPr>
              <w:spacing w:after="0" w:line="360" w:lineRule="auto"/>
              <w:rPr>
                <w:i/>
                <w:sz w:val="28"/>
                <w:szCs w:val="28"/>
              </w:rPr>
            </w:pPr>
            <w:proofErr w:type="spellStart"/>
            <w:r>
              <w:rPr>
                <w:i/>
                <w:sz w:val="28"/>
                <w:szCs w:val="28"/>
              </w:rPr>
              <w:t>Tp</w:t>
            </w:r>
            <w:proofErr w:type="spellEnd"/>
            <w:r>
              <w:rPr>
                <w:i/>
                <w:sz w:val="28"/>
                <w:szCs w:val="28"/>
              </w:rPr>
              <w:t xml:space="preserve"> HCM </w:t>
            </w:r>
            <w:proofErr w:type="spellStart"/>
            <w:r>
              <w:rPr>
                <w:i/>
                <w:sz w:val="28"/>
                <w:szCs w:val="28"/>
              </w:rPr>
              <w:t>nằm</w:t>
            </w:r>
            <w:proofErr w:type="spellEnd"/>
            <w:r>
              <w:rPr>
                <w:i/>
                <w:sz w:val="28"/>
                <w:szCs w:val="28"/>
              </w:rPr>
              <w:t xml:space="preserve"> </w:t>
            </w:r>
            <w:proofErr w:type="spellStart"/>
            <w:r>
              <w:rPr>
                <w:i/>
                <w:sz w:val="28"/>
                <w:szCs w:val="28"/>
              </w:rPr>
              <w:t>bên</w:t>
            </w:r>
            <w:proofErr w:type="spellEnd"/>
            <w:r>
              <w:rPr>
                <w:i/>
                <w:sz w:val="28"/>
                <w:szCs w:val="28"/>
              </w:rPr>
              <w:t xml:space="preserve"> </w:t>
            </w:r>
            <w:proofErr w:type="spellStart"/>
            <w:r>
              <w:rPr>
                <w:i/>
                <w:sz w:val="28"/>
                <w:szCs w:val="28"/>
              </w:rPr>
              <w:t>sông</w:t>
            </w:r>
            <w:proofErr w:type="spellEnd"/>
            <w:r>
              <w:rPr>
                <w:i/>
                <w:sz w:val="28"/>
                <w:szCs w:val="28"/>
              </w:rPr>
              <w:t xml:space="preserve"> </w:t>
            </w:r>
            <w:proofErr w:type="spellStart"/>
            <w:r>
              <w:rPr>
                <w:i/>
                <w:sz w:val="28"/>
                <w:szCs w:val="28"/>
              </w:rPr>
              <w:t>Sài</w:t>
            </w:r>
            <w:proofErr w:type="spellEnd"/>
            <w:r>
              <w:rPr>
                <w:i/>
                <w:sz w:val="28"/>
                <w:szCs w:val="28"/>
              </w:rPr>
              <w:t xml:space="preserve"> </w:t>
            </w:r>
            <w:proofErr w:type="spellStart"/>
            <w:r>
              <w:rPr>
                <w:i/>
                <w:sz w:val="28"/>
                <w:szCs w:val="28"/>
              </w:rPr>
              <w:t>Gòn</w:t>
            </w:r>
            <w:proofErr w:type="spellEnd"/>
            <w:r>
              <w:rPr>
                <w:i/>
                <w:sz w:val="28"/>
                <w:szCs w:val="28"/>
              </w:rPr>
              <w:t xml:space="preserve">, </w:t>
            </w:r>
            <w:proofErr w:type="spellStart"/>
            <w:r>
              <w:rPr>
                <w:i/>
                <w:sz w:val="28"/>
                <w:szCs w:val="28"/>
              </w:rPr>
              <w:t>có</w:t>
            </w:r>
            <w:proofErr w:type="spellEnd"/>
            <w:r>
              <w:rPr>
                <w:i/>
                <w:sz w:val="28"/>
                <w:szCs w:val="28"/>
              </w:rPr>
              <w:t xml:space="preserve"> </w:t>
            </w:r>
            <w:proofErr w:type="spellStart"/>
            <w:r>
              <w:rPr>
                <w:i/>
                <w:sz w:val="28"/>
                <w:szCs w:val="28"/>
              </w:rPr>
              <w:t>lịch</w:t>
            </w:r>
            <w:proofErr w:type="spellEnd"/>
            <w:r>
              <w:rPr>
                <w:i/>
                <w:sz w:val="28"/>
                <w:szCs w:val="28"/>
              </w:rPr>
              <w:t xml:space="preserve"> </w:t>
            </w:r>
            <w:proofErr w:type="spellStart"/>
            <w:r>
              <w:rPr>
                <w:i/>
                <w:sz w:val="28"/>
                <w:szCs w:val="28"/>
              </w:rPr>
              <w:t>sử</w:t>
            </w:r>
            <w:proofErr w:type="spellEnd"/>
            <w:r>
              <w:rPr>
                <w:i/>
                <w:sz w:val="28"/>
                <w:szCs w:val="28"/>
              </w:rPr>
              <w:t xml:space="preserve"> </w:t>
            </w:r>
            <w:proofErr w:type="spellStart"/>
            <w:r>
              <w:rPr>
                <w:i/>
                <w:sz w:val="28"/>
                <w:szCs w:val="28"/>
              </w:rPr>
              <w:t>hơn</w:t>
            </w:r>
            <w:proofErr w:type="spellEnd"/>
            <w:r>
              <w:rPr>
                <w:i/>
                <w:sz w:val="28"/>
                <w:szCs w:val="28"/>
              </w:rPr>
              <w:t xml:space="preserve"> 300 </w:t>
            </w:r>
            <w:proofErr w:type="spellStart"/>
            <w:r>
              <w:rPr>
                <w:i/>
                <w:sz w:val="28"/>
                <w:szCs w:val="28"/>
              </w:rPr>
              <w:t>năm</w:t>
            </w:r>
            <w:proofErr w:type="spellEnd"/>
            <w:r>
              <w:rPr>
                <w:i/>
                <w:sz w:val="28"/>
                <w:szCs w:val="28"/>
              </w:rPr>
              <w:t xml:space="preserve">, </w:t>
            </w:r>
            <w:proofErr w:type="spellStart"/>
            <w:r>
              <w:rPr>
                <w:i/>
                <w:sz w:val="28"/>
                <w:szCs w:val="28"/>
              </w:rPr>
              <w:t>trải</w:t>
            </w:r>
            <w:proofErr w:type="spellEnd"/>
            <w:r>
              <w:rPr>
                <w:i/>
                <w:sz w:val="28"/>
                <w:szCs w:val="28"/>
              </w:rPr>
              <w:t xml:space="preserve"> qua </w:t>
            </w:r>
            <w:proofErr w:type="spellStart"/>
            <w:r>
              <w:rPr>
                <w:i/>
                <w:sz w:val="28"/>
                <w:szCs w:val="28"/>
              </w:rPr>
              <w:t>nhiều</w:t>
            </w:r>
            <w:proofErr w:type="spellEnd"/>
            <w:r>
              <w:rPr>
                <w:i/>
                <w:sz w:val="28"/>
                <w:szCs w:val="28"/>
              </w:rPr>
              <w:t xml:space="preserve"> </w:t>
            </w:r>
            <w:proofErr w:type="spellStart"/>
            <w:r>
              <w:rPr>
                <w:i/>
                <w:sz w:val="28"/>
                <w:szCs w:val="28"/>
              </w:rPr>
              <w:t>tên</w:t>
            </w:r>
            <w:proofErr w:type="spellEnd"/>
            <w:r>
              <w:rPr>
                <w:i/>
                <w:sz w:val="28"/>
                <w:szCs w:val="28"/>
              </w:rPr>
              <w:t xml:space="preserve"> </w:t>
            </w:r>
            <w:proofErr w:type="spellStart"/>
            <w:r>
              <w:rPr>
                <w:i/>
                <w:sz w:val="28"/>
                <w:szCs w:val="28"/>
              </w:rPr>
              <w:t>gọi</w:t>
            </w:r>
            <w:proofErr w:type="spellEnd"/>
            <w:r>
              <w:rPr>
                <w:i/>
                <w:sz w:val="28"/>
                <w:szCs w:val="28"/>
              </w:rPr>
              <w:t xml:space="preserve"> </w:t>
            </w:r>
            <w:proofErr w:type="spellStart"/>
            <w:r>
              <w:rPr>
                <w:i/>
                <w:sz w:val="28"/>
                <w:szCs w:val="28"/>
              </w:rPr>
              <w:t>khác</w:t>
            </w:r>
            <w:proofErr w:type="spellEnd"/>
            <w:r>
              <w:rPr>
                <w:i/>
                <w:sz w:val="28"/>
                <w:szCs w:val="28"/>
              </w:rPr>
              <w:t xml:space="preserve"> </w:t>
            </w:r>
            <w:proofErr w:type="spellStart"/>
            <w:r>
              <w:rPr>
                <w:i/>
                <w:sz w:val="28"/>
                <w:szCs w:val="28"/>
              </w:rPr>
              <w:t>nhau</w:t>
            </w:r>
            <w:proofErr w:type="spellEnd"/>
            <w:r>
              <w:rPr>
                <w:i/>
                <w:sz w:val="28"/>
                <w:szCs w:val="28"/>
              </w:rPr>
              <w:t xml:space="preserve"> </w:t>
            </w:r>
            <w:proofErr w:type="spellStart"/>
            <w:r>
              <w:rPr>
                <w:i/>
                <w:sz w:val="28"/>
                <w:szCs w:val="28"/>
              </w:rPr>
              <w:t>như</w:t>
            </w:r>
            <w:proofErr w:type="spellEnd"/>
            <w:r>
              <w:rPr>
                <w:i/>
                <w:sz w:val="28"/>
                <w:szCs w:val="28"/>
              </w:rPr>
              <w:t xml:space="preserve"> Gia Định, </w:t>
            </w:r>
            <w:proofErr w:type="spellStart"/>
            <w:r>
              <w:rPr>
                <w:i/>
                <w:sz w:val="28"/>
                <w:szCs w:val="28"/>
              </w:rPr>
              <w:t>Sài</w:t>
            </w:r>
            <w:proofErr w:type="spellEnd"/>
            <w:r>
              <w:rPr>
                <w:i/>
                <w:sz w:val="28"/>
                <w:szCs w:val="28"/>
              </w:rPr>
              <w:t xml:space="preserve"> </w:t>
            </w:r>
            <w:proofErr w:type="spellStart"/>
            <w:r>
              <w:rPr>
                <w:i/>
                <w:sz w:val="28"/>
                <w:szCs w:val="28"/>
              </w:rPr>
              <w:t>Gòn</w:t>
            </w:r>
            <w:proofErr w:type="spellEnd"/>
            <w:r>
              <w:rPr>
                <w:i/>
                <w:sz w:val="28"/>
                <w:szCs w:val="28"/>
              </w:rPr>
              <w:t xml:space="preserve"> - Gia Định, … </w:t>
            </w:r>
            <w:proofErr w:type="spellStart"/>
            <w:r>
              <w:rPr>
                <w:i/>
                <w:sz w:val="28"/>
                <w:szCs w:val="28"/>
              </w:rPr>
              <w:t>đến</w:t>
            </w:r>
            <w:proofErr w:type="spellEnd"/>
            <w:r>
              <w:rPr>
                <w:i/>
                <w:sz w:val="28"/>
                <w:szCs w:val="28"/>
              </w:rPr>
              <w:t xml:space="preserve"> </w:t>
            </w:r>
            <w:proofErr w:type="spellStart"/>
            <w:r>
              <w:rPr>
                <w:i/>
                <w:sz w:val="28"/>
                <w:szCs w:val="28"/>
              </w:rPr>
              <w:t>năm</w:t>
            </w:r>
            <w:proofErr w:type="spellEnd"/>
            <w:r>
              <w:rPr>
                <w:i/>
                <w:sz w:val="28"/>
                <w:szCs w:val="28"/>
              </w:rPr>
              <w:t xml:space="preserve"> 1976 </w:t>
            </w:r>
            <w:proofErr w:type="spellStart"/>
            <w:r>
              <w:rPr>
                <w:i/>
                <w:sz w:val="28"/>
                <w:szCs w:val="28"/>
              </w:rPr>
              <w:t>đất</w:t>
            </w:r>
            <w:proofErr w:type="spellEnd"/>
            <w:r>
              <w:rPr>
                <w:i/>
                <w:sz w:val="28"/>
                <w:szCs w:val="28"/>
              </w:rPr>
              <w:t xml:space="preserve"> </w:t>
            </w:r>
            <w:proofErr w:type="spellStart"/>
            <w:r>
              <w:rPr>
                <w:i/>
                <w:sz w:val="28"/>
                <w:szCs w:val="28"/>
              </w:rPr>
              <w:t>nước</w:t>
            </w:r>
            <w:proofErr w:type="spellEnd"/>
            <w:r>
              <w:rPr>
                <w:i/>
                <w:sz w:val="28"/>
                <w:szCs w:val="28"/>
              </w:rPr>
              <w:t xml:space="preserve"> </w:t>
            </w:r>
            <w:proofErr w:type="spellStart"/>
            <w:r>
              <w:rPr>
                <w:i/>
                <w:sz w:val="28"/>
                <w:szCs w:val="28"/>
              </w:rPr>
              <w:t>hoàn</w:t>
            </w:r>
            <w:proofErr w:type="spellEnd"/>
            <w:r>
              <w:rPr>
                <w:i/>
                <w:sz w:val="28"/>
                <w:szCs w:val="28"/>
              </w:rPr>
              <w:t xml:space="preserve"> </w:t>
            </w:r>
            <w:proofErr w:type="spellStart"/>
            <w:r>
              <w:rPr>
                <w:i/>
                <w:sz w:val="28"/>
                <w:szCs w:val="28"/>
              </w:rPr>
              <w:lastRenderedPageBreak/>
              <w:t>toàn</w:t>
            </w:r>
            <w:proofErr w:type="spellEnd"/>
            <w:r>
              <w:rPr>
                <w:i/>
                <w:sz w:val="28"/>
                <w:szCs w:val="28"/>
              </w:rPr>
              <w:t xml:space="preserve"> </w:t>
            </w:r>
            <w:proofErr w:type="spellStart"/>
            <w:r>
              <w:rPr>
                <w:i/>
                <w:sz w:val="28"/>
                <w:szCs w:val="28"/>
              </w:rPr>
              <w:t>thống</w:t>
            </w:r>
            <w:proofErr w:type="spellEnd"/>
            <w:r>
              <w:rPr>
                <w:i/>
                <w:sz w:val="28"/>
                <w:szCs w:val="28"/>
              </w:rPr>
              <w:t xml:space="preserve"> </w:t>
            </w:r>
            <w:proofErr w:type="spellStart"/>
            <w:r>
              <w:rPr>
                <w:i/>
                <w:sz w:val="28"/>
                <w:szCs w:val="28"/>
              </w:rPr>
              <w:t>nhất</w:t>
            </w:r>
            <w:proofErr w:type="spellEnd"/>
            <w:r>
              <w:rPr>
                <w:i/>
                <w:sz w:val="28"/>
                <w:szCs w:val="28"/>
              </w:rPr>
              <w:t xml:space="preserve"> </w:t>
            </w:r>
            <w:proofErr w:type="spellStart"/>
            <w:r>
              <w:rPr>
                <w:i/>
                <w:sz w:val="28"/>
                <w:szCs w:val="28"/>
              </w:rPr>
              <w:t>mới</w:t>
            </w:r>
            <w:proofErr w:type="spellEnd"/>
            <w:r>
              <w:rPr>
                <w:i/>
                <w:sz w:val="28"/>
                <w:szCs w:val="28"/>
              </w:rPr>
              <w:t xml:space="preserve"> </w:t>
            </w:r>
            <w:proofErr w:type="spellStart"/>
            <w:r>
              <w:rPr>
                <w:i/>
                <w:sz w:val="28"/>
                <w:szCs w:val="28"/>
              </w:rPr>
              <w:t>chính</w:t>
            </w:r>
            <w:proofErr w:type="spellEnd"/>
            <w:r>
              <w:rPr>
                <w:i/>
                <w:sz w:val="28"/>
                <w:szCs w:val="28"/>
              </w:rPr>
              <w:t xml:space="preserve"> </w:t>
            </w:r>
            <w:proofErr w:type="spellStart"/>
            <w:r>
              <w:rPr>
                <w:i/>
                <w:sz w:val="28"/>
                <w:szCs w:val="28"/>
              </w:rPr>
              <w:t>thức</w:t>
            </w:r>
            <w:proofErr w:type="spellEnd"/>
            <w:r>
              <w:rPr>
                <w:i/>
                <w:sz w:val="28"/>
                <w:szCs w:val="28"/>
              </w:rPr>
              <w:t xml:space="preserve"> </w:t>
            </w:r>
            <w:proofErr w:type="spellStart"/>
            <w:r>
              <w:rPr>
                <w:i/>
                <w:sz w:val="28"/>
                <w:szCs w:val="28"/>
              </w:rPr>
              <w:t>mang</w:t>
            </w:r>
            <w:proofErr w:type="spellEnd"/>
            <w:r>
              <w:rPr>
                <w:i/>
                <w:sz w:val="28"/>
                <w:szCs w:val="28"/>
              </w:rPr>
              <w:t xml:space="preserve"> </w:t>
            </w:r>
            <w:proofErr w:type="spellStart"/>
            <w:r>
              <w:rPr>
                <w:i/>
                <w:sz w:val="28"/>
                <w:szCs w:val="28"/>
              </w:rPr>
              <w:t>tên</w:t>
            </w:r>
            <w:proofErr w:type="spellEnd"/>
            <w:r>
              <w:rPr>
                <w:i/>
                <w:sz w:val="28"/>
                <w:szCs w:val="28"/>
              </w:rPr>
              <w:t xml:space="preserve"> </w:t>
            </w:r>
            <w:proofErr w:type="spellStart"/>
            <w:r>
              <w:rPr>
                <w:sz w:val="28"/>
                <w:szCs w:val="28"/>
                <w:highlight w:val="white"/>
              </w:rPr>
              <w:t>Tp</w:t>
            </w:r>
            <w:proofErr w:type="spellEnd"/>
            <w:r>
              <w:rPr>
                <w:sz w:val="28"/>
                <w:szCs w:val="28"/>
                <w:highlight w:val="white"/>
              </w:rPr>
              <w:t xml:space="preserve"> HCM.</w:t>
            </w:r>
          </w:p>
        </w:tc>
        <w:tc>
          <w:tcPr>
            <w:tcW w:w="2834" w:type="dxa"/>
          </w:tcPr>
          <w:p w14:paraId="3C18370E" w14:textId="77777777" w:rsidR="004318C0" w:rsidRDefault="004318C0" w:rsidP="005840CE">
            <w:pPr>
              <w:spacing w:after="0" w:line="360" w:lineRule="auto"/>
              <w:rPr>
                <w:sz w:val="28"/>
                <w:szCs w:val="28"/>
              </w:rPr>
            </w:pPr>
          </w:p>
          <w:p w14:paraId="0804D55A" w14:textId="77777777" w:rsidR="004318C0" w:rsidRDefault="004318C0" w:rsidP="005840CE">
            <w:pPr>
              <w:spacing w:after="0" w:line="360" w:lineRule="auto"/>
              <w:rPr>
                <w:sz w:val="28"/>
                <w:szCs w:val="28"/>
              </w:rPr>
            </w:pPr>
          </w:p>
          <w:p w14:paraId="3C799930" w14:textId="77777777" w:rsidR="004318C0" w:rsidRDefault="004318C0" w:rsidP="005840CE">
            <w:pPr>
              <w:spacing w:after="0" w:line="360" w:lineRule="auto"/>
              <w:rPr>
                <w:sz w:val="28"/>
                <w:szCs w:val="28"/>
              </w:rPr>
            </w:pPr>
          </w:p>
          <w:p w14:paraId="1FF6A8D2" w14:textId="77777777" w:rsidR="004318C0" w:rsidRDefault="004318C0" w:rsidP="005840CE">
            <w:pPr>
              <w:spacing w:after="0" w:line="360" w:lineRule="auto"/>
              <w:rPr>
                <w:sz w:val="28"/>
                <w:szCs w:val="28"/>
              </w:rPr>
            </w:pPr>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bốc</w:t>
            </w:r>
            <w:proofErr w:type="spellEnd"/>
            <w:r>
              <w:rPr>
                <w:sz w:val="28"/>
                <w:szCs w:val="28"/>
              </w:rPr>
              <w:t xml:space="preserve"> </w:t>
            </w:r>
            <w:proofErr w:type="spellStart"/>
            <w:r>
              <w:rPr>
                <w:sz w:val="28"/>
                <w:szCs w:val="28"/>
              </w:rPr>
              <w:t>thăm</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w:t>
            </w:r>
          </w:p>
          <w:p w14:paraId="54B746B9" w14:textId="77777777" w:rsidR="004318C0" w:rsidRDefault="004318C0" w:rsidP="005840CE">
            <w:pPr>
              <w:spacing w:after="0" w:line="360" w:lineRule="auto"/>
              <w:rPr>
                <w:sz w:val="28"/>
                <w:szCs w:val="28"/>
              </w:rPr>
            </w:pPr>
          </w:p>
          <w:p w14:paraId="1620F729" w14:textId="77777777" w:rsidR="004318C0" w:rsidRDefault="004318C0" w:rsidP="005840CE">
            <w:pPr>
              <w:spacing w:after="0" w:line="360" w:lineRule="auto"/>
              <w:jc w:val="center"/>
              <w:rPr>
                <w:sz w:val="28"/>
                <w:szCs w:val="28"/>
              </w:rPr>
            </w:pPr>
          </w:p>
          <w:p w14:paraId="09B68C1B" w14:textId="77777777" w:rsidR="004318C0" w:rsidRDefault="004318C0" w:rsidP="005840CE">
            <w:pPr>
              <w:spacing w:after="0" w:line="360" w:lineRule="auto"/>
              <w:rPr>
                <w:sz w:val="28"/>
                <w:szCs w:val="28"/>
              </w:rPr>
            </w:pPr>
            <w:r>
              <w:rPr>
                <w:sz w:val="28"/>
                <w:szCs w:val="28"/>
              </w:rPr>
              <w:t xml:space="preserve">- HS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phiếu</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nhóm</w:t>
            </w:r>
            <w:proofErr w:type="spellEnd"/>
            <w:r>
              <w:rPr>
                <w:sz w:val="28"/>
                <w:szCs w:val="28"/>
              </w:rPr>
              <w:t xml:space="preserve"> </w:t>
            </w:r>
          </w:p>
          <w:p w14:paraId="3B29A1BB" w14:textId="77777777" w:rsidR="004318C0" w:rsidRDefault="004318C0" w:rsidP="005840CE">
            <w:pPr>
              <w:spacing w:after="0" w:line="360" w:lineRule="auto"/>
              <w:jc w:val="center"/>
              <w:rPr>
                <w:sz w:val="28"/>
                <w:szCs w:val="28"/>
              </w:rPr>
            </w:pPr>
          </w:p>
          <w:p w14:paraId="472E4612" w14:textId="77777777" w:rsidR="004318C0" w:rsidRDefault="004318C0" w:rsidP="005840CE">
            <w:pPr>
              <w:spacing w:after="0" w:line="360" w:lineRule="auto"/>
              <w:jc w:val="center"/>
              <w:rPr>
                <w:sz w:val="28"/>
                <w:szCs w:val="28"/>
              </w:rPr>
            </w:pPr>
          </w:p>
          <w:p w14:paraId="5542F0C9" w14:textId="77777777" w:rsidR="004318C0" w:rsidRDefault="004318C0" w:rsidP="005840CE">
            <w:pPr>
              <w:spacing w:after="0" w:line="360" w:lineRule="auto"/>
              <w:jc w:val="center"/>
              <w:rPr>
                <w:sz w:val="28"/>
                <w:szCs w:val="28"/>
              </w:rPr>
            </w:pPr>
          </w:p>
          <w:p w14:paraId="041C3D78" w14:textId="77777777" w:rsidR="004318C0" w:rsidRDefault="004318C0" w:rsidP="005840CE">
            <w:pPr>
              <w:spacing w:after="0" w:line="360" w:lineRule="auto"/>
              <w:rPr>
                <w:sz w:val="28"/>
                <w:szCs w:val="28"/>
              </w:rPr>
            </w:pPr>
          </w:p>
          <w:p w14:paraId="4A6ECE07" w14:textId="77777777" w:rsidR="004318C0" w:rsidRDefault="004318C0" w:rsidP="005840CE">
            <w:pPr>
              <w:spacing w:after="0" w:line="360" w:lineRule="auto"/>
              <w:jc w:val="center"/>
              <w:rPr>
                <w:sz w:val="28"/>
                <w:szCs w:val="28"/>
              </w:rPr>
            </w:pPr>
          </w:p>
          <w:p w14:paraId="17E2CD8B" w14:textId="77777777" w:rsidR="004318C0" w:rsidRDefault="004318C0" w:rsidP="005840CE">
            <w:pPr>
              <w:spacing w:after="0" w:line="360" w:lineRule="auto"/>
              <w:rPr>
                <w:sz w:val="28"/>
                <w:szCs w:val="28"/>
              </w:rPr>
            </w:pPr>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lastRenderedPageBreak/>
              <w:t>báo</w:t>
            </w:r>
            <w:proofErr w:type="spellEnd"/>
            <w:r>
              <w:rPr>
                <w:sz w:val="28"/>
                <w:szCs w:val="28"/>
              </w:rPr>
              <w:t xml:space="preserve"> </w:t>
            </w:r>
            <w:proofErr w:type="spellStart"/>
            <w:r>
              <w:rPr>
                <w:sz w:val="28"/>
                <w:szCs w:val="28"/>
              </w:rPr>
              <w:t>cáo</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w:t>
            </w:r>
          </w:p>
          <w:p w14:paraId="72F40FA8" w14:textId="77777777" w:rsidR="004318C0" w:rsidRDefault="004318C0" w:rsidP="005840CE">
            <w:pPr>
              <w:spacing w:after="0" w:line="360" w:lineRule="auto"/>
              <w:rPr>
                <w:sz w:val="28"/>
                <w:szCs w:val="28"/>
              </w:rPr>
            </w:pPr>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bổ</w:t>
            </w:r>
            <w:proofErr w:type="spellEnd"/>
            <w:r>
              <w:rPr>
                <w:sz w:val="28"/>
                <w:szCs w:val="28"/>
              </w:rPr>
              <w:t xml:space="preserve"> sung</w:t>
            </w:r>
          </w:p>
          <w:p w14:paraId="180988C9" w14:textId="77777777" w:rsidR="004318C0" w:rsidRDefault="004318C0" w:rsidP="005840CE">
            <w:pPr>
              <w:spacing w:after="0" w:line="360" w:lineRule="auto"/>
              <w:jc w:val="center"/>
              <w:rPr>
                <w:sz w:val="28"/>
                <w:szCs w:val="28"/>
              </w:rPr>
            </w:pPr>
          </w:p>
          <w:p w14:paraId="40D13819" w14:textId="77777777" w:rsidR="004318C0" w:rsidRDefault="004318C0" w:rsidP="005840CE">
            <w:pPr>
              <w:spacing w:after="0" w:line="360" w:lineRule="auto"/>
              <w:jc w:val="center"/>
              <w:rPr>
                <w:sz w:val="28"/>
                <w:szCs w:val="28"/>
              </w:rPr>
            </w:pPr>
          </w:p>
          <w:p w14:paraId="3561EFF3" w14:textId="77777777" w:rsidR="004318C0" w:rsidRDefault="004318C0" w:rsidP="005840CE">
            <w:pPr>
              <w:spacing w:after="0" w:line="360" w:lineRule="auto"/>
              <w:jc w:val="center"/>
              <w:rPr>
                <w:sz w:val="28"/>
                <w:szCs w:val="28"/>
              </w:rPr>
            </w:pPr>
          </w:p>
          <w:p w14:paraId="093F0117" w14:textId="77777777" w:rsidR="004318C0" w:rsidRDefault="004318C0" w:rsidP="005840CE">
            <w:pPr>
              <w:spacing w:after="0" w:line="360" w:lineRule="auto"/>
              <w:jc w:val="center"/>
              <w:rPr>
                <w:sz w:val="28"/>
                <w:szCs w:val="28"/>
              </w:rPr>
            </w:pPr>
          </w:p>
          <w:p w14:paraId="51199197" w14:textId="77777777" w:rsidR="004318C0" w:rsidRDefault="004318C0" w:rsidP="005840CE">
            <w:pPr>
              <w:spacing w:after="0" w:line="360" w:lineRule="auto"/>
              <w:jc w:val="center"/>
              <w:rPr>
                <w:sz w:val="28"/>
                <w:szCs w:val="28"/>
              </w:rPr>
            </w:pPr>
          </w:p>
          <w:p w14:paraId="5CF33D92" w14:textId="77777777" w:rsidR="004318C0" w:rsidRDefault="004318C0" w:rsidP="005840CE">
            <w:pPr>
              <w:spacing w:after="0" w:line="360" w:lineRule="auto"/>
              <w:jc w:val="center"/>
              <w:rPr>
                <w:sz w:val="28"/>
                <w:szCs w:val="28"/>
              </w:rPr>
            </w:pPr>
          </w:p>
          <w:p w14:paraId="7A8E0392" w14:textId="77777777" w:rsidR="004318C0" w:rsidRDefault="004318C0" w:rsidP="005840CE">
            <w:pPr>
              <w:spacing w:after="0" w:line="360" w:lineRule="auto"/>
              <w:rPr>
                <w:sz w:val="28"/>
                <w:szCs w:val="28"/>
              </w:rPr>
            </w:pPr>
          </w:p>
          <w:p w14:paraId="352BE9B5" w14:textId="77777777" w:rsidR="004318C0" w:rsidRDefault="004318C0" w:rsidP="005840CE">
            <w:pPr>
              <w:spacing w:after="0" w:line="360" w:lineRule="auto"/>
              <w:jc w:val="center"/>
              <w:rPr>
                <w:sz w:val="28"/>
                <w:szCs w:val="28"/>
              </w:rPr>
            </w:pPr>
          </w:p>
          <w:p w14:paraId="70B18D5B" w14:textId="77777777" w:rsidR="004318C0" w:rsidRDefault="004318C0" w:rsidP="005840CE">
            <w:pPr>
              <w:spacing w:after="0" w:line="360" w:lineRule="auto"/>
              <w:jc w:val="center"/>
              <w:rPr>
                <w:sz w:val="28"/>
                <w:szCs w:val="28"/>
              </w:rPr>
            </w:pPr>
          </w:p>
          <w:p w14:paraId="6688DCA2" w14:textId="77777777" w:rsidR="004318C0" w:rsidRDefault="004318C0" w:rsidP="005840CE">
            <w:pPr>
              <w:spacing w:after="0" w:line="360" w:lineRule="auto"/>
              <w:jc w:val="center"/>
              <w:rPr>
                <w:sz w:val="28"/>
                <w:szCs w:val="28"/>
              </w:rPr>
            </w:pPr>
          </w:p>
          <w:p w14:paraId="2B85275E" w14:textId="77777777" w:rsidR="004318C0" w:rsidRDefault="004318C0" w:rsidP="005840CE">
            <w:pPr>
              <w:spacing w:after="0" w:line="360" w:lineRule="auto"/>
              <w:jc w:val="center"/>
              <w:rPr>
                <w:sz w:val="28"/>
                <w:szCs w:val="28"/>
              </w:rPr>
            </w:pPr>
          </w:p>
          <w:p w14:paraId="2E4405EF" w14:textId="77777777" w:rsidR="004318C0" w:rsidRDefault="004318C0" w:rsidP="005840CE">
            <w:pPr>
              <w:spacing w:after="0" w:line="360" w:lineRule="auto"/>
              <w:jc w:val="center"/>
              <w:rPr>
                <w:sz w:val="28"/>
                <w:szCs w:val="28"/>
              </w:rPr>
            </w:pPr>
          </w:p>
          <w:p w14:paraId="02A471ED" w14:textId="77777777" w:rsidR="004318C0" w:rsidRDefault="004318C0" w:rsidP="005840CE">
            <w:pPr>
              <w:spacing w:after="0" w:line="360" w:lineRule="auto"/>
              <w:jc w:val="center"/>
              <w:rPr>
                <w:sz w:val="28"/>
                <w:szCs w:val="28"/>
              </w:rPr>
            </w:pPr>
          </w:p>
          <w:p w14:paraId="79B34B3D" w14:textId="77777777" w:rsidR="004318C0" w:rsidRDefault="004318C0" w:rsidP="005840CE">
            <w:pPr>
              <w:spacing w:after="0" w:line="360" w:lineRule="auto"/>
              <w:jc w:val="center"/>
              <w:rPr>
                <w:sz w:val="28"/>
                <w:szCs w:val="28"/>
              </w:rPr>
            </w:pPr>
          </w:p>
          <w:p w14:paraId="6E5A6190" w14:textId="77777777" w:rsidR="004318C0" w:rsidRDefault="004318C0" w:rsidP="005840CE">
            <w:pPr>
              <w:spacing w:after="0" w:line="360" w:lineRule="auto"/>
              <w:rPr>
                <w:sz w:val="28"/>
                <w:szCs w:val="28"/>
              </w:rPr>
            </w:pPr>
          </w:p>
          <w:p w14:paraId="1C5DD291" w14:textId="77777777" w:rsidR="004318C0" w:rsidRDefault="004318C0" w:rsidP="005840CE">
            <w:pPr>
              <w:spacing w:after="0" w:line="360" w:lineRule="auto"/>
              <w:rPr>
                <w:sz w:val="28"/>
                <w:szCs w:val="28"/>
              </w:rPr>
            </w:pPr>
            <w:r>
              <w:rPr>
                <w:sz w:val="28"/>
                <w:szCs w:val="28"/>
              </w:rPr>
              <w:t xml:space="preserve">- HS </w:t>
            </w:r>
            <w:proofErr w:type="spellStart"/>
            <w:r>
              <w:rPr>
                <w:sz w:val="28"/>
                <w:szCs w:val="28"/>
              </w:rPr>
              <w:t>phát</w:t>
            </w:r>
            <w:proofErr w:type="spellEnd"/>
            <w:r>
              <w:rPr>
                <w:sz w:val="28"/>
                <w:szCs w:val="28"/>
              </w:rPr>
              <w:t xml:space="preserve"> </w:t>
            </w:r>
            <w:proofErr w:type="spellStart"/>
            <w:r>
              <w:rPr>
                <w:sz w:val="28"/>
                <w:szCs w:val="28"/>
              </w:rPr>
              <w:t>biểu</w:t>
            </w:r>
            <w:proofErr w:type="spellEnd"/>
          </w:p>
          <w:p w14:paraId="5663C4E3" w14:textId="77777777" w:rsidR="004318C0" w:rsidRDefault="004318C0" w:rsidP="005840CE">
            <w:pPr>
              <w:spacing w:after="0" w:line="360" w:lineRule="auto"/>
              <w:jc w:val="center"/>
              <w:rPr>
                <w:sz w:val="28"/>
                <w:szCs w:val="28"/>
              </w:rPr>
            </w:pPr>
          </w:p>
          <w:p w14:paraId="4C852BDB" w14:textId="77777777" w:rsidR="004318C0" w:rsidRDefault="004318C0" w:rsidP="005840CE">
            <w:pPr>
              <w:spacing w:after="0" w:line="360" w:lineRule="auto"/>
              <w:jc w:val="center"/>
              <w:rPr>
                <w:sz w:val="28"/>
                <w:szCs w:val="28"/>
              </w:rPr>
            </w:pPr>
          </w:p>
          <w:p w14:paraId="2BF03FE9" w14:textId="77777777" w:rsidR="004318C0" w:rsidRDefault="004318C0" w:rsidP="005840CE">
            <w:pPr>
              <w:spacing w:after="0" w:line="360" w:lineRule="auto"/>
              <w:jc w:val="center"/>
              <w:rPr>
                <w:sz w:val="28"/>
                <w:szCs w:val="28"/>
              </w:rPr>
            </w:pPr>
          </w:p>
          <w:p w14:paraId="3AD08ED5" w14:textId="77777777" w:rsidR="004318C0" w:rsidRDefault="004318C0" w:rsidP="005840CE">
            <w:pPr>
              <w:spacing w:after="0" w:line="360" w:lineRule="auto"/>
              <w:rPr>
                <w:sz w:val="28"/>
                <w:szCs w:val="28"/>
              </w:rPr>
            </w:pPr>
            <w:r>
              <w:rPr>
                <w:sz w:val="28"/>
                <w:szCs w:val="28"/>
              </w:rPr>
              <w:t xml:space="preserve">HS </w:t>
            </w:r>
            <w:proofErr w:type="spellStart"/>
            <w:r>
              <w:rPr>
                <w:sz w:val="28"/>
                <w:szCs w:val="28"/>
              </w:rPr>
              <w:t>lắng</w:t>
            </w:r>
            <w:proofErr w:type="spellEnd"/>
            <w:r>
              <w:rPr>
                <w:sz w:val="28"/>
                <w:szCs w:val="28"/>
              </w:rPr>
              <w:t xml:space="preserve"> </w:t>
            </w:r>
            <w:proofErr w:type="spellStart"/>
            <w:r>
              <w:rPr>
                <w:sz w:val="28"/>
                <w:szCs w:val="28"/>
              </w:rPr>
              <w:t>nghe</w:t>
            </w:r>
            <w:proofErr w:type="spellEnd"/>
          </w:p>
          <w:p w14:paraId="6E045C44" w14:textId="77777777" w:rsidR="004318C0" w:rsidRDefault="004318C0" w:rsidP="005840CE">
            <w:pPr>
              <w:spacing w:after="0" w:line="360" w:lineRule="auto"/>
              <w:jc w:val="center"/>
              <w:rPr>
                <w:sz w:val="28"/>
                <w:szCs w:val="28"/>
              </w:rPr>
            </w:pPr>
          </w:p>
          <w:p w14:paraId="38548335" w14:textId="77777777" w:rsidR="004318C0" w:rsidRDefault="004318C0" w:rsidP="005840CE">
            <w:pPr>
              <w:spacing w:after="0" w:line="360" w:lineRule="auto"/>
              <w:rPr>
                <w:sz w:val="28"/>
                <w:szCs w:val="28"/>
              </w:rPr>
            </w:pPr>
          </w:p>
        </w:tc>
      </w:tr>
      <w:tr w:rsidR="004318C0" w14:paraId="3397F2E1" w14:textId="77777777" w:rsidTr="005840CE">
        <w:tc>
          <w:tcPr>
            <w:tcW w:w="9350" w:type="dxa"/>
            <w:gridSpan w:val="2"/>
          </w:tcPr>
          <w:p w14:paraId="60DB2688" w14:textId="77777777" w:rsidR="004318C0" w:rsidRDefault="004318C0" w:rsidP="005840CE">
            <w:pPr>
              <w:spacing w:after="0" w:line="360" w:lineRule="auto"/>
              <w:rPr>
                <w:sz w:val="28"/>
                <w:szCs w:val="28"/>
              </w:rPr>
            </w:pPr>
            <w:proofErr w:type="spellStart"/>
            <w:r>
              <w:rPr>
                <w:b/>
                <w:sz w:val="28"/>
                <w:szCs w:val="28"/>
              </w:rPr>
              <w:lastRenderedPageBreak/>
              <w:t>Hoạt</w:t>
            </w:r>
            <w:proofErr w:type="spellEnd"/>
            <w:r>
              <w:rPr>
                <w:b/>
                <w:sz w:val="28"/>
                <w:szCs w:val="28"/>
              </w:rPr>
              <w:t xml:space="preserve"> </w:t>
            </w:r>
            <w:proofErr w:type="spellStart"/>
            <w:r>
              <w:rPr>
                <w:b/>
                <w:sz w:val="28"/>
                <w:szCs w:val="28"/>
              </w:rPr>
              <w:t>động</w:t>
            </w:r>
            <w:proofErr w:type="spellEnd"/>
            <w:r>
              <w:rPr>
                <w:b/>
                <w:sz w:val="28"/>
                <w:szCs w:val="28"/>
              </w:rPr>
              <w:t xml:space="preserve"> 3: Thành </w:t>
            </w:r>
            <w:proofErr w:type="spellStart"/>
            <w:r>
              <w:rPr>
                <w:b/>
                <w:sz w:val="28"/>
                <w:szCs w:val="28"/>
              </w:rPr>
              <w:t>phố</w:t>
            </w:r>
            <w:proofErr w:type="spellEnd"/>
            <w:r>
              <w:rPr>
                <w:b/>
                <w:sz w:val="28"/>
                <w:szCs w:val="28"/>
              </w:rPr>
              <w:t xml:space="preserve"> </w:t>
            </w:r>
            <w:proofErr w:type="spellStart"/>
            <w:r>
              <w:rPr>
                <w:b/>
                <w:sz w:val="28"/>
                <w:szCs w:val="28"/>
              </w:rPr>
              <w:t>Hồ</w:t>
            </w:r>
            <w:proofErr w:type="spellEnd"/>
            <w:r>
              <w:rPr>
                <w:b/>
                <w:sz w:val="28"/>
                <w:szCs w:val="28"/>
              </w:rPr>
              <w:t xml:space="preserve"> Chí Minh </w:t>
            </w:r>
            <w:proofErr w:type="spellStart"/>
            <w:r>
              <w:rPr>
                <w:b/>
                <w:sz w:val="28"/>
                <w:szCs w:val="28"/>
              </w:rPr>
              <w:t>trung</w:t>
            </w:r>
            <w:proofErr w:type="spellEnd"/>
            <w:r>
              <w:rPr>
                <w:b/>
                <w:sz w:val="28"/>
                <w:szCs w:val="28"/>
              </w:rPr>
              <w:t xml:space="preserve"> </w:t>
            </w:r>
            <w:proofErr w:type="spellStart"/>
            <w:r>
              <w:rPr>
                <w:b/>
                <w:sz w:val="28"/>
                <w:szCs w:val="28"/>
              </w:rPr>
              <w:t>tâm</w:t>
            </w:r>
            <w:proofErr w:type="spellEnd"/>
            <w:r>
              <w:rPr>
                <w:b/>
                <w:sz w:val="28"/>
                <w:szCs w:val="28"/>
              </w:rPr>
              <w:t xml:space="preserve"> </w:t>
            </w:r>
            <w:proofErr w:type="spellStart"/>
            <w:r>
              <w:rPr>
                <w:b/>
                <w:sz w:val="28"/>
                <w:szCs w:val="28"/>
              </w:rPr>
              <w:t>kinh</w:t>
            </w:r>
            <w:proofErr w:type="spellEnd"/>
            <w:r>
              <w:rPr>
                <w:b/>
                <w:sz w:val="28"/>
                <w:szCs w:val="28"/>
              </w:rPr>
              <w:t xml:space="preserve"> </w:t>
            </w:r>
            <w:proofErr w:type="spellStart"/>
            <w:r>
              <w:rPr>
                <w:b/>
                <w:sz w:val="28"/>
                <w:szCs w:val="28"/>
              </w:rPr>
              <w:t>tế</w:t>
            </w:r>
            <w:proofErr w:type="spellEnd"/>
            <w:r>
              <w:rPr>
                <w:b/>
                <w:sz w:val="28"/>
                <w:szCs w:val="28"/>
              </w:rPr>
              <w:t xml:space="preserve">, </w:t>
            </w:r>
            <w:proofErr w:type="spellStart"/>
            <w:r>
              <w:rPr>
                <w:b/>
                <w:sz w:val="28"/>
                <w:szCs w:val="28"/>
              </w:rPr>
              <w:t>văn</w:t>
            </w:r>
            <w:proofErr w:type="spellEnd"/>
            <w:r>
              <w:rPr>
                <w:b/>
                <w:sz w:val="28"/>
                <w:szCs w:val="28"/>
              </w:rPr>
              <w:t xml:space="preserve"> </w:t>
            </w:r>
            <w:proofErr w:type="spellStart"/>
            <w:r>
              <w:rPr>
                <w:b/>
                <w:sz w:val="28"/>
                <w:szCs w:val="28"/>
              </w:rPr>
              <w:t>hoá</w:t>
            </w:r>
            <w:proofErr w:type="spellEnd"/>
            <w:r>
              <w:rPr>
                <w:b/>
                <w:sz w:val="28"/>
                <w:szCs w:val="28"/>
              </w:rPr>
              <w:t xml:space="preserve">, </w:t>
            </w:r>
            <w:proofErr w:type="spellStart"/>
            <w:r>
              <w:rPr>
                <w:b/>
                <w:sz w:val="28"/>
                <w:szCs w:val="28"/>
              </w:rPr>
              <w:t>giáo</w:t>
            </w:r>
            <w:proofErr w:type="spellEnd"/>
            <w:r>
              <w:rPr>
                <w:b/>
                <w:sz w:val="28"/>
                <w:szCs w:val="28"/>
              </w:rPr>
              <w:t xml:space="preserve"> </w:t>
            </w:r>
            <w:proofErr w:type="spellStart"/>
            <w:r>
              <w:rPr>
                <w:b/>
                <w:sz w:val="28"/>
                <w:szCs w:val="28"/>
              </w:rPr>
              <w:t>dục</w:t>
            </w:r>
            <w:proofErr w:type="spellEnd"/>
            <w:r>
              <w:rPr>
                <w:b/>
                <w:sz w:val="28"/>
                <w:szCs w:val="28"/>
              </w:rPr>
              <w:t xml:space="preserve"> </w:t>
            </w:r>
            <w:proofErr w:type="spellStart"/>
            <w:r>
              <w:rPr>
                <w:b/>
                <w:sz w:val="28"/>
                <w:szCs w:val="28"/>
              </w:rPr>
              <w:t>quan</w:t>
            </w:r>
            <w:proofErr w:type="spellEnd"/>
            <w:r>
              <w:rPr>
                <w:b/>
                <w:sz w:val="28"/>
                <w:szCs w:val="28"/>
              </w:rPr>
              <w:t xml:space="preserve"> </w:t>
            </w:r>
            <w:proofErr w:type="spellStart"/>
            <w:r>
              <w:rPr>
                <w:b/>
                <w:sz w:val="28"/>
                <w:szCs w:val="28"/>
              </w:rPr>
              <w:t>trọng</w:t>
            </w:r>
            <w:proofErr w:type="spellEnd"/>
            <w:r>
              <w:rPr>
                <w:b/>
                <w:sz w:val="28"/>
                <w:szCs w:val="28"/>
              </w:rPr>
              <w:t xml:space="preserve"> </w:t>
            </w:r>
            <w:proofErr w:type="spellStart"/>
            <w:r>
              <w:rPr>
                <w:b/>
                <w:sz w:val="28"/>
                <w:szCs w:val="28"/>
              </w:rPr>
              <w:t>của</w:t>
            </w:r>
            <w:proofErr w:type="spellEnd"/>
            <w:r>
              <w:rPr>
                <w:b/>
                <w:sz w:val="28"/>
                <w:szCs w:val="28"/>
              </w:rPr>
              <w:t xml:space="preserve"> Việt Nam. </w:t>
            </w:r>
          </w:p>
          <w:p w14:paraId="52621695" w14:textId="77777777" w:rsidR="004318C0" w:rsidRDefault="004318C0" w:rsidP="005840CE">
            <w:pPr>
              <w:spacing w:after="0" w:line="360" w:lineRule="auto"/>
              <w:rPr>
                <w:sz w:val="28"/>
                <w:szCs w:val="28"/>
              </w:rPr>
            </w:pPr>
            <w:r>
              <w:rPr>
                <w:b/>
                <w:sz w:val="28"/>
                <w:szCs w:val="28"/>
              </w:rPr>
              <w:t xml:space="preserve">a. </w:t>
            </w:r>
            <w:proofErr w:type="spellStart"/>
            <w:r>
              <w:rPr>
                <w:b/>
                <w:sz w:val="28"/>
                <w:szCs w:val="28"/>
              </w:rPr>
              <w:t>Mục</w:t>
            </w:r>
            <w:proofErr w:type="spellEnd"/>
            <w:r>
              <w:rPr>
                <w:b/>
                <w:sz w:val="28"/>
                <w:szCs w:val="28"/>
              </w:rPr>
              <w:t xml:space="preserve"> </w:t>
            </w:r>
            <w:proofErr w:type="spellStart"/>
            <w:r>
              <w:rPr>
                <w:b/>
                <w:sz w:val="28"/>
                <w:szCs w:val="28"/>
              </w:rPr>
              <w:t>tiêu</w:t>
            </w:r>
            <w:proofErr w:type="spellEnd"/>
            <w:r>
              <w:rPr>
                <w:b/>
                <w:sz w:val="28"/>
                <w:szCs w:val="28"/>
              </w:rPr>
              <w:t>:</w:t>
            </w:r>
            <w:r>
              <w:rPr>
                <w:sz w:val="28"/>
                <w:szCs w:val="28"/>
              </w:rPr>
              <w:t xml:space="preserve"> Thông qua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HS</w:t>
            </w:r>
          </w:p>
          <w:p w14:paraId="1809308B" w14:textId="77777777" w:rsidR="004318C0" w:rsidRDefault="004318C0" w:rsidP="005840CE">
            <w:pPr>
              <w:spacing w:after="0" w:line="360" w:lineRule="auto"/>
              <w:rPr>
                <w:sz w:val="28"/>
                <w:szCs w:val="28"/>
              </w:rPr>
            </w:pPr>
            <w:r>
              <w:rPr>
                <w:sz w:val="28"/>
                <w:szCs w:val="28"/>
              </w:rPr>
              <w:t xml:space="preserve">- </w:t>
            </w:r>
            <w:proofErr w:type="spellStart"/>
            <w:r>
              <w:rPr>
                <w:sz w:val="28"/>
                <w:szCs w:val="28"/>
              </w:rPr>
              <w:t>Sử</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tư</w:t>
            </w:r>
            <w:proofErr w:type="spellEnd"/>
            <w:r>
              <w:rPr>
                <w:sz w:val="28"/>
                <w:szCs w:val="28"/>
              </w:rPr>
              <w:t xml:space="preserve"> </w:t>
            </w:r>
            <w:proofErr w:type="spellStart"/>
            <w:r>
              <w:rPr>
                <w:sz w:val="28"/>
                <w:szCs w:val="28"/>
              </w:rPr>
              <w:t>liệu</w:t>
            </w:r>
            <w:proofErr w:type="spellEnd"/>
            <w:r>
              <w:rPr>
                <w:sz w:val="28"/>
                <w:szCs w:val="28"/>
              </w:rPr>
              <w:t xml:space="preserve"> </w:t>
            </w:r>
            <w:proofErr w:type="spellStart"/>
            <w:r>
              <w:rPr>
                <w:sz w:val="28"/>
                <w:szCs w:val="28"/>
              </w:rPr>
              <w:t>lịch</w:t>
            </w:r>
            <w:proofErr w:type="spellEnd"/>
            <w:r>
              <w:rPr>
                <w:sz w:val="28"/>
                <w:szCs w:val="28"/>
              </w:rPr>
              <w:t xml:space="preserve"> </w:t>
            </w:r>
            <w:proofErr w:type="spellStart"/>
            <w:r>
              <w:rPr>
                <w:sz w:val="28"/>
                <w:szCs w:val="28"/>
              </w:rPr>
              <w:t>sử</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địa</w:t>
            </w:r>
            <w:proofErr w:type="spellEnd"/>
            <w:r>
              <w:rPr>
                <w:sz w:val="28"/>
                <w:szCs w:val="28"/>
              </w:rPr>
              <w:t xml:space="preserve"> </w:t>
            </w:r>
            <w:proofErr w:type="spellStart"/>
            <w:r>
              <w:rPr>
                <w:sz w:val="28"/>
                <w:szCs w:val="28"/>
              </w:rPr>
              <w:t>lí</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highlight w:val="white"/>
              </w:rPr>
              <w:t>Tp</w:t>
            </w:r>
            <w:proofErr w:type="spellEnd"/>
            <w:r>
              <w:rPr>
                <w:sz w:val="28"/>
                <w:szCs w:val="28"/>
                <w:highlight w:val="white"/>
              </w:rPr>
              <w:t xml:space="preserve"> HCM </w:t>
            </w:r>
            <w:proofErr w:type="spellStart"/>
            <w:r>
              <w:rPr>
                <w:sz w:val="28"/>
                <w:szCs w:val="28"/>
                <w:highlight w:val="white"/>
              </w:rPr>
              <w:t>là</w:t>
            </w:r>
            <w:proofErr w:type="spellEnd"/>
            <w:r>
              <w:rPr>
                <w:sz w:val="28"/>
                <w:szCs w:val="28"/>
                <w:highlight w:val="white"/>
              </w:rPr>
              <w:t xml:space="preserve"> </w:t>
            </w:r>
            <w:proofErr w:type="spellStart"/>
            <w:r>
              <w:rPr>
                <w:sz w:val="28"/>
                <w:szCs w:val="28"/>
                <w:highlight w:val="white"/>
              </w:rPr>
              <w:t>trung</w:t>
            </w:r>
            <w:proofErr w:type="spellEnd"/>
            <w:r>
              <w:rPr>
                <w:sz w:val="28"/>
                <w:szCs w:val="28"/>
                <w:highlight w:val="white"/>
              </w:rPr>
              <w:t xml:space="preserve"> </w:t>
            </w:r>
            <w:proofErr w:type="spellStart"/>
            <w:r>
              <w:rPr>
                <w:sz w:val="28"/>
                <w:szCs w:val="28"/>
                <w:highlight w:val="white"/>
              </w:rPr>
              <w:t>tâm</w:t>
            </w:r>
            <w:proofErr w:type="spellEnd"/>
            <w:r>
              <w:rPr>
                <w:sz w:val="28"/>
                <w:szCs w:val="28"/>
                <w:highlight w:val="white"/>
              </w:rPr>
              <w:t xml:space="preserve"> </w:t>
            </w:r>
            <w:proofErr w:type="spellStart"/>
            <w:r>
              <w:rPr>
                <w:sz w:val="28"/>
                <w:szCs w:val="28"/>
                <w:highlight w:val="white"/>
              </w:rPr>
              <w:t>kinh</w:t>
            </w:r>
            <w:proofErr w:type="spellEnd"/>
            <w:r>
              <w:rPr>
                <w:sz w:val="28"/>
                <w:szCs w:val="28"/>
                <w:highlight w:val="white"/>
              </w:rPr>
              <w:t xml:space="preserve"> </w:t>
            </w:r>
            <w:proofErr w:type="spellStart"/>
            <w:r>
              <w:rPr>
                <w:sz w:val="28"/>
                <w:szCs w:val="28"/>
                <w:highlight w:val="white"/>
              </w:rPr>
              <w:t>tế</w:t>
            </w:r>
            <w:proofErr w:type="spellEnd"/>
            <w:r>
              <w:rPr>
                <w:sz w:val="28"/>
                <w:szCs w:val="28"/>
                <w:highlight w:val="white"/>
              </w:rPr>
              <w:t xml:space="preserve">, </w:t>
            </w:r>
            <w:proofErr w:type="spellStart"/>
            <w:r>
              <w:rPr>
                <w:sz w:val="28"/>
                <w:szCs w:val="28"/>
                <w:highlight w:val="white"/>
              </w:rPr>
              <w:t>văn</w:t>
            </w:r>
            <w:proofErr w:type="spellEnd"/>
            <w:r>
              <w:rPr>
                <w:sz w:val="28"/>
                <w:szCs w:val="28"/>
                <w:highlight w:val="white"/>
              </w:rPr>
              <w:t xml:space="preserve"> </w:t>
            </w:r>
            <w:proofErr w:type="spellStart"/>
            <w:r>
              <w:rPr>
                <w:sz w:val="28"/>
                <w:szCs w:val="28"/>
                <w:highlight w:val="white"/>
              </w:rPr>
              <w:t>hoá</w:t>
            </w:r>
            <w:proofErr w:type="spellEnd"/>
            <w:r>
              <w:rPr>
                <w:sz w:val="28"/>
                <w:szCs w:val="28"/>
                <w:highlight w:val="white"/>
              </w:rPr>
              <w:t xml:space="preserve">, </w:t>
            </w:r>
            <w:proofErr w:type="spellStart"/>
            <w:r>
              <w:rPr>
                <w:sz w:val="28"/>
                <w:szCs w:val="28"/>
                <w:highlight w:val="white"/>
              </w:rPr>
              <w:t>giáo</w:t>
            </w:r>
            <w:proofErr w:type="spellEnd"/>
            <w:r>
              <w:rPr>
                <w:sz w:val="28"/>
                <w:szCs w:val="28"/>
                <w:highlight w:val="white"/>
              </w:rPr>
              <w:t xml:space="preserve"> </w:t>
            </w:r>
            <w:proofErr w:type="spellStart"/>
            <w:r>
              <w:rPr>
                <w:sz w:val="28"/>
                <w:szCs w:val="28"/>
                <w:highlight w:val="white"/>
              </w:rPr>
              <w:t>dục</w:t>
            </w:r>
            <w:proofErr w:type="spellEnd"/>
            <w:r>
              <w:rPr>
                <w:sz w:val="28"/>
                <w:szCs w:val="28"/>
                <w:highlight w:val="white"/>
              </w:rPr>
              <w:t xml:space="preserve"> </w:t>
            </w:r>
            <w:proofErr w:type="spellStart"/>
            <w:r>
              <w:rPr>
                <w:sz w:val="28"/>
                <w:szCs w:val="28"/>
                <w:highlight w:val="white"/>
              </w:rPr>
              <w:t>quan</w:t>
            </w:r>
            <w:proofErr w:type="spellEnd"/>
            <w:r>
              <w:rPr>
                <w:sz w:val="28"/>
                <w:szCs w:val="28"/>
                <w:highlight w:val="white"/>
              </w:rPr>
              <w:t xml:space="preserve"> </w:t>
            </w:r>
            <w:proofErr w:type="spellStart"/>
            <w:r>
              <w:rPr>
                <w:sz w:val="28"/>
                <w:szCs w:val="28"/>
                <w:highlight w:val="white"/>
              </w:rPr>
              <w:t>trọng</w:t>
            </w:r>
            <w:proofErr w:type="spellEnd"/>
            <w:r>
              <w:rPr>
                <w:sz w:val="28"/>
                <w:szCs w:val="28"/>
                <w:highlight w:val="white"/>
              </w:rPr>
              <w:t xml:space="preserve"> </w:t>
            </w:r>
            <w:proofErr w:type="spellStart"/>
            <w:r>
              <w:rPr>
                <w:sz w:val="28"/>
                <w:szCs w:val="28"/>
                <w:highlight w:val="white"/>
              </w:rPr>
              <w:t>của</w:t>
            </w:r>
            <w:proofErr w:type="spellEnd"/>
            <w:r>
              <w:rPr>
                <w:sz w:val="28"/>
                <w:szCs w:val="28"/>
                <w:highlight w:val="white"/>
              </w:rPr>
              <w:t xml:space="preserve"> Việt Nam</w:t>
            </w:r>
          </w:p>
        </w:tc>
      </w:tr>
      <w:tr w:rsidR="004318C0" w14:paraId="456B0A47" w14:textId="77777777" w:rsidTr="005840CE">
        <w:tc>
          <w:tcPr>
            <w:tcW w:w="6516" w:type="dxa"/>
          </w:tcPr>
          <w:p w14:paraId="674D65EC" w14:textId="77777777" w:rsidR="004318C0" w:rsidRDefault="004318C0" w:rsidP="005840CE">
            <w:pPr>
              <w:spacing w:after="0" w:line="360" w:lineRule="auto"/>
              <w:rPr>
                <w:sz w:val="28"/>
                <w:szCs w:val="28"/>
              </w:rPr>
            </w:pPr>
            <w:r>
              <w:rPr>
                <w:b/>
                <w:sz w:val="28"/>
                <w:szCs w:val="28"/>
              </w:rPr>
              <w:t xml:space="preserve">b. </w:t>
            </w:r>
            <w:proofErr w:type="spellStart"/>
            <w:r>
              <w:rPr>
                <w:b/>
                <w:sz w:val="28"/>
                <w:szCs w:val="28"/>
              </w:rPr>
              <w:t>Cách</w:t>
            </w:r>
            <w:proofErr w:type="spellEnd"/>
            <w:r>
              <w:rPr>
                <w:b/>
                <w:sz w:val="28"/>
                <w:szCs w:val="28"/>
              </w:rPr>
              <w:t xml:space="preserve"> </w:t>
            </w:r>
            <w:proofErr w:type="spellStart"/>
            <w:r>
              <w:rPr>
                <w:b/>
                <w:sz w:val="28"/>
                <w:szCs w:val="28"/>
              </w:rPr>
              <w:t>tiến</w:t>
            </w:r>
            <w:proofErr w:type="spellEnd"/>
            <w:r>
              <w:rPr>
                <w:b/>
                <w:sz w:val="28"/>
                <w:szCs w:val="28"/>
              </w:rPr>
              <w:t xml:space="preserve"> </w:t>
            </w:r>
            <w:proofErr w:type="spellStart"/>
            <w:r>
              <w:rPr>
                <w:b/>
                <w:sz w:val="28"/>
                <w:szCs w:val="28"/>
              </w:rPr>
              <w:t>hành</w:t>
            </w:r>
            <w:proofErr w:type="spellEnd"/>
          </w:p>
          <w:p w14:paraId="1F4BF3D1" w14:textId="77777777" w:rsidR="004318C0" w:rsidRDefault="004318C0" w:rsidP="005840CE">
            <w:pPr>
              <w:spacing w:after="0" w:line="360" w:lineRule="auto"/>
              <w:rPr>
                <w:sz w:val="28"/>
                <w:szCs w:val="28"/>
              </w:rPr>
            </w:pPr>
            <w:r>
              <w:rPr>
                <w:sz w:val="28"/>
                <w:szCs w:val="28"/>
              </w:rPr>
              <w:t xml:space="preserve">- GV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nhóm</w:t>
            </w:r>
            <w:proofErr w:type="spellEnd"/>
            <w:r>
              <w:rPr>
                <w:sz w:val="28"/>
                <w:szCs w:val="28"/>
              </w:rPr>
              <w:t>:</w:t>
            </w:r>
          </w:p>
          <w:p w14:paraId="3FD54DAD" w14:textId="77777777" w:rsidR="004318C0" w:rsidRDefault="004318C0" w:rsidP="005840CE">
            <w:pPr>
              <w:spacing w:after="0" w:line="360" w:lineRule="auto"/>
              <w:rPr>
                <w:sz w:val="28"/>
                <w:szCs w:val="28"/>
              </w:rPr>
            </w:pPr>
            <w:r>
              <w:rPr>
                <w:sz w:val="28"/>
                <w:szCs w:val="28"/>
              </w:rPr>
              <w:t xml:space="preserve">+ Chia </w:t>
            </w:r>
            <w:proofErr w:type="spellStart"/>
            <w:r>
              <w:rPr>
                <w:sz w:val="28"/>
                <w:szCs w:val="28"/>
              </w:rPr>
              <w:t>lớp</w:t>
            </w:r>
            <w:proofErr w:type="spellEnd"/>
            <w:r>
              <w:rPr>
                <w:sz w:val="28"/>
                <w:szCs w:val="28"/>
              </w:rPr>
              <w:t xml:space="preserve"> </w:t>
            </w:r>
            <w:proofErr w:type="spellStart"/>
            <w:r>
              <w:rPr>
                <w:sz w:val="28"/>
                <w:szCs w:val="28"/>
              </w:rPr>
              <w:t>làm</w:t>
            </w:r>
            <w:proofErr w:type="spellEnd"/>
            <w:r>
              <w:rPr>
                <w:sz w:val="28"/>
                <w:szCs w:val="28"/>
              </w:rPr>
              <w:t xml:space="preserve"> 6 </w:t>
            </w:r>
            <w:proofErr w:type="spellStart"/>
            <w:r>
              <w:rPr>
                <w:sz w:val="28"/>
                <w:szCs w:val="28"/>
              </w:rPr>
              <w:t>nhóm</w:t>
            </w:r>
            <w:proofErr w:type="spellEnd"/>
            <w:r>
              <w:rPr>
                <w:sz w:val="28"/>
                <w:szCs w:val="28"/>
              </w:rPr>
              <w:t xml:space="preserve"> (2 </w:t>
            </w:r>
            <w:proofErr w:type="spellStart"/>
            <w:r>
              <w:rPr>
                <w:sz w:val="28"/>
                <w:szCs w:val="28"/>
              </w:rPr>
              <w:t>nhóm</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nội</w:t>
            </w:r>
            <w:proofErr w:type="spellEnd"/>
            <w:r>
              <w:rPr>
                <w:sz w:val="28"/>
                <w:szCs w:val="28"/>
              </w:rPr>
              <w:t xml:space="preserve"> dung)</w:t>
            </w:r>
          </w:p>
          <w:p w14:paraId="7511BAE3" w14:textId="77777777" w:rsidR="004318C0" w:rsidRDefault="004318C0" w:rsidP="005840CE">
            <w:pPr>
              <w:spacing w:after="0" w:line="360" w:lineRule="auto"/>
              <w:rPr>
                <w:sz w:val="28"/>
                <w:szCs w:val="28"/>
              </w:rPr>
            </w:pPr>
            <w:r>
              <w:rPr>
                <w:sz w:val="28"/>
                <w:szCs w:val="28"/>
              </w:rPr>
              <w:t xml:space="preserve">+ GV </w:t>
            </w:r>
            <w:proofErr w:type="spellStart"/>
            <w:r>
              <w:rPr>
                <w:sz w:val="28"/>
                <w:szCs w:val="28"/>
              </w:rPr>
              <w:t>phân</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từng</w:t>
            </w:r>
            <w:proofErr w:type="spellEnd"/>
            <w:r>
              <w:rPr>
                <w:sz w:val="28"/>
                <w:szCs w:val="28"/>
              </w:rPr>
              <w:t xml:space="preserve"> </w:t>
            </w:r>
            <w:proofErr w:type="spellStart"/>
            <w:r>
              <w:rPr>
                <w:sz w:val="28"/>
                <w:szCs w:val="28"/>
              </w:rPr>
              <w:t>nhóm</w:t>
            </w:r>
            <w:proofErr w:type="spellEnd"/>
            <w:r>
              <w:rPr>
                <w:sz w:val="28"/>
                <w:szCs w:val="28"/>
              </w:rPr>
              <w:t>:</w:t>
            </w:r>
          </w:p>
          <w:p w14:paraId="443B9CE3" w14:textId="77777777" w:rsidR="004318C0" w:rsidRDefault="004318C0" w:rsidP="005840CE">
            <w:pPr>
              <w:spacing w:after="0" w:line="360" w:lineRule="auto"/>
              <w:rPr>
                <w:i/>
                <w:sz w:val="28"/>
                <w:szCs w:val="28"/>
              </w:rPr>
            </w:pPr>
            <w:r>
              <w:rPr>
                <w:sz w:val="28"/>
                <w:szCs w:val="28"/>
              </w:rPr>
              <w:t>· </w:t>
            </w:r>
            <w:proofErr w:type="spellStart"/>
            <w:r>
              <w:rPr>
                <w:i/>
                <w:sz w:val="28"/>
                <w:szCs w:val="28"/>
              </w:rPr>
              <w:t>Nhóm</w:t>
            </w:r>
            <w:proofErr w:type="spellEnd"/>
            <w:r>
              <w:rPr>
                <w:i/>
                <w:sz w:val="28"/>
                <w:szCs w:val="28"/>
              </w:rPr>
              <w:t xml:space="preserve"> 1, 3: </w:t>
            </w:r>
            <w:proofErr w:type="spellStart"/>
            <w:r>
              <w:rPr>
                <w:i/>
                <w:sz w:val="28"/>
                <w:szCs w:val="28"/>
              </w:rPr>
              <w:t>Tìm</w:t>
            </w:r>
            <w:proofErr w:type="spellEnd"/>
            <w:r>
              <w:rPr>
                <w:i/>
                <w:sz w:val="28"/>
                <w:szCs w:val="28"/>
              </w:rPr>
              <w:t xml:space="preserve"> </w:t>
            </w:r>
            <w:proofErr w:type="spellStart"/>
            <w:r>
              <w:rPr>
                <w:i/>
                <w:sz w:val="28"/>
                <w:szCs w:val="28"/>
              </w:rPr>
              <w:t>hiểu</w:t>
            </w:r>
            <w:proofErr w:type="spellEnd"/>
            <w:r>
              <w:rPr>
                <w:i/>
                <w:sz w:val="28"/>
                <w:szCs w:val="28"/>
              </w:rPr>
              <w:t xml:space="preserve"> </w:t>
            </w:r>
            <w:proofErr w:type="spellStart"/>
            <w:r>
              <w:rPr>
                <w:i/>
                <w:sz w:val="28"/>
                <w:szCs w:val="28"/>
              </w:rPr>
              <w:t>về</w:t>
            </w:r>
            <w:proofErr w:type="spellEnd"/>
            <w:r>
              <w:rPr>
                <w:i/>
                <w:sz w:val="28"/>
                <w:szCs w:val="28"/>
              </w:rPr>
              <w:t xml:space="preserve"> </w:t>
            </w:r>
            <w:proofErr w:type="spellStart"/>
            <w:r>
              <w:rPr>
                <w:i/>
                <w:sz w:val="28"/>
                <w:szCs w:val="28"/>
              </w:rPr>
              <w:t>kinh</w:t>
            </w:r>
            <w:proofErr w:type="spellEnd"/>
            <w:r>
              <w:rPr>
                <w:i/>
                <w:sz w:val="28"/>
                <w:szCs w:val="28"/>
              </w:rPr>
              <w:t xml:space="preserve"> </w:t>
            </w:r>
            <w:proofErr w:type="spellStart"/>
            <w:r>
              <w:rPr>
                <w:i/>
                <w:sz w:val="28"/>
                <w:szCs w:val="28"/>
              </w:rPr>
              <w:t>tế</w:t>
            </w:r>
            <w:proofErr w:type="spellEnd"/>
            <w:r>
              <w:rPr>
                <w:i/>
                <w:sz w:val="28"/>
                <w:szCs w:val="28"/>
              </w:rPr>
              <w:t>.</w:t>
            </w:r>
          </w:p>
          <w:p w14:paraId="3DFE8536" w14:textId="77777777" w:rsidR="004318C0" w:rsidRDefault="004318C0" w:rsidP="005840CE">
            <w:pPr>
              <w:spacing w:after="0" w:line="360" w:lineRule="auto"/>
              <w:rPr>
                <w:sz w:val="28"/>
                <w:szCs w:val="28"/>
              </w:rPr>
            </w:pPr>
            <w:proofErr w:type="spellStart"/>
            <w:r>
              <w:rPr>
                <w:i/>
                <w:sz w:val="28"/>
                <w:szCs w:val="28"/>
              </w:rPr>
              <w:t>Nêu</w:t>
            </w:r>
            <w:proofErr w:type="spellEnd"/>
            <w:r>
              <w:rPr>
                <w:i/>
                <w:sz w:val="28"/>
                <w:szCs w:val="28"/>
              </w:rPr>
              <w:t xml:space="preserve"> </w:t>
            </w:r>
            <w:proofErr w:type="spellStart"/>
            <w:r>
              <w:rPr>
                <w:i/>
                <w:sz w:val="28"/>
                <w:szCs w:val="28"/>
              </w:rPr>
              <w:t>những</w:t>
            </w:r>
            <w:proofErr w:type="spellEnd"/>
            <w:r>
              <w:rPr>
                <w:i/>
                <w:sz w:val="28"/>
                <w:szCs w:val="28"/>
              </w:rPr>
              <w:t xml:space="preserve"> </w:t>
            </w:r>
            <w:proofErr w:type="spellStart"/>
            <w:r>
              <w:rPr>
                <w:i/>
                <w:sz w:val="28"/>
                <w:szCs w:val="28"/>
              </w:rPr>
              <w:t>dẫn</w:t>
            </w:r>
            <w:proofErr w:type="spellEnd"/>
            <w:r>
              <w:rPr>
                <w:i/>
                <w:sz w:val="28"/>
                <w:szCs w:val="28"/>
              </w:rPr>
              <w:t xml:space="preserve"> </w:t>
            </w:r>
            <w:proofErr w:type="spellStart"/>
            <w:r>
              <w:rPr>
                <w:i/>
                <w:sz w:val="28"/>
                <w:szCs w:val="28"/>
              </w:rPr>
              <w:t>chứng</w:t>
            </w:r>
            <w:proofErr w:type="spellEnd"/>
            <w:r>
              <w:rPr>
                <w:i/>
                <w:sz w:val="28"/>
                <w:szCs w:val="28"/>
              </w:rPr>
              <w:t xml:space="preserve"> </w:t>
            </w:r>
            <w:proofErr w:type="spellStart"/>
            <w:r>
              <w:rPr>
                <w:i/>
                <w:sz w:val="28"/>
                <w:szCs w:val="28"/>
              </w:rPr>
              <w:t>cho</w:t>
            </w:r>
            <w:proofErr w:type="spellEnd"/>
            <w:r>
              <w:rPr>
                <w:i/>
                <w:sz w:val="28"/>
                <w:szCs w:val="28"/>
              </w:rPr>
              <w:t xml:space="preserve"> </w:t>
            </w:r>
            <w:proofErr w:type="spellStart"/>
            <w:r>
              <w:rPr>
                <w:i/>
                <w:sz w:val="28"/>
                <w:szCs w:val="28"/>
              </w:rPr>
              <w:t>thấy</w:t>
            </w:r>
            <w:proofErr w:type="spellEnd"/>
            <w:r>
              <w:rPr>
                <w:i/>
                <w:sz w:val="28"/>
                <w:szCs w:val="28"/>
              </w:rPr>
              <w:t xml:space="preserve"> </w:t>
            </w:r>
            <w:proofErr w:type="spellStart"/>
            <w:r>
              <w:rPr>
                <w:i/>
                <w:sz w:val="28"/>
                <w:szCs w:val="28"/>
              </w:rPr>
              <w:t>tp</w:t>
            </w:r>
            <w:proofErr w:type="spellEnd"/>
            <w:r>
              <w:rPr>
                <w:i/>
                <w:sz w:val="28"/>
                <w:szCs w:val="28"/>
              </w:rPr>
              <w:t xml:space="preserve"> HCM </w:t>
            </w:r>
            <w:proofErr w:type="spellStart"/>
            <w:r>
              <w:rPr>
                <w:i/>
                <w:sz w:val="28"/>
                <w:szCs w:val="28"/>
              </w:rPr>
              <w:t>là</w:t>
            </w:r>
            <w:proofErr w:type="spellEnd"/>
            <w:r>
              <w:rPr>
                <w:i/>
                <w:sz w:val="28"/>
                <w:szCs w:val="28"/>
              </w:rPr>
              <w:t xml:space="preserve"> </w:t>
            </w:r>
            <w:proofErr w:type="spellStart"/>
            <w:r>
              <w:rPr>
                <w:i/>
                <w:sz w:val="28"/>
                <w:szCs w:val="28"/>
              </w:rPr>
              <w:t>trung</w:t>
            </w:r>
            <w:proofErr w:type="spellEnd"/>
            <w:r>
              <w:rPr>
                <w:i/>
                <w:sz w:val="28"/>
                <w:szCs w:val="28"/>
              </w:rPr>
              <w:t xml:space="preserve"> </w:t>
            </w:r>
            <w:proofErr w:type="spellStart"/>
            <w:r>
              <w:rPr>
                <w:i/>
                <w:sz w:val="28"/>
                <w:szCs w:val="28"/>
              </w:rPr>
              <w:t>tâm</w:t>
            </w:r>
            <w:proofErr w:type="spellEnd"/>
            <w:r>
              <w:rPr>
                <w:i/>
                <w:sz w:val="28"/>
                <w:szCs w:val="28"/>
              </w:rPr>
              <w:t xml:space="preserve"> </w:t>
            </w:r>
            <w:proofErr w:type="spellStart"/>
            <w:r>
              <w:rPr>
                <w:i/>
                <w:sz w:val="28"/>
                <w:szCs w:val="28"/>
              </w:rPr>
              <w:t>kinh</w:t>
            </w:r>
            <w:proofErr w:type="spellEnd"/>
            <w:r>
              <w:rPr>
                <w:i/>
                <w:sz w:val="28"/>
                <w:szCs w:val="28"/>
              </w:rPr>
              <w:t xml:space="preserve"> </w:t>
            </w:r>
            <w:proofErr w:type="spellStart"/>
            <w:r>
              <w:rPr>
                <w:i/>
                <w:sz w:val="28"/>
                <w:szCs w:val="28"/>
              </w:rPr>
              <w:t>tế</w:t>
            </w:r>
            <w:proofErr w:type="spellEnd"/>
            <w:r>
              <w:rPr>
                <w:i/>
                <w:sz w:val="28"/>
                <w:szCs w:val="28"/>
              </w:rPr>
              <w:t xml:space="preserve"> </w:t>
            </w:r>
            <w:proofErr w:type="spellStart"/>
            <w:r>
              <w:rPr>
                <w:i/>
                <w:sz w:val="28"/>
                <w:szCs w:val="28"/>
              </w:rPr>
              <w:t>lớn</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cả</w:t>
            </w:r>
            <w:proofErr w:type="spellEnd"/>
            <w:r>
              <w:rPr>
                <w:i/>
                <w:sz w:val="28"/>
                <w:szCs w:val="28"/>
              </w:rPr>
              <w:t xml:space="preserve"> </w:t>
            </w:r>
            <w:proofErr w:type="spellStart"/>
            <w:r>
              <w:rPr>
                <w:i/>
                <w:sz w:val="28"/>
                <w:szCs w:val="28"/>
              </w:rPr>
              <w:t>nước</w:t>
            </w:r>
            <w:proofErr w:type="spellEnd"/>
          </w:p>
          <w:p w14:paraId="68492CCD" w14:textId="77777777" w:rsidR="004318C0" w:rsidRDefault="004318C0" w:rsidP="005840CE">
            <w:pPr>
              <w:spacing w:after="0" w:line="360" w:lineRule="auto"/>
              <w:rPr>
                <w:i/>
                <w:sz w:val="28"/>
                <w:szCs w:val="28"/>
              </w:rPr>
            </w:pPr>
            <w:r>
              <w:rPr>
                <w:sz w:val="28"/>
                <w:szCs w:val="28"/>
              </w:rPr>
              <w:t>· </w:t>
            </w:r>
            <w:proofErr w:type="spellStart"/>
            <w:r>
              <w:rPr>
                <w:i/>
                <w:sz w:val="28"/>
                <w:szCs w:val="28"/>
              </w:rPr>
              <w:t>Nhóm</w:t>
            </w:r>
            <w:proofErr w:type="spellEnd"/>
            <w:r>
              <w:rPr>
                <w:i/>
                <w:sz w:val="28"/>
                <w:szCs w:val="28"/>
              </w:rPr>
              <w:t xml:space="preserve"> 2, 4: </w:t>
            </w:r>
            <w:proofErr w:type="spellStart"/>
            <w:r>
              <w:rPr>
                <w:i/>
                <w:sz w:val="28"/>
                <w:szCs w:val="28"/>
              </w:rPr>
              <w:t>Tìm</w:t>
            </w:r>
            <w:proofErr w:type="spellEnd"/>
            <w:r>
              <w:rPr>
                <w:i/>
                <w:sz w:val="28"/>
                <w:szCs w:val="28"/>
              </w:rPr>
              <w:t xml:space="preserve"> </w:t>
            </w:r>
            <w:proofErr w:type="spellStart"/>
            <w:r>
              <w:rPr>
                <w:i/>
                <w:sz w:val="28"/>
                <w:szCs w:val="28"/>
              </w:rPr>
              <w:t>hiểu</w:t>
            </w:r>
            <w:proofErr w:type="spellEnd"/>
            <w:r>
              <w:rPr>
                <w:i/>
                <w:sz w:val="28"/>
                <w:szCs w:val="28"/>
              </w:rPr>
              <w:t xml:space="preserve"> </w:t>
            </w:r>
            <w:proofErr w:type="spellStart"/>
            <w:r>
              <w:rPr>
                <w:i/>
                <w:sz w:val="28"/>
                <w:szCs w:val="28"/>
              </w:rPr>
              <w:t>về</w:t>
            </w:r>
            <w:proofErr w:type="spellEnd"/>
            <w:r>
              <w:rPr>
                <w:i/>
                <w:sz w:val="28"/>
                <w:szCs w:val="28"/>
              </w:rPr>
              <w:t xml:space="preserve"> </w:t>
            </w:r>
            <w:proofErr w:type="spellStart"/>
            <w:r>
              <w:rPr>
                <w:i/>
                <w:sz w:val="28"/>
                <w:szCs w:val="28"/>
              </w:rPr>
              <w:t>văn</w:t>
            </w:r>
            <w:proofErr w:type="spellEnd"/>
            <w:r>
              <w:rPr>
                <w:i/>
                <w:sz w:val="28"/>
                <w:szCs w:val="28"/>
              </w:rPr>
              <w:t xml:space="preserve"> </w:t>
            </w:r>
            <w:proofErr w:type="spellStart"/>
            <w:r>
              <w:rPr>
                <w:i/>
                <w:sz w:val="28"/>
                <w:szCs w:val="28"/>
              </w:rPr>
              <w:t>hoá</w:t>
            </w:r>
            <w:proofErr w:type="spellEnd"/>
            <w:r>
              <w:rPr>
                <w:i/>
                <w:sz w:val="28"/>
                <w:szCs w:val="28"/>
              </w:rPr>
              <w:t>.</w:t>
            </w:r>
          </w:p>
          <w:p w14:paraId="5A48998D" w14:textId="77777777" w:rsidR="004318C0" w:rsidRDefault="004318C0" w:rsidP="005840CE">
            <w:pPr>
              <w:spacing w:after="0" w:line="360" w:lineRule="auto"/>
              <w:rPr>
                <w:sz w:val="28"/>
                <w:szCs w:val="28"/>
              </w:rPr>
            </w:pPr>
            <w:proofErr w:type="spellStart"/>
            <w:r>
              <w:rPr>
                <w:i/>
                <w:sz w:val="28"/>
                <w:szCs w:val="28"/>
              </w:rPr>
              <w:t>Nêu</w:t>
            </w:r>
            <w:proofErr w:type="spellEnd"/>
            <w:r>
              <w:rPr>
                <w:i/>
                <w:sz w:val="28"/>
                <w:szCs w:val="28"/>
              </w:rPr>
              <w:t xml:space="preserve"> </w:t>
            </w:r>
            <w:proofErr w:type="spellStart"/>
            <w:r>
              <w:rPr>
                <w:i/>
                <w:sz w:val="28"/>
                <w:szCs w:val="28"/>
              </w:rPr>
              <w:t>những</w:t>
            </w:r>
            <w:proofErr w:type="spellEnd"/>
            <w:r>
              <w:rPr>
                <w:i/>
                <w:sz w:val="28"/>
                <w:szCs w:val="28"/>
              </w:rPr>
              <w:t xml:space="preserve"> </w:t>
            </w:r>
            <w:proofErr w:type="spellStart"/>
            <w:r>
              <w:rPr>
                <w:i/>
                <w:sz w:val="28"/>
                <w:szCs w:val="28"/>
              </w:rPr>
              <w:t>dẫn</w:t>
            </w:r>
            <w:proofErr w:type="spellEnd"/>
            <w:r>
              <w:rPr>
                <w:i/>
                <w:sz w:val="28"/>
                <w:szCs w:val="28"/>
              </w:rPr>
              <w:t xml:space="preserve"> </w:t>
            </w:r>
            <w:proofErr w:type="spellStart"/>
            <w:r>
              <w:rPr>
                <w:i/>
                <w:sz w:val="28"/>
                <w:szCs w:val="28"/>
              </w:rPr>
              <w:t>chứng</w:t>
            </w:r>
            <w:proofErr w:type="spellEnd"/>
            <w:r>
              <w:rPr>
                <w:i/>
                <w:sz w:val="28"/>
                <w:szCs w:val="28"/>
              </w:rPr>
              <w:t xml:space="preserve"> </w:t>
            </w:r>
            <w:proofErr w:type="spellStart"/>
            <w:r>
              <w:rPr>
                <w:i/>
                <w:sz w:val="28"/>
                <w:szCs w:val="28"/>
              </w:rPr>
              <w:t>cho</w:t>
            </w:r>
            <w:proofErr w:type="spellEnd"/>
            <w:r>
              <w:rPr>
                <w:i/>
                <w:sz w:val="28"/>
                <w:szCs w:val="28"/>
              </w:rPr>
              <w:t xml:space="preserve"> </w:t>
            </w:r>
            <w:proofErr w:type="spellStart"/>
            <w:r>
              <w:rPr>
                <w:i/>
                <w:sz w:val="28"/>
                <w:szCs w:val="28"/>
              </w:rPr>
              <w:t>thấy</w:t>
            </w:r>
            <w:proofErr w:type="spellEnd"/>
            <w:r>
              <w:rPr>
                <w:i/>
                <w:sz w:val="28"/>
                <w:szCs w:val="28"/>
              </w:rPr>
              <w:t xml:space="preserve"> </w:t>
            </w:r>
            <w:proofErr w:type="spellStart"/>
            <w:r>
              <w:rPr>
                <w:i/>
                <w:sz w:val="28"/>
                <w:szCs w:val="28"/>
              </w:rPr>
              <w:t>tp</w:t>
            </w:r>
            <w:proofErr w:type="spellEnd"/>
            <w:r>
              <w:rPr>
                <w:i/>
                <w:sz w:val="28"/>
                <w:szCs w:val="28"/>
              </w:rPr>
              <w:t xml:space="preserve"> HCM </w:t>
            </w:r>
            <w:proofErr w:type="spellStart"/>
            <w:r>
              <w:rPr>
                <w:i/>
                <w:sz w:val="28"/>
                <w:szCs w:val="28"/>
              </w:rPr>
              <w:t>là</w:t>
            </w:r>
            <w:proofErr w:type="spellEnd"/>
            <w:r>
              <w:rPr>
                <w:i/>
                <w:sz w:val="28"/>
                <w:szCs w:val="28"/>
              </w:rPr>
              <w:t xml:space="preserve"> </w:t>
            </w:r>
            <w:proofErr w:type="spellStart"/>
            <w:r>
              <w:rPr>
                <w:i/>
                <w:sz w:val="28"/>
                <w:szCs w:val="28"/>
              </w:rPr>
              <w:t>trung</w:t>
            </w:r>
            <w:proofErr w:type="spellEnd"/>
            <w:r>
              <w:rPr>
                <w:i/>
                <w:sz w:val="28"/>
                <w:szCs w:val="28"/>
              </w:rPr>
              <w:t xml:space="preserve"> </w:t>
            </w:r>
            <w:proofErr w:type="spellStart"/>
            <w:r>
              <w:rPr>
                <w:i/>
                <w:sz w:val="28"/>
                <w:szCs w:val="28"/>
              </w:rPr>
              <w:t>tâm</w:t>
            </w:r>
            <w:proofErr w:type="spellEnd"/>
            <w:r>
              <w:rPr>
                <w:i/>
                <w:sz w:val="28"/>
                <w:szCs w:val="28"/>
              </w:rPr>
              <w:t xml:space="preserve"> </w:t>
            </w:r>
            <w:proofErr w:type="spellStart"/>
            <w:r>
              <w:rPr>
                <w:i/>
                <w:sz w:val="28"/>
                <w:szCs w:val="28"/>
              </w:rPr>
              <w:t>văn</w:t>
            </w:r>
            <w:proofErr w:type="spellEnd"/>
            <w:r>
              <w:rPr>
                <w:i/>
                <w:sz w:val="28"/>
                <w:szCs w:val="28"/>
              </w:rPr>
              <w:t xml:space="preserve"> </w:t>
            </w:r>
            <w:proofErr w:type="spellStart"/>
            <w:r>
              <w:rPr>
                <w:i/>
                <w:sz w:val="28"/>
                <w:szCs w:val="28"/>
              </w:rPr>
              <w:t>hoá</w:t>
            </w:r>
            <w:proofErr w:type="spellEnd"/>
            <w:r>
              <w:rPr>
                <w:i/>
                <w:sz w:val="28"/>
                <w:szCs w:val="28"/>
              </w:rPr>
              <w:t xml:space="preserve"> </w:t>
            </w:r>
            <w:proofErr w:type="spellStart"/>
            <w:r>
              <w:rPr>
                <w:i/>
                <w:sz w:val="28"/>
                <w:szCs w:val="28"/>
              </w:rPr>
              <w:t>quan</w:t>
            </w:r>
            <w:proofErr w:type="spellEnd"/>
            <w:r>
              <w:rPr>
                <w:i/>
                <w:sz w:val="28"/>
                <w:szCs w:val="28"/>
              </w:rPr>
              <w:t xml:space="preserve"> </w:t>
            </w:r>
            <w:proofErr w:type="spellStart"/>
            <w:r>
              <w:rPr>
                <w:i/>
                <w:sz w:val="28"/>
                <w:szCs w:val="28"/>
              </w:rPr>
              <w:t>trọng</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cả</w:t>
            </w:r>
            <w:proofErr w:type="spellEnd"/>
            <w:r>
              <w:rPr>
                <w:i/>
                <w:sz w:val="28"/>
                <w:szCs w:val="28"/>
              </w:rPr>
              <w:t xml:space="preserve"> </w:t>
            </w:r>
            <w:proofErr w:type="spellStart"/>
            <w:r>
              <w:rPr>
                <w:i/>
                <w:sz w:val="28"/>
                <w:szCs w:val="28"/>
              </w:rPr>
              <w:t>nước</w:t>
            </w:r>
            <w:proofErr w:type="spellEnd"/>
            <w:r>
              <w:rPr>
                <w:i/>
                <w:sz w:val="28"/>
                <w:szCs w:val="28"/>
              </w:rPr>
              <w:t>.</w:t>
            </w:r>
          </w:p>
          <w:p w14:paraId="2E379156" w14:textId="77777777" w:rsidR="004318C0" w:rsidRDefault="004318C0" w:rsidP="005840CE">
            <w:pPr>
              <w:spacing w:after="0" w:line="360" w:lineRule="auto"/>
              <w:rPr>
                <w:sz w:val="28"/>
                <w:szCs w:val="28"/>
              </w:rPr>
            </w:pPr>
            <w:r>
              <w:rPr>
                <w:sz w:val="28"/>
                <w:szCs w:val="28"/>
              </w:rPr>
              <w:t>· </w:t>
            </w:r>
            <w:proofErr w:type="spellStart"/>
            <w:r>
              <w:rPr>
                <w:i/>
                <w:sz w:val="28"/>
                <w:szCs w:val="28"/>
              </w:rPr>
              <w:t>Nhóm</w:t>
            </w:r>
            <w:proofErr w:type="spellEnd"/>
            <w:r>
              <w:rPr>
                <w:i/>
                <w:sz w:val="28"/>
                <w:szCs w:val="28"/>
              </w:rPr>
              <w:t xml:space="preserve"> 3, 6: </w:t>
            </w:r>
            <w:proofErr w:type="spellStart"/>
            <w:r>
              <w:rPr>
                <w:i/>
                <w:sz w:val="28"/>
                <w:szCs w:val="28"/>
              </w:rPr>
              <w:t>Tìm</w:t>
            </w:r>
            <w:proofErr w:type="spellEnd"/>
            <w:r>
              <w:rPr>
                <w:i/>
                <w:sz w:val="28"/>
                <w:szCs w:val="28"/>
              </w:rPr>
              <w:t xml:space="preserve"> </w:t>
            </w:r>
            <w:proofErr w:type="spellStart"/>
            <w:r>
              <w:rPr>
                <w:i/>
                <w:sz w:val="28"/>
                <w:szCs w:val="28"/>
              </w:rPr>
              <w:t>hiểu</w:t>
            </w:r>
            <w:proofErr w:type="spellEnd"/>
            <w:r>
              <w:rPr>
                <w:i/>
                <w:sz w:val="28"/>
                <w:szCs w:val="28"/>
              </w:rPr>
              <w:t xml:space="preserve"> </w:t>
            </w:r>
            <w:proofErr w:type="spellStart"/>
            <w:r>
              <w:rPr>
                <w:i/>
                <w:sz w:val="28"/>
                <w:szCs w:val="28"/>
              </w:rPr>
              <w:t>về</w:t>
            </w:r>
            <w:proofErr w:type="spellEnd"/>
            <w:r>
              <w:rPr>
                <w:i/>
                <w:sz w:val="28"/>
                <w:szCs w:val="28"/>
              </w:rPr>
              <w:t xml:space="preserve"> </w:t>
            </w:r>
            <w:proofErr w:type="spellStart"/>
            <w:r>
              <w:rPr>
                <w:i/>
                <w:sz w:val="28"/>
                <w:szCs w:val="28"/>
              </w:rPr>
              <w:t>giáo</w:t>
            </w:r>
            <w:proofErr w:type="spellEnd"/>
            <w:r>
              <w:rPr>
                <w:i/>
                <w:sz w:val="28"/>
                <w:szCs w:val="28"/>
              </w:rPr>
              <w:t xml:space="preserve"> </w:t>
            </w:r>
            <w:proofErr w:type="spellStart"/>
            <w:r>
              <w:rPr>
                <w:i/>
                <w:sz w:val="28"/>
                <w:szCs w:val="28"/>
              </w:rPr>
              <w:t>dục</w:t>
            </w:r>
            <w:proofErr w:type="spellEnd"/>
            <w:r>
              <w:rPr>
                <w:i/>
                <w:sz w:val="28"/>
                <w:szCs w:val="28"/>
              </w:rPr>
              <w:t>.</w:t>
            </w:r>
          </w:p>
          <w:p w14:paraId="24CF654A" w14:textId="77777777" w:rsidR="004318C0" w:rsidRDefault="004318C0" w:rsidP="005840CE">
            <w:pPr>
              <w:spacing w:after="0" w:line="360" w:lineRule="auto"/>
              <w:rPr>
                <w:i/>
                <w:sz w:val="28"/>
                <w:szCs w:val="28"/>
              </w:rPr>
            </w:pPr>
            <w:proofErr w:type="spellStart"/>
            <w:r>
              <w:rPr>
                <w:i/>
                <w:sz w:val="28"/>
                <w:szCs w:val="28"/>
              </w:rPr>
              <w:t>Nêu</w:t>
            </w:r>
            <w:proofErr w:type="spellEnd"/>
            <w:r>
              <w:rPr>
                <w:i/>
                <w:sz w:val="28"/>
                <w:szCs w:val="28"/>
              </w:rPr>
              <w:t xml:space="preserve"> </w:t>
            </w:r>
            <w:proofErr w:type="spellStart"/>
            <w:r>
              <w:rPr>
                <w:i/>
                <w:sz w:val="28"/>
                <w:szCs w:val="28"/>
              </w:rPr>
              <w:t>những</w:t>
            </w:r>
            <w:proofErr w:type="spellEnd"/>
            <w:r>
              <w:rPr>
                <w:i/>
                <w:sz w:val="28"/>
                <w:szCs w:val="28"/>
              </w:rPr>
              <w:t xml:space="preserve"> </w:t>
            </w:r>
            <w:proofErr w:type="spellStart"/>
            <w:r>
              <w:rPr>
                <w:i/>
                <w:sz w:val="28"/>
                <w:szCs w:val="28"/>
              </w:rPr>
              <w:t>dẫn</w:t>
            </w:r>
            <w:proofErr w:type="spellEnd"/>
            <w:r>
              <w:rPr>
                <w:i/>
                <w:sz w:val="28"/>
                <w:szCs w:val="28"/>
              </w:rPr>
              <w:t xml:space="preserve"> </w:t>
            </w:r>
            <w:proofErr w:type="spellStart"/>
            <w:r>
              <w:rPr>
                <w:i/>
                <w:sz w:val="28"/>
                <w:szCs w:val="28"/>
              </w:rPr>
              <w:t>chứng</w:t>
            </w:r>
            <w:proofErr w:type="spellEnd"/>
            <w:r>
              <w:rPr>
                <w:i/>
                <w:sz w:val="28"/>
                <w:szCs w:val="28"/>
              </w:rPr>
              <w:t xml:space="preserve"> </w:t>
            </w:r>
            <w:proofErr w:type="spellStart"/>
            <w:r>
              <w:rPr>
                <w:i/>
                <w:sz w:val="28"/>
                <w:szCs w:val="28"/>
              </w:rPr>
              <w:t>cho</w:t>
            </w:r>
            <w:proofErr w:type="spellEnd"/>
            <w:r>
              <w:rPr>
                <w:i/>
                <w:sz w:val="28"/>
                <w:szCs w:val="28"/>
              </w:rPr>
              <w:t xml:space="preserve"> </w:t>
            </w:r>
            <w:proofErr w:type="spellStart"/>
            <w:r>
              <w:rPr>
                <w:i/>
                <w:sz w:val="28"/>
                <w:szCs w:val="28"/>
              </w:rPr>
              <w:t>thấy</w:t>
            </w:r>
            <w:proofErr w:type="spellEnd"/>
            <w:r>
              <w:rPr>
                <w:i/>
                <w:sz w:val="28"/>
                <w:szCs w:val="28"/>
              </w:rPr>
              <w:t xml:space="preserve"> </w:t>
            </w:r>
            <w:proofErr w:type="spellStart"/>
            <w:r>
              <w:rPr>
                <w:i/>
                <w:sz w:val="28"/>
                <w:szCs w:val="28"/>
              </w:rPr>
              <w:t>tp</w:t>
            </w:r>
            <w:proofErr w:type="spellEnd"/>
            <w:r>
              <w:rPr>
                <w:i/>
                <w:sz w:val="28"/>
                <w:szCs w:val="28"/>
              </w:rPr>
              <w:t xml:space="preserve"> HCM </w:t>
            </w:r>
            <w:proofErr w:type="spellStart"/>
            <w:r>
              <w:rPr>
                <w:i/>
                <w:sz w:val="28"/>
                <w:szCs w:val="28"/>
              </w:rPr>
              <w:t>có</w:t>
            </w:r>
            <w:proofErr w:type="spellEnd"/>
            <w:r>
              <w:rPr>
                <w:i/>
                <w:sz w:val="28"/>
                <w:szCs w:val="28"/>
              </w:rPr>
              <w:t xml:space="preserve"> </w:t>
            </w:r>
            <w:proofErr w:type="spellStart"/>
            <w:r>
              <w:rPr>
                <w:i/>
                <w:sz w:val="28"/>
                <w:szCs w:val="28"/>
              </w:rPr>
              <w:t>nền</w:t>
            </w:r>
            <w:proofErr w:type="spellEnd"/>
            <w:r>
              <w:rPr>
                <w:i/>
                <w:sz w:val="28"/>
                <w:szCs w:val="28"/>
              </w:rPr>
              <w:t xml:space="preserve"> </w:t>
            </w:r>
            <w:proofErr w:type="spellStart"/>
            <w:r>
              <w:rPr>
                <w:i/>
                <w:sz w:val="28"/>
                <w:szCs w:val="28"/>
              </w:rPr>
              <w:t>giáo</w:t>
            </w:r>
            <w:proofErr w:type="spellEnd"/>
            <w:r>
              <w:rPr>
                <w:i/>
                <w:sz w:val="28"/>
                <w:szCs w:val="28"/>
              </w:rPr>
              <w:t xml:space="preserve"> </w:t>
            </w:r>
            <w:proofErr w:type="spellStart"/>
            <w:r>
              <w:rPr>
                <w:i/>
                <w:sz w:val="28"/>
                <w:szCs w:val="28"/>
              </w:rPr>
              <w:t>dục</w:t>
            </w:r>
            <w:proofErr w:type="spellEnd"/>
            <w:r>
              <w:rPr>
                <w:i/>
                <w:sz w:val="28"/>
                <w:szCs w:val="28"/>
              </w:rPr>
              <w:t xml:space="preserve"> </w:t>
            </w:r>
            <w:proofErr w:type="spellStart"/>
            <w:r>
              <w:rPr>
                <w:i/>
                <w:sz w:val="28"/>
                <w:szCs w:val="28"/>
              </w:rPr>
              <w:t>làm</w:t>
            </w:r>
            <w:proofErr w:type="spellEnd"/>
            <w:r>
              <w:rPr>
                <w:i/>
                <w:sz w:val="28"/>
                <w:szCs w:val="28"/>
              </w:rPr>
              <w:t xml:space="preserve"> </w:t>
            </w:r>
            <w:proofErr w:type="spellStart"/>
            <w:r>
              <w:rPr>
                <w:i/>
                <w:sz w:val="28"/>
                <w:szCs w:val="28"/>
              </w:rPr>
              <w:t>nòng</w:t>
            </w:r>
            <w:proofErr w:type="spellEnd"/>
            <w:r>
              <w:rPr>
                <w:i/>
                <w:sz w:val="28"/>
                <w:szCs w:val="28"/>
              </w:rPr>
              <w:t xml:space="preserve"> </w:t>
            </w:r>
            <w:proofErr w:type="spellStart"/>
            <w:r>
              <w:rPr>
                <w:i/>
                <w:sz w:val="28"/>
                <w:szCs w:val="28"/>
              </w:rPr>
              <w:t>cốt</w:t>
            </w:r>
            <w:proofErr w:type="spellEnd"/>
            <w:r>
              <w:rPr>
                <w:i/>
                <w:sz w:val="28"/>
                <w:szCs w:val="28"/>
              </w:rPr>
              <w:t xml:space="preserve"> </w:t>
            </w:r>
            <w:proofErr w:type="spellStart"/>
            <w:r>
              <w:rPr>
                <w:i/>
                <w:sz w:val="28"/>
                <w:szCs w:val="28"/>
              </w:rPr>
              <w:t>cho</w:t>
            </w:r>
            <w:proofErr w:type="spellEnd"/>
            <w:r>
              <w:rPr>
                <w:i/>
                <w:sz w:val="28"/>
                <w:szCs w:val="28"/>
              </w:rPr>
              <w:t xml:space="preserve"> </w:t>
            </w:r>
            <w:proofErr w:type="spellStart"/>
            <w:r>
              <w:rPr>
                <w:i/>
                <w:sz w:val="28"/>
                <w:szCs w:val="28"/>
              </w:rPr>
              <w:t>sự</w:t>
            </w:r>
            <w:proofErr w:type="spellEnd"/>
            <w:r>
              <w:rPr>
                <w:i/>
                <w:sz w:val="28"/>
                <w:szCs w:val="28"/>
              </w:rPr>
              <w:t xml:space="preserve"> </w:t>
            </w:r>
            <w:proofErr w:type="spellStart"/>
            <w:r>
              <w:rPr>
                <w:i/>
                <w:sz w:val="28"/>
                <w:szCs w:val="28"/>
              </w:rPr>
              <w:t>nghiệp</w:t>
            </w:r>
            <w:proofErr w:type="spellEnd"/>
            <w:r>
              <w:rPr>
                <w:i/>
                <w:sz w:val="28"/>
                <w:szCs w:val="28"/>
              </w:rPr>
              <w:t xml:space="preserve"> </w:t>
            </w:r>
            <w:proofErr w:type="spellStart"/>
            <w:r>
              <w:rPr>
                <w:i/>
                <w:sz w:val="28"/>
                <w:szCs w:val="28"/>
              </w:rPr>
              <w:t>phát</w:t>
            </w:r>
            <w:proofErr w:type="spellEnd"/>
            <w:r>
              <w:rPr>
                <w:i/>
                <w:sz w:val="28"/>
                <w:szCs w:val="28"/>
              </w:rPr>
              <w:t xml:space="preserve"> </w:t>
            </w:r>
            <w:proofErr w:type="spellStart"/>
            <w:r>
              <w:rPr>
                <w:i/>
                <w:sz w:val="28"/>
                <w:szCs w:val="28"/>
              </w:rPr>
              <w:t>triển</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vùng</w:t>
            </w:r>
            <w:proofErr w:type="spellEnd"/>
            <w:r>
              <w:rPr>
                <w:i/>
                <w:sz w:val="28"/>
                <w:szCs w:val="28"/>
              </w:rPr>
              <w:t>.</w:t>
            </w:r>
          </w:p>
          <w:p w14:paraId="436D8194" w14:textId="77777777" w:rsidR="004318C0" w:rsidRDefault="004318C0" w:rsidP="005840CE">
            <w:pPr>
              <w:spacing w:after="0" w:line="360" w:lineRule="auto"/>
              <w:rPr>
                <w:sz w:val="28"/>
                <w:szCs w:val="28"/>
              </w:rPr>
            </w:pPr>
            <w:r>
              <w:rPr>
                <w:sz w:val="28"/>
                <w:szCs w:val="28"/>
              </w:rPr>
              <w:t xml:space="preserve">- </w:t>
            </w:r>
            <w:proofErr w:type="spellStart"/>
            <w:r>
              <w:rPr>
                <w:sz w:val="28"/>
                <w:szCs w:val="28"/>
              </w:rPr>
              <w:t>Gv</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thực</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w:t>
            </w:r>
          </w:p>
          <w:p w14:paraId="5B10DF5C" w14:textId="77777777" w:rsidR="004318C0" w:rsidRDefault="004318C0" w:rsidP="005840CE">
            <w:pPr>
              <w:spacing w:after="0" w:line="360" w:lineRule="auto"/>
              <w:rPr>
                <w:sz w:val="28"/>
                <w:szCs w:val="28"/>
              </w:rPr>
            </w:pPr>
            <w:r>
              <w:rPr>
                <w:sz w:val="28"/>
                <w:szCs w:val="28"/>
              </w:rPr>
              <w:t xml:space="preserve">- GV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HS </w:t>
            </w:r>
            <w:proofErr w:type="spellStart"/>
            <w:r>
              <w:rPr>
                <w:sz w:val="28"/>
                <w:szCs w:val="28"/>
              </w:rPr>
              <w:t>thực</w:t>
            </w:r>
            <w:proofErr w:type="spellEnd"/>
            <w:r>
              <w:rPr>
                <w:sz w:val="28"/>
                <w:szCs w:val="28"/>
              </w:rPr>
              <w:t xml:space="preserve"> </w:t>
            </w:r>
            <w:proofErr w:type="spellStart"/>
            <w:r>
              <w:rPr>
                <w:sz w:val="28"/>
                <w:szCs w:val="28"/>
              </w:rPr>
              <w:t>hành</w:t>
            </w:r>
            <w:proofErr w:type="spellEnd"/>
          </w:p>
          <w:p w14:paraId="3155A909" w14:textId="77777777" w:rsidR="004318C0" w:rsidRDefault="004318C0" w:rsidP="005840CE">
            <w:pPr>
              <w:spacing w:after="0" w:line="360" w:lineRule="auto"/>
              <w:rPr>
                <w:sz w:val="28"/>
                <w:szCs w:val="28"/>
              </w:rPr>
            </w:pPr>
            <w:r>
              <w:rPr>
                <w:sz w:val="28"/>
                <w:szCs w:val="28"/>
              </w:rPr>
              <w:t xml:space="preserve">- GV </w:t>
            </w:r>
            <w:proofErr w:type="spellStart"/>
            <w:r>
              <w:rPr>
                <w:sz w:val="28"/>
                <w:szCs w:val="28"/>
              </w:rPr>
              <w:t>gọi</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bổ</w:t>
            </w:r>
            <w:proofErr w:type="spellEnd"/>
            <w:r>
              <w:rPr>
                <w:sz w:val="28"/>
                <w:szCs w:val="28"/>
              </w:rPr>
              <w:t xml:space="preserve"> sung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w:t>
            </w:r>
          </w:p>
          <w:p w14:paraId="3E42853A" w14:textId="77777777" w:rsidR="004318C0" w:rsidRDefault="004318C0" w:rsidP="005840CE">
            <w:pPr>
              <w:spacing w:after="0" w:line="360"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luận</w:t>
            </w:r>
            <w:proofErr w:type="spellEnd"/>
            <w:r>
              <w:rPr>
                <w:sz w:val="28"/>
                <w:szCs w:val="28"/>
              </w:rPr>
              <w:t xml:space="preserve"> ở </w:t>
            </w:r>
            <w:proofErr w:type="spellStart"/>
            <w:r>
              <w:rPr>
                <w:sz w:val="28"/>
                <w:szCs w:val="28"/>
              </w:rPr>
              <w:t>mỗi</w:t>
            </w:r>
            <w:proofErr w:type="spellEnd"/>
            <w:r>
              <w:rPr>
                <w:sz w:val="28"/>
                <w:szCs w:val="28"/>
              </w:rPr>
              <w:t xml:space="preserve"> </w:t>
            </w:r>
            <w:proofErr w:type="spellStart"/>
            <w:r>
              <w:rPr>
                <w:sz w:val="28"/>
                <w:szCs w:val="28"/>
              </w:rPr>
              <w:t>lĩnh</w:t>
            </w:r>
            <w:proofErr w:type="spellEnd"/>
            <w:r>
              <w:rPr>
                <w:sz w:val="28"/>
                <w:szCs w:val="28"/>
              </w:rPr>
              <w:t xml:space="preserve"> </w:t>
            </w:r>
            <w:proofErr w:type="spellStart"/>
            <w:r>
              <w:rPr>
                <w:sz w:val="28"/>
                <w:szCs w:val="28"/>
              </w:rPr>
              <w:t>vực</w:t>
            </w:r>
            <w:proofErr w:type="spellEnd"/>
            <w:r>
              <w:rPr>
                <w:sz w:val="28"/>
                <w:szCs w:val="28"/>
              </w:rPr>
              <w:t xml:space="preserve"> </w:t>
            </w:r>
            <w:r>
              <w:rPr>
                <w:sz w:val="28"/>
                <w:szCs w:val="28"/>
              </w:rPr>
              <w:lastRenderedPageBreak/>
              <w:t xml:space="preserve">GV </w:t>
            </w:r>
            <w:proofErr w:type="spellStart"/>
            <w:r>
              <w:rPr>
                <w:sz w:val="28"/>
                <w:szCs w:val="28"/>
              </w:rPr>
              <w:t>căn</w:t>
            </w:r>
            <w:proofErr w:type="spellEnd"/>
            <w:r>
              <w:rPr>
                <w:sz w:val="28"/>
                <w:szCs w:val="28"/>
              </w:rPr>
              <w:t xml:space="preserve"> </w:t>
            </w:r>
            <w:proofErr w:type="spellStart"/>
            <w:r>
              <w:rPr>
                <w:sz w:val="28"/>
                <w:szCs w:val="28"/>
              </w:rPr>
              <w:t>thời</w:t>
            </w:r>
            <w:proofErr w:type="spellEnd"/>
            <w:r>
              <w:rPr>
                <w:sz w:val="28"/>
                <w:szCs w:val="28"/>
              </w:rPr>
              <w:t xml:space="preserve"> </w:t>
            </w:r>
            <w:proofErr w:type="spellStart"/>
            <w:r>
              <w:rPr>
                <w:sz w:val="28"/>
                <w:szCs w:val="28"/>
              </w:rPr>
              <w:t>gian</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xem</w:t>
            </w:r>
            <w:proofErr w:type="spellEnd"/>
            <w:r>
              <w:rPr>
                <w:sz w:val="28"/>
                <w:szCs w:val="28"/>
              </w:rPr>
              <w:t xml:space="preserve"> video:</w:t>
            </w:r>
          </w:p>
          <w:p w14:paraId="18FDDC70" w14:textId="77777777" w:rsidR="004318C0" w:rsidRDefault="004318C0" w:rsidP="005840CE">
            <w:pPr>
              <w:spacing w:after="0" w:line="360" w:lineRule="auto"/>
              <w:rPr>
                <w:i/>
                <w:sz w:val="28"/>
                <w:szCs w:val="28"/>
              </w:rPr>
            </w:pPr>
            <w:r>
              <w:rPr>
                <w:i/>
                <w:sz w:val="28"/>
                <w:szCs w:val="28"/>
              </w:rPr>
              <w:t xml:space="preserve">* </w:t>
            </w:r>
            <w:proofErr w:type="spellStart"/>
            <w:r>
              <w:rPr>
                <w:i/>
                <w:sz w:val="28"/>
                <w:szCs w:val="28"/>
              </w:rPr>
              <w:t>Về</w:t>
            </w:r>
            <w:proofErr w:type="spellEnd"/>
            <w:r>
              <w:rPr>
                <w:i/>
                <w:sz w:val="28"/>
                <w:szCs w:val="28"/>
              </w:rPr>
              <w:t xml:space="preserve"> </w:t>
            </w:r>
            <w:proofErr w:type="spellStart"/>
            <w:r>
              <w:rPr>
                <w:i/>
                <w:sz w:val="28"/>
                <w:szCs w:val="28"/>
              </w:rPr>
              <w:t>kinh</w:t>
            </w:r>
            <w:proofErr w:type="spellEnd"/>
            <w:r>
              <w:rPr>
                <w:i/>
                <w:sz w:val="28"/>
                <w:szCs w:val="28"/>
              </w:rPr>
              <w:t xml:space="preserve"> </w:t>
            </w:r>
            <w:proofErr w:type="spellStart"/>
            <w:r>
              <w:rPr>
                <w:i/>
                <w:sz w:val="28"/>
                <w:szCs w:val="28"/>
              </w:rPr>
              <w:t>tế</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thành</w:t>
            </w:r>
            <w:proofErr w:type="spellEnd"/>
            <w:r>
              <w:rPr>
                <w:i/>
                <w:sz w:val="28"/>
                <w:szCs w:val="28"/>
              </w:rPr>
              <w:t xml:space="preserve"> </w:t>
            </w:r>
            <w:proofErr w:type="spellStart"/>
            <w:r>
              <w:rPr>
                <w:i/>
                <w:sz w:val="28"/>
                <w:szCs w:val="28"/>
              </w:rPr>
              <w:t>phố</w:t>
            </w:r>
            <w:proofErr w:type="spellEnd"/>
            <w:r>
              <w:rPr>
                <w:i/>
                <w:sz w:val="28"/>
                <w:szCs w:val="28"/>
              </w:rPr>
              <w:t xml:space="preserve"> </w:t>
            </w:r>
            <w:proofErr w:type="spellStart"/>
            <w:r>
              <w:rPr>
                <w:i/>
                <w:sz w:val="28"/>
                <w:szCs w:val="28"/>
              </w:rPr>
              <w:t>Hồ</w:t>
            </w:r>
            <w:proofErr w:type="spellEnd"/>
            <w:r>
              <w:rPr>
                <w:i/>
                <w:sz w:val="28"/>
                <w:szCs w:val="28"/>
              </w:rPr>
              <w:t xml:space="preserve"> Chí Minh:</w:t>
            </w:r>
          </w:p>
          <w:p w14:paraId="5DFE6A69" w14:textId="77777777" w:rsidR="004318C0" w:rsidRDefault="004318C0" w:rsidP="005840CE">
            <w:pPr>
              <w:spacing w:after="0" w:line="360" w:lineRule="auto"/>
              <w:rPr>
                <w:sz w:val="28"/>
                <w:szCs w:val="28"/>
              </w:rPr>
            </w:pPr>
            <w:r>
              <w:rPr>
                <w:i/>
                <w:sz w:val="28"/>
                <w:szCs w:val="28"/>
              </w:rPr>
              <w:t xml:space="preserve">+ </w:t>
            </w:r>
            <w:proofErr w:type="spellStart"/>
            <w:r>
              <w:rPr>
                <w:i/>
                <w:sz w:val="28"/>
                <w:szCs w:val="28"/>
              </w:rPr>
              <w:t>Đóng</w:t>
            </w:r>
            <w:proofErr w:type="spellEnd"/>
            <w:r>
              <w:rPr>
                <w:i/>
                <w:sz w:val="28"/>
                <w:szCs w:val="28"/>
              </w:rPr>
              <w:t xml:space="preserve"> </w:t>
            </w:r>
            <w:proofErr w:type="spellStart"/>
            <w:r>
              <w:rPr>
                <w:i/>
                <w:sz w:val="28"/>
                <w:szCs w:val="28"/>
              </w:rPr>
              <w:t>góp</w:t>
            </w:r>
            <w:proofErr w:type="spellEnd"/>
            <w:r>
              <w:rPr>
                <w:i/>
                <w:sz w:val="28"/>
                <w:szCs w:val="28"/>
              </w:rPr>
              <w:t xml:space="preserve"> </w:t>
            </w:r>
            <w:proofErr w:type="spellStart"/>
            <w:r>
              <w:rPr>
                <w:i/>
                <w:sz w:val="28"/>
                <w:szCs w:val="28"/>
              </w:rPr>
              <w:t>nhiều</w:t>
            </w:r>
            <w:proofErr w:type="spellEnd"/>
            <w:r>
              <w:rPr>
                <w:i/>
                <w:sz w:val="28"/>
                <w:szCs w:val="28"/>
              </w:rPr>
              <w:t xml:space="preserve"> </w:t>
            </w:r>
            <w:proofErr w:type="spellStart"/>
            <w:r>
              <w:rPr>
                <w:i/>
                <w:sz w:val="28"/>
                <w:szCs w:val="28"/>
              </w:rPr>
              <w:t>nhất</w:t>
            </w:r>
            <w:proofErr w:type="spellEnd"/>
            <w:r>
              <w:rPr>
                <w:i/>
                <w:sz w:val="28"/>
                <w:szCs w:val="28"/>
              </w:rPr>
              <w:t xml:space="preserve"> </w:t>
            </w:r>
            <w:proofErr w:type="spellStart"/>
            <w:r>
              <w:rPr>
                <w:i/>
                <w:sz w:val="28"/>
                <w:szCs w:val="28"/>
              </w:rPr>
              <w:t>vào</w:t>
            </w:r>
            <w:proofErr w:type="spellEnd"/>
            <w:r>
              <w:rPr>
                <w:i/>
                <w:sz w:val="28"/>
                <w:szCs w:val="28"/>
              </w:rPr>
              <w:t xml:space="preserve"> </w:t>
            </w:r>
            <w:proofErr w:type="spellStart"/>
            <w:r>
              <w:rPr>
                <w:i/>
                <w:sz w:val="28"/>
                <w:szCs w:val="28"/>
              </w:rPr>
              <w:t>tổng</w:t>
            </w:r>
            <w:proofErr w:type="spellEnd"/>
            <w:r>
              <w:rPr>
                <w:i/>
                <w:sz w:val="28"/>
                <w:szCs w:val="28"/>
              </w:rPr>
              <w:t xml:space="preserve"> </w:t>
            </w:r>
            <w:proofErr w:type="spellStart"/>
            <w:r>
              <w:rPr>
                <w:i/>
                <w:sz w:val="28"/>
                <w:szCs w:val="28"/>
              </w:rPr>
              <w:t>thu</w:t>
            </w:r>
            <w:proofErr w:type="spellEnd"/>
            <w:r>
              <w:rPr>
                <w:i/>
                <w:sz w:val="28"/>
                <w:szCs w:val="28"/>
              </w:rPr>
              <w:t xml:space="preserve"> </w:t>
            </w:r>
            <w:proofErr w:type="spellStart"/>
            <w:r>
              <w:rPr>
                <w:i/>
                <w:sz w:val="28"/>
                <w:szCs w:val="28"/>
              </w:rPr>
              <w:t>ngân</w:t>
            </w:r>
            <w:proofErr w:type="spellEnd"/>
            <w:r>
              <w:rPr>
                <w:i/>
                <w:sz w:val="28"/>
                <w:szCs w:val="28"/>
              </w:rPr>
              <w:t xml:space="preserve"> </w:t>
            </w:r>
            <w:proofErr w:type="spellStart"/>
            <w:r>
              <w:rPr>
                <w:i/>
                <w:sz w:val="28"/>
                <w:szCs w:val="28"/>
              </w:rPr>
              <w:t>sách</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nhà</w:t>
            </w:r>
            <w:proofErr w:type="spellEnd"/>
            <w:r>
              <w:rPr>
                <w:i/>
                <w:sz w:val="28"/>
                <w:szCs w:val="28"/>
              </w:rPr>
              <w:t xml:space="preserve"> </w:t>
            </w:r>
            <w:proofErr w:type="spellStart"/>
            <w:r>
              <w:rPr>
                <w:i/>
                <w:sz w:val="28"/>
                <w:szCs w:val="28"/>
              </w:rPr>
              <w:t>nước</w:t>
            </w:r>
            <w:proofErr w:type="spellEnd"/>
            <w:r>
              <w:rPr>
                <w:i/>
                <w:sz w:val="28"/>
                <w:szCs w:val="28"/>
              </w:rPr>
              <w:t xml:space="preserve">, </w:t>
            </w:r>
            <w:proofErr w:type="spellStart"/>
            <w:r>
              <w:rPr>
                <w:i/>
                <w:sz w:val="28"/>
                <w:szCs w:val="28"/>
              </w:rPr>
              <w:t>đứng</w:t>
            </w:r>
            <w:proofErr w:type="spellEnd"/>
            <w:r>
              <w:rPr>
                <w:i/>
                <w:sz w:val="28"/>
                <w:szCs w:val="28"/>
              </w:rPr>
              <w:t xml:space="preserve"> </w:t>
            </w:r>
            <w:proofErr w:type="spellStart"/>
            <w:r>
              <w:rPr>
                <w:i/>
                <w:sz w:val="28"/>
                <w:szCs w:val="28"/>
              </w:rPr>
              <w:t>đầu</w:t>
            </w:r>
            <w:proofErr w:type="spellEnd"/>
            <w:r>
              <w:rPr>
                <w:i/>
                <w:sz w:val="28"/>
                <w:szCs w:val="28"/>
              </w:rPr>
              <w:t xml:space="preserve"> </w:t>
            </w:r>
            <w:proofErr w:type="spellStart"/>
            <w:r>
              <w:rPr>
                <w:i/>
                <w:sz w:val="28"/>
                <w:szCs w:val="28"/>
              </w:rPr>
              <w:t>cả</w:t>
            </w:r>
            <w:proofErr w:type="spellEnd"/>
            <w:r>
              <w:rPr>
                <w:i/>
                <w:sz w:val="28"/>
                <w:szCs w:val="28"/>
              </w:rPr>
              <w:t xml:space="preserve"> </w:t>
            </w:r>
            <w:proofErr w:type="spellStart"/>
            <w:r>
              <w:rPr>
                <w:i/>
                <w:sz w:val="28"/>
                <w:szCs w:val="28"/>
              </w:rPr>
              <w:t>nước</w:t>
            </w:r>
            <w:proofErr w:type="spellEnd"/>
            <w:r>
              <w:rPr>
                <w:i/>
                <w:sz w:val="28"/>
                <w:szCs w:val="28"/>
              </w:rPr>
              <w:t xml:space="preserve"> </w:t>
            </w:r>
            <w:proofErr w:type="spellStart"/>
            <w:r>
              <w:rPr>
                <w:i/>
                <w:sz w:val="28"/>
                <w:szCs w:val="28"/>
              </w:rPr>
              <w:t>về</w:t>
            </w:r>
            <w:proofErr w:type="spellEnd"/>
            <w:r>
              <w:rPr>
                <w:i/>
                <w:sz w:val="28"/>
                <w:szCs w:val="28"/>
              </w:rPr>
              <w:t xml:space="preserve"> </w:t>
            </w:r>
            <w:proofErr w:type="spellStart"/>
            <w:r>
              <w:rPr>
                <w:i/>
                <w:sz w:val="28"/>
                <w:szCs w:val="28"/>
              </w:rPr>
              <w:t>phát</w:t>
            </w:r>
            <w:proofErr w:type="spellEnd"/>
            <w:r>
              <w:rPr>
                <w:i/>
                <w:sz w:val="28"/>
                <w:szCs w:val="28"/>
              </w:rPr>
              <w:t xml:space="preserve"> </w:t>
            </w:r>
            <w:proofErr w:type="spellStart"/>
            <w:r>
              <w:rPr>
                <w:i/>
                <w:sz w:val="28"/>
                <w:szCs w:val="28"/>
              </w:rPr>
              <w:t>triển</w:t>
            </w:r>
            <w:proofErr w:type="spellEnd"/>
            <w:r>
              <w:rPr>
                <w:i/>
                <w:sz w:val="28"/>
                <w:szCs w:val="28"/>
              </w:rPr>
              <w:t xml:space="preserve"> </w:t>
            </w:r>
            <w:proofErr w:type="spellStart"/>
            <w:r>
              <w:rPr>
                <w:i/>
                <w:sz w:val="28"/>
                <w:szCs w:val="28"/>
              </w:rPr>
              <w:t>dịch</w:t>
            </w:r>
            <w:proofErr w:type="spellEnd"/>
            <w:r>
              <w:rPr>
                <w:i/>
                <w:sz w:val="28"/>
                <w:szCs w:val="28"/>
              </w:rPr>
              <w:t xml:space="preserve"> </w:t>
            </w:r>
            <w:proofErr w:type="spellStart"/>
            <w:r>
              <w:rPr>
                <w:i/>
                <w:sz w:val="28"/>
                <w:szCs w:val="28"/>
              </w:rPr>
              <w:t>vụ</w:t>
            </w:r>
            <w:proofErr w:type="spellEnd"/>
            <w:r>
              <w:rPr>
                <w:i/>
                <w:sz w:val="28"/>
                <w:szCs w:val="28"/>
              </w:rPr>
              <w:t>.</w:t>
            </w:r>
          </w:p>
          <w:p w14:paraId="0445210E" w14:textId="77777777" w:rsidR="004318C0" w:rsidRDefault="004318C0" w:rsidP="005840CE">
            <w:pPr>
              <w:spacing w:after="0" w:line="360" w:lineRule="auto"/>
              <w:rPr>
                <w:sz w:val="28"/>
                <w:szCs w:val="28"/>
              </w:rPr>
            </w:pPr>
            <w:r>
              <w:rPr>
                <w:i/>
                <w:sz w:val="28"/>
                <w:szCs w:val="28"/>
              </w:rPr>
              <w:t xml:space="preserve">+ </w:t>
            </w:r>
            <w:proofErr w:type="spellStart"/>
            <w:r>
              <w:rPr>
                <w:i/>
                <w:sz w:val="28"/>
                <w:szCs w:val="28"/>
              </w:rPr>
              <w:t>Sản</w:t>
            </w:r>
            <w:proofErr w:type="spellEnd"/>
            <w:r>
              <w:rPr>
                <w:i/>
                <w:sz w:val="28"/>
                <w:szCs w:val="28"/>
              </w:rPr>
              <w:t xml:space="preserve"> </w:t>
            </w:r>
            <w:proofErr w:type="spellStart"/>
            <w:r>
              <w:rPr>
                <w:i/>
                <w:sz w:val="28"/>
                <w:szCs w:val="28"/>
              </w:rPr>
              <w:t>xuất</w:t>
            </w:r>
            <w:proofErr w:type="spellEnd"/>
            <w:r>
              <w:rPr>
                <w:i/>
                <w:sz w:val="28"/>
                <w:szCs w:val="28"/>
              </w:rPr>
              <w:t xml:space="preserve"> </w:t>
            </w:r>
            <w:proofErr w:type="spellStart"/>
            <w:r>
              <w:rPr>
                <w:i/>
                <w:sz w:val="28"/>
                <w:szCs w:val="28"/>
              </w:rPr>
              <w:t>công</w:t>
            </w:r>
            <w:proofErr w:type="spellEnd"/>
            <w:r>
              <w:rPr>
                <w:i/>
                <w:sz w:val="28"/>
                <w:szCs w:val="28"/>
              </w:rPr>
              <w:t xml:space="preserve"> </w:t>
            </w:r>
            <w:proofErr w:type="spellStart"/>
            <w:r>
              <w:rPr>
                <w:i/>
                <w:sz w:val="28"/>
                <w:szCs w:val="28"/>
              </w:rPr>
              <w:t>nghiệp</w:t>
            </w:r>
            <w:proofErr w:type="spellEnd"/>
            <w:r>
              <w:rPr>
                <w:i/>
                <w:sz w:val="28"/>
                <w:szCs w:val="28"/>
              </w:rPr>
              <w:t xml:space="preserve"> </w:t>
            </w:r>
            <w:proofErr w:type="spellStart"/>
            <w:r>
              <w:rPr>
                <w:i/>
                <w:sz w:val="28"/>
                <w:szCs w:val="28"/>
              </w:rPr>
              <w:t>đứng</w:t>
            </w:r>
            <w:proofErr w:type="spellEnd"/>
            <w:r>
              <w:rPr>
                <w:i/>
                <w:sz w:val="28"/>
                <w:szCs w:val="28"/>
              </w:rPr>
              <w:t xml:space="preserve"> </w:t>
            </w:r>
            <w:proofErr w:type="spellStart"/>
            <w:r>
              <w:rPr>
                <w:i/>
                <w:sz w:val="28"/>
                <w:szCs w:val="28"/>
              </w:rPr>
              <w:t>đầu</w:t>
            </w:r>
            <w:proofErr w:type="spellEnd"/>
            <w:r>
              <w:rPr>
                <w:i/>
                <w:sz w:val="28"/>
                <w:szCs w:val="28"/>
              </w:rPr>
              <w:t xml:space="preserve"> </w:t>
            </w:r>
            <w:proofErr w:type="spellStart"/>
            <w:r>
              <w:rPr>
                <w:i/>
                <w:sz w:val="28"/>
                <w:szCs w:val="28"/>
              </w:rPr>
              <w:t>cả</w:t>
            </w:r>
            <w:proofErr w:type="spellEnd"/>
            <w:r>
              <w:rPr>
                <w:i/>
                <w:sz w:val="28"/>
                <w:szCs w:val="28"/>
              </w:rPr>
              <w:t xml:space="preserve"> </w:t>
            </w:r>
            <w:proofErr w:type="spellStart"/>
            <w:r>
              <w:rPr>
                <w:i/>
                <w:sz w:val="28"/>
                <w:szCs w:val="28"/>
              </w:rPr>
              <w:t>nước</w:t>
            </w:r>
            <w:proofErr w:type="spellEnd"/>
            <w:r>
              <w:rPr>
                <w:i/>
                <w:sz w:val="28"/>
                <w:szCs w:val="28"/>
              </w:rPr>
              <w:t xml:space="preserve"> </w:t>
            </w:r>
            <w:proofErr w:type="spellStart"/>
            <w:r>
              <w:rPr>
                <w:i/>
                <w:sz w:val="28"/>
                <w:szCs w:val="28"/>
              </w:rPr>
              <w:t>với</w:t>
            </w:r>
            <w:proofErr w:type="spellEnd"/>
            <w:r>
              <w:rPr>
                <w:i/>
                <w:sz w:val="28"/>
                <w:szCs w:val="28"/>
              </w:rPr>
              <w:t xml:space="preserve"> </w:t>
            </w:r>
            <w:proofErr w:type="spellStart"/>
            <w:r>
              <w:rPr>
                <w:i/>
                <w:sz w:val="28"/>
                <w:szCs w:val="28"/>
              </w:rPr>
              <w:t>các</w:t>
            </w:r>
            <w:proofErr w:type="spellEnd"/>
            <w:r>
              <w:rPr>
                <w:i/>
                <w:sz w:val="28"/>
                <w:szCs w:val="28"/>
              </w:rPr>
              <w:t xml:space="preserve"> </w:t>
            </w:r>
            <w:proofErr w:type="spellStart"/>
            <w:r>
              <w:rPr>
                <w:i/>
                <w:sz w:val="28"/>
                <w:szCs w:val="28"/>
              </w:rPr>
              <w:t>ngành</w:t>
            </w:r>
            <w:proofErr w:type="spellEnd"/>
            <w:r>
              <w:rPr>
                <w:i/>
                <w:sz w:val="28"/>
                <w:szCs w:val="28"/>
              </w:rPr>
              <w:t xml:space="preserve"> </w:t>
            </w:r>
            <w:proofErr w:type="spellStart"/>
            <w:r>
              <w:rPr>
                <w:i/>
                <w:sz w:val="28"/>
                <w:szCs w:val="28"/>
              </w:rPr>
              <w:t>chủ</w:t>
            </w:r>
            <w:proofErr w:type="spellEnd"/>
            <w:r>
              <w:rPr>
                <w:i/>
                <w:sz w:val="28"/>
                <w:szCs w:val="28"/>
              </w:rPr>
              <w:t xml:space="preserve"> </w:t>
            </w:r>
            <w:proofErr w:type="spellStart"/>
            <w:r>
              <w:rPr>
                <w:i/>
                <w:sz w:val="28"/>
                <w:szCs w:val="28"/>
              </w:rPr>
              <w:t>yếu</w:t>
            </w:r>
            <w:proofErr w:type="spellEnd"/>
            <w:r>
              <w:rPr>
                <w:i/>
                <w:sz w:val="28"/>
                <w:szCs w:val="28"/>
              </w:rPr>
              <w:t xml:space="preserve"> </w:t>
            </w:r>
            <w:proofErr w:type="spellStart"/>
            <w:r>
              <w:rPr>
                <w:i/>
                <w:sz w:val="28"/>
                <w:szCs w:val="28"/>
              </w:rPr>
              <w:t>như</w:t>
            </w:r>
            <w:proofErr w:type="spellEnd"/>
            <w:r>
              <w:rPr>
                <w:i/>
                <w:sz w:val="28"/>
                <w:szCs w:val="28"/>
              </w:rPr>
              <w:t xml:space="preserve"> </w:t>
            </w:r>
            <w:proofErr w:type="spellStart"/>
            <w:r>
              <w:rPr>
                <w:i/>
                <w:sz w:val="28"/>
                <w:szCs w:val="28"/>
              </w:rPr>
              <w:t>điện</w:t>
            </w:r>
            <w:proofErr w:type="spellEnd"/>
            <w:r>
              <w:rPr>
                <w:i/>
                <w:sz w:val="28"/>
                <w:szCs w:val="28"/>
              </w:rPr>
              <w:t xml:space="preserve"> </w:t>
            </w:r>
            <w:proofErr w:type="spellStart"/>
            <w:r>
              <w:rPr>
                <w:i/>
                <w:sz w:val="28"/>
                <w:szCs w:val="28"/>
              </w:rPr>
              <w:t>tử</w:t>
            </w:r>
            <w:proofErr w:type="spellEnd"/>
            <w:r>
              <w:rPr>
                <w:i/>
                <w:sz w:val="28"/>
                <w:szCs w:val="28"/>
              </w:rPr>
              <w:t xml:space="preserve">, tin </w:t>
            </w:r>
            <w:proofErr w:type="spellStart"/>
            <w:r>
              <w:rPr>
                <w:i/>
                <w:sz w:val="28"/>
                <w:szCs w:val="28"/>
              </w:rPr>
              <w:t>học</w:t>
            </w:r>
            <w:proofErr w:type="spellEnd"/>
            <w:r>
              <w:rPr>
                <w:i/>
                <w:sz w:val="28"/>
                <w:szCs w:val="28"/>
              </w:rPr>
              <w:t xml:space="preserve">, </w:t>
            </w:r>
            <w:proofErr w:type="spellStart"/>
            <w:r>
              <w:rPr>
                <w:i/>
                <w:sz w:val="28"/>
                <w:szCs w:val="28"/>
              </w:rPr>
              <w:t>thực</w:t>
            </w:r>
            <w:proofErr w:type="spellEnd"/>
            <w:r>
              <w:rPr>
                <w:i/>
                <w:sz w:val="28"/>
                <w:szCs w:val="28"/>
              </w:rPr>
              <w:t xml:space="preserve"> </w:t>
            </w:r>
            <w:proofErr w:type="spellStart"/>
            <w:r>
              <w:rPr>
                <w:i/>
                <w:sz w:val="28"/>
                <w:szCs w:val="28"/>
              </w:rPr>
              <w:t>phẩm</w:t>
            </w:r>
            <w:proofErr w:type="spellEnd"/>
            <w:r>
              <w:rPr>
                <w:i/>
                <w:sz w:val="28"/>
                <w:szCs w:val="28"/>
              </w:rPr>
              <w:t xml:space="preserve"> – </w:t>
            </w:r>
            <w:proofErr w:type="spellStart"/>
            <w:r>
              <w:rPr>
                <w:i/>
                <w:sz w:val="28"/>
                <w:szCs w:val="28"/>
              </w:rPr>
              <w:t>đồ</w:t>
            </w:r>
            <w:proofErr w:type="spellEnd"/>
            <w:r>
              <w:rPr>
                <w:i/>
                <w:sz w:val="28"/>
                <w:szCs w:val="28"/>
              </w:rPr>
              <w:t xml:space="preserve"> </w:t>
            </w:r>
            <w:proofErr w:type="spellStart"/>
            <w:r>
              <w:rPr>
                <w:i/>
                <w:sz w:val="28"/>
                <w:szCs w:val="28"/>
              </w:rPr>
              <w:t>uống</w:t>
            </w:r>
            <w:proofErr w:type="spellEnd"/>
            <w:r>
              <w:rPr>
                <w:i/>
                <w:sz w:val="28"/>
                <w:szCs w:val="28"/>
              </w:rPr>
              <w:t xml:space="preserve">, </w:t>
            </w:r>
            <w:proofErr w:type="spellStart"/>
            <w:r>
              <w:rPr>
                <w:i/>
                <w:sz w:val="28"/>
                <w:szCs w:val="28"/>
              </w:rPr>
              <w:t>cơ</w:t>
            </w:r>
            <w:proofErr w:type="spellEnd"/>
            <w:r>
              <w:rPr>
                <w:i/>
                <w:sz w:val="28"/>
                <w:szCs w:val="28"/>
              </w:rPr>
              <w:t xml:space="preserve"> </w:t>
            </w:r>
            <w:proofErr w:type="spellStart"/>
            <w:r>
              <w:rPr>
                <w:i/>
                <w:sz w:val="28"/>
                <w:szCs w:val="28"/>
              </w:rPr>
              <w:t>khí</w:t>
            </w:r>
            <w:proofErr w:type="spellEnd"/>
            <w:r>
              <w:rPr>
                <w:i/>
                <w:sz w:val="28"/>
                <w:szCs w:val="28"/>
              </w:rPr>
              <w:t xml:space="preserve">, </w:t>
            </w:r>
            <w:proofErr w:type="spellStart"/>
            <w:r>
              <w:rPr>
                <w:i/>
                <w:sz w:val="28"/>
                <w:szCs w:val="28"/>
              </w:rPr>
              <w:t>dệt</w:t>
            </w:r>
            <w:proofErr w:type="spellEnd"/>
            <w:r>
              <w:rPr>
                <w:i/>
                <w:sz w:val="28"/>
                <w:szCs w:val="28"/>
              </w:rPr>
              <w:t xml:space="preserve"> may, ....</w:t>
            </w:r>
          </w:p>
          <w:p w14:paraId="6B11C091" w14:textId="77777777" w:rsidR="004318C0" w:rsidRPr="006756F8" w:rsidRDefault="004318C0" w:rsidP="005840CE">
            <w:pPr>
              <w:spacing w:after="0" w:line="360" w:lineRule="auto"/>
              <w:rPr>
                <w:color w:val="003399"/>
                <w:sz w:val="28"/>
                <w:szCs w:val="28"/>
                <w:lang w:val="sv-SE"/>
              </w:rPr>
            </w:pPr>
            <w:r w:rsidRPr="006756F8">
              <w:rPr>
                <w:sz w:val="28"/>
                <w:szCs w:val="28"/>
                <w:lang w:val="sv-SE"/>
              </w:rPr>
              <w:t xml:space="preserve">GV cho HS xem video: </w:t>
            </w:r>
            <w:r w:rsidRPr="006756F8">
              <w:rPr>
                <w:color w:val="003399"/>
                <w:sz w:val="28"/>
                <w:szCs w:val="28"/>
                <w:lang w:val="sv-SE"/>
              </w:rPr>
              <w:t xml:space="preserve">https://vtv.vn/video/kinh-te-tp-ho-chi-minh-tang-truong-tich-cuc-624589.htm </w:t>
            </w:r>
          </w:p>
          <w:p w14:paraId="23157A81" w14:textId="77777777" w:rsidR="004318C0" w:rsidRPr="006756F8" w:rsidRDefault="004318C0" w:rsidP="005840CE">
            <w:pPr>
              <w:spacing w:after="0" w:line="360" w:lineRule="auto"/>
              <w:rPr>
                <w:i/>
                <w:sz w:val="28"/>
                <w:szCs w:val="28"/>
                <w:lang w:val="sv-SE"/>
              </w:rPr>
            </w:pPr>
            <w:r w:rsidRPr="006756F8">
              <w:rPr>
                <w:sz w:val="28"/>
                <w:szCs w:val="28"/>
                <w:lang w:val="sv-SE"/>
              </w:rPr>
              <w:t>*</w:t>
            </w:r>
            <w:r w:rsidRPr="006756F8">
              <w:rPr>
                <w:i/>
                <w:sz w:val="28"/>
                <w:szCs w:val="28"/>
                <w:lang w:val="sv-SE"/>
              </w:rPr>
              <w:t xml:space="preserve"> Về văn hoá:</w:t>
            </w:r>
          </w:p>
          <w:p w14:paraId="0A097C36" w14:textId="77777777" w:rsidR="004318C0" w:rsidRPr="006756F8" w:rsidRDefault="004318C0" w:rsidP="005840CE">
            <w:pPr>
              <w:spacing w:after="0" w:line="360" w:lineRule="auto"/>
              <w:rPr>
                <w:i/>
                <w:sz w:val="28"/>
                <w:szCs w:val="28"/>
                <w:lang w:val="sv-SE"/>
              </w:rPr>
            </w:pPr>
            <w:r w:rsidRPr="006756F8">
              <w:rPr>
                <w:i/>
                <w:sz w:val="28"/>
                <w:szCs w:val="28"/>
                <w:lang w:val="sv-SE"/>
              </w:rPr>
              <w:t>+ Nhiều di tích lịch sử và bảo tàng như bến cảng Nhà Rồng, nhà thờ Đức Bà, chợ Bến Thành, địa đạo Củ Chi, Dinh Độc Lập, ….</w:t>
            </w:r>
          </w:p>
          <w:p w14:paraId="28EED2D3" w14:textId="77777777" w:rsidR="004318C0" w:rsidRPr="006756F8" w:rsidRDefault="004318C0" w:rsidP="005840CE">
            <w:pPr>
              <w:spacing w:after="0" w:line="360" w:lineRule="auto"/>
              <w:rPr>
                <w:i/>
                <w:sz w:val="28"/>
                <w:szCs w:val="28"/>
                <w:lang w:val="sv-SE"/>
              </w:rPr>
            </w:pPr>
            <w:r w:rsidRPr="006756F8">
              <w:rPr>
                <w:i/>
                <w:sz w:val="28"/>
                <w:szCs w:val="28"/>
                <w:lang w:val="sv-SE"/>
              </w:rPr>
              <w:t>+ Hội tụ dân cư khắp nơi tạo sự đa dạng văn hoá.</w:t>
            </w:r>
          </w:p>
          <w:p w14:paraId="6D1AACC2" w14:textId="77777777" w:rsidR="004318C0" w:rsidRPr="006756F8" w:rsidRDefault="004318C0" w:rsidP="005840CE">
            <w:pPr>
              <w:spacing w:after="0" w:line="360" w:lineRule="auto"/>
              <w:rPr>
                <w:sz w:val="28"/>
                <w:szCs w:val="28"/>
                <w:lang w:val="sv-SE"/>
              </w:rPr>
            </w:pPr>
            <w:r w:rsidRPr="006756F8">
              <w:rPr>
                <w:sz w:val="28"/>
                <w:szCs w:val="28"/>
                <w:lang w:val="sv-SE"/>
              </w:rPr>
              <w:t>Gv cho HS quan sát 15 di tích lịch sử của TP HCM</w:t>
            </w:r>
          </w:p>
          <w:p w14:paraId="336292F3" w14:textId="77777777" w:rsidR="004318C0" w:rsidRPr="006756F8" w:rsidRDefault="004318C0" w:rsidP="005840CE">
            <w:pPr>
              <w:spacing w:after="0" w:line="360" w:lineRule="auto"/>
              <w:rPr>
                <w:color w:val="003399"/>
                <w:sz w:val="28"/>
                <w:szCs w:val="28"/>
                <w:lang w:val="sv-SE"/>
              </w:rPr>
            </w:pPr>
            <w:hyperlink r:id="rId28">
              <w:r w:rsidRPr="006756F8">
                <w:rPr>
                  <w:color w:val="0563C1"/>
                  <w:sz w:val="28"/>
                  <w:szCs w:val="28"/>
                  <w:u w:val="single"/>
                  <w:lang w:val="sv-SE"/>
                </w:rPr>
                <w:t>https://vuanem.com/blog/di-tich-lich-su-tp-ho-chi-minh.html</w:t>
              </w:r>
            </w:hyperlink>
          </w:p>
          <w:p w14:paraId="67AC5382" w14:textId="77777777" w:rsidR="004318C0" w:rsidRPr="006756F8" w:rsidRDefault="004318C0" w:rsidP="005840CE">
            <w:pPr>
              <w:spacing w:after="0" w:line="360" w:lineRule="auto"/>
              <w:rPr>
                <w:color w:val="003399"/>
                <w:sz w:val="28"/>
                <w:szCs w:val="28"/>
                <w:lang w:val="sv-SE"/>
              </w:rPr>
            </w:pPr>
            <w:r w:rsidRPr="006756F8">
              <w:rPr>
                <w:sz w:val="28"/>
                <w:szCs w:val="28"/>
                <w:lang w:val="sv-SE"/>
              </w:rPr>
              <w:t xml:space="preserve">Nếu còn thời gian GV cho HS xem video giới thiệu bảo tàng Tp HCM: </w:t>
            </w:r>
            <w:r w:rsidRPr="006756F8">
              <w:rPr>
                <w:color w:val="003399"/>
                <w:sz w:val="28"/>
                <w:szCs w:val="28"/>
                <w:lang w:val="sv-SE"/>
              </w:rPr>
              <w:t xml:space="preserve">https://www.youtube.com/watch?v=bRRiTZabWUA </w:t>
            </w:r>
          </w:p>
          <w:p w14:paraId="590C9D42" w14:textId="77777777" w:rsidR="004318C0" w:rsidRPr="006756F8" w:rsidRDefault="004318C0" w:rsidP="005840CE">
            <w:pPr>
              <w:spacing w:after="0" w:line="360" w:lineRule="auto"/>
              <w:rPr>
                <w:i/>
                <w:sz w:val="28"/>
                <w:szCs w:val="28"/>
                <w:lang w:val="sv-SE"/>
              </w:rPr>
            </w:pPr>
            <w:r w:rsidRPr="006756F8">
              <w:rPr>
                <w:i/>
                <w:sz w:val="28"/>
                <w:szCs w:val="28"/>
                <w:lang w:val="sv-SE"/>
              </w:rPr>
              <w:t>* Về giáo dục:</w:t>
            </w:r>
          </w:p>
          <w:p w14:paraId="53F9D08E" w14:textId="77777777" w:rsidR="004318C0" w:rsidRPr="006756F8" w:rsidRDefault="004318C0" w:rsidP="005840CE">
            <w:pPr>
              <w:spacing w:after="0" w:line="360" w:lineRule="auto"/>
              <w:rPr>
                <w:i/>
                <w:sz w:val="28"/>
                <w:szCs w:val="28"/>
                <w:lang w:val="sv-SE"/>
              </w:rPr>
            </w:pPr>
            <w:r w:rsidRPr="006756F8">
              <w:rPr>
                <w:i/>
                <w:sz w:val="28"/>
                <w:szCs w:val="28"/>
                <w:lang w:val="sv-SE"/>
              </w:rPr>
              <w:t>+ TP HCM có nhiều viện nghiên cứu, trường đại học, trung tâm khoa học - công nghệ, làm nòng cốt cho sự phát triển giáo dục của vùng, đáp ứng nhu cầu phát triển của xã hội</w:t>
            </w:r>
          </w:p>
          <w:p w14:paraId="31C2C0C9" w14:textId="77777777" w:rsidR="004318C0" w:rsidRPr="006756F8" w:rsidRDefault="004318C0" w:rsidP="005840CE">
            <w:pPr>
              <w:spacing w:after="0" w:line="360" w:lineRule="auto"/>
              <w:rPr>
                <w:sz w:val="28"/>
                <w:szCs w:val="28"/>
                <w:lang w:val="sv-SE"/>
              </w:rPr>
            </w:pPr>
            <w:r w:rsidRPr="006756F8">
              <w:rPr>
                <w:sz w:val="28"/>
                <w:szCs w:val="28"/>
                <w:lang w:val="sv-SE"/>
              </w:rPr>
              <w:t xml:space="preserve">GV cho HS xem thêm video về trường Đại học </w:t>
            </w:r>
            <w:r w:rsidRPr="006756F8">
              <w:rPr>
                <w:sz w:val="28"/>
                <w:szCs w:val="28"/>
                <w:lang w:val="sv-SE"/>
              </w:rPr>
              <w:lastRenderedPageBreak/>
              <w:t xml:space="preserve">kinh tế TP HCM là 1 trong 14 trường lớn nhất cả nước. </w:t>
            </w:r>
            <w:r w:rsidRPr="006756F8">
              <w:rPr>
                <w:color w:val="003399"/>
                <w:sz w:val="28"/>
                <w:szCs w:val="28"/>
                <w:lang w:val="sv-SE"/>
              </w:rPr>
              <w:t>https://www.youtube.com/watch?v=zzxRxULDZZk</w:t>
            </w:r>
          </w:p>
          <w:p w14:paraId="176AB9C3" w14:textId="77777777" w:rsidR="004318C0" w:rsidRPr="006756F8" w:rsidRDefault="004318C0" w:rsidP="005840CE">
            <w:pPr>
              <w:spacing w:after="0" w:line="360" w:lineRule="auto"/>
              <w:rPr>
                <w:sz w:val="28"/>
                <w:szCs w:val="28"/>
                <w:lang w:val="sv-SE"/>
              </w:rPr>
            </w:pPr>
            <w:hyperlink r:id="rId29">
              <w:r w:rsidRPr="006756F8">
                <w:rPr>
                  <w:color w:val="0563C1"/>
                  <w:sz w:val="28"/>
                  <w:szCs w:val="28"/>
                  <w:u w:val="single"/>
                  <w:lang w:val="sv-SE"/>
                </w:rPr>
                <w:t>(GV</w:t>
              </w:r>
            </w:hyperlink>
            <w:r w:rsidRPr="006756F8">
              <w:rPr>
                <w:sz w:val="28"/>
                <w:szCs w:val="28"/>
                <w:lang w:val="sv-SE"/>
              </w:rPr>
              <w:t xml:space="preserve"> sưu tầm video)</w:t>
            </w:r>
          </w:p>
          <w:p w14:paraId="7465200A" w14:textId="77777777" w:rsidR="004318C0" w:rsidRPr="006756F8" w:rsidRDefault="004318C0" w:rsidP="005840CE">
            <w:pPr>
              <w:spacing w:after="0" w:line="360" w:lineRule="auto"/>
              <w:rPr>
                <w:sz w:val="28"/>
                <w:szCs w:val="28"/>
                <w:lang w:val="sv-SE"/>
              </w:rPr>
            </w:pPr>
            <w:r w:rsidRPr="006756F8">
              <w:rPr>
                <w:sz w:val="28"/>
                <w:szCs w:val="28"/>
                <w:lang w:val="sv-SE"/>
              </w:rPr>
              <w:t xml:space="preserve">GV giảng: Chúng ta vừa được tìm hiểu TP HCM là trung tâm kinh tế, văn hoá, giáo dục quan trọng của Việt Nam. Nơi đây có hoạt động buôn bán tấp nập, nhiều di tích lịch sử, nhiều công trình nghệ thuật nên ngành du lịch của TP HCM cũng rất phát triển. </w:t>
            </w:r>
          </w:p>
        </w:tc>
        <w:tc>
          <w:tcPr>
            <w:tcW w:w="2834" w:type="dxa"/>
          </w:tcPr>
          <w:p w14:paraId="668B144B" w14:textId="77777777" w:rsidR="004318C0" w:rsidRPr="006756F8" w:rsidRDefault="004318C0" w:rsidP="005840CE">
            <w:pPr>
              <w:spacing w:after="0" w:line="360" w:lineRule="auto"/>
              <w:rPr>
                <w:sz w:val="28"/>
                <w:szCs w:val="28"/>
                <w:lang w:val="sv-SE"/>
              </w:rPr>
            </w:pPr>
          </w:p>
          <w:p w14:paraId="00967A69" w14:textId="77777777" w:rsidR="004318C0" w:rsidRPr="006756F8" w:rsidRDefault="004318C0" w:rsidP="005840CE">
            <w:pPr>
              <w:spacing w:after="0" w:line="360" w:lineRule="auto"/>
              <w:rPr>
                <w:sz w:val="28"/>
                <w:szCs w:val="28"/>
                <w:lang w:val="sv-SE"/>
              </w:rPr>
            </w:pPr>
            <w:r w:rsidRPr="006756F8">
              <w:rPr>
                <w:sz w:val="28"/>
                <w:szCs w:val="28"/>
                <w:lang w:val="sv-SE"/>
              </w:rPr>
              <w:t>- HS lắng nghe.</w:t>
            </w:r>
          </w:p>
          <w:p w14:paraId="27E2B69C" w14:textId="77777777" w:rsidR="004318C0" w:rsidRPr="006756F8" w:rsidRDefault="004318C0" w:rsidP="005840CE">
            <w:pPr>
              <w:spacing w:after="0" w:line="360" w:lineRule="auto"/>
              <w:rPr>
                <w:sz w:val="28"/>
                <w:szCs w:val="28"/>
                <w:lang w:val="sv-SE"/>
              </w:rPr>
            </w:pPr>
          </w:p>
          <w:p w14:paraId="3F843572" w14:textId="77777777" w:rsidR="004318C0" w:rsidRPr="006756F8" w:rsidRDefault="004318C0" w:rsidP="005840CE">
            <w:pPr>
              <w:spacing w:after="0" w:line="360" w:lineRule="auto"/>
              <w:rPr>
                <w:sz w:val="28"/>
                <w:szCs w:val="28"/>
                <w:lang w:val="sv-SE"/>
              </w:rPr>
            </w:pPr>
          </w:p>
          <w:p w14:paraId="4E03334A" w14:textId="77777777" w:rsidR="004318C0" w:rsidRPr="006756F8" w:rsidRDefault="004318C0" w:rsidP="005840CE">
            <w:pPr>
              <w:spacing w:after="0" w:line="360" w:lineRule="auto"/>
              <w:rPr>
                <w:sz w:val="28"/>
                <w:szCs w:val="28"/>
                <w:lang w:val="sv-SE"/>
              </w:rPr>
            </w:pPr>
          </w:p>
          <w:p w14:paraId="6BD36A02" w14:textId="77777777" w:rsidR="004318C0" w:rsidRPr="006756F8" w:rsidRDefault="004318C0" w:rsidP="005840CE">
            <w:pPr>
              <w:spacing w:after="0" w:line="360" w:lineRule="auto"/>
              <w:rPr>
                <w:sz w:val="28"/>
                <w:szCs w:val="28"/>
                <w:lang w:val="sv-SE"/>
              </w:rPr>
            </w:pPr>
          </w:p>
          <w:p w14:paraId="2896BD8C" w14:textId="77777777" w:rsidR="004318C0" w:rsidRPr="006756F8" w:rsidRDefault="004318C0" w:rsidP="005840CE">
            <w:pPr>
              <w:spacing w:after="0" w:line="360" w:lineRule="auto"/>
              <w:rPr>
                <w:sz w:val="28"/>
                <w:szCs w:val="28"/>
                <w:lang w:val="sv-SE"/>
              </w:rPr>
            </w:pPr>
          </w:p>
          <w:p w14:paraId="39F27036" w14:textId="77777777" w:rsidR="004318C0" w:rsidRPr="006756F8" w:rsidRDefault="004318C0" w:rsidP="005840CE">
            <w:pPr>
              <w:spacing w:after="0" w:line="360" w:lineRule="auto"/>
              <w:rPr>
                <w:sz w:val="28"/>
                <w:szCs w:val="28"/>
                <w:lang w:val="sv-SE"/>
              </w:rPr>
            </w:pPr>
          </w:p>
          <w:p w14:paraId="24C7A4FB" w14:textId="77777777" w:rsidR="004318C0" w:rsidRPr="006756F8" w:rsidRDefault="004318C0" w:rsidP="005840CE">
            <w:pPr>
              <w:spacing w:after="0" w:line="360" w:lineRule="auto"/>
              <w:rPr>
                <w:sz w:val="28"/>
                <w:szCs w:val="28"/>
                <w:lang w:val="sv-SE"/>
              </w:rPr>
            </w:pPr>
          </w:p>
          <w:p w14:paraId="1A10F11A" w14:textId="77777777" w:rsidR="004318C0" w:rsidRPr="006756F8" w:rsidRDefault="004318C0" w:rsidP="005840CE">
            <w:pPr>
              <w:spacing w:after="0" w:line="360" w:lineRule="auto"/>
              <w:rPr>
                <w:sz w:val="28"/>
                <w:szCs w:val="28"/>
                <w:lang w:val="sv-SE"/>
              </w:rPr>
            </w:pPr>
          </w:p>
          <w:p w14:paraId="16FE239A" w14:textId="77777777" w:rsidR="004318C0" w:rsidRPr="006756F8" w:rsidRDefault="004318C0" w:rsidP="005840CE">
            <w:pPr>
              <w:spacing w:after="0" w:line="360" w:lineRule="auto"/>
              <w:rPr>
                <w:sz w:val="28"/>
                <w:szCs w:val="28"/>
                <w:lang w:val="sv-SE"/>
              </w:rPr>
            </w:pPr>
          </w:p>
          <w:p w14:paraId="2EA8846B" w14:textId="77777777" w:rsidR="004318C0" w:rsidRPr="006756F8" w:rsidRDefault="004318C0" w:rsidP="005840CE">
            <w:pPr>
              <w:spacing w:after="0" w:line="360" w:lineRule="auto"/>
              <w:rPr>
                <w:sz w:val="28"/>
                <w:szCs w:val="28"/>
                <w:lang w:val="sv-SE"/>
              </w:rPr>
            </w:pPr>
          </w:p>
          <w:p w14:paraId="11ECBC90" w14:textId="77777777" w:rsidR="004318C0" w:rsidRPr="006756F8" w:rsidRDefault="004318C0" w:rsidP="005840CE">
            <w:pPr>
              <w:spacing w:after="0" w:line="360" w:lineRule="auto"/>
              <w:rPr>
                <w:sz w:val="28"/>
                <w:szCs w:val="28"/>
                <w:lang w:val="sv-SE"/>
              </w:rPr>
            </w:pPr>
            <w:r w:rsidRPr="006756F8">
              <w:rPr>
                <w:sz w:val="28"/>
                <w:szCs w:val="28"/>
                <w:lang w:val="sv-SE"/>
              </w:rPr>
              <w:t xml:space="preserve">- HS thảo luận và thực hành phiếu học tập trong nhóm </w:t>
            </w:r>
          </w:p>
          <w:p w14:paraId="420AA2ED" w14:textId="77777777" w:rsidR="004318C0" w:rsidRPr="006756F8" w:rsidRDefault="004318C0" w:rsidP="005840CE">
            <w:pPr>
              <w:spacing w:after="0" w:line="360" w:lineRule="auto"/>
              <w:rPr>
                <w:sz w:val="28"/>
                <w:szCs w:val="28"/>
                <w:lang w:val="sv-SE"/>
              </w:rPr>
            </w:pPr>
            <w:r w:rsidRPr="006756F8">
              <w:rPr>
                <w:sz w:val="28"/>
                <w:szCs w:val="28"/>
                <w:lang w:val="sv-SE"/>
              </w:rPr>
              <w:t>- Đại diện nhóm báo cáo kết quả hoạt động.</w:t>
            </w:r>
          </w:p>
          <w:p w14:paraId="2D1923EF" w14:textId="77777777" w:rsidR="004318C0" w:rsidRPr="006756F8" w:rsidRDefault="004318C0" w:rsidP="005840CE">
            <w:pPr>
              <w:spacing w:after="0" w:line="360" w:lineRule="auto"/>
              <w:rPr>
                <w:sz w:val="28"/>
                <w:szCs w:val="28"/>
                <w:lang w:val="sv-SE"/>
              </w:rPr>
            </w:pPr>
            <w:r w:rsidRPr="006756F8">
              <w:rPr>
                <w:sz w:val="28"/>
                <w:szCs w:val="28"/>
                <w:lang w:val="sv-SE"/>
              </w:rPr>
              <w:t>- Nhóm khác nhận xét, bổ sung</w:t>
            </w:r>
          </w:p>
          <w:p w14:paraId="38844664" w14:textId="77777777" w:rsidR="004318C0" w:rsidRPr="006756F8" w:rsidRDefault="004318C0" w:rsidP="005840CE">
            <w:pPr>
              <w:spacing w:after="0" w:line="360" w:lineRule="auto"/>
              <w:rPr>
                <w:sz w:val="28"/>
                <w:szCs w:val="28"/>
                <w:lang w:val="sv-SE"/>
              </w:rPr>
            </w:pPr>
          </w:p>
          <w:p w14:paraId="458D3781" w14:textId="77777777" w:rsidR="004318C0" w:rsidRPr="006756F8" w:rsidRDefault="004318C0" w:rsidP="005840CE">
            <w:pPr>
              <w:spacing w:after="0" w:line="360" w:lineRule="auto"/>
              <w:rPr>
                <w:sz w:val="28"/>
                <w:szCs w:val="28"/>
                <w:lang w:val="sv-SE"/>
              </w:rPr>
            </w:pPr>
          </w:p>
          <w:p w14:paraId="55972D26" w14:textId="77777777" w:rsidR="004318C0" w:rsidRPr="006756F8" w:rsidRDefault="004318C0" w:rsidP="005840CE">
            <w:pPr>
              <w:spacing w:after="0" w:line="360" w:lineRule="auto"/>
              <w:rPr>
                <w:sz w:val="28"/>
                <w:szCs w:val="28"/>
                <w:lang w:val="sv-SE"/>
              </w:rPr>
            </w:pPr>
          </w:p>
          <w:p w14:paraId="23ABEA1E" w14:textId="77777777" w:rsidR="004318C0" w:rsidRPr="006756F8" w:rsidRDefault="004318C0" w:rsidP="005840CE">
            <w:pPr>
              <w:spacing w:after="0" w:line="360" w:lineRule="auto"/>
              <w:rPr>
                <w:sz w:val="28"/>
                <w:szCs w:val="28"/>
                <w:lang w:val="sv-SE"/>
              </w:rPr>
            </w:pPr>
          </w:p>
          <w:p w14:paraId="1541362D" w14:textId="77777777" w:rsidR="004318C0" w:rsidRPr="006756F8" w:rsidRDefault="004318C0" w:rsidP="005840CE">
            <w:pPr>
              <w:spacing w:after="0" w:line="360" w:lineRule="auto"/>
              <w:rPr>
                <w:sz w:val="28"/>
                <w:szCs w:val="28"/>
                <w:lang w:val="sv-SE"/>
              </w:rPr>
            </w:pPr>
          </w:p>
          <w:p w14:paraId="01C81572" w14:textId="77777777" w:rsidR="004318C0" w:rsidRPr="006756F8" w:rsidRDefault="004318C0" w:rsidP="005840CE">
            <w:pPr>
              <w:spacing w:after="0" w:line="360" w:lineRule="auto"/>
              <w:rPr>
                <w:sz w:val="28"/>
                <w:szCs w:val="28"/>
                <w:lang w:val="sv-SE"/>
              </w:rPr>
            </w:pPr>
          </w:p>
          <w:p w14:paraId="73EB799F" w14:textId="77777777" w:rsidR="004318C0" w:rsidRPr="006756F8" w:rsidRDefault="004318C0" w:rsidP="005840CE">
            <w:pPr>
              <w:spacing w:after="0" w:line="360" w:lineRule="auto"/>
              <w:rPr>
                <w:sz w:val="28"/>
                <w:szCs w:val="28"/>
                <w:lang w:val="sv-SE"/>
              </w:rPr>
            </w:pPr>
          </w:p>
          <w:p w14:paraId="2BA5C658" w14:textId="77777777" w:rsidR="004318C0" w:rsidRPr="006756F8" w:rsidRDefault="004318C0" w:rsidP="005840CE">
            <w:pPr>
              <w:spacing w:after="0" w:line="360" w:lineRule="auto"/>
              <w:rPr>
                <w:sz w:val="28"/>
                <w:szCs w:val="28"/>
                <w:lang w:val="sv-SE"/>
              </w:rPr>
            </w:pPr>
          </w:p>
          <w:p w14:paraId="11B6F903" w14:textId="77777777" w:rsidR="004318C0" w:rsidRPr="006756F8" w:rsidRDefault="004318C0" w:rsidP="005840CE">
            <w:pPr>
              <w:spacing w:after="0" w:line="360" w:lineRule="auto"/>
              <w:rPr>
                <w:sz w:val="28"/>
                <w:szCs w:val="28"/>
                <w:lang w:val="sv-SE"/>
              </w:rPr>
            </w:pPr>
          </w:p>
          <w:p w14:paraId="337B8FCE" w14:textId="77777777" w:rsidR="004318C0" w:rsidRPr="006756F8" w:rsidRDefault="004318C0" w:rsidP="005840CE">
            <w:pPr>
              <w:spacing w:after="0" w:line="360" w:lineRule="auto"/>
              <w:rPr>
                <w:sz w:val="28"/>
                <w:szCs w:val="28"/>
                <w:lang w:val="sv-SE"/>
              </w:rPr>
            </w:pPr>
          </w:p>
          <w:p w14:paraId="26488FA7" w14:textId="77777777" w:rsidR="004318C0" w:rsidRPr="006756F8" w:rsidRDefault="004318C0" w:rsidP="005840CE">
            <w:pPr>
              <w:spacing w:after="0" w:line="360" w:lineRule="auto"/>
              <w:rPr>
                <w:sz w:val="28"/>
                <w:szCs w:val="28"/>
                <w:lang w:val="sv-SE"/>
              </w:rPr>
            </w:pPr>
          </w:p>
          <w:p w14:paraId="48BBCDE3" w14:textId="77777777" w:rsidR="004318C0" w:rsidRPr="006756F8" w:rsidRDefault="004318C0" w:rsidP="005840CE">
            <w:pPr>
              <w:spacing w:after="0" w:line="360" w:lineRule="auto"/>
              <w:rPr>
                <w:sz w:val="28"/>
                <w:szCs w:val="28"/>
                <w:lang w:val="sv-SE"/>
              </w:rPr>
            </w:pPr>
          </w:p>
          <w:p w14:paraId="67D65D99" w14:textId="77777777" w:rsidR="004318C0" w:rsidRPr="006756F8" w:rsidRDefault="004318C0" w:rsidP="005840CE">
            <w:pPr>
              <w:spacing w:after="0" w:line="360" w:lineRule="auto"/>
              <w:rPr>
                <w:sz w:val="28"/>
                <w:szCs w:val="28"/>
                <w:lang w:val="sv-SE"/>
              </w:rPr>
            </w:pPr>
          </w:p>
          <w:p w14:paraId="25D19225" w14:textId="77777777" w:rsidR="004318C0" w:rsidRPr="006756F8" w:rsidRDefault="004318C0" w:rsidP="005840CE">
            <w:pPr>
              <w:spacing w:after="0" w:line="360" w:lineRule="auto"/>
              <w:rPr>
                <w:sz w:val="28"/>
                <w:szCs w:val="28"/>
                <w:lang w:val="sv-SE"/>
              </w:rPr>
            </w:pPr>
          </w:p>
          <w:p w14:paraId="73E06DEE" w14:textId="77777777" w:rsidR="004318C0" w:rsidRPr="006756F8" w:rsidRDefault="004318C0" w:rsidP="005840CE">
            <w:pPr>
              <w:spacing w:after="0" w:line="360" w:lineRule="auto"/>
              <w:rPr>
                <w:sz w:val="28"/>
                <w:szCs w:val="28"/>
                <w:lang w:val="sv-SE"/>
              </w:rPr>
            </w:pPr>
          </w:p>
          <w:p w14:paraId="03E63129" w14:textId="77777777" w:rsidR="004318C0" w:rsidRPr="006756F8" w:rsidRDefault="004318C0" w:rsidP="005840CE">
            <w:pPr>
              <w:spacing w:after="0" w:line="360" w:lineRule="auto"/>
              <w:rPr>
                <w:sz w:val="28"/>
                <w:szCs w:val="28"/>
                <w:lang w:val="sv-SE"/>
              </w:rPr>
            </w:pPr>
          </w:p>
          <w:p w14:paraId="30F8A260" w14:textId="77777777" w:rsidR="004318C0" w:rsidRPr="006756F8" w:rsidRDefault="004318C0" w:rsidP="005840CE">
            <w:pPr>
              <w:spacing w:after="0" w:line="360" w:lineRule="auto"/>
              <w:rPr>
                <w:sz w:val="28"/>
                <w:szCs w:val="28"/>
                <w:lang w:val="sv-SE"/>
              </w:rPr>
            </w:pPr>
          </w:p>
          <w:p w14:paraId="4D7A045B" w14:textId="77777777" w:rsidR="004318C0" w:rsidRPr="006756F8" w:rsidRDefault="004318C0" w:rsidP="005840CE">
            <w:pPr>
              <w:spacing w:after="0" w:line="360" w:lineRule="auto"/>
              <w:rPr>
                <w:sz w:val="28"/>
                <w:szCs w:val="28"/>
                <w:lang w:val="sv-SE"/>
              </w:rPr>
            </w:pPr>
          </w:p>
          <w:p w14:paraId="5D05FBD6" w14:textId="77777777" w:rsidR="004318C0" w:rsidRPr="006756F8" w:rsidRDefault="004318C0" w:rsidP="005840CE">
            <w:pPr>
              <w:spacing w:after="0" w:line="360" w:lineRule="auto"/>
              <w:rPr>
                <w:sz w:val="28"/>
                <w:szCs w:val="28"/>
                <w:lang w:val="sv-SE"/>
              </w:rPr>
            </w:pPr>
          </w:p>
          <w:p w14:paraId="499B2658" w14:textId="77777777" w:rsidR="004318C0" w:rsidRPr="006756F8" w:rsidRDefault="004318C0" w:rsidP="005840CE">
            <w:pPr>
              <w:spacing w:after="0" w:line="360" w:lineRule="auto"/>
              <w:rPr>
                <w:sz w:val="28"/>
                <w:szCs w:val="28"/>
                <w:lang w:val="sv-SE"/>
              </w:rPr>
            </w:pPr>
          </w:p>
          <w:p w14:paraId="601AE37F" w14:textId="77777777" w:rsidR="004318C0" w:rsidRPr="006756F8" w:rsidRDefault="004318C0" w:rsidP="005840CE">
            <w:pPr>
              <w:spacing w:after="0" w:line="360" w:lineRule="auto"/>
              <w:rPr>
                <w:sz w:val="28"/>
                <w:szCs w:val="28"/>
                <w:lang w:val="sv-SE"/>
              </w:rPr>
            </w:pPr>
          </w:p>
          <w:p w14:paraId="02965DB3" w14:textId="77777777" w:rsidR="004318C0" w:rsidRPr="006756F8" w:rsidRDefault="004318C0" w:rsidP="005840CE">
            <w:pPr>
              <w:spacing w:after="0" w:line="360" w:lineRule="auto"/>
              <w:rPr>
                <w:sz w:val="28"/>
                <w:szCs w:val="28"/>
                <w:lang w:val="sv-SE"/>
              </w:rPr>
            </w:pPr>
          </w:p>
          <w:p w14:paraId="5D955858" w14:textId="77777777" w:rsidR="004318C0" w:rsidRDefault="004318C0" w:rsidP="005840CE">
            <w:pPr>
              <w:spacing w:after="0" w:line="360"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p>
        </w:tc>
      </w:tr>
      <w:tr w:rsidR="004318C0" w14:paraId="2F6B5FFE" w14:textId="77777777" w:rsidTr="005840CE">
        <w:tc>
          <w:tcPr>
            <w:tcW w:w="9350" w:type="dxa"/>
            <w:gridSpan w:val="2"/>
          </w:tcPr>
          <w:p w14:paraId="36761C43" w14:textId="77777777" w:rsidR="004318C0" w:rsidRDefault="004318C0" w:rsidP="005840CE">
            <w:pPr>
              <w:spacing w:after="0" w:line="360" w:lineRule="auto"/>
              <w:jc w:val="center"/>
              <w:rPr>
                <w:sz w:val="28"/>
                <w:szCs w:val="28"/>
              </w:rPr>
            </w:pPr>
            <w:r>
              <w:rPr>
                <w:b/>
                <w:sz w:val="28"/>
                <w:szCs w:val="28"/>
              </w:rPr>
              <w:lastRenderedPageBreak/>
              <w:t xml:space="preserve">3. </w:t>
            </w: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luyện</w:t>
            </w:r>
            <w:proofErr w:type="spellEnd"/>
            <w:r>
              <w:rPr>
                <w:b/>
                <w:sz w:val="28"/>
                <w:szCs w:val="28"/>
              </w:rPr>
              <w:t xml:space="preserve"> </w:t>
            </w:r>
            <w:proofErr w:type="spellStart"/>
            <w:r>
              <w:rPr>
                <w:b/>
                <w:sz w:val="28"/>
                <w:szCs w:val="28"/>
              </w:rPr>
              <w:t>tập</w:t>
            </w:r>
            <w:proofErr w:type="spellEnd"/>
          </w:p>
          <w:p w14:paraId="6C270157" w14:textId="77777777" w:rsidR="004318C0" w:rsidRDefault="004318C0" w:rsidP="005840CE">
            <w:pPr>
              <w:spacing w:after="0" w:line="360" w:lineRule="auto"/>
              <w:rPr>
                <w:sz w:val="28"/>
                <w:szCs w:val="28"/>
              </w:rPr>
            </w:pPr>
            <w:r>
              <w:rPr>
                <w:b/>
                <w:sz w:val="28"/>
                <w:szCs w:val="28"/>
              </w:rPr>
              <w:t xml:space="preserve">a. </w:t>
            </w:r>
            <w:proofErr w:type="spellStart"/>
            <w:r>
              <w:rPr>
                <w:b/>
                <w:sz w:val="28"/>
                <w:szCs w:val="28"/>
              </w:rPr>
              <w:t>Mục</w:t>
            </w:r>
            <w:proofErr w:type="spellEnd"/>
            <w:r>
              <w:rPr>
                <w:b/>
                <w:sz w:val="28"/>
                <w:szCs w:val="28"/>
              </w:rPr>
              <w:t xml:space="preserve"> </w:t>
            </w:r>
            <w:proofErr w:type="spellStart"/>
            <w:r>
              <w:rPr>
                <w:b/>
                <w:sz w:val="28"/>
                <w:szCs w:val="28"/>
              </w:rPr>
              <w:t>tiêu</w:t>
            </w:r>
            <w:proofErr w:type="spellEnd"/>
            <w:r>
              <w:rPr>
                <w:b/>
                <w:sz w:val="28"/>
                <w:szCs w:val="28"/>
              </w:rPr>
              <w:t>:</w:t>
            </w:r>
            <w:r>
              <w:rPr>
                <w:sz w:val="28"/>
                <w:szCs w:val="28"/>
              </w:rPr>
              <w:t> </w:t>
            </w:r>
            <w:proofErr w:type="spellStart"/>
            <w:r>
              <w:rPr>
                <w:sz w:val="28"/>
                <w:szCs w:val="28"/>
              </w:rPr>
              <w:t>Giúp</w:t>
            </w:r>
            <w:proofErr w:type="spellEnd"/>
            <w:r>
              <w:rPr>
                <w:sz w:val="28"/>
                <w:szCs w:val="28"/>
              </w:rPr>
              <w:t xml:space="preserve"> HS </w:t>
            </w:r>
            <w:proofErr w:type="spellStart"/>
            <w:r>
              <w:rPr>
                <w:sz w:val="28"/>
                <w:szCs w:val="28"/>
              </w:rPr>
              <w:t>củng</w:t>
            </w:r>
            <w:proofErr w:type="spellEnd"/>
            <w:r>
              <w:rPr>
                <w:sz w:val="28"/>
                <w:szCs w:val="28"/>
              </w:rPr>
              <w:t xml:space="preserve"> </w:t>
            </w:r>
            <w:proofErr w:type="spellStart"/>
            <w:r>
              <w:rPr>
                <w:sz w:val="28"/>
                <w:szCs w:val="28"/>
              </w:rPr>
              <w:t>cố</w:t>
            </w:r>
            <w:proofErr w:type="spellEnd"/>
            <w:r>
              <w:rPr>
                <w:sz w:val="28"/>
                <w:szCs w:val="28"/>
              </w:rPr>
              <w:t xml:space="preserve">, </w:t>
            </w:r>
            <w:proofErr w:type="spellStart"/>
            <w:r>
              <w:rPr>
                <w:sz w:val="28"/>
                <w:szCs w:val="28"/>
              </w:rPr>
              <w:t>hệ</w:t>
            </w:r>
            <w:proofErr w:type="spellEnd"/>
            <w:r>
              <w:rPr>
                <w:sz w:val="28"/>
                <w:szCs w:val="28"/>
              </w:rPr>
              <w:t xml:space="preserve"> </w:t>
            </w:r>
            <w:proofErr w:type="spellStart"/>
            <w:r>
              <w:rPr>
                <w:sz w:val="28"/>
                <w:szCs w:val="28"/>
              </w:rPr>
              <w:t>thống</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w:t>
            </w:r>
          </w:p>
        </w:tc>
      </w:tr>
      <w:tr w:rsidR="004318C0" w14:paraId="50965935" w14:textId="77777777" w:rsidTr="005840CE">
        <w:tc>
          <w:tcPr>
            <w:tcW w:w="6516" w:type="dxa"/>
          </w:tcPr>
          <w:p w14:paraId="454E50A4" w14:textId="77777777" w:rsidR="004318C0" w:rsidRDefault="004318C0" w:rsidP="005840CE">
            <w:pPr>
              <w:spacing w:after="0" w:line="360" w:lineRule="auto"/>
              <w:rPr>
                <w:sz w:val="28"/>
                <w:szCs w:val="28"/>
              </w:rPr>
            </w:pPr>
            <w:r>
              <w:rPr>
                <w:b/>
                <w:sz w:val="28"/>
                <w:szCs w:val="28"/>
              </w:rPr>
              <w:t xml:space="preserve">b. </w:t>
            </w:r>
            <w:proofErr w:type="spellStart"/>
            <w:r>
              <w:rPr>
                <w:b/>
                <w:sz w:val="28"/>
                <w:szCs w:val="28"/>
              </w:rPr>
              <w:t>Cách</w:t>
            </w:r>
            <w:proofErr w:type="spellEnd"/>
            <w:r>
              <w:rPr>
                <w:b/>
                <w:sz w:val="28"/>
                <w:szCs w:val="28"/>
              </w:rPr>
              <w:t xml:space="preserve"> </w:t>
            </w:r>
            <w:proofErr w:type="spellStart"/>
            <w:r>
              <w:rPr>
                <w:b/>
                <w:sz w:val="28"/>
                <w:szCs w:val="28"/>
              </w:rPr>
              <w:t>tiến</w:t>
            </w:r>
            <w:proofErr w:type="spellEnd"/>
            <w:r>
              <w:rPr>
                <w:b/>
                <w:sz w:val="28"/>
                <w:szCs w:val="28"/>
              </w:rPr>
              <w:t xml:space="preserve"> </w:t>
            </w:r>
            <w:proofErr w:type="spellStart"/>
            <w:r>
              <w:rPr>
                <w:b/>
                <w:sz w:val="28"/>
                <w:szCs w:val="28"/>
              </w:rPr>
              <w:t>hành</w:t>
            </w:r>
            <w:proofErr w:type="spellEnd"/>
          </w:p>
          <w:p w14:paraId="68787459" w14:textId="77777777" w:rsidR="004318C0" w:rsidRDefault="004318C0" w:rsidP="005840CE">
            <w:pPr>
              <w:spacing w:after="0" w:line="360" w:lineRule="auto"/>
              <w:rPr>
                <w:sz w:val="28"/>
                <w:szCs w:val="28"/>
              </w:rPr>
            </w:pPr>
            <w:r>
              <w:rPr>
                <w:sz w:val="28"/>
                <w:szCs w:val="28"/>
              </w:rPr>
              <w:t xml:space="preserve">GV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thực</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vẽ</w:t>
            </w:r>
            <w:proofErr w:type="spellEnd"/>
            <w:r>
              <w:rPr>
                <w:sz w:val="28"/>
                <w:szCs w:val="28"/>
              </w:rPr>
              <w:t xml:space="preserve"> </w:t>
            </w:r>
            <w:proofErr w:type="spellStart"/>
            <w:r>
              <w:rPr>
                <w:sz w:val="28"/>
                <w:szCs w:val="28"/>
              </w:rPr>
              <w:t>sơ</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tóm</w:t>
            </w:r>
            <w:proofErr w:type="spellEnd"/>
            <w:r>
              <w:rPr>
                <w:sz w:val="28"/>
                <w:szCs w:val="28"/>
              </w:rPr>
              <w:t xml:space="preserve"> </w:t>
            </w:r>
            <w:proofErr w:type="spellStart"/>
            <w:r>
              <w:rPr>
                <w:sz w:val="28"/>
                <w:szCs w:val="28"/>
              </w:rPr>
              <w:t>tắt</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giấy</w:t>
            </w:r>
            <w:proofErr w:type="spellEnd"/>
            <w:r>
              <w:rPr>
                <w:sz w:val="28"/>
                <w:szCs w:val="28"/>
              </w:rPr>
              <w:t xml:space="preserve"> A3? (</w:t>
            </w:r>
            <w:proofErr w:type="spellStart"/>
            <w:r>
              <w:rPr>
                <w:sz w:val="28"/>
                <w:szCs w:val="28"/>
              </w:rPr>
              <w:t>nhóm</w:t>
            </w:r>
            <w:proofErr w:type="spellEnd"/>
            <w:r>
              <w:rPr>
                <w:sz w:val="28"/>
                <w:szCs w:val="28"/>
              </w:rPr>
              <w:t xml:space="preserve"> 4)</w:t>
            </w:r>
          </w:p>
          <w:p w14:paraId="70147330" w14:textId="77777777" w:rsidR="004318C0" w:rsidRDefault="004318C0" w:rsidP="005840CE">
            <w:pPr>
              <w:spacing w:after="0" w:line="360" w:lineRule="auto"/>
              <w:rPr>
                <w:sz w:val="28"/>
                <w:szCs w:val="28"/>
              </w:rPr>
            </w:pPr>
            <w:r>
              <w:rPr>
                <w:sz w:val="28"/>
                <w:szCs w:val="28"/>
              </w:rPr>
              <w:t xml:space="preserve">- GV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hỗ</w:t>
            </w:r>
            <w:proofErr w:type="spellEnd"/>
            <w:r>
              <w:rPr>
                <w:sz w:val="28"/>
                <w:szCs w:val="28"/>
              </w:rPr>
              <w:t xml:space="preserve"> </w:t>
            </w:r>
            <w:proofErr w:type="spellStart"/>
            <w:r>
              <w:rPr>
                <w:sz w:val="28"/>
                <w:szCs w:val="28"/>
              </w:rPr>
              <w:t>trợ</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lúng</w:t>
            </w:r>
            <w:proofErr w:type="spellEnd"/>
            <w:r>
              <w:rPr>
                <w:sz w:val="28"/>
                <w:szCs w:val="28"/>
              </w:rPr>
              <w:t xml:space="preserve"> </w:t>
            </w:r>
            <w:proofErr w:type="spellStart"/>
            <w:r>
              <w:rPr>
                <w:sz w:val="28"/>
                <w:szCs w:val="28"/>
              </w:rPr>
              <w:t>túng</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vẽ</w:t>
            </w:r>
            <w:proofErr w:type="spellEnd"/>
            <w:r>
              <w:rPr>
                <w:sz w:val="28"/>
                <w:szCs w:val="28"/>
              </w:rPr>
              <w:t xml:space="preserve"> </w:t>
            </w:r>
            <w:proofErr w:type="spellStart"/>
            <w:r>
              <w:rPr>
                <w:sz w:val="28"/>
                <w:szCs w:val="28"/>
              </w:rPr>
              <w:t>sơ</w:t>
            </w:r>
            <w:proofErr w:type="spellEnd"/>
            <w:r>
              <w:rPr>
                <w:sz w:val="28"/>
                <w:szCs w:val="28"/>
              </w:rPr>
              <w:t xml:space="preserve"> </w:t>
            </w:r>
            <w:proofErr w:type="spellStart"/>
            <w:r>
              <w:rPr>
                <w:sz w:val="28"/>
                <w:szCs w:val="28"/>
              </w:rPr>
              <w:t>đồ</w:t>
            </w:r>
            <w:proofErr w:type="spellEnd"/>
            <w:r>
              <w:rPr>
                <w:sz w:val="28"/>
                <w:szCs w:val="28"/>
              </w:rPr>
              <w:t>)</w:t>
            </w:r>
          </w:p>
          <w:p w14:paraId="5B93F81D" w14:textId="77777777" w:rsidR="004318C0" w:rsidRDefault="004318C0" w:rsidP="005840CE">
            <w:pPr>
              <w:spacing w:after="0" w:line="360" w:lineRule="auto"/>
              <w:rPr>
                <w:sz w:val="28"/>
                <w:szCs w:val="28"/>
              </w:rPr>
            </w:pPr>
            <w:r>
              <w:rPr>
                <w:sz w:val="28"/>
                <w:szCs w:val="28"/>
              </w:rPr>
              <w:t xml:space="preserve">- GV </w:t>
            </w:r>
            <w:proofErr w:type="spellStart"/>
            <w:r>
              <w:rPr>
                <w:sz w:val="28"/>
                <w:szCs w:val="28"/>
              </w:rPr>
              <w:t>mời</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thuyết</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Các </w:t>
            </w:r>
            <w:proofErr w:type="spellStart"/>
            <w:r>
              <w:rPr>
                <w:sz w:val="28"/>
                <w:szCs w:val="28"/>
              </w:rPr>
              <w:t>nhóm</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bổ</w:t>
            </w:r>
            <w:proofErr w:type="spellEnd"/>
            <w:r>
              <w:rPr>
                <w:sz w:val="28"/>
                <w:szCs w:val="28"/>
              </w:rPr>
              <w:t xml:space="preserve"> sung.</w:t>
            </w:r>
          </w:p>
          <w:p w14:paraId="56A25E27" w14:textId="77777777" w:rsidR="004318C0" w:rsidRDefault="004318C0" w:rsidP="005840CE">
            <w:pPr>
              <w:spacing w:after="0" w:line="360" w:lineRule="auto"/>
              <w:rPr>
                <w:sz w:val="28"/>
                <w:szCs w:val="28"/>
              </w:rPr>
            </w:pPr>
          </w:p>
          <w:p w14:paraId="2E02F468" w14:textId="77777777" w:rsidR="004318C0" w:rsidRDefault="004318C0" w:rsidP="005840CE">
            <w:pPr>
              <w:spacing w:after="0" w:line="360" w:lineRule="auto"/>
              <w:rPr>
                <w:sz w:val="28"/>
                <w:szCs w:val="28"/>
              </w:rPr>
            </w:pPr>
            <w:r>
              <w:rPr>
                <w:noProof/>
                <w:sz w:val="28"/>
                <w:szCs w:val="28"/>
              </w:rPr>
              <w:drawing>
                <wp:inline distT="0" distB="0" distL="0" distR="0" wp14:anchorId="1A0E37DE" wp14:editId="2E820CFA">
                  <wp:extent cx="3534410" cy="2505710"/>
                  <wp:effectExtent l="0" t="0" r="0" b="0"/>
                  <wp:docPr id="112" name="image22.png"/>
                  <wp:cNvGraphicFramePr/>
                  <a:graphic xmlns:a="http://schemas.openxmlformats.org/drawingml/2006/main">
                    <a:graphicData uri="http://schemas.openxmlformats.org/drawingml/2006/picture">
                      <pic:pic xmlns:pic="http://schemas.openxmlformats.org/drawingml/2006/picture">
                        <pic:nvPicPr>
                          <pic:cNvPr id="112" name="image22.png"/>
                          <pic:cNvPicPr preferRelativeResize="0"/>
                        </pic:nvPicPr>
                        <pic:blipFill>
                          <a:blip r:embed="rId30"/>
                          <a:srcRect/>
                          <a:stretch>
                            <a:fillRect/>
                          </a:stretch>
                        </pic:blipFill>
                        <pic:spPr>
                          <a:xfrm>
                            <a:off x="0" y="0"/>
                            <a:ext cx="3534410" cy="2505710"/>
                          </a:xfrm>
                          <a:prstGeom prst="rect">
                            <a:avLst/>
                          </a:prstGeom>
                        </pic:spPr>
                      </pic:pic>
                    </a:graphicData>
                  </a:graphic>
                </wp:inline>
              </w:drawing>
            </w:r>
          </w:p>
        </w:tc>
        <w:tc>
          <w:tcPr>
            <w:tcW w:w="2834" w:type="dxa"/>
          </w:tcPr>
          <w:p w14:paraId="42670562" w14:textId="77777777" w:rsidR="004318C0" w:rsidRDefault="004318C0" w:rsidP="005840CE">
            <w:pPr>
              <w:spacing w:after="0" w:line="360" w:lineRule="auto"/>
              <w:rPr>
                <w:sz w:val="28"/>
                <w:szCs w:val="28"/>
              </w:rPr>
            </w:pPr>
          </w:p>
          <w:p w14:paraId="05466502" w14:textId="77777777" w:rsidR="004318C0" w:rsidRDefault="004318C0" w:rsidP="005840CE">
            <w:pPr>
              <w:spacing w:after="0" w:line="360" w:lineRule="auto"/>
              <w:rPr>
                <w:sz w:val="28"/>
                <w:szCs w:val="28"/>
              </w:rPr>
            </w:pPr>
            <w:r>
              <w:rPr>
                <w:sz w:val="28"/>
                <w:szCs w:val="28"/>
              </w:rPr>
              <w:t xml:space="preserve">- HS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vẽ</w:t>
            </w:r>
            <w:proofErr w:type="spellEnd"/>
            <w:r>
              <w:rPr>
                <w:sz w:val="28"/>
                <w:szCs w:val="28"/>
              </w:rPr>
              <w:t xml:space="preserve"> </w:t>
            </w:r>
            <w:proofErr w:type="spellStart"/>
            <w:r>
              <w:rPr>
                <w:sz w:val="28"/>
                <w:szCs w:val="28"/>
              </w:rPr>
              <w:t>sơ</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nhóm</w:t>
            </w:r>
            <w:proofErr w:type="spellEnd"/>
            <w:r>
              <w:rPr>
                <w:sz w:val="28"/>
                <w:szCs w:val="28"/>
              </w:rPr>
              <w:t xml:space="preserve"> </w:t>
            </w:r>
          </w:p>
          <w:p w14:paraId="789DC07C" w14:textId="77777777" w:rsidR="004318C0" w:rsidRDefault="004318C0" w:rsidP="005840CE">
            <w:pPr>
              <w:spacing w:after="0" w:line="360" w:lineRule="auto"/>
              <w:rPr>
                <w:sz w:val="28"/>
                <w:szCs w:val="28"/>
              </w:rPr>
            </w:pPr>
            <w:r>
              <w:rPr>
                <w:sz w:val="28"/>
                <w:szCs w:val="28"/>
              </w:rPr>
              <w:t xml:space="preserve">- HS </w:t>
            </w:r>
            <w:proofErr w:type="spellStart"/>
            <w:r>
              <w:rPr>
                <w:sz w:val="28"/>
                <w:szCs w:val="28"/>
              </w:rPr>
              <w:t>gắn</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bảng</w:t>
            </w:r>
            <w:proofErr w:type="spellEnd"/>
            <w:r>
              <w:rPr>
                <w:sz w:val="28"/>
                <w:szCs w:val="28"/>
              </w:rPr>
              <w:t xml:space="preserve"> </w:t>
            </w:r>
            <w:proofErr w:type="spellStart"/>
            <w:r>
              <w:rPr>
                <w:sz w:val="28"/>
                <w:szCs w:val="28"/>
              </w:rPr>
              <w:t>lớn</w:t>
            </w:r>
            <w:proofErr w:type="spellEnd"/>
          </w:p>
          <w:p w14:paraId="56EE4F2E" w14:textId="77777777" w:rsidR="004318C0" w:rsidRDefault="004318C0" w:rsidP="005840CE">
            <w:pPr>
              <w:spacing w:after="0" w:line="360" w:lineRule="auto"/>
              <w:rPr>
                <w:sz w:val="28"/>
                <w:szCs w:val="28"/>
              </w:rPr>
            </w:pPr>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thuyết</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w:t>
            </w:r>
          </w:p>
          <w:p w14:paraId="0F60748D" w14:textId="77777777" w:rsidR="004318C0" w:rsidRDefault="004318C0" w:rsidP="005840CE">
            <w:pPr>
              <w:spacing w:after="0" w:line="360" w:lineRule="auto"/>
              <w:rPr>
                <w:sz w:val="28"/>
                <w:szCs w:val="28"/>
              </w:rPr>
            </w:pPr>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bổ</w:t>
            </w:r>
            <w:proofErr w:type="spellEnd"/>
            <w:r>
              <w:rPr>
                <w:sz w:val="28"/>
                <w:szCs w:val="28"/>
              </w:rPr>
              <w:t xml:space="preserve"> sung</w:t>
            </w:r>
          </w:p>
          <w:p w14:paraId="0263FABA" w14:textId="77777777" w:rsidR="004318C0" w:rsidRDefault="004318C0" w:rsidP="005840CE">
            <w:pPr>
              <w:spacing w:after="0" w:line="360" w:lineRule="auto"/>
              <w:rPr>
                <w:sz w:val="28"/>
                <w:szCs w:val="28"/>
              </w:rPr>
            </w:pPr>
          </w:p>
        </w:tc>
      </w:tr>
      <w:tr w:rsidR="004318C0" w14:paraId="3B4B8D18" w14:textId="77777777" w:rsidTr="005840CE">
        <w:tc>
          <w:tcPr>
            <w:tcW w:w="9350" w:type="dxa"/>
            <w:gridSpan w:val="2"/>
          </w:tcPr>
          <w:p w14:paraId="32E92378" w14:textId="77777777" w:rsidR="004318C0" w:rsidRDefault="004318C0" w:rsidP="005840CE">
            <w:pPr>
              <w:spacing w:after="0" w:line="360" w:lineRule="auto"/>
              <w:jc w:val="center"/>
              <w:rPr>
                <w:sz w:val="28"/>
                <w:szCs w:val="28"/>
              </w:rPr>
            </w:pPr>
            <w:r>
              <w:rPr>
                <w:b/>
                <w:sz w:val="28"/>
                <w:szCs w:val="28"/>
              </w:rPr>
              <w:lastRenderedPageBreak/>
              <w:t xml:space="preserve">4. </w:t>
            </w: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vận</w:t>
            </w:r>
            <w:proofErr w:type="spellEnd"/>
            <w:r>
              <w:rPr>
                <w:b/>
                <w:sz w:val="28"/>
                <w:szCs w:val="28"/>
              </w:rPr>
              <w:t xml:space="preserve"> </w:t>
            </w:r>
            <w:proofErr w:type="spellStart"/>
            <w:r>
              <w:rPr>
                <w:b/>
                <w:sz w:val="28"/>
                <w:szCs w:val="28"/>
              </w:rPr>
              <w:t>dụng</w:t>
            </w:r>
            <w:proofErr w:type="spellEnd"/>
          </w:p>
          <w:p w14:paraId="35027B93" w14:textId="77777777" w:rsidR="004318C0" w:rsidRDefault="004318C0" w:rsidP="005840CE">
            <w:pPr>
              <w:spacing w:after="0" w:line="360" w:lineRule="auto"/>
              <w:rPr>
                <w:sz w:val="28"/>
                <w:szCs w:val="28"/>
              </w:rPr>
            </w:pPr>
            <w:r>
              <w:rPr>
                <w:b/>
                <w:sz w:val="28"/>
                <w:szCs w:val="28"/>
              </w:rPr>
              <w:t xml:space="preserve">a. </w:t>
            </w:r>
            <w:proofErr w:type="spellStart"/>
            <w:r>
              <w:rPr>
                <w:b/>
                <w:sz w:val="28"/>
                <w:szCs w:val="28"/>
              </w:rPr>
              <w:t>Mục</w:t>
            </w:r>
            <w:proofErr w:type="spellEnd"/>
            <w:r>
              <w:rPr>
                <w:b/>
                <w:sz w:val="28"/>
                <w:szCs w:val="28"/>
              </w:rPr>
              <w:t xml:space="preserve"> </w:t>
            </w:r>
            <w:proofErr w:type="spellStart"/>
            <w:r>
              <w:rPr>
                <w:b/>
                <w:sz w:val="28"/>
                <w:szCs w:val="28"/>
              </w:rPr>
              <w:t>tiêu</w:t>
            </w:r>
            <w:proofErr w:type="spellEnd"/>
            <w:r>
              <w:rPr>
                <w:b/>
                <w:sz w:val="28"/>
                <w:szCs w:val="28"/>
              </w:rPr>
              <w:t>: </w:t>
            </w:r>
            <w:r>
              <w:rPr>
                <w:sz w:val="28"/>
                <w:szCs w:val="28"/>
              </w:rPr>
              <w:t xml:space="preserve">Thông qua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HS </w:t>
            </w:r>
            <w:proofErr w:type="spellStart"/>
            <w:r>
              <w:rPr>
                <w:sz w:val="28"/>
                <w:szCs w:val="28"/>
              </w:rPr>
              <w:t>vận</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kĩ</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thiết</w:t>
            </w:r>
            <w:proofErr w:type="spellEnd"/>
            <w:r>
              <w:rPr>
                <w:sz w:val="28"/>
                <w:szCs w:val="28"/>
              </w:rPr>
              <w:t xml:space="preserve"> </w:t>
            </w:r>
            <w:proofErr w:type="spellStart"/>
            <w:r>
              <w:rPr>
                <w:sz w:val="28"/>
                <w:szCs w:val="28"/>
              </w:rPr>
              <w:t>kế</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phẩm</w:t>
            </w:r>
            <w:proofErr w:type="spellEnd"/>
            <w:r>
              <w:rPr>
                <w:sz w:val="28"/>
                <w:szCs w:val="28"/>
              </w:rPr>
              <w:t xml:space="preserve"> </w:t>
            </w:r>
            <w:proofErr w:type="spellStart"/>
            <w:r>
              <w:rPr>
                <w:sz w:val="28"/>
                <w:szCs w:val="28"/>
              </w:rPr>
              <w:t>giới</w:t>
            </w:r>
            <w:proofErr w:type="spellEnd"/>
            <w:r>
              <w:rPr>
                <w:sz w:val="28"/>
                <w:szCs w:val="28"/>
              </w:rPr>
              <w:t xml:space="preserve"> </w:t>
            </w:r>
            <w:proofErr w:type="spellStart"/>
            <w:r>
              <w:rPr>
                <w:sz w:val="28"/>
                <w:szCs w:val="28"/>
              </w:rPr>
              <w:t>thiệu</w:t>
            </w:r>
            <w:proofErr w:type="spellEnd"/>
            <w:r>
              <w:rPr>
                <w:sz w:val="28"/>
                <w:szCs w:val="28"/>
              </w:rPr>
              <w:t xml:space="preserve"> </w:t>
            </w:r>
            <w:proofErr w:type="spellStart"/>
            <w:r>
              <w:rPr>
                <w:sz w:val="28"/>
                <w:szCs w:val="28"/>
              </w:rPr>
              <w:t>về</w:t>
            </w:r>
            <w:proofErr w:type="spellEnd"/>
            <w:r>
              <w:rPr>
                <w:sz w:val="28"/>
                <w:szCs w:val="28"/>
              </w:rPr>
              <w:t xml:space="preserve"> TP HCM.</w:t>
            </w:r>
          </w:p>
        </w:tc>
      </w:tr>
      <w:tr w:rsidR="004318C0" w14:paraId="754A8B6B" w14:textId="77777777" w:rsidTr="005840CE">
        <w:tc>
          <w:tcPr>
            <w:tcW w:w="6516" w:type="dxa"/>
          </w:tcPr>
          <w:p w14:paraId="5C70B1A0" w14:textId="77777777" w:rsidR="004318C0" w:rsidRDefault="004318C0" w:rsidP="005840CE">
            <w:pPr>
              <w:spacing w:after="0" w:line="360" w:lineRule="auto"/>
              <w:rPr>
                <w:sz w:val="28"/>
                <w:szCs w:val="28"/>
              </w:rPr>
            </w:pPr>
            <w:r>
              <w:rPr>
                <w:b/>
                <w:sz w:val="28"/>
                <w:szCs w:val="28"/>
              </w:rPr>
              <w:t xml:space="preserve">b. </w:t>
            </w:r>
            <w:proofErr w:type="spellStart"/>
            <w:r>
              <w:rPr>
                <w:b/>
                <w:sz w:val="28"/>
                <w:szCs w:val="28"/>
              </w:rPr>
              <w:t>Cách</w:t>
            </w:r>
            <w:proofErr w:type="spellEnd"/>
            <w:r>
              <w:rPr>
                <w:b/>
                <w:sz w:val="28"/>
                <w:szCs w:val="28"/>
              </w:rPr>
              <w:t xml:space="preserve"> </w:t>
            </w:r>
            <w:proofErr w:type="spellStart"/>
            <w:r>
              <w:rPr>
                <w:b/>
                <w:sz w:val="28"/>
                <w:szCs w:val="28"/>
              </w:rPr>
              <w:t>tiến</w:t>
            </w:r>
            <w:proofErr w:type="spellEnd"/>
            <w:r>
              <w:rPr>
                <w:b/>
                <w:sz w:val="28"/>
                <w:szCs w:val="28"/>
              </w:rPr>
              <w:t xml:space="preserve"> </w:t>
            </w:r>
            <w:proofErr w:type="spellStart"/>
            <w:r>
              <w:rPr>
                <w:b/>
                <w:sz w:val="28"/>
                <w:szCs w:val="28"/>
              </w:rPr>
              <w:t>hành</w:t>
            </w:r>
            <w:proofErr w:type="spellEnd"/>
          </w:p>
          <w:p w14:paraId="6A5B3425" w14:textId="77777777" w:rsidR="004318C0" w:rsidRDefault="004318C0" w:rsidP="005840CE">
            <w:pPr>
              <w:spacing w:after="0" w:line="360" w:lineRule="auto"/>
              <w:rPr>
                <w:b/>
                <w:i/>
                <w:sz w:val="28"/>
                <w:szCs w:val="28"/>
              </w:rPr>
            </w:pPr>
            <w:r>
              <w:rPr>
                <w:b/>
                <w:i/>
                <w:sz w:val="28"/>
                <w:szCs w:val="28"/>
              </w:rPr>
              <w:t xml:space="preserve">- GV </w:t>
            </w:r>
            <w:proofErr w:type="spellStart"/>
            <w:r>
              <w:rPr>
                <w:b/>
                <w:i/>
                <w:sz w:val="28"/>
                <w:szCs w:val="28"/>
              </w:rPr>
              <w:t>yêu</w:t>
            </w:r>
            <w:proofErr w:type="spellEnd"/>
            <w:r>
              <w:rPr>
                <w:b/>
                <w:i/>
                <w:sz w:val="28"/>
                <w:szCs w:val="28"/>
              </w:rPr>
              <w:t xml:space="preserve"> </w:t>
            </w:r>
            <w:proofErr w:type="spellStart"/>
            <w:r>
              <w:rPr>
                <w:b/>
                <w:i/>
                <w:sz w:val="28"/>
                <w:szCs w:val="28"/>
              </w:rPr>
              <w:t>cầu</w:t>
            </w:r>
            <w:proofErr w:type="spellEnd"/>
            <w:r>
              <w:rPr>
                <w:b/>
                <w:i/>
                <w:sz w:val="28"/>
                <w:szCs w:val="28"/>
              </w:rPr>
              <w:t xml:space="preserve"> HS </w:t>
            </w:r>
            <w:proofErr w:type="spellStart"/>
            <w:r>
              <w:rPr>
                <w:b/>
                <w:i/>
                <w:sz w:val="28"/>
                <w:szCs w:val="28"/>
              </w:rPr>
              <w:t>thực</w:t>
            </w:r>
            <w:proofErr w:type="spellEnd"/>
            <w:r>
              <w:rPr>
                <w:b/>
                <w:i/>
                <w:sz w:val="28"/>
                <w:szCs w:val="28"/>
              </w:rPr>
              <w:t xml:space="preserve"> </w:t>
            </w:r>
            <w:proofErr w:type="spellStart"/>
            <w:r>
              <w:rPr>
                <w:b/>
                <w:i/>
                <w:sz w:val="28"/>
                <w:szCs w:val="28"/>
              </w:rPr>
              <w:t>hiện</w:t>
            </w:r>
            <w:proofErr w:type="spellEnd"/>
            <w:r>
              <w:rPr>
                <w:b/>
                <w:i/>
                <w:sz w:val="28"/>
                <w:szCs w:val="28"/>
              </w:rPr>
              <w:t xml:space="preserve"> </w:t>
            </w:r>
            <w:proofErr w:type="spellStart"/>
            <w:r>
              <w:rPr>
                <w:b/>
                <w:i/>
                <w:sz w:val="28"/>
                <w:szCs w:val="28"/>
              </w:rPr>
              <w:t>hoạt</w:t>
            </w:r>
            <w:proofErr w:type="spellEnd"/>
            <w:r>
              <w:rPr>
                <w:b/>
                <w:i/>
                <w:sz w:val="28"/>
                <w:szCs w:val="28"/>
              </w:rPr>
              <w:t xml:space="preserve"> </w:t>
            </w:r>
            <w:proofErr w:type="spellStart"/>
            <w:r>
              <w:rPr>
                <w:b/>
                <w:i/>
                <w:sz w:val="28"/>
                <w:szCs w:val="28"/>
              </w:rPr>
              <w:t>động</w:t>
            </w:r>
            <w:proofErr w:type="spellEnd"/>
            <w:r>
              <w:rPr>
                <w:b/>
                <w:i/>
                <w:sz w:val="28"/>
                <w:szCs w:val="28"/>
              </w:rPr>
              <w:t xml:space="preserve"> ở </w:t>
            </w:r>
            <w:proofErr w:type="spellStart"/>
            <w:r>
              <w:rPr>
                <w:b/>
                <w:i/>
                <w:sz w:val="28"/>
                <w:szCs w:val="28"/>
              </w:rPr>
              <w:t>nhà</w:t>
            </w:r>
            <w:proofErr w:type="spellEnd"/>
          </w:p>
          <w:p w14:paraId="47EC544B" w14:textId="77777777" w:rsidR="004318C0" w:rsidRDefault="004318C0" w:rsidP="005840CE">
            <w:pPr>
              <w:spacing w:after="0" w:line="360" w:lineRule="auto"/>
              <w:rPr>
                <w:sz w:val="28"/>
                <w:szCs w:val="28"/>
              </w:rPr>
            </w:pPr>
            <w:proofErr w:type="spellStart"/>
            <w:r>
              <w:rPr>
                <w:b/>
                <w:i/>
                <w:sz w:val="28"/>
                <w:szCs w:val="28"/>
              </w:rPr>
              <w:t>Gợi</w:t>
            </w:r>
            <w:proofErr w:type="spellEnd"/>
            <w:r>
              <w:rPr>
                <w:b/>
                <w:i/>
                <w:sz w:val="28"/>
                <w:szCs w:val="28"/>
              </w:rPr>
              <w:t xml:space="preserve"> ý:</w:t>
            </w:r>
          </w:p>
          <w:p w14:paraId="506AADD1" w14:textId="77777777" w:rsidR="004318C0" w:rsidRDefault="004318C0" w:rsidP="005840CE">
            <w:pPr>
              <w:spacing w:after="0" w:line="360" w:lineRule="auto"/>
              <w:rPr>
                <w:i/>
                <w:sz w:val="28"/>
                <w:szCs w:val="28"/>
              </w:rPr>
            </w:pPr>
            <w:r>
              <w:rPr>
                <w:i/>
                <w:sz w:val="28"/>
                <w:szCs w:val="28"/>
              </w:rPr>
              <w:t xml:space="preserve">+ </w:t>
            </w:r>
            <w:proofErr w:type="spellStart"/>
            <w:r>
              <w:rPr>
                <w:i/>
                <w:sz w:val="28"/>
                <w:szCs w:val="28"/>
              </w:rPr>
              <w:t>Phần</w:t>
            </w:r>
            <w:proofErr w:type="spellEnd"/>
            <w:r>
              <w:rPr>
                <w:i/>
                <w:sz w:val="28"/>
                <w:szCs w:val="28"/>
              </w:rPr>
              <w:t xml:space="preserve"> </w:t>
            </w:r>
            <w:proofErr w:type="spellStart"/>
            <w:r>
              <w:rPr>
                <w:i/>
                <w:sz w:val="28"/>
                <w:szCs w:val="28"/>
              </w:rPr>
              <w:t>đầu</w:t>
            </w:r>
            <w:proofErr w:type="spellEnd"/>
            <w:r>
              <w:rPr>
                <w:i/>
                <w:sz w:val="28"/>
                <w:szCs w:val="28"/>
              </w:rPr>
              <w:t xml:space="preserve"> </w:t>
            </w:r>
            <w:proofErr w:type="spellStart"/>
            <w:proofErr w:type="gramStart"/>
            <w:r>
              <w:rPr>
                <w:i/>
                <w:sz w:val="28"/>
                <w:szCs w:val="28"/>
              </w:rPr>
              <w:t>thư:Nơi</w:t>
            </w:r>
            <w:proofErr w:type="spellEnd"/>
            <w:proofErr w:type="gramEnd"/>
            <w:r>
              <w:rPr>
                <w:i/>
                <w:sz w:val="28"/>
                <w:szCs w:val="28"/>
              </w:rPr>
              <w:t xml:space="preserve"> </w:t>
            </w:r>
            <w:proofErr w:type="spellStart"/>
            <w:r>
              <w:rPr>
                <w:i/>
                <w:sz w:val="28"/>
                <w:szCs w:val="28"/>
              </w:rPr>
              <w:t>viết</w:t>
            </w:r>
            <w:proofErr w:type="spellEnd"/>
            <w:r>
              <w:rPr>
                <w:i/>
                <w:sz w:val="28"/>
                <w:szCs w:val="28"/>
              </w:rPr>
              <w:t xml:space="preserve">, </w:t>
            </w:r>
            <w:proofErr w:type="spellStart"/>
            <w:r>
              <w:rPr>
                <w:i/>
                <w:sz w:val="28"/>
                <w:szCs w:val="28"/>
              </w:rPr>
              <w:t>ngày</w:t>
            </w:r>
            <w:proofErr w:type="spellEnd"/>
            <w:r>
              <w:rPr>
                <w:i/>
                <w:sz w:val="28"/>
                <w:szCs w:val="28"/>
              </w:rPr>
              <w:t xml:space="preserve"> </w:t>
            </w:r>
            <w:proofErr w:type="spellStart"/>
            <w:r>
              <w:rPr>
                <w:i/>
                <w:sz w:val="28"/>
                <w:szCs w:val="28"/>
              </w:rPr>
              <w:t>tháng</w:t>
            </w:r>
            <w:proofErr w:type="spellEnd"/>
            <w:r>
              <w:rPr>
                <w:i/>
                <w:sz w:val="28"/>
                <w:szCs w:val="28"/>
              </w:rPr>
              <w:t xml:space="preserve"> </w:t>
            </w:r>
            <w:proofErr w:type="spellStart"/>
            <w:r>
              <w:rPr>
                <w:i/>
                <w:sz w:val="28"/>
                <w:szCs w:val="28"/>
              </w:rPr>
              <w:t>năm</w:t>
            </w:r>
            <w:proofErr w:type="spellEnd"/>
            <w:r>
              <w:rPr>
                <w:i/>
                <w:sz w:val="28"/>
                <w:szCs w:val="28"/>
              </w:rPr>
              <w:t xml:space="preserve">, </w:t>
            </w:r>
            <w:proofErr w:type="spellStart"/>
            <w:r>
              <w:rPr>
                <w:i/>
                <w:sz w:val="28"/>
                <w:szCs w:val="28"/>
              </w:rPr>
              <w:t>lời</w:t>
            </w:r>
            <w:proofErr w:type="spellEnd"/>
            <w:r>
              <w:rPr>
                <w:i/>
                <w:sz w:val="28"/>
                <w:szCs w:val="28"/>
              </w:rPr>
              <w:t xml:space="preserve"> </w:t>
            </w:r>
            <w:proofErr w:type="spellStart"/>
            <w:r>
              <w:rPr>
                <w:i/>
                <w:sz w:val="28"/>
                <w:szCs w:val="28"/>
              </w:rPr>
              <w:t>xưng</w:t>
            </w:r>
            <w:proofErr w:type="spellEnd"/>
            <w:r>
              <w:rPr>
                <w:i/>
                <w:sz w:val="28"/>
                <w:szCs w:val="28"/>
              </w:rPr>
              <w:t xml:space="preserve"> </w:t>
            </w:r>
            <w:proofErr w:type="spellStart"/>
            <w:r>
              <w:rPr>
                <w:i/>
                <w:sz w:val="28"/>
                <w:szCs w:val="28"/>
              </w:rPr>
              <w:t>hô</w:t>
            </w:r>
            <w:proofErr w:type="spellEnd"/>
            <w:r>
              <w:rPr>
                <w:i/>
                <w:sz w:val="28"/>
                <w:szCs w:val="28"/>
              </w:rPr>
              <w:t xml:space="preserve">. VD: Thái Nguyên, </w:t>
            </w:r>
            <w:proofErr w:type="spellStart"/>
            <w:r>
              <w:rPr>
                <w:i/>
                <w:sz w:val="28"/>
                <w:szCs w:val="28"/>
              </w:rPr>
              <w:t>ngày</w:t>
            </w:r>
            <w:proofErr w:type="spellEnd"/>
            <w:r>
              <w:rPr>
                <w:i/>
                <w:sz w:val="28"/>
                <w:szCs w:val="28"/>
              </w:rPr>
              <w:t xml:space="preserve"> 20 </w:t>
            </w:r>
            <w:proofErr w:type="spellStart"/>
            <w:r>
              <w:rPr>
                <w:i/>
                <w:sz w:val="28"/>
                <w:szCs w:val="28"/>
              </w:rPr>
              <w:t>tháng</w:t>
            </w:r>
            <w:proofErr w:type="spellEnd"/>
            <w:r>
              <w:rPr>
                <w:i/>
                <w:sz w:val="28"/>
                <w:szCs w:val="28"/>
              </w:rPr>
              <w:t xml:space="preserve"> 3 </w:t>
            </w:r>
            <w:proofErr w:type="spellStart"/>
            <w:r>
              <w:rPr>
                <w:i/>
                <w:sz w:val="28"/>
                <w:szCs w:val="28"/>
              </w:rPr>
              <w:t>năm</w:t>
            </w:r>
            <w:proofErr w:type="spellEnd"/>
            <w:r>
              <w:rPr>
                <w:i/>
                <w:sz w:val="28"/>
                <w:szCs w:val="28"/>
              </w:rPr>
              <w:t xml:space="preserve"> 2024. </w:t>
            </w:r>
          </w:p>
          <w:p w14:paraId="279B0C56" w14:textId="77777777" w:rsidR="004318C0" w:rsidRDefault="004318C0" w:rsidP="005840CE">
            <w:pPr>
              <w:spacing w:after="0" w:line="360" w:lineRule="auto"/>
              <w:rPr>
                <w:sz w:val="28"/>
                <w:szCs w:val="28"/>
              </w:rPr>
            </w:pPr>
            <w:r>
              <w:rPr>
                <w:i/>
                <w:sz w:val="28"/>
                <w:szCs w:val="28"/>
              </w:rPr>
              <w:t xml:space="preserve">+ </w:t>
            </w:r>
            <w:proofErr w:type="spellStart"/>
            <w:r>
              <w:rPr>
                <w:i/>
                <w:sz w:val="28"/>
                <w:szCs w:val="28"/>
              </w:rPr>
              <w:t>Phần</w:t>
            </w:r>
            <w:proofErr w:type="spellEnd"/>
            <w:r>
              <w:rPr>
                <w:i/>
                <w:sz w:val="28"/>
                <w:szCs w:val="28"/>
              </w:rPr>
              <w:t xml:space="preserve"> </w:t>
            </w:r>
            <w:proofErr w:type="spellStart"/>
            <w:r>
              <w:rPr>
                <w:i/>
                <w:sz w:val="28"/>
                <w:szCs w:val="28"/>
              </w:rPr>
              <w:t>chính</w:t>
            </w:r>
            <w:proofErr w:type="spellEnd"/>
            <w:r>
              <w:rPr>
                <w:i/>
                <w:sz w:val="28"/>
                <w:szCs w:val="28"/>
              </w:rPr>
              <w:t xml:space="preserve"> </w:t>
            </w:r>
            <w:proofErr w:type="spellStart"/>
            <w:r>
              <w:rPr>
                <w:i/>
                <w:sz w:val="28"/>
                <w:szCs w:val="28"/>
              </w:rPr>
              <w:t>thư</w:t>
            </w:r>
            <w:proofErr w:type="spellEnd"/>
            <w:r>
              <w:rPr>
                <w:i/>
                <w:sz w:val="28"/>
                <w:szCs w:val="28"/>
              </w:rPr>
              <w:t xml:space="preserve">: </w:t>
            </w:r>
            <w:proofErr w:type="spellStart"/>
            <w:r>
              <w:rPr>
                <w:i/>
                <w:sz w:val="28"/>
                <w:szCs w:val="28"/>
              </w:rPr>
              <w:t>Nêu</w:t>
            </w:r>
            <w:proofErr w:type="spellEnd"/>
            <w:r>
              <w:rPr>
                <w:i/>
                <w:sz w:val="28"/>
                <w:szCs w:val="28"/>
              </w:rPr>
              <w:t xml:space="preserve"> </w:t>
            </w:r>
            <w:proofErr w:type="spellStart"/>
            <w:r>
              <w:rPr>
                <w:i/>
                <w:sz w:val="28"/>
                <w:szCs w:val="28"/>
              </w:rPr>
              <w:t>mục</w:t>
            </w:r>
            <w:proofErr w:type="spellEnd"/>
            <w:r>
              <w:rPr>
                <w:i/>
                <w:sz w:val="28"/>
                <w:szCs w:val="28"/>
              </w:rPr>
              <w:t xml:space="preserve"> </w:t>
            </w:r>
            <w:proofErr w:type="spellStart"/>
            <w:r>
              <w:rPr>
                <w:i/>
                <w:sz w:val="28"/>
                <w:szCs w:val="28"/>
              </w:rPr>
              <w:t>đích</w:t>
            </w:r>
            <w:proofErr w:type="spellEnd"/>
            <w:r>
              <w:rPr>
                <w:i/>
                <w:sz w:val="28"/>
                <w:szCs w:val="28"/>
              </w:rPr>
              <w:t xml:space="preserve">, </w:t>
            </w:r>
            <w:proofErr w:type="spellStart"/>
            <w:r>
              <w:rPr>
                <w:i/>
                <w:sz w:val="28"/>
                <w:szCs w:val="28"/>
              </w:rPr>
              <w:t>lí</w:t>
            </w:r>
            <w:proofErr w:type="spellEnd"/>
            <w:r>
              <w:rPr>
                <w:i/>
                <w:sz w:val="28"/>
                <w:szCs w:val="28"/>
              </w:rPr>
              <w:t xml:space="preserve"> do </w:t>
            </w:r>
            <w:proofErr w:type="spellStart"/>
            <w:r>
              <w:rPr>
                <w:i/>
                <w:sz w:val="28"/>
                <w:szCs w:val="28"/>
              </w:rPr>
              <w:t>viết</w:t>
            </w:r>
            <w:proofErr w:type="spellEnd"/>
            <w:r>
              <w:rPr>
                <w:i/>
                <w:sz w:val="28"/>
                <w:szCs w:val="28"/>
              </w:rPr>
              <w:t xml:space="preserve"> </w:t>
            </w:r>
            <w:proofErr w:type="spellStart"/>
            <w:r>
              <w:rPr>
                <w:i/>
                <w:sz w:val="28"/>
                <w:szCs w:val="28"/>
              </w:rPr>
              <w:t>thư</w:t>
            </w:r>
            <w:proofErr w:type="spellEnd"/>
            <w:r>
              <w:rPr>
                <w:i/>
                <w:sz w:val="28"/>
                <w:szCs w:val="28"/>
              </w:rPr>
              <w:t xml:space="preserve">: </w:t>
            </w:r>
            <w:proofErr w:type="spellStart"/>
            <w:r>
              <w:rPr>
                <w:i/>
                <w:sz w:val="28"/>
                <w:szCs w:val="28"/>
              </w:rPr>
              <w:t>thăm</w:t>
            </w:r>
            <w:proofErr w:type="spellEnd"/>
            <w:r>
              <w:rPr>
                <w:i/>
                <w:sz w:val="28"/>
                <w:szCs w:val="28"/>
              </w:rPr>
              <w:t xml:space="preserve"> </w:t>
            </w:r>
            <w:proofErr w:type="spellStart"/>
            <w:r>
              <w:rPr>
                <w:i/>
                <w:sz w:val="28"/>
                <w:szCs w:val="28"/>
              </w:rPr>
              <w:t>hỏi</w:t>
            </w:r>
            <w:proofErr w:type="spellEnd"/>
            <w:r>
              <w:rPr>
                <w:i/>
                <w:sz w:val="28"/>
                <w:szCs w:val="28"/>
              </w:rPr>
              <w:t xml:space="preserve"> </w:t>
            </w:r>
            <w:proofErr w:type="spellStart"/>
            <w:r>
              <w:rPr>
                <w:i/>
                <w:sz w:val="28"/>
                <w:szCs w:val="28"/>
              </w:rPr>
              <w:t>tình</w:t>
            </w:r>
            <w:proofErr w:type="spellEnd"/>
            <w:r>
              <w:rPr>
                <w:i/>
                <w:sz w:val="28"/>
                <w:szCs w:val="28"/>
              </w:rPr>
              <w:t xml:space="preserve"> </w:t>
            </w:r>
            <w:proofErr w:type="spellStart"/>
            <w:r>
              <w:rPr>
                <w:i/>
                <w:sz w:val="28"/>
                <w:szCs w:val="28"/>
              </w:rPr>
              <w:t>hình</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bạn</w:t>
            </w:r>
            <w:proofErr w:type="spellEnd"/>
            <w:r>
              <w:rPr>
                <w:i/>
                <w:sz w:val="28"/>
                <w:szCs w:val="28"/>
              </w:rPr>
              <w:t xml:space="preserve">, </w:t>
            </w:r>
            <w:proofErr w:type="spellStart"/>
            <w:r>
              <w:rPr>
                <w:i/>
                <w:sz w:val="28"/>
                <w:szCs w:val="28"/>
              </w:rPr>
              <w:t>kể</w:t>
            </w:r>
            <w:proofErr w:type="spellEnd"/>
            <w:r>
              <w:rPr>
                <w:i/>
                <w:sz w:val="28"/>
                <w:szCs w:val="28"/>
              </w:rPr>
              <w:t xml:space="preserve"> </w:t>
            </w:r>
            <w:proofErr w:type="spellStart"/>
            <w:r>
              <w:rPr>
                <w:i/>
                <w:sz w:val="28"/>
                <w:szCs w:val="28"/>
              </w:rPr>
              <w:t>cho</w:t>
            </w:r>
            <w:proofErr w:type="spellEnd"/>
            <w:r>
              <w:rPr>
                <w:i/>
                <w:sz w:val="28"/>
                <w:szCs w:val="28"/>
              </w:rPr>
              <w:t xml:space="preserve"> </w:t>
            </w:r>
            <w:proofErr w:type="spellStart"/>
            <w:r>
              <w:rPr>
                <w:i/>
                <w:sz w:val="28"/>
                <w:szCs w:val="28"/>
              </w:rPr>
              <w:t>bạn</w:t>
            </w:r>
            <w:proofErr w:type="spellEnd"/>
            <w:r>
              <w:rPr>
                <w:i/>
                <w:sz w:val="28"/>
                <w:szCs w:val="28"/>
              </w:rPr>
              <w:t xml:space="preserve"> </w:t>
            </w:r>
            <w:proofErr w:type="spellStart"/>
            <w:r>
              <w:rPr>
                <w:i/>
                <w:sz w:val="28"/>
                <w:szCs w:val="28"/>
              </w:rPr>
              <w:t>nghe</w:t>
            </w:r>
            <w:proofErr w:type="spellEnd"/>
            <w:r>
              <w:rPr>
                <w:i/>
                <w:sz w:val="28"/>
                <w:szCs w:val="28"/>
              </w:rPr>
              <w:t xml:space="preserve"> </w:t>
            </w:r>
            <w:proofErr w:type="spellStart"/>
            <w:r>
              <w:rPr>
                <w:i/>
                <w:sz w:val="28"/>
                <w:szCs w:val="28"/>
              </w:rPr>
              <w:t>điều</w:t>
            </w:r>
            <w:proofErr w:type="spellEnd"/>
            <w:r>
              <w:rPr>
                <w:i/>
                <w:sz w:val="28"/>
                <w:szCs w:val="28"/>
              </w:rPr>
              <w:t xml:space="preserve"> </w:t>
            </w:r>
            <w:proofErr w:type="spellStart"/>
            <w:r>
              <w:rPr>
                <w:i/>
                <w:sz w:val="28"/>
                <w:szCs w:val="28"/>
              </w:rPr>
              <w:t>thú</w:t>
            </w:r>
            <w:proofErr w:type="spellEnd"/>
            <w:r>
              <w:rPr>
                <w:i/>
                <w:sz w:val="28"/>
                <w:szCs w:val="28"/>
              </w:rPr>
              <w:t xml:space="preserve"> </w:t>
            </w:r>
            <w:proofErr w:type="spellStart"/>
            <w:r>
              <w:rPr>
                <w:i/>
                <w:sz w:val="28"/>
                <w:szCs w:val="28"/>
              </w:rPr>
              <w:t>vị</w:t>
            </w:r>
            <w:proofErr w:type="spellEnd"/>
            <w:r>
              <w:rPr>
                <w:i/>
                <w:sz w:val="28"/>
                <w:szCs w:val="28"/>
              </w:rPr>
              <w:t xml:space="preserve"> </w:t>
            </w:r>
            <w:proofErr w:type="spellStart"/>
            <w:r>
              <w:rPr>
                <w:i/>
                <w:sz w:val="28"/>
                <w:szCs w:val="28"/>
              </w:rPr>
              <w:t>khi</w:t>
            </w:r>
            <w:proofErr w:type="spellEnd"/>
            <w:r>
              <w:rPr>
                <w:i/>
                <w:sz w:val="28"/>
                <w:szCs w:val="28"/>
              </w:rPr>
              <w:t xml:space="preserve"> </w:t>
            </w:r>
            <w:proofErr w:type="spellStart"/>
            <w:r>
              <w:rPr>
                <w:i/>
                <w:sz w:val="28"/>
                <w:szCs w:val="28"/>
              </w:rPr>
              <w:t>học</w:t>
            </w:r>
            <w:proofErr w:type="spellEnd"/>
            <w:r>
              <w:rPr>
                <w:i/>
                <w:sz w:val="28"/>
                <w:szCs w:val="28"/>
              </w:rPr>
              <w:t xml:space="preserve"> </w:t>
            </w:r>
            <w:proofErr w:type="spellStart"/>
            <w:r>
              <w:rPr>
                <w:i/>
                <w:sz w:val="28"/>
                <w:szCs w:val="28"/>
              </w:rPr>
              <w:t>bài</w:t>
            </w:r>
            <w:proofErr w:type="spellEnd"/>
            <w:r>
              <w:rPr>
                <w:i/>
                <w:sz w:val="28"/>
                <w:szCs w:val="28"/>
              </w:rPr>
              <w:t xml:space="preserve"> </w:t>
            </w:r>
            <w:proofErr w:type="spellStart"/>
            <w:r>
              <w:rPr>
                <w:i/>
                <w:sz w:val="28"/>
                <w:szCs w:val="28"/>
              </w:rPr>
              <w:t>tp</w:t>
            </w:r>
            <w:proofErr w:type="spellEnd"/>
            <w:r>
              <w:rPr>
                <w:i/>
                <w:sz w:val="28"/>
                <w:szCs w:val="28"/>
              </w:rPr>
              <w:t xml:space="preserve"> HCM. VD: …</w:t>
            </w:r>
            <w:proofErr w:type="spellStart"/>
            <w:r>
              <w:rPr>
                <w:i/>
                <w:sz w:val="28"/>
                <w:szCs w:val="28"/>
              </w:rPr>
              <w:t>mình</w:t>
            </w:r>
            <w:proofErr w:type="spellEnd"/>
            <w:r>
              <w:rPr>
                <w:i/>
                <w:sz w:val="28"/>
                <w:szCs w:val="28"/>
              </w:rPr>
              <w:t xml:space="preserve"> </w:t>
            </w:r>
            <w:proofErr w:type="spellStart"/>
            <w:r>
              <w:rPr>
                <w:i/>
                <w:sz w:val="28"/>
                <w:szCs w:val="28"/>
              </w:rPr>
              <w:t>sẽ</w:t>
            </w:r>
            <w:proofErr w:type="spellEnd"/>
            <w:r>
              <w:rPr>
                <w:i/>
                <w:sz w:val="28"/>
                <w:szCs w:val="28"/>
              </w:rPr>
              <w:t xml:space="preserve"> </w:t>
            </w:r>
            <w:proofErr w:type="spellStart"/>
            <w:r>
              <w:rPr>
                <w:i/>
                <w:sz w:val="28"/>
                <w:szCs w:val="28"/>
              </w:rPr>
              <w:t>kể</w:t>
            </w:r>
            <w:proofErr w:type="spellEnd"/>
            <w:r>
              <w:rPr>
                <w:i/>
                <w:sz w:val="28"/>
                <w:szCs w:val="28"/>
              </w:rPr>
              <w:t xml:space="preserve"> </w:t>
            </w:r>
            <w:proofErr w:type="spellStart"/>
            <w:r>
              <w:rPr>
                <w:i/>
                <w:sz w:val="28"/>
                <w:szCs w:val="28"/>
              </w:rPr>
              <w:t>cho</w:t>
            </w:r>
            <w:proofErr w:type="spellEnd"/>
            <w:r>
              <w:rPr>
                <w:i/>
                <w:sz w:val="28"/>
                <w:szCs w:val="28"/>
              </w:rPr>
              <w:t xml:space="preserve"> </w:t>
            </w:r>
            <w:proofErr w:type="spellStart"/>
            <w:r>
              <w:rPr>
                <w:i/>
                <w:sz w:val="28"/>
                <w:szCs w:val="28"/>
              </w:rPr>
              <w:t>bạn</w:t>
            </w:r>
            <w:proofErr w:type="spellEnd"/>
            <w:r>
              <w:rPr>
                <w:i/>
                <w:sz w:val="28"/>
                <w:szCs w:val="28"/>
              </w:rPr>
              <w:t xml:space="preserve"> </w:t>
            </w:r>
            <w:proofErr w:type="spellStart"/>
            <w:r>
              <w:rPr>
                <w:i/>
                <w:sz w:val="28"/>
                <w:szCs w:val="28"/>
              </w:rPr>
              <w:t>nghe</w:t>
            </w:r>
            <w:proofErr w:type="spellEnd"/>
            <w:r>
              <w:rPr>
                <w:i/>
                <w:sz w:val="28"/>
                <w:szCs w:val="28"/>
              </w:rPr>
              <w:t xml:space="preserve"> </w:t>
            </w:r>
            <w:proofErr w:type="spellStart"/>
            <w:r>
              <w:rPr>
                <w:i/>
                <w:sz w:val="28"/>
                <w:szCs w:val="28"/>
              </w:rPr>
              <w:t>điều</w:t>
            </w:r>
            <w:proofErr w:type="spellEnd"/>
            <w:r>
              <w:rPr>
                <w:i/>
                <w:sz w:val="28"/>
                <w:szCs w:val="28"/>
              </w:rPr>
              <w:t xml:space="preserve"> </w:t>
            </w:r>
            <w:proofErr w:type="spellStart"/>
            <w:r>
              <w:rPr>
                <w:i/>
                <w:sz w:val="28"/>
                <w:szCs w:val="28"/>
              </w:rPr>
              <w:t>thú</w:t>
            </w:r>
            <w:proofErr w:type="spellEnd"/>
            <w:r>
              <w:rPr>
                <w:i/>
                <w:sz w:val="28"/>
                <w:szCs w:val="28"/>
              </w:rPr>
              <w:t xml:space="preserve"> </w:t>
            </w:r>
            <w:proofErr w:type="spellStart"/>
            <w:r>
              <w:rPr>
                <w:i/>
                <w:sz w:val="28"/>
                <w:szCs w:val="28"/>
              </w:rPr>
              <w:t>vị</w:t>
            </w:r>
            <w:proofErr w:type="spellEnd"/>
            <w:r>
              <w:rPr>
                <w:i/>
                <w:sz w:val="28"/>
                <w:szCs w:val="28"/>
              </w:rPr>
              <w:t xml:space="preserve"> </w:t>
            </w:r>
            <w:proofErr w:type="spellStart"/>
            <w:r>
              <w:rPr>
                <w:i/>
                <w:sz w:val="28"/>
                <w:szCs w:val="28"/>
              </w:rPr>
              <w:t>mà</w:t>
            </w:r>
            <w:proofErr w:type="spellEnd"/>
            <w:r>
              <w:rPr>
                <w:i/>
                <w:sz w:val="28"/>
                <w:szCs w:val="28"/>
              </w:rPr>
              <w:t xml:space="preserve"> </w:t>
            </w:r>
            <w:proofErr w:type="spellStart"/>
            <w:r>
              <w:rPr>
                <w:i/>
                <w:sz w:val="28"/>
                <w:szCs w:val="28"/>
              </w:rPr>
              <w:t>hôm</w:t>
            </w:r>
            <w:proofErr w:type="spellEnd"/>
            <w:r>
              <w:rPr>
                <w:i/>
                <w:sz w:val="28"/>
                <w:szCs w:val="28"/>
              </w:rPr>
              <w:t xml:space="preserve"> nay </w:t>
            </w:r>
            <w:proofErr w:type="spellStart"/>
            <w:r>
              <w:rPr>
                <w:i/>
                <w:sz w:val="28"/>
                <w:szCs w:val="28"/>
              </w:rPr>
              <w:t>mình</w:t>
            </w:r>
            <w:proofErr w:type="spellEnd"/>
            <w:r>
              <w:rPr>
                <w:i/>
                <w:sz w:val="28"/>
                <w:szCs w:val="28"/>
              </w:rPr>
              <w:t xml:space="preserve"> </w:t>
            </w:r>
            <w:proofErr w:type="spellStart"/>
            <w:r>
              <w:rPr>
                <w:i/>
                <w:sz w:val="28"/>
                <w:szCs w:val="28"/>
              </w:rPr>
              <w:t>thấy</w:t>
            </w:r>
            <w:proofErr w:type="spellEnd"/>
            <w:r>
              <w:rPr>
                <w:i/>
                <w:sz w:val="28"/>
                <w:szCs w:val="28"/>
              </w:rPr>
              <w:t xml:space="preserve"> </w:t>
            </w:r>
            <w:proofErr w:type="spellStart"/>
            <w:r>
              <w:rPr>
                <w:i/>
                <w:sz w:val="28"/>
                <w:szCs w:val="28"/>
              </w:rPr>
              <w:t>được</w:t>
            </w:r>
            <w:proofErr w:type="spellEnd"/>
            <w:r>
              <w:rPr>
                <w:i/>
                <w:sz w:val="28"/>
                <w:szCs w:val="28"/>
              </w:rPr>
              <w:t xml:space="preserve"> </w:t>
            </w:r>
            <w:proofErr w:type="spellStart"/>
            <w:r>
              <w:rPr>
                <w:i/>
                <w:sz w:val="28"/>
                <w:szCs w:val="28"/>
              </w:rPr>
              <w:t>trong</w:t>
            </w:r>
            <w:proofErr w:type="spellEnd"/>
            <w:r>
              <w:rPr>
                <w:i/>
                <w:sz w:val="28"/>
                <w:szCs w:val="28"/>
              </w:rPr>
              <w:t xml:space="preserve"> </w:t>
            </w:r>
            <w:proofErr w:type="spellStart"/>
            <w:r>
              <w:rPr>
                <w:i/>
                <w:sz w:val="28"/>
                <w:szCs w:val="28"/>
              </w:rPr>
              <w:t>bài</w:t>
            </w:r>
            <w:proofErr w:type="spellEnd"/>
            <w:r>
              <w:rPr>
                <w:i/>
                <w:sz w:val="28"/>
                <w:szCs w:val="28"/>
              </w:rPr>
              <w:t xml:space="preserve"> </w:t>
            </w:r>
            <w:proofErr w:type="spellStart"/>
            <w:r>
              <w:rPr>
                <w:i/>
                <w:sz w:val="28"/>
                <w:szCs w:val="28"/>
              </w:rPr>
              <w:t>học</w:t>
            </w:r>
            <w:proofErr w:type="spellEnd"/>
            <w:r>
              <w:rPr>
                <w:i/>
                <w:sz w:val="28"/>
                <w:szCs w:val="28"/>
              </w:rPr>
              <w:t xml:space="preserve"> </w:t>
            </w:r>
            <w:proofErr w:type="spellStart"/>
            <w:r>
              <w:rPr>
                <w:i/>
                <w:sz w:val="28"/>
                <w:szCs w:val="28"/>
              </w:rPr>
              <w:t>tp</w:t>
            </w:r>
            <w:proofErr w:type="spellEnd"/>
            <w:r>
              <w:rPr>
                <w:i/>
                <w:sz w:val="28"/>
                <w:szCs w:val="28"/>
              </w:rPr>
              <w:t xml:space="preserve"> HCM, </w:t>
            </w:r>
            <w:proofErr w:type="spellStart"/>
            <w:r>
              <w:rPr>
                <w:i/>
                <w:sz w:val="28"/>
                <w:szCs w:val="28"/>
              </w:rPr>
              <w:t>một</w:t>
            </w:r>
            <w:proofErr w:type="spellEnd"/>
            <w:r>
              <w:rPr>
                <w:i/>
                <w:sz w:val="28"/>
                <w:szCs w:val="28"/>
              </w:rPr>
              <w:t xml:space="preserve"> </w:t>
            </w:r>
            <w:proofErr w:type="spellStart"/>
            <w:r>
              <w:rPr>
                <w:i/>
                <w:sz w:val="28"/>
                <w:szCs w:val="28"/>
              </w:rPr>
              <w:t>thành</w:t>
            </w:r>
            <w:proofErr w:type="spellEnd"/>
            <w:r>
              <w:rPr>
                <w:i/>
                <w:sz w:val="28"/>
                <w:szCs w:val="28"/>
              </w:rPr>
              <w:t xml:space="preserve"> </w:t>
            </w:r>
            <w:proofErr w:type="spellStart"/>
            <w:r>
              <w:rPr>
                <w:i/>
                <w:sz w:val="28"/>
                <w:szCs w:val="28"/>
              </w:rPr>
              <w:t>phố</w:t>
            </w:r>
            <w:proofErr w:type="spellEnd"/>
            <w:r>
              <w:rPr>
                <w:i/>
                <w:sz w:val="28"/>
                <w:szCs w:val="28"/>
              </w:rPr>
              <w:t xml:space="preserve"> </w:t>
            </w:r>
            <w:proofErr w:type="spellStart"/>
            <w:r>
              <w:rPr>
                <w:i/>
                <w:sz w:val="28"/>
                <w:szCs w:val="28"/>
              </w:rPr>
              <w:t>trực</w:t>
            </w:r>
            <w:proofErr w:type="spellEnd"/>
            <w:r>
              <w:rPr>
                <w:i/>
                <w:sz w:val="28"/>
                <w:szCs w:val="28"/>
              </w:rPr>
              <w:t xml:space="preserve"> </w:t>
            </w:r>
            <w:proofErr w:type="spellStart"/>
            <w:r>
              <w:rPr>
                <w:i/>
                <w:sz w:val="28"/>
                <w:szCs w:val="28"/>
              </w:rPr>
              <w:t>thuộc</w:t>
            </w:r>
            <w:proofErr w:type="spellEnd"/>
            <w:r>
              <w:rPr>
                <w:i/>
                <w:sz w:val="28"/>
                <w:szCs w:val="28"/>
              </w:rPr>
              <w:t xml:space="preserve"> </w:t>
            </w:r>
            <w:proofErr w:type="spellStart"/>
            <w:r>
              <w:rPr>
                <w:i/>
                <w:sz w:val="28"/>
                <w:szCs w:val="28"/>
              </w:rPr>
              <w:t>trung</w:t>
            </w:r>
            <w:proofErr w:type="spellEnd"/>
            <w:r>
              <w:rPr>
                <w:i/>
                <w:sz w:val="28"/>
                <w:szCs w:val="28"/>
              </w:rPr>
              <w:t xml:space="preserve"> </w:t>
            </w:r>
            <w:proofErr w:type="spellStart"/>
            <w:r>
              <w:rPr>
                <w:i/>
                <w:sz w:val="28"/>
                <w:szCs w:val="28"/>
              </w:rPr>
              <w:t>ương</w:t>
            </w:r>
            <w:proofErr w:type="spellEnd"/>
            <w:r>
              <w:rPr>
                <w:i/>
                <w:sz w:val="28"/>
                <w:szCs w:val="28"/>
              </w:rPr>
              <w:t xml:space="preserve">, </w:t>
            </w:r>
            <w:proofErr w:type="spellStart"/>
            <w:r>
              <w:rPr>
                <w:i/>
                <w:sz w:val="28"/>
                <w:szCs w:val="28"/>
              </w:rPr>
              <w:t>thành</w:t>
            </w:r>
            <w:proofErr w:type="spellEnd"/>
            <w:r>
              <w:rPr>
                <w:i/>
                <w:sz w:val="28"/>
                <w:szCs w:val="28"/>
              </w:rPr>
              <w:t xml:space="preserve"> </w:t>
            </w:r>
            <w:proofErr w:type="spellStart"/>
            <w:r>
              <w:rPr>
                <w:i/>
                <w:sz w:val="28"/>
                <w:szCs w:val="28"/>
              </w:rPr>
              <w:t>phố</w:t>
            </w:r>
            <w:proofErr w:type="spellEnd"/>
            <w:r>
              <w:rPr>
                <w:i/>
                <w:sz w:val="28"/>
                <w:szCs w:val="28"/>
              </w:rPr>
              <w:t xml:space="preserve"> </w:t>
            </w:r>
            <w:proofErr w:type="spellStart"/>
            <w:r>
              <w:rPr>
                <w:i/>
                <w:sz w:val="28"/>
                <w:szCs w:val="28"/>
              </w:rPr>
              <w:t>có</w:t>
            </w:r>
            <w:proofErr w:type="spellEnd"/>
            <w:r>
              <w:rPr>
                <w:i/>
                <w:sz w:val="28"/>
                <w:szCs w:val="28"/>
              </w:rPr>
              <w:t xml:space="preserve"> </w:t>
            </w:r>
            <w:proofErr w:type="spellStart"/>
            <w:r>
              <w:rPr>
                <w:i/>
                <w:sz w:val="28"/>
                <w:szCs w:val="28"/>
              </w:rPr>
              <w:t>nền</w:t>
            </w:r>
            <w:proofErr w:type="spellEnd"/>
            <w:r>
              <w:rPr>
                <w:i/>
                <w:sz w:val="28"/>
                <w:szCs w:val="28"/>
              </w:rPr>
              <w:t xml:space="preserve"> </w:t>
            </w:r>
            <w:proofErr w:type="spellStart"/>
            <w:r>
              <w:rPr>
                <w:i/>
                <w:sz w:val="28"/>
                <w:szCs w:val="28"/>
              </w:rPr>
              <w:t>kinh</w:t>
            </w:r>
            <w:proofErr w:type="spellEnd"/>
            <w:r>
              <w:rPr>
                <w:i/>
                <w:sz w:val="28"/>
                <w:szCs w:val="28"/>
              </w:rPr>
              <w:t xml:space="preserve"> </w:t>
            </w:r>
            <w:proofErr w:type="spellStart"/>
            <w:r>
              <w:rPr>
                <w:i/>
                <w:sz w:val="28"/>
                <w:szCs w:val="28"/>
              </w:rPr>
              <w:t>tế</w:t>
            </w:r>
            <w:proofErr w:type="spellEnd"/>
            <w:r>
              <w:rPr>
                <w:i/>
                <w:sz w:val="28"/>
                <w:szCs w:val="28"/>
              </w:rPr>
              <w:t xml:space="preserve"> </w:t>
            </w:r>
            <w:proofErr w:type="spellStart"/>
            <w:r>
              <w:rPr>
                <w:i/>
                <w:sz w:val="28"/>
                <w:szCs w:val="28"/>
              </w:rPr>
              <w:t>lớn</w:t>
            </w:r>
            <w:proofErr w:type="spellEnd"/>
            <w:r>
              <w:rPr>
                <w:i/>
                <w:sz w:val="28"/>
                <w:szCs w:val="28"/>
              </w:rPr>
              <w:t xml:space="preserve"> </w:t>
            </w:r>
            <w:proofErr w:type="spellStart"/>
            <w:r>
              <w:rPr>
                <w:i/>
                <w:sz w:val="28"/>
                <w:szCs w:val="28"/>
              </w:rPr>
              <w:t>nhất</w:t>
            </w:r>
            <w:proofErr w:type="spellEnd"/>
            <w:r>
              <w:rPr>
                <w:i/>
                <w:sz w:val="28"/>
                <w:szCs w:val="28"/>
              </w:rPr>
              <w:t xml:space="preserve"> </w:t>
            </w:r>
            <w:proofErr w:type="spellStart"/>
            <w:r>
              <w:rPr>
                <w:i/>
                <w:sz w:val="28"/>
                <w:szCs w:val="28"/>
              </w:rPr>
              <w:t>cả</w:t>
            </w:r>
            <w:proofErr w:type="spellEnd"/>
            <w:r>
              <w:rPr>
                <w:i/>
                <w:sz w:val="28"/>
                <w:szCs w:val="28"/>
              </w:rPr>
              <w:t xml:space="preserve"> </w:t>
            </w:r>
            <w:proofErr w:type="spellStart"/>
            <w:r>
              <w:rPr>
                <w:i/>
                <w:sz w:val="28"/>
                <w:szCs w:val="28"/>
              </w:rPr>
              <w:t>nước</w:t>
            </w:r>
            <w:proofErr w:type="spellEnd"/>
            <w:r>
              <w:rPr>
                <w:i/>
                <w:sz w:val="28"/>
                <w:szCs w:val="28"/>
              </w:rPr>
              <w:t>, ….</w:t>
            </w:r>
          </w:p>
          <w:p w14:paraId="0234F7D1" w14:textId="77777777" w:rsidR="004318C0" w:rsidRDefault="004318C0" w:rsidP="005840CE">
            <w:pPr>
              <w:spacing w:after="0" w:line="360" w:lineRule="auto"/>
              <w:rPr>
                <w:sz w:val="28"/>
                <w:szCs w:val="28"/>
              </w:rPr>
            </w:pPr>
            <w:r>
              <w:rPr>
                <w:i/>
                <w:sz w:val="28"/>
                <w:szCs w:val="28"/>
              </w:rPr>
              <w:t xml:space="preserve">+ </w:t>
            </w:r>
            <w:proofErr w:type="spellStart"/>
            <w:r>
              <w:rPr>
                <w:i/>
                <w:sz w:val="28"/>
                <w:szCs w:val="28"/>
              </w:rPr>
              <w:t>Phần</w:t>
            </w:r>
            <w:proofErr w:type="spellEnd"/>
            <w:r>
              <w:rPr>
                <w:i/>
                <w:sz w:val="28"/>
                <w:szCs w:val="28"/>
              </w:rPr>
              <w:t xml:space="preserve"> </w:t>
            </w:r>
            <w:proofErr w:type="spellStart"/>
            <w:r>
              <w:rPr>
                <w:i/>
                <w:sz w:val="28"/>
                <w:szCs w:val="28"/>
              </w:rPr>
              <w:t>cuối</w:t>
            </w:r>
            <w:proofErr w:type="spellEnd"/>
            <w:r>
              <w:rPr>
                <w:i/>
                <w:sz w:val="28"/>
                <w:szCs w:val="28"/>
              </w:rPr>
              <w:t xml:space="preserve"> </w:t>
            </w:r>
            <w:proofErr w:type="spellStart"/>
            <w:r>
              <w:rPr>
                <w:i/>
                <w:sz w:val="28"/>
                <w:szCs w:val="28"/>
              </w:rPr>
              <w:t>thư</w:t>
            </w:r>
            <w:proofErr w:type="spellEnd"/>
            <w:r>
              <w:rPr>
                <w:i/>
                <w:sz w:val="28"/>
                <w:szCs w:val="28"/>
              </w:rPr>
              <w:t xml:space="preserve">: </w:t>
            </w:r>
            <w:proofErr w:type="spellStart"/>
            <w:r>
              <w:rPr>
                <w:i/>
                <w:sz w:val="28"/>
                <w:szCs w:val="28"/>
              </w:rPr>
              <w:t>Lời</w:t>
            </w:r>
            <w:proofErr w:type="spellEnd"/>
            <w:r>
              <w:rPr>
                <w:i/>
                <w:sz w:val="28"/>
                <w:szCs w:val="28"/>
              </w:rPr>
              <w:t xml:space="preserve"> </w:t>
            </w:r>
            <w:proofErr w:type="spellStart"/>
            <w:r>
              <w:rPr>
                <w:i/>
                <w:sz w:val="28"/>
                <w:szCs w:val="28"/>
              </w:rPr>
              <w:t>chúc</w:t>
            </w:r>
            <w:proofErr w:type="spellEnd"/>
            <w:r>
              <w:rPr>
                <w:i/>
                <w:sz w:val="28"/>
                <w:szCs w:val="28"/>
              </w:rPr>
              <w:t xml:space="preserve">, </w:t>
            </w:r>
            <w:proofErr w:type="spellStart"/>
            <w:r>
              <w:rPr>
                <w:i/>
                <w:sz w:val="28"/>
                <w:szCs w:val="28"/>
              </w:rPr>
              <w:t>lời</w:t>
            </w:r>
            <w:proofErr w:type="spellEnd"/>
            <w:r>
              <w:rPr>
                <w:i/>
                <w:sz w:val="28"/>
                <w:szCs w:val="28"/>
              </w:rPr>
              <w:t xml:space="preserve"> </w:t>
            </w:r>
            <w:proofErr w:type="spellStart"/>
            <w:r>
              <w:rPr>
                <w:i/>
                <w:sz w:val="28"/>
                <w:szCs w:val="28"/>
              </w:rPr>
              <w:t>cảm</w:t>
            </w:r>
            <w:proofErr w:type="spellEnd"/>
            <w:r>
              <w:rPr>
                <w:i/>
                <w:sz w:val="28"/>
                <w:szCs w:val="28"/>
              </w:rPr>
              <w:t xml:space="preserve"> </w:t>
            </w:r>
            <w:proofErr w:type="spellStart"/>
            <w:r>
              <w:rPr>
                <w:i/>
                <w:sz w:val="28"/>
                <w:szCs w:val="28"/>
              </w:rPr>
              <w:t>ơn</w:t>
            </w:r>
            <w:proofErr w:type="spellEnd"/>
            <w:r>
              <w:rPr>
                <w:i/>
                <w:sz w:val="28"/>
                <w:szCs w:val="28"/>
              </w:rPr>
              <w:t xml:space="preserve">, </w:t>
            </w:r>
            <w:proofErr w:type="spellStart"/>
            <w:r>
              <w:rPr>
                <w:i/>
                <w:sz w:val="28"/>
                <w:szCs w:val="28"/>
              </w:rPr>
              <w:t>hứa</w:t>
            </w:r>
            <w:proofErr w:type="spellEnd"/>
            <w:r>
              <w:rPr>
                <w:i/>
                <w:sz w:val="28"/>
                <w:szCs w:val="28"/>
              </w:rPr>
              <w:t xml:space="preserve"> </w:t>
            </w:r>
            <w:proofErr w:type="spellStart"/>
            <w:r>
              <w:rPr>
                <w:i/>
                <w:sz w:val="28"/>
                <w:szCs w:val="28"/>
              </w:rPr>
              <w:t>hẹn</w:t>
            </w:r>
            <w:proofErr w:type="spellEnd"/>
            <w:r>
              <w:rPr>
                <w:i/>
                <w:sz w:val="28"/>
                <w:szCs w:val="28"/>
              </w:rPr>
              <w:t xml:space="preserve">; </w:t>
            </w:r>
            <w:proofErr w:type="spellStart"/>
            <w:r>
              <w:rPr>
                <w:i/>
                <w:sz w:val="28"/>
                <w:szCs w:val="28"/>
              </w:rPr>
              <w:t>chữ</w:t>
            </w:r>
            <w:proofErr w:type="spellEnd"/>
            <w:r>
              <w:rPr>
                <w:i/>
                <w:sz w:val="28"/>
                <w:szCs w:val="28"/>
              </w:rPr>
              <w:t xml:space="preserve"> </w:t>
            </w:r>
            <w:proofErr w:type="spellStart"/>
            <w:r>
              <w:rPr>
                <w:i/>
                <w:sz w:val="28"/>
                <w:szCs w:val="28"/>
              </w:rPr>
              <w:t>kí</w:t>
            </w:r>
            <w:proofErr w:type="spellEnd"/>
            <w:r>
              <w:rPr>
                <w:i/>
                <w:sz w:val="28"/>
                <w:szCs w:val="28"/>
              </w:rPr>
              <w:t xml:space="preserve">, </w:t>
            </w:r>
            <w:proofErr w:type="spellStart"/>
            <w:r>
              <w:rPr>
                <w:i/>
                <w:sz w:val="28"/>
                <w:szCs w:val="28"/>
              </w:rPr>
              <w:t>học</w:t>
            </w:r>
            <w:proofErr w:type="spellEnd"/>
            <w:r>
              <w:rPr>
                <w:i/>
                <w:sz w:val="28"/>
                <w:szCs w:val="28"/>
              </w:rPr>
              <w:t xml:space="preserve"> </w:t>
            </w:r>
            <w:proofErr w:type="spellStart"/>
            <w:r>
              <w:rPr>
                <w:i/>
                <w:sz w:val="28"/>
                <w:szCs w:val="28"/>
              </w:rPr>
              <w:t>và</w:t>
            </w:r>
            <w:proofErr w:type="spellEnd"/>
            <w:r>
              <w:rPr>
                <w:i/>
                <w:sz w:val="28"/>
                <w:szCs w:val="28"/>
              </w:rPr>
              <w:t xml:space="preserve"> </w:t>
            </w:r>
            <w:proofErr w:type="spellStart"/>
            <w:r>
              <w:rPr>
                <w:i/>
                <w:sz w:val="28"/>
                <w:szCs w:val="28"/>
              </w:rPr>
              <w:t>tên</w:t>
            </w:r>
            <w:proofErr w:type="spellEnd"/>
            <w:r>
              <w:rPr>
                <w:i/>
                <w:sz w:val="28"/>
                <w:szCs w:val="28"/>
              </w:rPr>
              <w:t xml:space="preserve">. </w:t>
            </w:r>
          </w:p>
          <w:p w14:paraId="4513C5B9" w14:textId="77777777" w:rsidR="004318C0" w:rsidRDefault="004318C0" w:rsidP="005840CE">
            <w:pPr>
              <w:spacing w:after="0" w:line="360" w:lineRule="auto"/>
              <w:rPr>
                <w:sz w:val="28"/>
                <w:szCs w:val="28"/>
              </w:rPr>
            </w:pPr>
          </w:p>
        </w:tc>
        <w:tc>
          <w:tcPr>
            <w:tcW w:w="2834" w:type="dxa"/>
          </w:tcPr>
          <w:p w14:paraId="229517EA" w14:textId="77777777" w:rsidR="004318C0" w:rsidRDefault="004318C0" w:rsidP="005840CE">
            <w:pPr>
              <w:spacing w:after="0" w:line="360" w:lineRule="auto"/>
              <w:rPr>
                <w:sz w:val="28"/>
                <w:szCs w:val="28"/>
              </w:rPr>
            </w:pPr>
          </w:p>
          <w:p w14:paraId="4CC31DFC" w14:textId="77777777" w:rsidR="004318C0" w:rsidRDefault="004318C0" w:rsidP="005840CE">
            <w:pPr>
              <w:spacing w:after="0" w:line="360" w:lineRule="auto"/>
              <w:rPr>
                <w:sz w:val="28"/>
                <w:szCs w:val="28"/>
              </w:rPr>
            </w:pPr>
            <w:r>
              <w:rPr>
                <w:sz w:val="28"/>
                <w:szCs w:val="28"/>
              </w:rPr>
              <w:t xml:space="preserve">- HS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cá</w:t>
            </w:r>
            <w:proofErr w:type="spellEnd"/>
            <w:r>
              <w:rPr>
                <w:sz w:val="28"/>
                <w:szCs w:val="28"/>
              </w:rPr>
              <w:t xml:space="preserve"> </w:t>
            </w:r>
            <w:proofErr w:type="spellStart"/>
            <w:r>
              <w:rPr>
                <w:sz w:val="28"/>
                <w:szCs w:val="28"/>
              </w:rPr>
              <w:t>nhân</w:t>
            </w:r>
            <w:proofErr w:type="spellEnd"/>
            <w:r>
              <w:rPr>
                <w:sz w:val="28"/>
                <w:szCs w:val="28"/>
              </w:rPr>
              <w:t xml:space="preserve"> ở </w:t>
            </w:r>
            <w:proofErr w:type="spellStart"/>
            <w:r>
              <w:rPr>
                <w:sz w:val="28"/>
                <w:szCs w:val="28"/>
              </w:rPr>
              <w:t>nhà</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thân</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nối</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dục</w:t>
            </w:r>
            <w:proofErr w:type="spellEnd"/>
            <w:r>
              <w:rPr>
                <w:sz w:val="28"/>
                <w:szCs w:val="28"/>
              </w:rPr>
              <w:t>.</w:t>
            </w:r>
          </w:p>
          <w:p w14:paraId="74622C4D" w14:textId="77777777" w:rsidR="004318C0" w:rsidRDefault="004318C0" w:rsidP="005840CE">
            <w:pPr>
              <w:spacing w:after="0" w:line="360" w:lineRule="auto"/>
              <w:rPr>
                <w:b/>
                <w:sz w:val="28"/>
                <w:szCs w:val="28"/>
              </w:rPr>
            </w:pPr>
          </w:p>
        </w:tc>
      </w:tr>
      <w:tr w:rsidR="004318C0" w14:paraId="163DF380" w14:textId="77777777" w:rsidTr="005840CE">
        <w:tc>
          <w:tcPr>
            <w:tcW w:w="9350" w:type="dxa"/>
            <w:gridSpan w:val="2"/>
          </w:tcPr>
          <w:p w14:paraId="47D3750B" w14:textId="77777777" w:rsidR="004318C0" w:rsidRDefault="004318C0" w:rsidP="005840CE">
            <w:pPr>
              <w:spacing w:after="0" w:line="360" w:lineRule="auto"/>
              <w:jc w:val="center"/>
              <w:rPr>
                <w:b/>
                <w:sz w:val="28"/>
                <w:szCs w:val="28"/>
              </w:rPr>
            </w:pPr>
            <w:proofErr w:type="spellStart"/>
            <w:r>
              <w:rPr>
                <w:b/>
                <w:sz w:val="28"/>
                <w:szCs w:val="28"/>
              </w:rPr>
              <w:t>Củng</w:t>
            </w:r>
            <w:proofErr w:type="spellEnd"/>
            <w:r>
              <w:rPr>
                <w:b/>
                <w:sz w:val="28"/>
                <w:szCs w:val="28"/>
              </w:rPr>
              <w:t xml:space="preserve"> </w:t>
            </w:r>
            <w:proofErr w:type="spellStart"/>
            <w:r>
              <w:rPr>
                <w:b/>
                <w:sz w:val="28"/>
                <w:szCs w:val="28"/>
              </w:rPr>
              <w:t>cố</w:t>
            </w:r>
            <w:proofErr w:type="spellEnd"/>
            <w:r>
              <w:rPr>
                <w:b/>
                <w:sz w:val="28"/>
                <w:szCs w:val="28"/>
              </w:rPr>
              <w:t xml:space="preserve">, </w:t>
            </w:r>
            <w:proofErr w:type="spellStart"/>
            <w:r>
              <w:rPr>
                <w:b/>
                <w:sz w:val="28"/>
                <w:szCs w:val="28"/>
              </w:rPr>
              <w:t>dặn</w:t>
            </w:r>
            <w:proofErr w:type="spellEnd"/>
            <w:r>
              <w:rPr>
                <w:b/>
                <w:sz w:val="28"/>
                <w:szCs w:val="28"/>
              </w:rPr>
              <w:t xml:space="preserve"> </w:t>
            </w:r>
            <w:proofErr w:type="spellStart"/>
            <w:r>
              <w:rPr>
                <w:b/>
                <w:sz w:val="28"/>
                <w:szCs w:val="28"/>
              </w:rPr>
              <w:t>dò</w:t>
            </w:r>
            <w:proofErr w:type="spellEnd"/>
          </w:p>
        </w:tc>
      </w:tr>
      <w:tr w:rsidR="004318C0" w14:paraId="4E348FAF" w14:textId="77777777" w:rsidTr="005840CE">
        <w:tc>
          <w:tcPr>
            <w:tcW w:w="6516" w:type="dxa"/>
          </w:tcPr>
          <w:p w14:paraId="61B33A6F" w14:textId="77777777" w:rsidR="004318C0" w:rsidRDefault="004318C0" w:rsidP="005840CE">
            <w:pPr>
              <w:spacing w:after="0" w:line="360" w:lineRule="auto"/>
              <w:rPr>
                <w:sz w:val="28"/>
                <w:szCs w:val="28"/>
              </w:rPr>
            </w:pPr>
            <w:r>
              <w:rPr>
                <w:b/>
                <w:sz w:val="28"/>
                <w:szCs w:val="28"/>
              </w:rPr>
              <w:t>* CỦNG CỐ</w:t>
            </w:r>
          </w:p>
          <w:p w14:paraId="33D5925C" w14:textId="77777777" w:rsidR="004318C0" w:rsidRDefault="004318C0" w:rsidP="005840CE">
            <w:pPr>
              <w:spacing w:after="0" w:line="360"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tóm</w:t>
            </w:r>
            <w:proofErr w:type="spellEnd"/>
            <w:r>
              <w:rPr>
                <w:sz w:val="28"/>
                <w:szCs w:val="28"/>
              </w:rPr>
              <w:t xml:space="preserve"> </w:t>
            </w:r>
            <w:proofErr w:type="spellStart"/>
            <w:r>
              <w:rPr>
                <w:sz w:val="28"/>
                <w:szCs w:val="28"/>
              </w:rPr>
              <w:t>tắt</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chính</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w:t>
            </w:r>
          </w:p>
          <w:p w14:paraId="235CABB1" w14:textId="77777777" w:rsidR="004318C0" w:rsidRDefault="004318C0" w:rsidP="005840CE">
            <w:pPr>
              <w:spacing w:after="0" w:line="360"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của</w:t>
            </w:r>
            <w:proofErr w:type="spellEnd"/>
            <w:r>
              <w:rPr>
                <w:sz w:val="28"/>
                <w:szCs w:val="28"/>
              </w:rPr>
              <w:t xml:space="preserve"> HS </w:t>
            </w:r>
            <w:proofErr w:type="spellStart"/>
            <w:r>
              <w:rPr>
                <w:sz w:val="28"/>
                <w:szCs w:val="28"/>
              </w:rPr>
              <w:t>trong</w:t>
            </w:r>
            <w:proofErr w:type="spellEnd"/>
            <w:r>
              <w:rPr>
                <w:sz w:val="28"/>
                <w:szCs w:val="28"/>
              </w:rPr>
              <w:t xml:space="preserve"> </w:t>
            </w:r>
            <w:proofErr w:type="spellStart"/>
            <w:r>
              <w:rPr>
                <w:sz w:val="28"/>
                <w:szCs w:val="28"/>
              </w:rPr>
              <w:t>giờ</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khen</w:t>
            </w:r>
            <w:proofErr w:type="spellEnd"/>
            <w:r>
              <w:rPr>
                <w:sz w:val="28"/>
                <w:szCs w:val="28"/>
              </w:rPr>
              <w:t xml:space="preserve"> </w:t>
            </w:r>
            <w:proofErr w:type="spellStart"/>
            <w:r>
              <w:rPr>
                <w:sz w:val="28"/>
                <w:szCs w:val="28"/>
              </w:rPr>
              <w:t>ngợi</w:t>
            </w:r>
            <w:proofErr w:type="spellEnd"/>
            <w:r>
              <w:rPr>
                <w:sz w:val="28"/>
                <w:szCs w:val="28"/>
              </w:rPr>
              <w:t xml:space="preserve"> </w:t>
            </w:r>
            <w:proofErr w:type="spellStart"/>
            <w:r>
              <w:rPr>
                <w:sz w:val="28"/>
                <w:szCs w:val="28"/>
              </w:rPr>
              <w:t>những</w:t>
            </w:r>
            <w:proofErr w:type="spellEnd"/>
            <w:r>
              <w:rPr>
                <w:sz w:val="28"/>
                <w:szCs w:val="28"/>
              </w:rPr>
              <w:t xml:space="preserve"> HS </w:t>
            </w:r>
            <w:proofErr w:type="spellStart"/>
            <w:r>
              <w:rPr>
                <w:sz w:val="28"/>
                <w:szCs w:val="28"/>
              </w:rPr>
              <w:t>tích</w:t>
            </w:r>
            <w:proofErr w:type="spellEnd"/>
            <w:r>
              <w:rPr>
                <w:sz w:val="28"/>
                <w:szCs w:val="28"/>
              </w:rPr>
              <w:t xml:space="preserve"> </w:t>
            </w:r>
            <w:proofErr w:type="spellStart"/>
            <w:r>
              <w:rPr>
                <w:sz w:val="28"/>
                <w:szCs w:val="28"/>
              </w:rPr>
              <w:t>cực</w:t>
            </w:r>
            <w:proofErr w:type="spellEnd"/>
            <w:r>
              <w:rPr>
                <w:sz w:val="28"/>
                <w:szCs w:val="28"/>
              </w:rPr>
              <w:t xml:space="preserve">; </w:t>
            </w:r>
            <w:proofErr w:type="spellStart"/>
            <w:r>
              <w:rPr>
                <w:sz w:val="28"/>
                <w:szCs w:val="28"/>
              </w:rPr>
              <w:t>nhắc</w:t>
            </w:r>
            <w:proofErr w:type="spellEnd"/>
            <w:r>
              <w:rPr>
                <w:sz w:val="28"/>
                <w:szCs w:val="28"/>
              </w:rPr>
              <w:t xml:space="preserve"> </w:t>
            </w:r>
            <w:proofErr w:type="spellStart"/>
            <w:r>
              <w:rPr>
                <w:sz w:val="28"/>
                <w:szCs w:val="28"/>
              </w:rPr>
              <w:t>nhở</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những</w:t>
            </w:r>
            <w:proofErr w:type="spellEnd"/>
            <w:r>
              <w:rPr>
                <w:sz w:val="28"/>
                <w:szCs w:val="28"/>
              </w:rPr>
              <w:t xml:space="preserve"> HS </w:t>
            </w:r>
            <w:proofErr w:type="spellStart"/>
            <w:r>
              <w:rPr>
                <w:sz w:val="28"/>
                <w:szCs w:val="28"/>
              </w:rPr>
              <w:t>còn</w:t>
            </w:r>
            <w:proofErr w:type="spellEnd"/>
            <w:r>
              <w:rPr>
                <w:sz w:val="28"/>
                <w:szCs w:val="28"/>
              </w:rPr>
              <w:t xml:space="preserve"> </w:t>
            </w:r>
            <w:proofErr w:type="spellStart"/>
            <w:r>
              <w:rPr>
                <w:sz w:val="28"/>
                <w:szCs w:val="28"/>
              </w:rPr>
              <w:t>chưa</w:t>
            </w:r>
            <w:proofErr w:type="spellEnd"/>
            <w:r>
              <w:rPr>
                <w:sz w:val="28"/>
                <w:szCs w:val="28"/>
              </w:rPr>
              <w:t xml:space="preserve"> </w:t>
            </w:r>
            <w:proofErr w:type="spellStart"/>
            <w:r>
              <w:rPr>
                <w:sz w:val="28"/>
                <w:szCs w:val="28"/>
              </w:rPr>
              <w:t>tích</w:t>
            </w:r>
            <w:proofErr w:type="spellEnd"/>
            <w:r>
              <w:rPr>
                <w:sz w:val="28"/>
                <w:szCs w:val="28"/>
              </w:rPr>
              <w:t xml:space="preserve"> </w:t>
            </w:r>
            <w:proofErr w:type="spellStart"/>
            <w:r>
              <w:rPr>
                <w:sz w:val="28"/>
                <w:szCs w:val="28"/>
              </w:rPr>
              <w:t>cực</w:t>
            </w:r>
            <w:proofErr w:type="spellEnd"/>
            <w:r>
              <w:rPr>
                <w:sz w:val="28"/>
                <w:szCs w:val="28"/>
              </w:rPr>
              <w:t xml:space="preserve">, </w:t>
            </w:r>
            <w:proofErr w:type="spellStart"/>
            <w:r>
              <w:rPr>
                <w:sz w:val="28"/>
                <w:szCs w:val="28"/>
              </w:rPr>
              <w:t>nhút</w:t>
            </w:r>
            <w:proofErr w:type="spellEnd"/>
            <w:r>
              <w:rPr>
                <w:sz w:val="28"/>
                <w:szCs w:val="28"/>
              </w:rPr>
              <w:t xml:space="preserve"> </w:t>
            </w:r>
            <w:proofErr w:type="spellStart"/>
            <w:r>
              <w:rPr>
                <w:sz w:val="28"/>
                <w:szCs w:val="28"/>
              </w:rPr>
              <w:t>nhát</w:t>
            </w:r>
            <w:proofErr w:type="spellEnd"/>
            <w:r>
              <w:rPr>
                <w:sz w:val="28"/>
                <w:szCs w:val="28"/>
              </w:rPr>
              <w:t>.</w:t>
            </w:r>
          </w:p>
          <w:p w14:paraId="353357BA" w14:textId="77777777" w:rsidR="004318C0" w:rsidRDefault="004318C0" w:rsidP="005840CE">
            <w:pPr>
              <w:spacing w:after="0" w:line="360" w:lineRule="auto"/>
              <w:rPr>
                <w:sz w:val="28"/>
                <w:szCs w:val="28"/>
              </w:rPr>
            </w:pPr>
            <w:r>
              <w:rPr>
                <w:b/>
                <w:sz w:val="28"/>
                <w:szCs w:val="28"/>
              </w:rPr>
              <w:t>* DẶN DÒ</w:t>
            </w:r>
          </w:p>
          <w:p w14:paraId="0DB95DC7" w14:textId="77777777" w:rsidR="004318C0" w:rsidRDefault="004318C0" w:rsidP="005840CE">
            <w:pPr>
              <w:spacing w:after="0" w:line="360" w:lineRule="auto"/>
              <w:rPr>
                <w:sz w:val="28"/>
                <w:szCs w:val="28"/>
              </w:rPr>
            </w:pPr>
            <w:r>
              <w:rPr>
                <w:sz w:val="28"/>
                <w:szCs w:val="28"/>
              </w:rPr>
              <w:t xml:space="preserve">- GV </w:t>
            </w:r>
            <w:proofErr w:type="spellStart"/>
            <w:r>
              <w:rPr>
                <w:sz w:val="28"/>
                <w:szCs w:val="28"/>
              </w:rPr>
              <w:t>nhắc</w:t>
            </w:r>
            <w:proofErr w:type="spellEnd"/>
            <w:r>
              <w:rPr>
                <w:sz w:val="28"/>
                <w:szCs w:val="28"/>
              </w:rPr>
              <w:t xml:space="preserve"> </w:t>
            </w:r>
            <w:proofErr w:type="spellStart"/>
            <w:r>
              <w:rPr>
                <w:sz w:val="28"/>
                <w:szCs w:val="28"/>
              </w:rPr>
              <w:t>nhở</w:t>
            </w:r>
            <w:proofErr w:type="spellEnd"/>
            <w:r>
              <w:rPr>
                <w:sz w:val="28"/>
                <w:szCs w:val="28"/>
              </w:rPr>
              <w:t xml:space="preserve"> HS:</w:t>
            </w:r>
          </w:p>
          <w:p w14:paraId="1B4F61A7" w14:textId="77777777" w:rsidR="004318C0" w:rsidRDefault="004318C0" w:rsidP="005840CE">
            <w:pPr>
              <w:spacing w:after="0" w:line="360" w:lineRule="auto"/>
              <w:rPr>
                <w:sz w:val="28"/>
                <w:szCs w:val="28"/>
              </w:rPr>
            </w:pPr>
            <w:r>
              <w:rPr>
                <w:sz w:val="28"/>
                <w:szCs w:val="28"/>
              </w:rPr>
              <w:lastRenderedPageBreak/>
              <w:t xml:space="preserve">+ </w:t>
            </w:r>
            <w:proofErr w:type="spellStart"/>
            <w:r>
              <w:rPr>
                <w:sz w:val="28"/>
                <w:szCs w:val="28"/>
              </w:rPr>
              <w:t>Đọc</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 </w:t>
            </w:r>
            <w:proofErr w:type="spellStart"/>
            <w:r>
              <w:rPr>
                <w:i/>
                <w:sz w:val="28"/>
                <w:szCs w:val="28"/>
              </w:rPr>
              <w:t>thành</w:t>
            </w:r>
            <w:proofErr w:type="spellEnd"/>
            <w:r>
              <w:rPr>
                <w:i/>
                <w:sz w:val="28"/>
                <w:szCs w:val="28"/>
              </w:rPr>
              <w:t xml:space="preserve"> </w:t>
            </w:r>
            <w:proofErr w:type="spellStart"/>
            <w:r>
              <w:rPr>
                <w:i/>
                <w:sz w:val="28"/>
                <w:szCs w:val="28"/>
              </w:rPr>
              <w:t>phố</w:t>
            </w:r>
            <w:proofErr w:type="spellEnd"/>
            <w:r>
              <w:rPr>
                <w:i/>
                <w:sz w:val="28"/>
                <w:szCs w:val="28"/>
              </w:rPr>
              <w:t xml:space="preserve"> </w:t>
            </w:r>
            <w:proofErr w:type="spellStart"/>
            <w:r>
              <w:rPr>
                <w:i/>
                <w:sz w:val="28"/>
                <w:szCs w:val="28"/>
              </w:rPr>
              <w:t>Hồ</w:t>
            </w:r>
            <w:proofErr w:type="spellEnd"/>
            <w:r>
              <w:rPr>
                <w:i/>
                <w:sz w:val="28"/>
                <w:szCs w:val="28"/>
              </w:rPr>
              <w:t xml:space="preserve"> Chí Minh.</w:t>
            </w:r>
          </w:p>
          <w:p w14:paraId="4F620CA6" w14:textId="77777777" w:rsidR="004318C0" w:rsidRDefault="004318C0" w:rsidP="005840CE">
            <w:pPr>
              <w:spacing w:after="0" w:line="360" w:lineRule="auto"/>
              <w:rPr>
                <w:sz w:val="28"/>
                <w:szCs w:val="28"/>
              </w:rPr>
            </w:pPr>
            <w:r>
              <w:rPr>
                <w:sz w:val="28"/>
                <w:szCs w:val="28"/>
              </w:rPr>
              <w:t xml:space="preserve">+ Hoàn </w:t>
            </w:r>
            <w:proofErr w:type="spellStart"/>
            <w:r>
              <w:rPr>
                <w:sz w:val="28"/>
                <w:szCs w:val="28"/>
              </w:rPr>
              <w:t>thành</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phần</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dụng</w:t>
            </w:r>
            <w:proofErr w:type="spellEnd"/>
            <w:r>
              <w:rPr>
                <w:sz w:val="28"/>
                <w:szCs w:val="28"/>
              </w:rPr>
              <w:t>.</w:t>
            </w:r>
          </w:p>
          <w:p w14:paraId="7F8C12FE" w14:textId="77777777" w:rsidR="004318C0" w:rsidRDefault="004318C0" w:rsidP="005840CE">
            <w:pPr>
              <w:spacing w:after="0" w:line="360" w:lineRule="auto"/>
              <w:rPr>
                <w:sz w:val="28"/>
                <w:szCs w:val="28"/>
              </w:rPr>
            </w:pPr>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trước</w:t>
            </w:r>
            <w:proofErr w:type="spellEnd"/>
            <w:r>
              <w:rPr>
                <w:sz w:val="28"/>
                <w:szCs w:val="28"/>
              </w:rPr>
              <w:t> </w:t>
            </w:r>
            <w:proofErr w:type="spellStart"/>
            <w:r>
              <w:rPr>
                <w:i/>
                <w:sz w:val="28"/>
                <w:szCs w:val="28"/>
              </w:rPr>
              <w:t>Bài</w:t>
            </w:r>
            <w:proofErr w:type="spellEnd"/>
            <w:r>
              <w:rPr>
                <w:i/>
                <w:sz w:val="28"/>
                <w:szCs w:val="28"/>
              </w:rPr>
              <w:t xml:space="preserve"> 21 – </w:t>
            </w:r>
            <w:proofErr w:type="spellStart"/>
            <w:r>
              <w:rPr>
                <w:i/>
                <w:sz w:val="28"/>
                <w:szCs w:val="28"/>
              </w:rPr>
              <w:t>Địa</w:t>
            </w:r>
            <w:proofErr w:type="spellEnd"/>
            <w:r>
              <w:rPr>
                <w:i/>
                <w:sz w:val="28"/>
                <w:szCs w:val="28"/>
              </w:rPr>
              <w:t xml:space="preserve"> </w:t>
            </w:r>
            <w:proofErr w:type="spellStart"/>
            <w:r>
              <w:rPr>
                <w:i/>
                <w:sz w:val="28"/>
                <w:szCs w:val="28"/>
              </w:rPr>
              <w:t>đạo</w:t>
            </w:r>
            <w:proofErr w:type="spellEnd"/>
            <w:r>
              <w:rPr>
                <w:i/>
                <w:sz w:val="28"/>
                <w:szCs w:val="28"/>
              </w:rPr>
              <w:t xml:space="preserve"> </w:t>
            </w:r>
            <w:proofErr w:type="spellStart"/>
            <w:r>
              <w:rPr>
                <w:i/>
                <w:sz w:val="28"/>
                <w:szCs w:val="28"/>
              </w:rPr>
              <w:t>Củ</w:t>
            </w:r>
            <w:proofErr w:type="spellEnd"/>
            <w:r>
              <w:rPr>
                <w:i/>
                <w:sz w:val="28"/>
                <w:szCs w:val="28"/>
              </w:rPr>
              <w:t xml:space="preserve"> Chi </w:t>
            </w:r>
            <w:r>
              <w:rPr>
                <w:sz w:val="28"/>
                <w:szCs w:val="28"/>
              </w:rPr>
              <w:t>(SHS tr.113).</w:t>
            </w:r>
          </w:p>
        </w:tc>
        <w:tc>
          <w:tcPr>
            <w:tcW w:w="2834" w:type="dxa"/>
          </w:tcPr>
          <w:p w14:paraId="3BC1A08C" w14:textId="77777777" w:rsidR="004318C0" w:rsidRDefault="004318C0" w:rsidP="005840CE">
            <w:pPr>
              <w:spacing w:after="0" w:line="360" w:lineRule="auto"/>
              <w:rPr>
                <w:sz w:val="28"/>
                <w:szCs w:val="28"/>
              </w:rPr>
            </w:pPr>
          </w:p>
          <w:p w14:paraId="0E38E185" w14:textId="77777777" w:rsidR="004318C0" w:rsidRDefault="004318C0" w:rsidP="005840CE">
            <w:pPr>
              <w:spacing w:after="0" w:line="360" w:lineRule="auto"/>
              <w:rPr>
                <w:sz w:val="28"/>
                <w:szCs w:val="28"/>
              </w:rPr>
            </w:pPr>
            <w:r>
              <w:rPr>
                <w:sz w:val="28"/>
                <w:szCs w:val="28"/>
              </w:rPr>
              <w:t xml:space="preserve">- </w:t>
            </w:r>
            <w:proofErr w:type="spellStart"/>
            <w:r>
              <w:rPr>
                <w:sz w:val="28"/>
                <w:szCs w:val="28"/>
              </w:rPr>
              <w:t>Cá</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xem</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bài</w:t>
            </w:r>
            <w:proofErr w:type="spellEnd"/>
            <w:r>
              <w:rPr>
                <w:sz w:val="28"/>
                <w:szCs w:val="28"/>
              </w:rPr>
              <w:t>.</w:t>
            </w:r>
          </w:p>
          <w:p w14:paraId="373069CF" w14:textId="77777777" w:rsidR="004318C0" w:rsidRDefault="004318C0" w:rsidP="005840CE">
            <w:pPr>
              <w:spacing w:after="0" w:line="360" w:lineRule="auto"/>
              <w:rPr>
                <w:sz w:val="28"/>
                <w:szCs w:val="28"/>
              </w:rPr>
            </w:pPr>
          </w:p>
          <w:p w14:paraId="5757F068" w14:textId="77777777" w:rsidR="004318C0" w:rsidRDefault="004318C0" w:rsidP="005840CE">
            <w:pPr>
              <w:spacing w:after="0" w:line="360" w:lineRule="auto"/>
              <w:rPr>
                <w:sz w:val="28"/>
                <w:szCs w:val="28"/>
              </w:rPr>
            </w:pPr>
            <w:r>
              <w:rPr>
                <w:sz w:val="28"/>
                <w:szCs w:val="28"/>
              </w:rPr>
              <w:t xml:space="preserve">- 2-3 HS </w:t>
            </w:r>
            <w:proofErr w:type="spellStart"/>
            <w:r>
              <w:rPr>
                <w:sz w:val="28"/>
                <w:szCs w:val="28"/>
              </w:rPr>
              <w:t>nêu</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chính</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bài</w:t>
            </w:r>
            <w:proofErr w:type="spellEnd"/>
            <w:r>
              <w:rPr>
                <w:sz w:val="28"/>
                <w:szCs w:val="28"/>
              </w:rPr>
              <w:t>.</w:t>
            </w:r>
          </w:p>
          <w:p w14:paraId="63AEA730" w14:textId="77777777" w:rsidR="004318C0" w:rsidRDefault="004318C0" w:rsidP="005840CE">
            <w:pPr>
              <w:spacing w:after="0" w:line="360" w:lineRule="auto"/>
              <w:rPr>
                <w:sz w:val="28"/>
                <w:szCs w:val="28"/>
              </w:rPr>
            </w:pPr>
            <w:r>
              <w:rPr>
                <w:sz w:val="28"/>
                <w:szCs w:val="28"/>
              </w:rPr>
              <w:t xml:space="preserve">- </w:t>
            </w:r>
            <w:proofErr w:type="spellStart"/>
            <w:r>
              <w:rPr>
                <w:sz w:val="28"/>
                <w:szCs w:val="28"/>
              </w:rPr>
              <w:t>Cá</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w:t>
            </w:r>
          </w:p>
          <w:p w14:paraId="3E50BB5F" w14:textId="77777777" w:rsidR="004318C0" w:rsidRDefault="004318C0" w:rsidP="005840CE">
            <w:pPr>
              <w:spacing w:after="0" w:line="360" w:lineRule="auto"/>
              <w:rPr>
                <w:sz w:val="28"/>
                <w:szCs w:val="28"/>
              </w:rPr>
            </w:pPr>
          </w:p>
          <w:p w14:paraId="3A310AAC" w14:textId="77777777" w:rsidR="004318C0" w:rsidRDefault="004318C0" w:rsidP="005840CE">
            <w:pPr>
              <w:spacing w:after="0" w:line="360" w:lineRule="auto"/>
              <w:rPr>
                <w:sz w:val="28"/>
                <w:szCs w:val="28"/>
              </w:rPr>
            </w:pPr>
          </w:p>
          <w:p w14:paraId="06733630" w14:textId="77777777" w:rsidR="004318C0" w:rsidRDefault="004318C0" w:rsidP="005840CE">
            <w:pPr>
              <w:spacing w:after="0" w:line="360" w:lineRule="auto"/>
              <w:rPr>
                <w:sz w:val="28"/>
                <w:szCs w:val="28"/>
              </w:rPr>
            </w:pPr>
          </w:p>
          <w:p w14:paraId="0CF290C7" w14:textId="77777777" w:rsidR="004318C0" w:rsidRDefault="004318C0" w:rsidP="005840CE">
            <w:pPr>
              <w:spacing w:after="0" w:line="360" w:lineRule="auto"/>
              <w:rPr>
                <w:sz w:val="28"/>
                <w:szCs w:val="28"/>
              </w:rPr>
            </w:pPr>
          </w:p>
          <w:p w14:paraId="50A8E4C1" w14:textId="77777777" w:rsidR="004318C0" w:rsidRDefault="004318C0" w:rsidP="005840CE">
            <w:pPr>
              <w:spacing w:after="0" w:line="360" w:lineRule="auto"/>
              <w:rPr>
                <w:sz w:val="28"/>
                <w:szCs w:val="28"/>
              </w:rPr>
            </w:pPr>
            <w:r>
              <w:rPr>
                <w:sz w:val="28"/>
                <w:szCs w:val="28"/>
              </w:rPr>
              <w:t xml:space="preserve">- </w:t>
            </w:r>
            <w:proofErr w:type="spellStart"/>
            <w:r>
              <w:rPr>
                <w:sz w:val="28"/>
                <w:szCs w:val="28"/>
              </w:rPr>
              <w:t>Cá</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w:t>
            </w:r>
          </w:p>
          <w:p w14:paraId="7A5C9E5F" w14:textId="77777777" w:rsidR="004318C0" w:rsidRDefault="004318C0" w:rsidP="005840CE">
            <w:pPr>
              <w:spacing w:after="0" w:line="360" w:lineRule="auto"/>
              <w:rPr>
                <w:b/>
                <w:sz w:val="28"/>
                <w:szCs w:val="28"/>
              </w:rPr>
            </w:pPr>
            <w:proofErr w:type="spellStart"/>
            <w:r>
              <w:rPr>
                <w:sz w:val="28"/>
                <w:szCs w:val="28"/>
              </w:rPr>
              <w:t>và</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w:t>
            </w:r>
          </w:p>
        </w:tc>
      </w:tr>
    </w:tbl>
    <w:p w14:paraId="5178F913" w14:textId="77777777" w:rsidR="004318C0" w:rsidRDefault="004318C0" w:rsidP="004318C0">
      <w:pPr>
        <w:spacing w:after="0" w:line="360" w:lineRule="auto"/>
        <w:rPr>
          <w:rFonts w:ascii="Times New Roman" w:eastAsia="Times New Roman" w:hAnsi="Times New Roman"/>
          <w:b/>
          <w:smallCaps/>
          <w:color w:val="0F03FD"/>
          <w:sz w:val="28"/>
          <w:szCs w:val="28"/>
        </w:rPr>
      </w:pPr>
    </w:p>
    <w:p w14:paraId="28F83934" w14:textId="77777777" w:rsidR="004318C0" w:rsidRDefault="004318C0" w:rsidP="004318C0">
      <w:pPr>
        <w:spacing w:after="0" w:line="360" w:lineRule="auto"/>
        <w:rPr>
          <w:rFonts w:ascii="Times New Roman" w:eastAsia="Times New Roman" w:hAnsi="Times New Roman"/>
          <w:b/>
          <w:sz w:val="28"/>
          <w:szCs w:val="28"/>
        </w:rPr>
      </w:pPr>
      <w:r>
        <w:rPr>
          <w:rFonts w:ascii="Times New Roman" w:eastAsia="Times New Roman" w:hAnsi="Times New Roman"/>
          <w:b/>
          <w:smallCaps/>
          <w:sz w:val="28"/>
          <w:szCs w:val="28"/>
        </w:rPr>
        <w:t>IV. ĐIỀU CHỈNH SAU BÀI DẠY:</w:t>
      </w:r>
    </w:p>
    <w:p w14:paraId="55B73790" w14:textId="77777777" w:rsidR="004318C0" w:rsidRDefault="004318C0" w:rsidP="004318C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70DB6793" w14:textId="77777777" w:rsidR="004318C0" w:rsidRDefault="004318C0" w:rsidP="004318C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2BCCB795" w14:textId="2C21718F" w:rsidR="00A923F8" w:rsidRDefault="004318C0" w:rsidP="004318C0">
      <w:pPr>
        <w:rPr>
          <w:rFonts w:ascii="Times New Roman" w:eastAsia="Times New Roman" w:hAnsi="Times New Roman"/>
          <w:b/>
          <w:sz w:val="28"/>
          <w:szCs w:val="28"/>
        </w:rPr>
      </w:pPr>
      <w:r>
        <w:rPr>
          <w:rFonts w:ascii="Times New Roman" w:eastAsia="Times New Roman" w:hAnsi="Times New Roman"/>
          <w:sz w:val="28"/>
          <w:szCs w:val="28"/>
        </w:rPr>
        <w:t>.....................................................................................................................................</w:t>
      </w:r>
    </w:p>
    <w:p w14:paraId="67ABA691" w14:textId="77777777" w:rsidR="00A923F8" w:rsidRDefault="00A923F8">
      <w:pPr>
        <w:rPr>
          <w:rFonts w:ascii="Times New Roman" w:eastAsia="Times New Roman" w:hAnsi="Times New Roman"/>
          <w:b/>
          <w:sz w:val="28"/>
          <w:szCs w:val="28"/>
        </w:rPr>
      </w:pPr>
      <w:bookmarkStart w:id="2" w:name="_heading=h.1fob9te" w:colFirst="0" w:colLast="0"/>
      <w:bookmarkEnd w:id="2"/>
    </w:p>
    <w:p w14:paraId="3F2207E8" w14:textId="53F30124" w:rsidR="00A923F8" w:rsidRPr="00E819AB" w:rsidRDefault="00000000">
      <w:pPr>
        <w:jc w:val="center"/>
        <w:rPr>
          <w:rFonts w:ascii="Times New Roman" w:eastAsia="Times New Roman" w:hAnsi="Times New Roman"/>
          <w:sz w:val="28"/>
          <w:szCs w:val="28"/>
        </w:rPr>
      </w:pPr>
      <w:proofErr w:type="spellStart"/>
      <w:r w:rsidRPr="00E819AB">
        <w:rPr>
          <w:rFonts w:ascii="Times New Roman" w:eastAsia="Times New Roman" w:hAnsi="Times New Roman"/>
          <w:sz w:val="28"/>
          <w:szCs w:val="28"/>
        </w:rPr>
        <w:t>Thứ</w:t>
      </w:r>
      <w:proofErr w:type="spellEnd"/>
      <w:r w:rsidRPr="00E819AB">
        <w:rPr>
          <w:rFonts w:ascii="Times New Roman" w:eastAsia="Times New Roman" w:hAnsi="Times New Roman"/>
          <w:sz w:val="28"/>
          <w:szCs w:val="28"/>
        </w:rPr>
        <w:t xml:space="preserve"> </w:t>
      </w:r>
      <w:proofErr w:type="spellStart"/>
      <w:r w:rsidR="004318C0">
        <w:rPr>
          <w:rFonts w:ascii="Times New Roman" w:eastAsia="Times New Roman" w:hAnsi="Times New Roman"/>
          <w:sz w:val="28"/>
          <w:szCs w:val="28"/>
        </w:rPr>
        <w:t>Tư</w:t>
      </w:r>
      <w:proofErr w:type="spellEnd"/>
      <w:r w:rsidRPr="00E819AB">
        <w:rPr>
          <w:rFonts w:ascii="Times New Roman" w:eastAsia="Times New Roman" w:hAnsi="Times New Roman"/>
          <w:sz w:val="28"/>
          <w:szCs w:val="28"/>
        </w:rPr>
        <w:t xml:space="preserve"> </w:t>
      </w:r>
      <w:proofErr w:type="spellStart"/>
      <w:r w:rsidRPr="00E819AB">
        <w:rPr>
          <w:rFonts w:ascii="Times New Roman" w:eastAsia="Times New Roman" w:hAnsi="Times New Roman"/>
          <w:sz w:val="28"/>
          <w:szCs w:val="28"/>
        </w:rPr>
        <w:t>ngày</w:t>
      </w:r>
      <w:proofErr w:type="spellEnd"/>
      <w:r w:rsidRPr="00E819AB">
        <w:rPr>
          <w:rFonts w:ascii="Times New Roman" w:eastAsia="Times New Roman" w:hAnsi="Times New Roman"/>
          <w:sz w:val="28"/>
          <w:szCs w:val="28"/>
        </w:rPr>
        <w:t xml:space="preserve"> 2</w:t>
      </w:r>
      <w:r w:rsidR="004318C0">
        <w:rPr>
          <w:rFonts w:ascii="Times New Roman" w:eastAsia="Times New Roman" w:hAnsi="Times New Roman"/>
          <w:sz w:val="28"/>
          <w:szCs w:val="28"/>
        </w:rPr>
        <w:t>3</w:t>
      </w:r>
      <w:r w:rsidRPr="00E819AB">
        <w:rPr>
          <w:rFonts w:ascii="Times New Roman" w:eastAsia="Times New Roman" w:hAnsi="Times New Roman"/>
          <w:sz w:val="28"/>
          <w:szCs w:val="28"/>
        </w:rPr>
        <w:t xml:space="preserve"> </w:t>
      </w:r>
      <w:proofErr w:type="spellStart"/>
      <w:r w:rsidRPr="00E819AB">
        <w:rPr>
          <w:rFonts w:ascii="Times New Roman" w:eastAsia="Times New Roman" w:hAnsi="Times New Roman"/>
          <w:sz w:val="28"/>
          <w:szCs w:val="28"/>
        </w:rPr>
        <w:t>tháng</w:t>
      </w:r>
      <w:proofErr w:type="spellEnd"/>
      <w:r w:rsidRPr="00E819AB">
        <w:rPr>
          <w:rFonts w:ascii="Times New Roman" w:eastAsia="Times New Roman" w:hAnsi="Times New Roman"/>
          <w:sz w:val="28"/>
          <w:szCs w:val="28"/>
        </w:rPr>
        <w:t xml:space="preserve"> 4 </w:t>
      </w:r>
      <w:proofErr w:type="spellStart"/>
      <w:r w:rsidRPr="00E819AB">
        <w:rPr>
          <w:rFonts w:ascii="Times New Roman" w:eastAsia="Times New Roman" w:hAnsi="Times New Roman"/>
          <w:sz w:val="28"/>
          <w:szCs w:val="28"/>
        </w:rPr>
        <w:t>năm</w:t>
      </w:r>
      <w:proofErr w:type="spellEnd"/>
      <w:r w:rsidRPr="00E819AB">
        <w:rPr>
          <w:rFonts w:ascii="Times New Roman" w:eastAsia="Times New Roman" w:hAnsi="Times New Roman"/>
          <w:sz w:val="28"/>
          <w:szCs w:val="28"/>
        </w:rPr>
        <w:t xml:space="preserve"> 202</w:t>
      </w:r>
      <w:r w:rsidR="00E819AB" w:rsidRPr="00E819AB">
        <w:rPr>
          <w:rFonts w:ascii="Times New Roman" w:eastAsia="Times New Roman" w:hAnsi="Times New Roman"/>
          <w:sz w:val="28"/>
          <w:szCs w:val="28"/>
        </w:rPr>
        <w:t>5</w:t>
      </w:r>
    </w:p>
    <w:p w14:paraId="17961318" w14:textId="30FC1660" w:rsidR="00A923F8" w:rsidRPr="00E819AB" w:rsidRDefault="00000000" w:rsidP="00E819AB">
      <w:pPr>
        <w:rPr>
          <w:rFonts w:ascii="Times New Roman" w:eastAsia="Times New Roman" w:hAnsi="Times New Roman"/>
          <w:b/>
          <w:sz w:val="28"/>
          <w:szCs w:val="28"/>
          <w:u w:val="single"/>
        </w:rPr>
      </w:pPr>
      <w:r w:rsidRPr="00E819AB">
        <w:rPr>
          <w:rFonts w:ascii="Times New Roman" w:eastAsia="Times New Roman" w:hAnsi="Times New Roman"/>
          <w:b/>
          <w:sz w:val="28"/>
          <w:szCs w:val="28"/>
          <w:u w:val="single"/>
        </w:rPr>
        <w:t>TIẾNG VIỆT</w:t>
      </w:r>
    </w:p>
    <w:p w14:paraId="736741F4" w14:textId="77777777" w:rsidR="00A923F8" w:rsidRPr="00E819AB" w:rsidRDefault="00000000">
      <w:pPr>
        <w:widowControl w:val="0"/>
        <w:spacing w:after="0" w:line="360" w:lineRule="auto"/>
        <w:jc w:val="center"/>
        <w:rPr>
          <w:rFonts w:ascii="Times New Roman" w:eastAsia="Times New Roman" w:hAnsi="Times New Roman"/>
          <w:b/>
          <w:sz w:val="28"/>
          <w:szCs w:val="28"/>
        </w:rPr>
      </w:pPr>
      <w:r w:rsidRPr="00E819AB">
        <w:rPr>
          <w:rFonts w:ascii="Times New Roman" w:eastAsia="Times New Roman" w:hAnsi="Times New Roman"/>
          <w:b/>
          <w:sz w:val="28"/>
          <w:szCs w:val="28"/>
        </w:rPr>
        <w:t>NÓI VÀ NGHE</w:t>
      </w:r>
    </w:p>
    <w:p w14:paraId="5B5A1D5B" w14:textId="51F33E89" w:rsidR="00A923F8" w:rsidRPr="00E819AB" w:rsidRDefault="00000000">
      <w:pPr>
        <w:widowControl w:val="0"/>
        <w:spacing w:after="0" w:line="360" w:lineRule="auto"/>
        <w:jc w:val="center"/>
        <w:rPr>
          <w:rFonts w:ascii="Times New Roman" w:eastAsia="Times New Roman" w:hAnsi="Times New Roman"/>
          <w:b/>
          <w:sz w:val="28"/>
          <w:szCs w:val="28"/>
        </w:rPr>
      </w:pPr>
      <w:r w:rsidRPr="00E819AB">
        <w:rPr>
          <w:rFonts w:ascii="Times New Roman" w:eastAsia="Times New Roman" w:hAnsi="Times New Roman"/>
          <w:b/>
          <w:sz w:val="28"/>
          <w:szCs w:val="28"/>
        </w:rPr>
        <w:t>KỂ CHUYỆN: LỬA THẦN</w:t>
      </w:r>
    </w:p>
    <w:p w14:paraId="2B2525AB" w14:textId="77777777" w:rsidR="00A923F8" w:rsidRDefault="00000000">
      <w:pPr>
        <w:widowControl w:val="0"/>
        <w:spacing w:after="0" w:line="360" w:lineRule="auto"/>
        <w:rPr>
          <w:rFonts w:ascii="Times New Roman" w:eastAsia="Times New Roman" w:hAnsi="Times New Roman"/>
          <w:b/>
          <w:sz w:val="28"/>
          <w:szCs w:val="28"/>
        </w:rPr>
      </w:pPr>
      <w:r>
        <w:rPr>
          <w:rFonts w:ascii="Times New Roman" w:eastAsia="Times New Roman" w:hAnsi="Times New Roman"/>
          <w:b/>
          <w:sz w:val="28"/>
          <w:szCs w:val="28"/>
        </w:rPr>
        <w:t>I. YÊU CẦU CẦN ĐẠT</w:t>
      </w:r>
    </w:p>
    <w:p w14:paraId="4B22E364" w14:textId="77777777" w:rsidR="00A923F8" w:rsidRDefault="00000000">
      <w:pPr>
        <w:widowControl w:val="0"/>
        <w:spacing w:after="0" w:line="360" w:lineRule="auto"/>
        <w:rPr>
          <w:rFonts w:ascii="Times New Roman" w:eastAsia="Times New Roman" w:hAnsi="Times New Roman"/>
          <w:b/>
          <w:sz w:val="28"/>
          <w:szCs w:val="28"/>
        </w:rPr>
      </w:pPr>
      <w:r>
        <w:rPr>
          <w:rFonts w:ascii="Times New Roman" w:eastAsia="Times New Roman" w:hAnsi="Times New Roman"/>
          <w:b/>
          <w:sz w:val="28"/>
          <w:szCs w:val="28"/>
        </w:rPr>
        <w:t xml:space="preserve">1. </w:t>
      </w:r>
      <w:proofErr w:type="spellStart"/>
      <w:r>
        <w:rPr>
          <w:rFonts w:ascii="Times New Roman" w:eastAsia="Times New Roman" w:hAnsi="Times New Roman"/>
          <w:b/>
          <w:sz w:val="28"/>
          <w:szCs w:val="28"/>
        </w:rPr>
        <w:t>Năng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lực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đặc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thù</w:t>
      </w:r>
      <w:proofErr w:type="spellEnd"/>
    </w:p>
    <w:p w14:paraId="147A5E1B" w14:textId="77777777" w:rsidR="00A923F8" w:rsidRDefault="00000000">
      <w:pPr>
        <w:widowControl w:val="0"/>
        <w:spacing w:after="0" w:line="360"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Dựa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CH </w:t>
      </w:r>
      <w:proofErr w:type="spellStart"/>
      <w:r>
        <w:rPr>
          <w:rFonts w:ascii="Times New Roman" w:eastAsia="Times New Roman" w:hAnsi="Times New Roman"/>
          <w:sz w:val="28"/>
          <w:szCs w:val="28"/>
        </w:rPr>
        <w:t>gợi</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thần</w:t>
      </w:r>
      <w:proofErr w:type="spellEnd"/>
      <w:r>
        <w:rPr>
          <w:rFonts w:ascii="Times New Roman" w:eastAsia="Times New Roman" w:hAnsi="Times New Roman"/>
          <w:sz w:val="28"/>
          <w:szCs w:val="28"/>
        </w:rPr>
        <w:t xml:space="preserve">. </w:t>
      </w:r>
    </w:p>
    <w:p w14:paraId="3578DF11" w14:textId="77777777" w:rsidR="00A923F8" w:rsidRDefault="00000000">
      <w:pPr>
        <w:widowControl w:val="0"/>
        <w:spacing w:after="0" w:line="360"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w:t>
      </w:r>
    </w:p>
    <w:p w14:paraId="79125DEC" w14:textId="77777777" w:rsidR="00A923F8" w:rsidRDefault="00000000">
      <w:pPr>
        <w:widowControl w:val="0"/>
        <w:spacing w:after="0" w:line="360"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nghĩa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w:t>
      </w:r>
    </w:p>
    <w:p w14:paraId="50AA2344" w14:textId="77777777" w:rsidR="00A923F8" w:rsidRDefault="00000000">
      <w:pPr>
        <w:widowControl w:val="0"/>
        <w:spacing w:after="0" w:line="360"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chi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thú</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vị</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w:t>
      </w:r>
    </w:p>
    <w:p w14:paraId="2A17BD59" w14:textId="77777777" w:rsidR="00A923F8" w:rsidRDefault="00000000">
      <w:pPr>
        <w:widowControl w:val="0"/>
        <w:spacing w:after="0" w:line="360" w:lineRule="auto"/>
        <w:rPr>
          <w:rFonts w:ascii="Times New Roman" w:eastAsia="Times New Roman" w:hAnsi="Times New Roman"/>
          <w:b/>
          <w:sz w:val="28"/>
          <w:szCs w:val="28"/>
        </w:rPr>
      </w:pPr>
      <w:r>
        <w:rPr>
          <w:rFonts w:ascii="Times New Roman" w:eastAsia="Times New Roman" w:hAnsi="Times New Roman"/>
          <w:b/>
          <w:sz w:val="28"/>
          <w:szCs w:val="28"/>
        </w:rPr>
        <w:t xml:space="preserve">2. </w:t>
      </w:r>
      <w:proofErr w:type="spellStart"/>
      <w:r>
        <w:rPr>
          <w:rFonts w:ascii="Times New Roman" w:eastAsia="Times New Roman" w:hAnsi="Times New Roman"/>
          <w:b/>
          <w:sz w:val="28"/>
          <w:szCs w:val="28"/>
        </w:rPr>
        <w:t>Năng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lực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chung</w:t>
      </w:r>
      <w:proofErr w:type="spellEnd"/>
      <w:r>
        <w:rPr>
          <w:rFonts w:ascii="Times New Roman" w:eastAsia="Times New Roman" w:hAnsi="Times New Roman"/>
          <w:b/>
          <w:sz w:val="28"/>
          <w:szCs w:val="28"/>
        </w:rPr>
        <w:t xml:space="preserve"> </w:t>
      </w:r>
    </w:p>
    <w:p w14:paraId="6BC7CA6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NL </w:t>
      </w:r>
      <w:proofErr w:type="spellStart"/>
      <w:r>
        <w:rPr>
          <w:rFonts w:ascii="Times New Roman" w:eastAsia="Times New Roman" w:hAnsi="Times New Roman"/>
          <w:sz w:val="28"/>
          <w:szCs w:val="28"/>
        </w:rPr>
        <w:t>giao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chủ</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tin; </w:t>
      </w:r>
      <w:proofErr w:type="spellStart"/>
      <w:r>
        <w:rPr>
          <w:rFonts w:ascii="Times New Roman" w:eastAsia="Times New Roman" w:hAnsi="Times New Roman"/>
          <w:sz w:val="28"/>
          <w:szCs w:val="28"/>
        </w:rPr>
        <w:t>nhìn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mắt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w:t>
      </w:r>
    </w:p>
    <w:p w14:paraId="6AACF82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NL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chủ</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đúng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CH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w:t>
      </w:r>
    </w:p>
    <w:p w14:paraId="08B8100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Tham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dụng</w:t>
      </w:r>
      <w:proofErr w:type="spellEnd"/>
      <w:r>
        <w:rPr>
          <w:rFonts w:ascii="Times New Roman" w:eastAsia="Times New Roman" w:hAnsi="Times New Roman"/>
          <w:sz w:val="28"/>
          <w:szCs w:val="28"/>
        </w:rPr>
        <w:t>.</w:t>
      </w:r>
    </w:p>
    <w:p w14:paraId="184C0163" w14:textId="77777777" w:rsidR="00A923F8" w:rsidRDefault="00000000">
      <w:pPr>
        <w:widowControl w:val="0"/>
        <w:spacing w:after="0" w:line="360" w:lineRule="auto"/>
        <w:rPr>
          <w:rFonts w:ascii="Times New Roman" w:eastAsia="Times New Roman" w:hAnsi="Times New Roman"/>
          <w:b/>
          <w:sz w:val="28"/>
          <w:szCs w:val="28"/>
        </w:rPr>
      </w:pPr>
      <w:r>
        <w:rPr>
          <w:rFonts w:ascii="Times New Roman" w:eastAsia="Times New Roman" w:hAnsi="Times New Roman"/>
          <w:b/>
          <w:sz w:val="28"/>
          <w:szCs w:val="28"/>
        </w:rPr>
        <w:t xml:space="preserve">3. </w:t>
      </w:r>
      <w:proofErr w:type="spellStart"/>
      <w:r>
        <w:rPr>
          <w:rFonts w:ascii="Times New Roman" w:eastAsia="Times New Roman" w:hAnsi="Times New Roman"/>
          <w:b/>
          <w:sz w:val="28"/>
          <w:szCs w:val="28"/>
        </w:rPr>
        <w:t>Phẩm</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chất</w:t>
      </w:r>
      <w:proofErr w:type="spellEnd"/>
    </w:p>
    <w:p w14:paraId="36DDFDD2" w14:textId="77777777" w:rsidR="00A923F8" w:rsidRDefault="00000000">
      <w:pPr>
        <w:widowControl w:val="0"/>
        <w:spacing w:after="0" w:line="360"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Bồi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nhiệm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chung</w:t>
      </w:r>
      <w:proofErr w:type="spellEnd"/>
      <w:r>
        <w:rPr>
          <w:rFonts w:ascii="Times New Roman" w:eastAsia="Times New Roman" w:hAnsi="Times New Roman"/>
          <w:sz w:val="28"/>
          <w:szCs w:val="28"/>
        </w:rPr>
        <w:t>.</w:t>
      </w:r>
    </w:p>
    <w:p w14:paraId="7D5F265F"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II. ĐỒ DÙNG DẠY- HỌC</w:t>
      </w:r>
    </w:p>
    <w:p w14:paraId="464FF67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dạy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giảng</w:t>
      </w:r>
      <w:proofErr w:type="spellEnd"/>
      <w:r>
        <w:rPr>
          <w:rFonts w:ascii="Times New Roman" w:eastAsia="Times New Roman" w:hAnsi="Times New Roman"/>
          <w:sz w:val="28"/>
          <w:szCs w:val="28"/>
        </w:rPr>
        <w:t xml:space="preserve"> Power point. SGK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bị</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vụ</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dạy</w:t>
      </w:r>
      <w:proofErr w:type="spellEnd"/>
      <w:r>
        <w:rPr>
          <w:rFonts w:ascii="Times New Roman" w:eastAsia="Times New Roman" w:hAnsi="Times New Roman"/>
          <w:sz w:val="28"/>
          <w:szCs w:val="28"/>
        </w:rPr>
        <w:t>.</w:t>
      </w:r>
    </w:p>
    <w:p w14:paraId="04AFC326" w14:textId="77777777" w:rsidR="00A923F8" w:rsidRDefault="00000000">
      <w:pPr>
        <w:spacing w:after="0" w:line="360" w:lineRule="auto"/>
        <w:rPr>
          <w:rFonts w:ascii="Times New Roman" w:eastAsia="Times New Roman" w:hAnsi="Times New Roman"/>
          <w:b/>
          <w:sz w:val="28"/>
          <w:szCs w:val="28"/>
        </w:rPr>
      </w:pPr>
      <w:r>
        <w:rPr>
          <w:rFonts w:ascii="Times New Roman" w:eastAsia="Times New Roman" w:hAnsi="Times New Roman"/>
          <w:b/>
          <w:sz w:val="28"/>
          <w:szCs w:val="28"/>
        </w:rPr>
        <w:t>III. HOẠT ĐỘNG DẠY- HỌC:</w:t>
      </w:r>
    </w:p>
    <w:tbl>
      <w:tblPr>
        <w:tblStyle w:val="Style41"/>
        <w:tblW w:w="9493" w:type="dxa"/>
        <w:tblInd w:w="0" w:type="dxa"/>
        <w:tblBorders>
          <w:insideV w:val="single" w:sz="4" w:space="0" w:color="000000"/>
        </w:tblBorders>
        <w:tblLayout w:type="fixed"/>
        <w:tblLook w:val="04A0" w:firstRow="1" w:lastRow="0" w:firstColumn="1" w:lastColumn="0" w:noHBand="0" w:noVBand="1"/>
      </w:tblPr>
      <w:tblGrid>
        <w:gridCol w:w="5112"/>
        <w:gridCol w:w="216"/>
        <w:gridCol w:w="4165"/>
      </w:tblGrid>
      <w:tr w:rsidR="00A923F8" w14:paraId="1C05D9AD" w14:textId="77777777">
        <w:tc>
          <w:tcPr>
            <w:tcW w:w="5328" w:type="dxa"/>
            <w:gridSpan w:val="2"/>
            <w:tcBorders>
              <w:bottom w:val="nil"/>
            </w:tcBorders>
          </w:tcPr>
          <w:p w14:paraId="65DE42F2" w14:textId="77777777" w:rsidR="00A923F8" w:rsidRDefault="00000000">
            <w:pPr>
              <w:spacing w:after="0" w:line="360" w:lineRule="auto"/>
              <w:jc w:val="center"/>
              <w:rPr>
                <w:rFonts w:ascii="Times New Roman" w:eastAsia="Times New Roman" w:hAnsi="Times New Roman"/>
                <w:b/>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của</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giáo</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viên</w:t>
            </w:r>
            <w:proofErr w:type="spellEnd"/>
          </w:p>
        </w:tc>
        <w:tc>
          <w:tcPr>
            <w:tcW w:w="4165" w:type="dxa"/>
            <w:tcBorders>
              <w:bottom w:val="nil"/>
            </w:tcBorders>
          </w:tcPr>
          <w:p w14:paraId="1ABB3C52" w14:textId="77777777" w:rsidR="00A923F8" w:rsidRDefault="00000000">
            <w:pPr>
              <w:spacing w:after="0" w:line="360" w:lineRule="auto"/>
              <w:jc w:val="center"/>
              <w:rPr>
                <w:rFonts w:ascii="Times New Roman" w:eastAsia="Times New Roman" w:hAnsi="Times New Roman"/>
                <w:b/>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của</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học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sinh</w:t>
            </w:r>
            <w:proofErr w:type="spellEnd"/>
          </w:p>
        </w:tc>
      </w:tr>
      <w:tr w:rsidR="00A923F8" w14:paraId="0E3B5558" w14:textId="77777777">
        <w:tc>
          <w:tcPr>
            <w:tcW w:w="9493" w:type="dxa"/>
            <w:gridSpan w:val="3"/>
            <w:tcBorders>
              <w:bottom w:val="nil"/>
            </w:tcBorders>
          </w:tcPr>
          <w:p w14:paraId="277C8B0E" w14:textId="77777777" w:rsidR="00A923F8" w:rsidRDefault="00000000">
            <w:pPr>
              <w:spacing w:after="0" w:line="360" w:lineRule="auto"/>
              <w:rPr>
                <w:rFonts w:ascii="Times New Roman" w:eastAsia="Times New Roman" w:hAnsi="Times New Roman"/>
                <w:b/>
                <w:sz w:val="28"/>
                <w:szCs w:val="28"/>
              </w:rPr>
            </w:pPr>
            <w:r>
              <w:rPr>
                <w:rFonts w:ascii="Times New Roman" w:eastAsia="Times New Roman" w:hAnsi="Times New Roman"/>
                <w:b/>
                <w:sz w:val="28"/>
                <w:szCs w:val="28"/>
              </w:rPr>
              <w:t>A. KHỞI ĐỘNG:</w:t>
            </w:r>
          </w:p>
          <w:p w14:paraId="6FEF5D51" w14:textId="77777777" w:rsidR="00A923F8" w:rsidRDefault="00000000">
            <w:pPr>
              <w:spacing w:after="0" w:line="360" w:lineRule="auto"/>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Mục</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tiêu</w:t>
            </w:r>
            <w:proofErr w:type="spellEnd"/>
            <w:r>
              <w:rPr>
                <w:rFonts w:ascii="Times New Roman" w:eastAsia="Times New Roman" w:hAnsi="Times New Roman"/>
                <w:b/>
                <w:i/>
                <w:sz w:val="28"/>
                <w:szCs w:val="28"/>
              </w:rPr>
              <w:t xml:space="preserve">: </w:t>
            </w:r>
          </w:p>
          <w:p w14:paraId="4CDBE655" w14:textId="77777777" w:rsidR="00A923F8" w:rsidRDefault="00000000">
            <w:pPr>
              <w:spacing w:after="0" w:line="360"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vui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khởi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giờ</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w:t>
            </w:r>
          </w:p>
          <w:p w14:paraId="2B20391A" w14:textId="77777777" w:rsidR="00A923F8" w:rsidRDefault="00000000">
            <w:pPr>
              <w:spacing w:after="0" w:line="360" w:lineRule="auto"/>
              <w:rPr>
                <w:rFonts w:ascii="Times New Roman" w:eastAsia="Times New Roman" w:hAnsi="Times New Roman"/>
                <w:b/>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Cách</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tiến</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hành</w:t>
            </w:r>
            <w:proofErr w:type="spellEnd"/>
            <w:r>
              <w:rPr>
                <w:rFonts w:ascii="Times New Roman" w:eastAsia="Times New Roman" w:hAnsi="Times New Roman"/>
                <w:b/>
                <w:i/>
                <w:sz w:val="28"/>
                <w:szCs w:val="28"/>
              </w:rPr>
              <w:t>:</w:t>
            </w:r>
          </w:p>
        </w:tc>
      </w:tr>
      <w:tr w:rsidR="00A923F8" w14:paraId="38F63458" w14:textId="77777777">
        <w:trPr>
          <w:trHeight w:val="82"/>
        </w:trPr>
        <w:tc>
          <w:tcPr>
            <w:tcW w:w="5328" w:type="dxa"/>
            <w:gridSpan w:val="2"/>
            <w:tcBorders>
              <w:top w:val="nil"/>
            </w:tcBorders>
          </w:tcPr>
          <w:p w14:paraId="1545BB9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p w14:paraId="2F3AEA59" w14:textId="77777777" w:rsidR="00A923F8" w:rsidRDefault="00000000">
            <w:pPr>
              <w:spacing w:after="0" w:line="36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1 HS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trò</w:t>
            </w:r>
            <w:proofErr w:type="spellEnd"/>
            <w:r>
              <w:rPr>
                <w:rFonts w:ascii="Times New Roman" w:eastAsia="Times New Roman" w:hAnsi="Times New Roman"/>
                <w:sz w:val="28"/>
                <w:szCs w:val="28"/>
              </w:rPr>
              <w:t>.</w:t>
            </w:r>
          </w:p>
          <w:p w14:paraId="023D254A" w14:textId="77777777" w:rsidR="00A923F8" w:rsidRDefault="00000000">
            <w:pPr>
              <w:spacing w:after="0" w:line="36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Dưới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đồng</w:t>
            </w:r>
            <w:proofErr w:type="spellEnd"/>
            <w:r>
              <w:rPr>
                <w:rFonts w:ascii="Times New Roman" w:eastAsia="Times New Roman" w:hAnsi="Times New Roman"/>
                <w:sz w:val="28"/>
                <w:szCs w:val="28"/>
              </w:rPr>
              <w:t xml:space="preserve"> thanh </w:t>
            </w:r>
            <w:proofErr w:type="spellStart"/>
            <w:r>
              <w:rPr>
                <w:rFonts w:ascii="Times New Roman" w:eastAsia="Times New Roman" w:hAnsi="Times New Roman"/>
                <w:sz w:val="28"/>
                <w:szCs w:val="28"/>
              </w:rPr>
              <w:t>hô</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Quản </w:t>
            </w:r>
            <w:proofErr w:type="spellStart"/>
            <w:r>
              <w:rPr>
                <w:rFonts w:ascii="Times New Roman" w:eastAsia="Times New Roman" w:hAnsi="Times New Roman"/>
                <w:sz w:val="28"/>
                <w:szCs w:val="28"/>
              </w:rPr>
              <w:t>trò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tên</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vật</w:t>
            </w:r>
            <w:proofErr w:type="spellEnd"/>
            <w:r>
              <w:rPr>
                <w:rFonts w:ascii="Times New Roman" w:eastAsia="Times New Roman" w:hAnsi="Times New Roman"/>
                <w:sz w:val="28"/>
                <w:szCs w:val="28"/>
              </w:rPr>
              <w:t xml:space="preserve">, VD “Con </w:t>
            </w:r>
            <w:proofErr w:type="spellStart"/>
            <w:r>
              <w:rPr>
                <w:rFonts w:ascii="Times New Roman" w:eastAsia="Times New Roman" w:hAnsi="Times New Roman"/>
                <w:sz w:val="28"/>
                <w:szCs w:val="28"/>
              </w:rPr>
              <w:t>ếch</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ếch</w:t>
            </w:r>
            <w:proofErr w:type="spellEnd"/>
            <w:r>
              <w:rPr>
                <w:rFonts w:ascii="Times New Roman" w:eastAsia="Times New Roman" w:hAnsi="Times New Roman"/>
                <w:sz w:val="28"/>
                <w:szCs w:val="28"/>
              </w:rPr>
              <w:t>”.</w:t>
            </w:r>
          </w:p>
          <w:p w14:paraId="7ECC29E6" w14:textId="77777777" w:rsidR="00A923F8" w:rsidRDefault="00000000">
            <w:pPr>
              <w:spacing w:after="0" w:line="36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Dưới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đồng</w:t>
            </w:r>
            <w:proofErr w:type="spellEnd"/>
            <w:r>
              <w:rPr>
                <w:rFonts w:ascii="Times New Roman" w:eastAsia="Times New Roman" w:hAnsi="Times New Roman"/>
                <w:sz w:val="28"/>
                <w:szCs w:val="28"/>
              </w:rPr>
              <w:t xml:space="preserve"> thanh </w:t>
            </w:r>
            <w:proofErr w:type="spellStart"/>
            <w:r>
              <w:rPr>
                <w:rFonts w:ascii="Times New Roman" w:eastAsia="Times New Roman" w:hAnsi="Times New Roman"/>
                <w:sz w:val="28"/>
                <w:szCs w:val="28"/>
              </w:rPr>
              <w:t>hô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p w14:paraId="7970483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Quản </w:t>
            </w:r>
            <w:proofErr w:type="spellStart"/>
            <w:r>
              <w:rPr>
                <w:rFonts w:ascii="Times New Roman" w:eastAsia="Times New Roman" w:hAnsi="Times New Roman"/>
                <w:sz w:val="28"/>
                <w:szCs w:val="28"/>
              </w:rPr>
              <w:t>trò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sẽ</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1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VD “Con </w:t>
            </w:r>
            <w:proofErr w:type="spellStart"/>
            <w:r>
              <w:rPr>
                <w:rFonts w:ascii="Times New Roman" w:eastAsia="Times New Roman" w:hAnsi="Times New Roman"/>
                <w:sz w:val="28"/>
                <w:szCs w:val="28"/>
              </w:rPr>
              <w:t>ếch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Mời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A”.</w:t>
            </w:r>
          </w:p>
          <w:p w14:paraId="638FCA96" w14:textId="77777777" w:rsidR="00A923F8" w:rsidRDefault="00000000">
            <w:pPr>
              <w:spacing w:after="0" w:line="360" w:lineRule="auto"/>
              <w:rPr>
                <w:rFonts w:ascii="Times New Roman" w:eastAsia="Times New Roman" w:hAnsi="Times New Roman"/>
                <w:b/>
                <w:sz w:val="28"/>
                <w:szCs w:val="28"/>
              </w:rPr>
            </w:pPr>
            <w:r>
              <w:rPr>
                <w:rFonts w:ascii="Times New Roman" w:eastAsia="Times New Roman" w:hAnsi="Times New Roman"/>
                <w:sz w:val="28"/>
                <w:szCs w:val="28"/>
              </w:rPr>
              <w:t xml:space="preserve">GV bao </w:t>
            </w:r>
            <w:proofErr w:type="spellStart"/>
            <w:r>
              <w:rPr>
                <w:rFonts w:ascii="Times New Roman" w:eastAsia="Times New Roman" w:hAnsi="Times New Roman"/>
                <w:sz w:val="28"/>
                <w:szCs w:val="28"/>
              </w:rPr>
              <w:t>quát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chung</w:t>
            </w:r>
            <w:proofErr w:type="spellEnd"/>
            <w:r>
              <w:rPr>
                <w:rFonts w:ascii="Times New Roman" w:eastAsia="Times New Roman" w:hAnsi="Times New Roman"/>
                <w:sz w:val="28"/>
                <w:szCs w:val="28"/>
              </w:rPr>
              <w:t>.</w:t>
            </w:r>
          </w:p>
        </w:tc>
        <w:tc>
          <w:tcPr>
            <w:tcW w:w="4165" w:type="dxa"/>
            <w:tcBorders>
              <w:top w:val="nil"/>
            </w:tcBorders>
          </w:tcPr>
          <w:p w14:paraId="1E5BBD8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cả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proofErr w:type="gramEnd"/>
            <w:r>
              <w:rPr>
                <w:rFonts w:ascii="Times New Roman" w:eastAsia="Times New Roman" w:hAnsi="Times New Roman"/>
                <w:sz w:val="28"/>
                <w:szCs w:val="28"/>
              </w:rPr>
              <w:t>.</w:t>
            </w:r>
          </w:p>
          <w:p w14:paraId="4082A023" w14:textId="77777777" w:rsidR="00A923F8" w:rsidRDefault="00A923F8">
            <w:pPr>
              <w:spacing w:after="0" w:line="360" w:lineRule="auto"/>
              <w:jc w:val="both"/>
              <w:rPr>
                <w:rFonts w:ascii="Times New Roman" w:eastAsia="Times New Roman" w:hAnsi="Times New Roman"/>
                <w:sz w:val="28"/>
                <w:szCs w:val="28"/>
              </w:rPr>
            </w:pPr>
          </w:p>
          <w:p w14:paraId="6E462C1D" w14:textId="77777777" w:rsidR="00A923F8" w:rsidRDefault="00A923F8">
            <w:pPr>
              <w:spacing w:after="0" w:line="360" w:lineRule="auto"/>
              <w:jc w:val="both"/>
              <w:rPr>
                <w:rFonts w:ascii="Times New Roman" w:eastAsia="Times New Roman" w:hAnsi="Times New Roman"/>
                <w:sz w:val="28"/>
                <w:szCs w:val="28"/>
              </w:rPr>
            </w:pPr>
          </w:p>
          <w:p w14:paraId="151746BB" w14:textId="77777777" w:rsidR="00A923F8" w:rsidRDefault="00A923F8">
            <w:pPr>
              <w:spacing w:after="0" w:line="360" w:lineRule="auto"/>
              <w:jc w:val="both"/>
              <w:rPr>
                <w:rFonts w:ascii="Times New Roman" w:eastAsia="Times New Roman" w:hAnsi="Times New Roman"/>
                <w:sz w:val="28"/>
                <w:szCs w:val="28"/>
              </w:rPr>
            </w:pPr>
          </w:p>
          <w:p w14:paraId="39012084" w14:textId="77777777" w:rsidR="00A923F8" w:rsidRDefault="00A923F8">
            <w:pPr>
              <w:spacing w:after="0" w:line="360" w:lineRule="auto"/>
              <w:jc w:val="both"/>
              <w:rPr>
                <w:rFonts w:ascii="Times New Roman" w:eastAsia="Times New Roman" w:hAnsi="Times New Roman"/>
                <w:sz w:val="28"/>
                <w:szCs w:val="28"/>
              </w:rPr>
            </w:pPr>
          </w:p>
          <w:p w14:paraId="7B4944B6" w14:textId="77777777" w:rsidR="00A923F8" w:rsidRDefault="00A923F8">
            <w:pPr>
              <w:spacing w:after="0" w:line="360" w:lineRule="auto"/>
              <w:jc w:val="both"/>
              <w:rPr>
                <w:rFonts w:ascii="Times New Roman" w:eastAsia="Times New Roman" w:hAnsi="Times New Roman"/>
                <w:sz w:val="28"/>
                <w:szCs w:val="28"/>
              </w:rPr>
            </w:pPr>
          </w:p>
          <w:p w14:paraId="44DDF560" w14:textId="77777777" w:rsidR="00A923F8" w:rsidRDefault="00A923F8">
            <w:pPr>
              <w:spacing w:after="0" w:line="360" w:lineRule="auto"/>
              <w:jc w:val="both"/>
              <w:rPr>
                <w:rFonts w:ascii="Times New Roman" w:eastAsia="Times New Roman" w:hAnsi="Times New Roman"/>
                <w:sz w:val="28"/>
                <w:szCs w:val="28"/>
              </w:rPr>
            </w:pPr>
          </w:p>
          <w:p w14:paraId="121B3613" w14:textId="77777777" w:rsidR="00A923F8" w:rsidRDefault="00A923F8">
            <w:pPr>
              <w:spacing w:after="0" w:line="360" w:lineRule="auto"/>
              <w:rPr>
                <w:rFonts w:ascii="Times New Roman" w:eastAsia="Times New Roman" w:hAnsi="Times New Roman"/>
                <w:b/>
                <w:sz w:val="28"/>
                <w:szCs w:val="28"/>
              </w:rPr>
            </w:pPr>
          </w:p>
        </w:tc>
      </w:tr>
      <w:tr w:rsidR="00A923F8" w14:paraId="74B08276" w14:textId="77777777">
        <w:trPr>
          <w:trHeight w:val="165"/>
        </w:trPr>
        <w:tc>
          <w:tcPr>
            <w:tcW w:w="5328" w:type="dxa"/>
            <w:gridSpan w:val="2"/>
          </w:tcPr>
          <w:p w14:paraId="5842EBB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tuyên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dương</w:t>
            </w:r>
            <w:proofErr w:type="spellEnd"/>
            <w:r>
              <w:rPr>
                <w:rFonts w:ascii="Times New Roman" w:eastAsia="Times New Roman" w:hAnsi="Times New Roman"/>
                <w:sz w:val="28"/>
                <w:szCs w:val="28"/>
              </w:rPr>
              <w:t>.</w:t>
            </w:r>
          </w:p>
        </w:tc>
        <w:tc>
          <w:tcPr>
            <w:tcW w:w="4165" w:type="dxa"/>
          </w:tcPr>
          <w:p w14:paraId="1A59737F" w14:textId="77777777" w:rsidR="00A923F8" w:rsidRDefault="00A923F8">
            <w:pPr>
              <w:spacing w:after="0" w:line="360" w:lineRule="auto"/>
              <w:jc w:val="both"/>
              <w:rPr>
                <w:rFonts w:ascii="Times New Roman" w:eastAsia="Times New Roman" w:hAnsi="Times New Roman"/>
                <w:sz w:val="28"/>
                <w:szCs w:val="28"/>
              </w:rPr>
            </w:pPr>
          </w:p>
        </w:tc>
      </w:tr>
      <w:tr w:rsidR="00A923F8" w14:paraId="179F6649" w14:textId="77777777">
        <w:trPr>
          <w:trHeight w:val="525"/>
        </w:trPr>
        <w:tc>
          <w:tcPr>
            <w:tcW w:w="5328" w:type="dxa"/>
            <w:gridSpan w:val="2"/>
            <w:tcBorders>
              <w:bottom w:val="nil"/>
            </w:tcBorders>
          </w:tcPr>
          <w:p w14:paraId="3289D2F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dẫn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dắt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mới</w:t>
            </w:r>
            <w:proofErr w:type="spellEnd"/>
            <w:r>
              <w:rPr>
                <w:rFonts w:ascii="Times New Roman" w:eastAsia="Times New Roman" w:hAnsi="Times New Roman"/>
                <w:sz w:val="28"/>
                <w:szCs w:val="28"/>
              </w:rPr>
              <w:t>.</w:t>
            </w:r>
          </w:p>
          <w:p w14:paraId="6C6F2F5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Liên </w:t>
            </w:r>
            <w:proofErr w:type="spellStart"/>
            <w:r>
              <w:rPr>
                <w:rFonts w:ascii="Times New Roman" w:eastAsia="Times New Roman" w:hAnsi="Times New Roman"/>
                <w:sz w:val="28"/>
                <w:szCs w:val="28"/>
              </w:rPr>
              <w:t>hệ</w:t>
            </w:r>
            <w:proofErr w:type="spellEnd"/>
            <w:r>
              <w:rPr>
                <w:rFonts w:ascii="Times New Roman" w:eastAsia="Times New Roman" w:hAnsi="Times New Roman"/>
                <w:sz w:val="28"/>
                <w:szCs w:val="28"/>
              </w:rPr>
              <w:t>:</w:t>
            </w:r>
          </w:p>
        </w:tc>
        <w:tc>
          <w:tcPr>
            <w:tcW w:w="4165" w:type="dxa"/>
            <w:tcBorders>
              <w:bottom w:val="nil"/>
            </w:tcBorders>
          </w:tcPr>
          <w:p w14:paraId="0078D044" w14:textId="77777777" w:rsidR="00A923F8" w:rsidRDefault="00A923F8">
            <w:pPr>
              <w:spacing w:after="0" w:line="360" w:lineRule="auto"/>
              <w:jc w:val="both"/>
              <w:rPr>
                <w:rFonts w:ascii="Times New Roman" w:eastAsia="Times New Roman" w:hAnsi="Times New Roman"/>
                <w:sz w:val="28"/>
                <w:szCs w:val="28"/>
              </w:rPr>
            </w:pPr>
          </w:p>
          <w:p w14:paraId="35DA6D49" w14:textId="77777777" w:rsidR="00A923F8" w:rsidRDefault="00A923F8">
            <w:pPr>
              <w:spacing w:after="0" w:line="360" w:lineRule="auto"/>
              <w:jc w:val="both"/>
              <w:rPr>
                <w:rFonts w:ascii="Times New Roman" w:eastAsia="Times New Roman" w:hAnsi="Times New Roman"/>
                <w:sz w:val="28"/>
                <w:szCs w:val="28"/>
              </w:rPr>
            </w:pPr>
          </w:p>
        </w:tc>
      </w:tr>
      <w:tr w:rsidR="00A923F8" w:rsidRPr="003F74CA" w14:paraId="50BD517A" w14:textId="77777777">
        <w:trPr>
          <w:trHeight w:val="795"/>
        </w:trPr>
        <w:tc>
          <w:tcPr>
            <w:tcW w:w="5328" w:type="dxa"/>
            <w:gridSpan w:val="2"/>
            <w:tcBorders>
              <w:bottom w:val="nil"/>
            </w:tcBorders>
          </w:tcPr>
          <w:p w14:paraId="5923B883" w14:textId="77777777" w:rsidR="00A923F8" w:rsidRPr="006756F8" w:rsidRDefault="00000000">
            <w:pPr>
              <w:spacing w:after="0" w:line="360" w:lineRule="auto"/>
              <w:jc w:val="both"/>
              <w:rPr>
                <w:rFonts w:ascii="Times New Roman" w:eastAsia="Times New Roman" w:hAnsi="Times New Roman"/>
                <w:sz w:val="28"/>
                <w:szCs w:val="28"/>
                <w:lang w:val="sv-SE"/>
              </w:rPr>
            </w:pPr>
            <w:r w:rsidRPr="006756F8">
              <w:rPr>
                <w:rFonts w:ascii="Times New Roman" w:eastAsia="Times New Roman" w:hAnsi="Times New Roman"/>
                <w:sz w:val="28"/>
                <w:szCs w:val="28"/>
                <w:lang w:val="sv-SE"/>
              </w:rPr>
              <w:lastRenderedPageBreak/>
              <w:t>+ Con người chúng ta ăn gì?</w:t>
            </w:r>
          </w:p>
          <w:p w14:paraId="4A6A6A0F" w14:textId="77777777" w:rsidR="00A923F8" w:rsidRPr="006756F8" w:rsidRDefault="00000000">
            <w:pPr>
              <w:spacing w:after="0" w:line="360" w:lineRule="auto"/>
              <w:jc w:val="both"/>
              <w:rPr>
                <w:rFonts w:ascii="Times New Roman" w:eastAsia="Times New Roman" w:hAnsi="Times New Roman"/>
                <w:sz w:val="28"/>
                <w:szCs w:val="28"/>
                <w:lang w:val="sv-SE"/>
              </w:rPr>
            </w:pPr>
            <w:r w:rsidRPr="006756F8">
              <w:rPr>
                <w:rFonts w:ascii="Times New Roman" w:eastAsia="Times New Roman" w:hAnsi="Times New Roman"/>
                <w:sz w:val="28"/>
                <w:szCs w:val="28"/>
                <w:lang w:val="sv-SE"/>
              </w:rPr>
              <w:t>+ Thức ăn của người khác gì động vật?</w:t>
            </w:r>
          </w:p>
          <w:p w14:paraId="6F738D93" w14:textId="77777777" w:rsidR="00A923F8" w:rsidRPr="006756F8" w:rsidRDefault="00000000">
            <w:pPr>
              <w:spacing w:after="0" w:line="360" w:lineRule="auto"/>
              <w:jc w:val="both"/>
              <w:rPr>
                <w:rFonts w:ascii="Times New Roman" w:eastAsia="Times New Roman" w:hAnsi="Times New Roman"/>
                <w:sz w:val="28"/>
                <w:szCs w:val="28"/>
                <w:lang w:val="sv-SE"/>
              </w:rPr>
            </w:pPr>
            <w:r w:rsidRPr="006756F8">
              <w:rPr>
                <w:rFonts w:ascii="Times New Roman" w:eastAsia="Times New Roman" w:hAnsi="Times New Roman"/>
                <w:sz w:val="28"/>
                <w:szCs w:val="28"/>
                <w:lang w:val="sv-SE"/>
              </w:rPr>
              <w:t>+ Chúng ta nấu chín thức ăn bằng gì?</w:t>
            </w:r>
          </w:p>
        </w:tc>
        <w:tc>
          <w:tcPr>
            <w:tcW w:w="4165" w:type="dxa"/>
            <w:tcBorders>
              <w:bottom w:val="nil"/>
            </w:tcBorders>
          </w:tcPr>
          <w:p w14:paraId="3F0B2F39" w14:textId="77777777" w:rsidR="00A923F8" w:rsidRPr="006756F8" w:rsidRDefault="00000000">
            <w:pPr>
              <w:spacing w:after="0" w:line="360" w:lineRule="auto"/>
              <w:jc w:val="both"/>
              <w:rPr>
                <w:rFonts w:ascii="Times New Roman" w:eastAsia="Times New Roman" w:hAnsi="Times New Roman"/>
                <w:sz w:val="28"/>
                <w:szCs w:val="28"/>
                <w:lang w:val="sv-SE"/>
              </w:rPr>
            </w:pPr>
            <w:r w:rsidRPr="006756F8">
              <w:rPr>
                <w:rFonts w:ascii="Times New Roman" w:eastAsia="Times New Roman" w:hAnsi="Times New Roman"/>
                <w:sz w:val="28"/>
                <w:szCs w:val="28"/>
                <w:lang w:val="sv-SE"/>
              </w:rPr>
              <w:t>- Ăn cơm, rau, thịt, cá,….</w:t>
            </w:r>
          </w:p>
          <w:p w14:paraId="2B1F6A10" w14:textId="77777777" w:rsidR="00A923F8" w:rsidRPr="006756F8" w:rsidRDefault="00000000">
            <w:pPr>
              <w:spacing w:after="0" w:line="360" w:lineRule="auto"/>
              <w:jc w:val="both"/>
              <w:rPr>
                <w:rFonts w:ascii="Times New Roman" w:eastAsia="Times New Roman" w:hAnsi="Times New Roman"/>
                <w:sz w:val="28"/>
                <w:szCs w:val="28"/>
                <w:lang w:val="sv-SE"/>
              </w:rPr>
            </w:pPr>
            <w:r w:rsidRPr="006756F8">
              <w:rPr>
                <w:rFonts w:ascii="Times New Roman" w:eastAsia="Times New Roman" w:hAnsi="Times New Roman"/>
                <w:sz w:val="28"/>
                <w:szCs w:val="28"/>
                <w:lang w:val="sv-SE"/>
              </w:rPr>
              <w:t>- Được nấu chín.</w:t>
            </w:r>
          </w:p>
          <w:p w14:paraId="6F349ECF" w14:textId="77777777" w:rsidR="00A923F8" w:rsidRPr="006756F8" w:rsidRDefault="00000000">
            <w:pPr>
              <w:spacing w:after="0" w:line="360" w:lineRule="auto"/>
              <w:jc w:val="both"/>
              <w:rPr>
                <w:rFonts w:ascii="Times New Roman" w:eastAsia="Times New Roman" w:hAnsi="Times New Roman"/>
                <w:sz w:val="28"/>
                <w:szCs w:val="28"/>
                <w:lang w:val="sv-SE"/>
              </w:rPr>
            </w:pPr>
            <w:r w:rsidRPr="006756F8">
              <w:rPr>
                <w:rFonts w:ascii="Times New Roman" w:eastAsia="Times New Roman" w:hAnsi="Times New Roman"/>
                <w:sz w:val="28"/>
                <w:szCs w:val="28"/>
                <w:lang w:val="sv-SE"/>
              </w:rPr>
              <w:t>- Nấu bằng lửa.</w:t>
            </w:r>
          </w:p>
        </w:tc>
      </w:tr>
      <w:tr w:rsidR="00A923F8" w14:paraId="38CFD059" w14:textId="77777777">
        <w:trPr>
          <w:trHeight w:val="80"/>
        </w:trPr>
        <w:tc>
          <w:tcPr>
            <w:tcW w:w="5328" w:type="dxa"/>
            <w:gridSpan w:val="2"/>
            <w:tcBorders>
              <w:top w:val="nil"/>
            </w:tcBorders>
          </w:tcPr>
          <w:p w14:paraId="09EB8CEA" w14:textId="77777777" w:rsidR="00A923F8" w:rsidRPr="006756F8" w:rsidRDefault="00000000">
            <w:pPr>
              <w:spacing w:after="0" w:line="360" w:lineRule="auto"/>
              <w:jc w:val="both"/>
              <w:rPr>
                <w:rFonts w:ascii="Times New Roman" w:eastAsia="Times New Roman" w:hAnsi="Times New Roman"/>
                <w:sz w:val="28"/>
                <w:szCs w:val="28"/>
                <w:lang w:val="sv-SE"/>
              </w:rPr>
            </w:pPr>
            <w:r w:rsidRPr="006756F8">
              <w:rPr>
                <w:rFonts w:ascii="Times New Roman" w:eastAsia="Times New Roman" w:hAnsi="Times New Roman"/>
                <w:sz w:val="28"/>
                <w:szCs w:val="28"/>
                <w:lang w:val="sv-SE"/>
              </w:rPr>
              <w:t xml:space="preserve">Giới thiệu bài: Con người dùng lửa để nấu chín thức ăn, không ăn sống nuốt tươi như động vật. Vậy lửa từ đâu mà có? Cô trò mình cùng tìm hiểu qua tiết kể chuyện hôm nay: </w:t>
            </w:r>
            <w:r w:rsidRPr="006756F8">
              <w:rPr>
                <w:rFonts w:ascii="Times New Roman" w:eastAsia="Times New Roman" w:hAnsi="Times New Roman"/>
                <w:b/>
                <w:sz w:val="28"/>
                <w:szCs w:val="28"/>
                <w:lang w:val="sv-SE"/>
              </w:rPr>
              <w:t>Lửa thần.</w:t>
            </w:r>
          </w:p>
        </w:tc>
        <w:tc>
          <w:tcPr>
            <w:tcW w:w="4165" w:type="dxa"/>
            <w:tcBorders>
              <w:top w:val="nil"/>
            </w:tcBorders>
          </w:tcPr>
          <w:p w14:paraId="2C89AD7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w:t>
            </w:r>
          </w:p>
        </w:tc>
      </w:tr>
      <w:tr w:rsidR="00A923F8" w14:paraId="4D587746" w14:textId="77777777">
        <w:tc>
          <w:tcPr>
            <w:tcW w:w="9493" w:type="dxa"/>
            <w:gridSpan w:val="3"/>
          </w:tcPr>
          <w:p w14:paraId="1778A952" w14:textId="77777777" w:rsidR="00A923F8" w:rsidRDefault="00000000">
            <w:pPr>
              <w:spacing w:after="0" w:line="360" w:lineRule="auto"/>
              <w:rPr>
                <w:rFonts w:ascii="Times New Roman" w:eastAsia="Times New Roman" w:hAnsi="Times New Roman"/>
                <w:b/>
                <w:sz w:val="28"/>
                <w:szCs w:val="28"/>
              </w:rPr>
            </w:pPr>
            <w:r>
              <w:rPr>
                <w:rFonts w:ascii="Times New Roman" w:eastAsia="Times New Roman" w:hAnsi="Times New Roman"/>
                <w:b/>
                <w:sz w:val="28"/>
                <w:szCs w:val="28"/>
              </w:rPr>
              <w:t>B. KHÁM PHÁ</w:t>
            </w:r>
          </w:p>
          <w:p w14:paraId="0B04711B"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Mục</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tiêu</w:t>
            </w:r>
            <w:proofErr w:type="spellEnd"/>
            <w:r>
              <w:rPr>
                <w:rFonts w:ascii="Times New Roman" w:eastAsia="Times New Roman" w:hAnsi="Times New Roman"/>
                <w:b/>
                <w:i/>
                <w:sz w:val="28"/>
                <w:szCs w:val="28"/>
              </w:rPr>
              <w:t>:</w:t>
            </w:r>
          </w:p>
          <w:p w14:paraId="4473C2C5"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triển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nói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góp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triển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ngôn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ngữ</w:t>
            </w:r>
            <w:proofErr w:type="spellEnd"/>
            <w:r>
              <w:rPr>
                <w:rFonts w:ascii="Times New Roman" w:eastAsia="Times New Roman" w:hAnsi="Times New Roman"/>
                <w:sz w:val="28"/>
                <w:szCs w:val="28"/>
              </w:rPr>
              <w:t>.</w:t>
            </w:r>
          </w:p>
          <w:p w14:paraId="2803CE9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chép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tắt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 xml:space="preserve">.  </w:t>
            </w:r>
          </w:p>
          <w:p w14:paraId="351A4F14"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Cách</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tiến</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hành</w:t>
            </w:r>
            <w:proofErr w:type="spellEnd"/>
            <w:r>
              <w:rPr>
                <w:rFonts w:ascii="Times New Roman" w:eastAsia="Times New Roman" w:hAnsi="Times New Roman"/>
                <w:b/>
                <w:i/>
                <w:sz w:val="28"/>
                <w:szCs w:val="28"/>
              </w:rPr>
              <w:t>:</w:t>
            </w:r>
          </w:p>
        </w:tc>
      </w:tr>
      <w:tr w:rsidR="00A923F8" w14:paraId="62EA3812" w14:textId="77777777">
        <w:trPr>
          <w:trHeight w:val="1020"/>
        </w:trPr>
        <w:tc>
          <w:tcPr>
            <w:tcW w:w="5112" w:type="dxa"/>
          </w:tcPr>
          <w:p w14:paraId="55E49D6F" w14:textId="77777777" w:rsidR="00A923F8" w:rsidRDefault="00000000">
            <w:pPr>
              <w:spacing w:after="0" w:line="360" w:lineRule="auto"/>
              <w:jc w:val="both"/>
              <w:rPr>
                <w:rFonts w:ascii="Times New Roman" w:eastAsia="Times New Roman" w:hAnsi="Times New Roman"/>
                <w:b/>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1: Nghe </w:t>
            </w:r>
            <w:proofErr w:type="spellStart"/>
            <w:r>
              <w:rPr>
                <w:rFonts w:ascii="Times New Roman" w:eastAsia="Times New Roman" w:hAnsi="Times New Roman"/>
                <w:b/>
                <w:sz w:val="28"/>
                <w:szCs w:val="28"/>
              </w:rPr>
              <w:t>kể</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chuyện</w:t>
            </w:r>
            <w:proofErr w:type="spellEnd"/>
          </w:p>
          <w:p w14:paraId="3E787F7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w:t>
            </w:r>
          </w:p>
        </w:tc>
        <w:tc>
          <w:tcPr>
            <w:tcW w:w="4381" w:type="dxa"/>
            <w:gridSpan w:val="2"/>
          </w:tcPr>
          <w:p w14:paraId="2FBEF7C2" w14:textId="77777777" w:rsidR="00A923F8" w:rsidRDefault="00A923F8">
            <w:pPr>
              <w:spacing w:after="0" w:line="360" w:lineRule="auto"/>
              <w:jc w:val="both"/>
              <w:rPr>
                <w:rFonts w:ascii="Times New Roman" w:eastAsia="Times New Roman" w:hAnsi="Times New Roman"/>
                <w:sz w:val="28"/>
                <w:szCs w:val="28"/>
              </w:rPr>
            </w:pPr>
          </w:p>
          <w:p w14:paraId="4C33AD29" w14:textId="77777777" w:rsidR="00A923F8" w:rsidRDefault="00A923F8">
            <w:pPr>
              <w:spacing w:after="0" w:line="360" w:lineRule="auto"/>
              <w:jc w:val="both"/>
              <w:rPr>
                <w:rFonts w:ascii="Times New Roman" w:eastAsia="Times New Roman" w:hAnsi="Times New Roman"/>
                <w:sz w:val="28"/>
                <w:szCs w:val="28"/>
              </w:rPr>
            </w:pPr>
          </w:p>
          <w:p w14:paraId="7586D60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nắm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w:t>
            </w:r>
          </w:p>
          <w:p w14:paraId="50CCFBF1" w14:textId="77777777" w:rsidR="00A923F8" w:rsidRDefault="00A923F8">
            <w:pPr>
              <w:widowControl w:val="0"/>
              <w:spacing w:after="0" w:line="360" w:lineRule="auto"/>
              <w:jc w:val="both"/>
              <w:rPr>
                <w:rFonts w:ascii="Times New Roman" w:eastAsia="Times New Roman" w:hAnsi="Times New Roman"/>
                <w:sz w:val="28"/>
                <w:szCs w:val="28"/>
              </w:rPr>
            </w:pPr>
          </w:p>
        </w:tc>
      </w:tr>
      <w:tr w:rsidR="00A923F8" w14:paraId="1E909D81" w14:textId="77777777">
        <w:trPr>
          <w:trHeight w:val="615"/>
        </w:trPr>
        <w:tc>
          <w:tcPr>
            <w:tcW w:w="5112" w:type="dxa"/>
          </w:tcPr>
          <w:p w14:paraId="4E75FD7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4.</w:t>
            </w:r>
          </w:p>
          <w:p w14:paraId="1F8A2397" w14:textId="77777777" w:rsidR="00A923F8" w:rsidRDefault="00A923F8">
            <w:pPr>
              <w:spacing w:after="0" w:line="360" w:lineRule="auto"/>
              <w:jc w:val="both"/>
              <w:rPr>
                <w:rFonts w:ascii="Times New Roman" w:eastAsia="Times New Roman" w:hAnsi="Times New Roman"/>
                <w:sz w:val="28"/>
                <w:szCs w:val="28"/>
              </w:rPr>
            </w:pPr>
          </w:p>
          <w:p w14:paraId="11840B69" w14:textId="77777777" w:rsidR="00A923F8" w:rsidRDefault="00A923F8">
            <w:pPr>
              <w:widowControl w:val="0"/>
              <w:spacing w:after="0" w:line="360" w:lineRule="auto"/>
              <w:rPr>
                <w:rFonts w:ascii="Times New Roman" w:eastAsia="Times New Roman" w:hAnsi="Times New Roman"/>
                <w:b/>
                <w:sz w:val="28"/>
                <w:szCs w:val="28"/>
              </w:rPr>
            </w:pPr>
          </w:p>
        </w:tc>
        <w:tc>
          <w:tcPr>
            <w:tcW w:w="4381" w:type="dxa"/>
            <w:gridSpan w:val="2"/>
          </w:tcPr>
          <w:p w14:paraId="11B66D6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nói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đoán</w:t>
            </w:r>
            <w:proofErr w:type="spellEnd"/>
            <w:r>
              <w:rPr>
                <w:rFonts w:ascii="Times New Roman" w:eastAsia="Times New Roman" w:hAnsi="Times New Roman"/>
                <w:sz w:val="28"/>
                <w:szCs w:val="28"/>
              </w:rPr>
              <w:t>.</w:t>
            </w:r>
          </w:p>
        </w:tc>
      </w:tr>
      <w:tr w:rsidR="00A923F8" w14:paraId="452AF3B3" w14:textId="77777777">
        <w:trPr>
          <w:trHeight w:val="255"/>
        </w:trPr>
        <w:tc>
          <w:tcPr>
            <w:tcW w:w="5112" w:type="dxa"/>
          </w:tcPr>
          <w:p w14:paraId="2CF72C7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bày</w:t>
            </w:r>
            <w:proofErr w:type="spellEnd"/>
            <w:r>
              <w:rPr>
                <w:rFonts w:ascii="Times New Roman" w:eastAsia="Times New Roman" w:hAnsi="Times New Roman"/>
                <w:sz w:val="28"/>
                <w:szCs w:val="28"/>
              </w:rPr>
              <w:t>.</w:t>
            </w:r>
          </w:p>
          <w:p w14:paraId="21719977" w14:textId="77777777" w:rsidR="00A923F8" w:rsidRDefault="00A923F8">
            <w:pPr>
              <w:spacing w:after="0" w:line="360" w:lineRule="auto"/>
              <w:jc w:val="both"/>
              <w:rPr>
                <w:rFonts w:ascii="Times New Roman" w:eastAsia="Times New Roman" w:hAnsi="Times New Roman"/>
                <w:sz w:val="28"/>
                <w:szCs w:val="28"/>
              </w:rPr>
            </w:pPr>
          </w:p>
        </w:tc>
        <w:tc>
          <w:tcPr>
            <w:tcW w:w="4381" w:type="dxa"/>
            <w:gridSpan w:val="2"/>
          </w:tcPr>
          <w:p w14:paraId="1E19219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w:t>
            </w:r>
          </w:p>
        </w:tc>
      </w:tr>
      <w:tr w:rsidR="00A923F8" w14:paraId="2F9521A8" w14:textId="77777777">
        <w:trPr>
          <w:trHeight w:val="555"/>
        </w:trPr>
        <w:tc>
          <w:tcPr>
            <w:tcW w:w="5112" w:type="dxa"/>
          </w:tcPr>
          <w:p w14:paraId="1BD4034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w:t>
            </w:r>
          </w:p>
        </w:tc>
        <w:tc>
          <w:tcPr>
            <w:tcW w:w="4381" w:type="dxa"/>
            <w:gridSpan w:val="2"/>
          </w:tcPr>
          <w:p w14:paraId="2F8F82A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w:t>
            </w:r>
            <w:proofErr w:type="spellEnd"/>
            <w:r>
              <w:rPr>
                <w:rFonts w:ascii="Times New Roman" w:eastAsia="Times New Roman" w:hAnsi="Times New Roman"/>
                <w:sz w:val="28"/>
                <w:szCs w:val="28"/>
              </w:rPr>
              <w:t xml:space="preserve"> sung </w:t>
            </w:r>
            <w:proofErr w:type="spellStart"/>
            <w:r>
              <w:rPr>
                <w:rFonts w:ascii="Times New Roman" w:eastAsia="Times New Roman" w:hAnsi="Times New Roman"/>
                <w:sz w:val="28"/>
                <w:szCs w:val="28"/>
              </w:rPr>
              <w:t>thêm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đoán</w:t>
            </w:r>
            <w:proofErr w:type="spellEnd"/>
            <w:r>
              <w:rPr>
                <w:rFonts w:ascii="Times New Roman" w:eastAsia="Times New Roman" w:hAnsi="Times New Roman"/>
                <w:sz w:val="28"/>
                <w:szCs w:val="28"/>
              </w:rPr>
              <w:t>.</w:t>
            </w:r>
          </w:p>
        </w:tc>
      </w:tr>
      <w:tr w:rsidR="00A923F8" w14:paraId="6E31D6C6" w14:textId="77777777">
        <w:trPr>
          <w:trHeight w:val="1140"/>
        </w:trPr>
        <w:tc>
          <w:tcPr>
            <w:tcW w:w="5112" w:type="dxa"/>
          </w:tcPr>
          <w:p w14:paraId="0738F8B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GV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nhất</w:t>
            </w:r>
            <w:proofErr w:type="spellEnd"/>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Vừa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vừa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phỏng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nhằm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hút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trung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chú</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HS.</w:t>
            </w:r>
          </w:p>
        </w:tc>
        <w:tc>
          <w:tcPr>
            <w:tcW w:w="4381" w:type="dxa"/>
            <w:gridSpan w:val="2"/>
          </w:tcPr>
          <w:p w14:paraId="2FAA06F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đoán</w:t>
            </w:r>
            <w:proofErr w:type="spellEnd"/>
            <w:r>
              <w:rPr>
                <w:rFonts w:ascii="Times New Roman" w:eastAsia="Times New Roman" w:hAnsi="Times New Roman"/>
                <w:sz w:val="28"/>
                <w:szCs w:val="28"/>
              </w:rPr>
              <w:t>.</w:t>
            </w:r>
          </w:p>
          <w:p w14:paraId="28D99842" w14:textId="77777777" w:rsidR="00A923F8" w:rsidRDefault="00A923F8">
            <w:pPr>
              <w:spacing w:after="0" w:line="360" w:lineRule="auto"/>
              <w:jc w:val="both"/>
              <w:rPr>
                <w:rFonts w:ascii="Times New Roman" w:eastAsia="Times New Roman" w:hAnsi="Times New Roman"/>
                <w:sz w:val="28"/>
                <w:szCs w:val="28"/>
              </w:rPr>
            </w:pPr>
          </w:p>
          <w:p w14:paraId="3EB2D8BE" w14:textId="77777777" w:rsidR="00A923F8" w:rsidRDefault="00A923F8">
            <w:pPr>
              <w:spacing w:after="0" w:line="360" w:lineRule="auto"/>
              <w:jc w:val="both"/>
              <w:rPr>
                <w:rFonts w:ascii="Times New Roman" w:eastAsia="Times New Roman" w:hAnsi="Times New Roman"/>
                <w:sz w:val="28"/>
                <w:szCs w:val="28"/>
              </w:rPr>
            </w:pPr>
          </w:p>
        </w:tc>
      </w:tr>
      <w:tr w:rsidR="00A923F8" w14:paraId="00328A08" w14:textId="77777777">
        <w:trPr>
          <w:trHeight w:val="525"/>
        </w:trPr>
        <w:tc>
          <w:tcPr>
            <w:tcW w:w="5112" w:type="dxa"/>
          </w:tcPr>
          <w:p w14:paraId="09095D6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trao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w:t>
            </w:r>
          </w:p>
        </w:tc>
        <w:tc>
          <w:tcPr>
            <w:tcW w:w="4381" w:type="dxa"/>
            <w:gridSpan w:val="2"/>
          </w:tcPr>
          <w:p w14:paraId="4750C21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trao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w:t>
            </w:r>
            <w:proofErr w:type="spellEnd"/>
            <w:r>
              <w:rPr>
                <w:rFonts w:ascii="Times New Roman" w:eastAsia="Times New Roman" w:hAnsi="Times New Roman"/>
                <w:sz w:val="28"/>
                <w:szCs w:val="28"/>
              </w:rPr>
              <w:t xml:space="preserve"> sung </w:t>
            </w:r>
            <w:proofErr w:type="spellStart"/>
            <w:r>
              <w:rPr>
                <w:rFonts w:ascii="Times New Roman" w:eastAsia="Times New Roman" w:hAnsi="Times New Roman"/>
                <w:sz w:val="28"/>
                <w:szCs w:val="28"/>
              </w:rPr>
              <w:t>thêm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w:t>
            </w:r>
          </w:p>
        </w:tc>
      </w:tr>
      <w:tr w:rsidR="00A923F8" w14:paraId="5CD8A624" w14:textId="77777777">
        <w:trPr>
          <w:trHeight w:val="85"/>
        </w:trPr>
        <w:tc>
          <w:tcPr>
            <w:tcW w:w="5112" w:type="dxa"/>
          </w:tcPr>
          <w:p w14:paraId="2DE605B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lần</w:t>
            </w:r>
            <w:proofErr w:type="spellEnd"/>
            <w:r>
              <w:rPr>
                <w:rFonts w:ascii="Times New Roman" w:eastAsia="Times New Roman" w:hAnsi="Times New Roman"/>
                <w:sz w:val="28"/>
                <w:szCs w:val="28"/>
              </w:rPr>
              <w:t xml:space="preserve"> 2.</w:t>
            </w:r>
          </w:p>
        </w:tc>
        <w:tc>
          <w:tcPr>
            <w:tcW w:w="4381" w:type="dxa"/>
            <w:gridSpan w:val="2"/>
          </w:tcPr>
          <w:p w14:paraId="6C74EDE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hai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chép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tắt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w:t>
            </w:r>
          </w:p>
        </w:tc>
      </w:tr>
      <w:tr w:rsidR="00A923F8" w14:paraId="1736D7ED" w14:textId="77777777">
        <w:trPr>
          <w:trHeight w:val="85"/>
        </w:trPr>
        <w:tc>
          <w:tcPr>
            <w:tcW w:w="5112" w:type="dxa"/>
          </w:tcPr>
          <w:p w14:paraId="7E6A9575" w14:textId="77777777" w:rsidR="00A923F8" w:rsidRDefault="00000000">
            <w:pPr>
              <w:spacing w:after="0" w:line="360" w:lineRule="auto"/>
              <w:jc w:val="both"/>
              <w:rPr>
                <w:rFonts w:ascii="Times New Roman" w:eastAsia="Times New Roman" w:hAnsi="Times New Roman"/>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2: </w:t>
            </w:r>
            <w:proofErr w:type="spellStart"/>
            <w:r>
              <w:rPr>
                <w:rFonts w:ascii="Times New Roman" w:eastAsia="Times New Roman" w:hAnsi="Times New Roman"/>
                <w:b/>
                <w:sz w:val="28"/>
                <w:szCs w:val="28"/>
              </w:rPr>
              <w:t>Ghi</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chép</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tóm</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tắt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nội</w:t>
            </w:r>
            <w:proofErr w:type="spellEnd"/>
            <w:r>
              <w:rPr>
                <w:rFonts w:ascii="Times New Roman" w:eastAsia="Times New Roman" w:hAnsi="Times New Roman"/>
                <w:b/>
                <w:sz w:val="28"/>
                <w:szCs w:val="28"/>
              </w:rPr>
              <w:t xml:space="preserve"> dung </w:t>
            </w:r>
            <w:proofErr w:type="spellStart"/>
            <w:r>
              <w:rPr>
                <w:rFonts w:ascii="Times New Roman" w:eastAsia="Times New Roman" w:hAnsi="Times New Roman"/>
                <w:b/>
                <w:sz w:val="28"/>
                <w:szCs w:val="28"/>
              </w:rPr>
              <w:t>câu</w:t>
            </w:r>
            <w:proofErr w:type="spellEnd"/>
            <w:r>
              <w:rPr>
                <w:rFonts w:ascii="Times New Roman" w:eastAsia="Times New Roman" w:hAnsi="Times New Roman"/>
                <w:b/>
                <w:sz w:val="28"/>
                <w:szCs w:val="28"/>
              </w:rPr>
              <w:t xml:space="preserve"> </w:t>
            </w:r>
            <w:proofErr w:type="spellStart"/>
            <w:proofErr w:type="gramStart"/>
            <w:r>
              <w:rPr>
                <w:rFonts w:ascii="Times New Roman" w:eastAsia="Times New Roman" w:hAnsi="Times New Roman"/>
                <w:b/>
                <w:sz w:val="28"/>
                <w:szCs w:val="28"/>
              </w:rPr>
              <w:t>chuyện</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làm</w:t>
            </w:r>
            <w:proofErr w:type="spellEnd"/>
            <w:proofErr w:type="gram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việc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nhóm</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đôi</w:t>
            </w:r>
            <w:proofErr w:type="spellEnd"/>
            <w:r>
              <w:rPr>
                <w:rFonts w:ascii="Times New Roman" w:eastAsia="Times New Roman" w:hAnsi="Times New Roman"/>
                <w:b/>
                <w:sz w:val="28"/>
                <w:szCs w:val="28"/>
              </w:rPr>
              <w:t>).</w:t>
            </w:r>
          </w:p>
        </w:tc>
        <w:tc>
          <w:tcPr>
            <w:tcW w:w="4381" w:type="dxa"/>
            <w:gridSpan w:val="2"/>
          </w:tcPr>
          <w:p w14:paraId="59F4964C" w14:textId="77777777" w:rsidR="00A923F8" w:rsidRDefault="00A923F8">
            <w:pPr>
              <w:spacing w:after="0" w:line="360" w:lineRule="auto"/>
              <w:jc w:val="both"/>
              <w:rPr>
                <w:rFonts w:ascii="Times New Roman" w:eastAsia="Times New Roman" w:hAnsi="Times New Roman"/>
                <w:sz w:val="28"/>
                <w:szCs w:val="28"/>
              </w:rPr>
            </w:pPr>
          </w:p>
        </w:tc>
      </w:tr>
      <w:tr w:rsidR="00A923F8" w14:paraId="55C0C9E5" w14:textId="77777777">
        <w:trPr>
          <w:trHeight w:val="80"/>
        </w:trPr>
        <w:tc>
          <w:tcPr>
            <w:tcW w:w="5112" w:type="dxa"/>
          </w:tcPr>
          <w:p w14:paraId="2E064B4F" w14:textId="77777777" w:rsidR="00A923F8" w:rsidRDefault="00000000">
            <w:pPr>
              <w:widowControl w:val="0"/>
              <w:spacing w:after="0" w:line="360" w:lineRule="auto"/>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tc>
        <w:tc>
          <w:tcPr>
            <w:tcW w:w="4381" w:type="dxa"/>
            <w:gridSpan w:val="2"/>
          </w:tcPr>
          <w:p w14:paraId="4283CF9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thầm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p>
        </w:tc>
      </w:tr>
      <w:tr w:rsidR="00A923F8" w14:paraId="2205012C" w14:textId="77777777">
        <w:trPr>
          <w:trHeight w:val="265"/>
        </w:trPr>
        <w:tc>
          <w:tcPr>
            <w:tcW w:w="5112" w:type="dxa"/>
          </w:tcPr>
          <w:p w14:paraId="600E4CC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Nhiệm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vụ</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chúng</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tc>
        <w:tc>
          <w:tcPr>
            <w:tcW w:w="4381" w:type="dxa"/>
            <w:gridSpan w:val="2"/>
          </w:tcPr>
          <w:p w14:paraId="1FA542E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chép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tắt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w:t>
            </w:r>
          </w:p>
        </w:tc>
      </w:tr>
      <w:tr w:rsidR="00A923F8" w14:paraId="7C98A87B" w14:textId="77777777">
        <w:trPr>
          <w:trHeight w:val="265"/>
        </w:trPr>
        <w:tc>
          <w:tcPr>
            <w:tcW w:w="5112" w:type="dxa"/>
          </w:tcPr>
          <w:p w14:paraId="350AB99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phiếu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phiếu</w:t>
            </w:r>
            <w:proofErr w:type="spellEnd"/>
            <w:r>
              <w:rPr>
                <w:rFonts w:ascii="Times New Roman" w:eastAsia="Times New Roman" w:hAnsi="Times New Roman"/>
                <w:sz w:val="28"/>
                <w:szCs w:val="28"/>
              </w:rPr>
              <w:t>.</w:t>
            </w:r>
          </w:p>
        </w:tc>
        <w:tc>
          <w:tcPr>
            <w:tcW w:w="4381" w:type="dxa"/>
            <w:gridSpan w:val="2"/>
          </w:tcPr>
          <w:p w14:paraId="777FCAE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4 –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chép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tắt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ý.</w:t>
            </w:r>
          </w:p>
        </w:tc>
      </w:tr>
      <w:tr w:rsidR="00A923F8" w14:paraId="622E1F79" w14:textId="77777777">
        <w:trPr>
          <w:trHeight w:val="265"/>
        </w:trPr>
        <w:tc>
          <w:tcPr>
            <w:tcW w:w="5112" w:type="dxa"/>
          </w:tcPr>
          <w:p w14:paraId="0784747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hướng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dẫn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w:t>
            </w:r>
          </w:p>
        </w:tc>
        <w:tc>
          <w:tcPr>
            <w:tcW w:w="4381" w:type="dxa"/>
            <w:gridSpan w:val="2"/>
          </w:tcPr>
          <w:p w14:paraId="7F75B859" w14:textId="77777777" w:rsidR="00A923F8" w:rsidRDefault="00A923F8">
            <w:pPr>
              <w:spacing w:after="0" w:line="360" w:lineRule="auto"/>
              <w:jc w:val="both"/>
              <w:rPr>
                <w:rFonts w:ascii="Times New Roman" w:eastAsia="Times New Roman" w:hAnsi="Times New Roman"/>
                <w:sz w:val="28"/>
                <w:szCs w:val="28"/>
              </w:rPr>
            </w:pPr>
          </w:p>
        </w:tc>
      </w:tr>
      <w:tr w:rsidR="00A923F8" w14:paraId="4B5ECC61" w14:textId="77777777">
        <w:trPr>
          <w:trHeight w:val="265"/>
        </w:trPr>
        <w:tc>
          <w:tcPr>
            <w:tcW w:w="5112" w:type="dxa"/>
          </w:tcPr>
          <w:p w14:paraId="1E7A499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chụp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w:t>
            </w:r>
          </w:p>
          <w:p w14:paraId="5465D72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Mời HS </w:t>
            </w:r>
            <w:proofErr w:type="spellStart"/>
            <w:r>
              <w:rPr>
                <w:rFonts w:ascii="Times New Roman" w:eastAsia="Times New Roman" w:hAnsi="Times New Roman"/>
                <w:sz w:val="28"/>
                <w:szCs w:val="28"/>
              </w:rPr>
              <w:t>báo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w:t>
            </w:r>
          </w:p>
        </w:tc>
        <w:tc>
          <w:tcPr>
            <w:tcW w:w="4381" w:type="dxa"/>
            <w:gridSpan w:val="2"/>
          </w:tcPr>
          <w:p w14:paraId="61FC074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Các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w:t>
            </w:r>
          </w:p>
          <w:p w14:paraId="1CB0F2C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Các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w:t>
            </w:r>
          </w:p>
        </w:tc>
      </w:tr>
      <w:tr w:rsidR="00A923F8" w14:paraId="5E298D11" w14:textId="77777777">
        <w:trPr>
          <w:trHeight w:val="80"/>
        </w:trPr>
        <w:tc>
          <w:tcPr>
            <w:tcW w:w="5112" w:type="dxa"/>
          </w:tcPr>
          <w:p w14:paraId="0ED38A6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chiếu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
        </w:tc>
        <w:tc>
          <w:tcPr>
            <w:tcW w:w="4381" w:type="dxa"/>
            <w:gridSpan w:val="2"/>
          </w:tcPr>
          <w:p w14:paraId="6471006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tuyên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dương</w:t>
            </w:r>
            <w:proofErr w:type="spellEnd"/>
            <w:r>
              <w:rPr>
                <w:rFonts w:ascii="Times New Roman" w:eastAsia="Times New Roman" w:hAnsi="Times New Roman"/>
                <w:sz w:val="28"/>
                <w:szCs w:val="28"/>
              </w:rPr>
              <w:t>.</w:t>
            </w:r>
          </w:p>
        </w:tc>
      </w:tr>
      <w:tr w:rsidR="00A923F8" w14:paraId="6B9A8BF7" w14:textId="77777777">
        <w:trPr>
          <w:trHeight w:val="225"/>
        </w:trPr>
        <w:tc>
          <w:tcPr>
            <w:tcW w:w="9493" w:type="dxa"/>
            <w:gridSpan w:val="3"/>
          </w:tcPr>
          <w:p w14:paraId="7B15A59B" w14:textId="77777777" w:rsidR="00A923F8" w:rsidRDefault="00000000">
            <w:pPr>
              <w:widowControl w:val="0"/>
              <w:spacing w:after="0" w:line="360" w:lineRule="auto"/>
              <w:rPr>
                <w:rFonts w:ascii="Times New Roman" w:eastAsia="Times New Roman" w:hAnsi="Times New Roman"/>
                <w:b/>
                <w:sz w:val="28"/>
                <w:szCs w:val="28"/>
              </w:rPr>
            </w:pPr>
            <w:r>
              <w:rPr>
                <w:rFonts w:ascii="Times New Roman" w:eastAsia="Times New Roman" w:hAnsi="Times New Roman"/>
                <w:b/>
                <w:sz w:val="28"/>
                <w:szCs w:val="28"/>
              </w:rPr>
              <w:t>C.  LUYỆN TẬP</w:t>
            </w:r>
          </w:p>
          <w:p w14:paraId="087F22BF" w14:textId="77777777" w:rsidR="00A923F8" w:rsidRDefault="00000000">
            <w:pPr>
              <w:widowControl w:val="0"/>
              <w:spacing w:after="0" w:line="360" w:lineRule="auto"/>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Mục</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tiêu</w:t>
            </w:r>
            <w:proofErr w:type="spellEnd"/>
            <w:r>
              <w:rPr>
                <w:rFonts w:ascii="Times New Roman" w:eastAsia="Times New Roman" w:hAnsi="Times New Roman"/>
                <w:b/>
                <w:i/>
                <w:sz w:val="28"/>
                <w:szCs w:val="28"/>
              </w:rPr>
              <w:t xml:space="preserve">: </w:t>
            </w:r>
          </w:p>
          <w:p w14:paraId="1064C18C" w14:textId="77777777" w:rsidR="00A923F8" w:rsidRDefault="00000000">
            <w:pPr>
              <w:widowControl w:val="0"/>
              <w:spacing w:after="0" w:line="360"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Dựa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CH </w:t>
            </w:r>
            <w:proofErr w:type="spellStart"/>
            <w:r>
              <w:rPr>
                <w:rFonts w:ascii="Times New Roman" w:eastAsia="Times New Roman" w:hAnsi="Times New Roman"/>
                <w:sz w:val="28"/>
                <w:szCs w:val="28"/>
              </w:rPr>
              <w:t>gợi</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thần</w:t>
            </w:r>
            <w:proofErr w:type="spellEnd"/>
            <w:r>
              <w:rPr>
                <w:rFonts w:ascii="Times New Roman" w:eastAsia="Times New Roman" w:hAnsi="Times New Roman"/>
                <w:sz w:val="28"/>
                <w:szCs w:val="28"/>
              </w:rPr>
              <w:t xml:space="preserve">. </w:t>
            </w:r>
          </w:p>
          <w:p w14:paraId="0461C844" w14:textId="77777777" w:rsidR="00A923F8" w:rsidRDefault="00000000">
            <w:pPr>
              <w:widowControl w:val="0"/>
              <w:spacing w:after="0" w:line="360" w:lineRule="auto"/>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w:t>
            </w:r>
          </w:p>
          <w:p w14:paraId="364C9938" w14:textId="77777777" w:rsidR="00A923F8" w:rsidRDefault="00000000">
            <w:pPr>
              <w:widowControl w:val="0"/>
              <w:spacing w:after="0" w:line="360" w:lineRule="auto"/>
              <w:rPr>
                <w:rFonts w:ascii="Times New Roman" w:eastAsia="Times New Roman" w:hAnsi="Times New Roman"/>
                <w:sz w:val="28"/>
                <w:szCs w:val="28"/>
              </w:rPr>
            </w:pPr>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nghĩa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w:t>
            </w:r>
          </w:p>
          <w:p w14:paraId="339EBBE2" w14:textId="77777777" w:rsidR="00A923F8" w:rsidRDefault="00000000">
            <w:pPr>
              <w:widowControl w:val="0"/>
              <w:spacing w:after="0" w:line="360" w:lineRule="auto"/>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Cách</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tiến</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hành</w:t>
            </w:r>
            <w:proofErr w:type="spellEnd"/>
            <w:r>
              <w:rPr>
                <w:rFonts w:ascii="Times New Roman" w:eastAsia="Times New Roman" w:hAnsi="Times New Roman"/>
                <w:b/>
                <w:i/>
                <w:sz w:val="28"/>
                <w:szCs w:val="28"/>
              </w:rPr>
              <w:t>:</w:t>
            </w:r>
          </w:p>
        </w:tc>
      </w:tr>
      <w:tr w:rsidR="00A923F8" w14:paraId="03F6BD0E" w14:textId="77777777">
        <w:trPr>
          <w:trHeight w:val="270"/>
        </w:trPr>
        <w:tc>
          <w:tcPr>
            <w:tcW w:w="5112" w:type="dxa"/>
          </w:tcPr>
          <w:p w14:paraId="22F86BC8" w14:textId="77777777" w:rsidR="00A923F8" w:rsidRDefault="00000000">
            <w:pPr>
              <w:spacing w:after="0" w:line="360" w:lineRule="auto"/>
              <w:jc w:val="both"/>
              <w:rPr>
                <w:rFonts w:ascii="Times New Roman" w:eastAsia="Times New Roman" w:hAnsi="Times New Roman"/>
                <w:b/>
                <w:sz w:val="28"/>
                <w:szCs w:val="28"/>
              </w:rPr>
            </w:pPr>
            <w:proofErr w:type="spellStart"/>
            <w:r>
              <w:rPr>
                <w:rFonts w:ascii="Times New Roman" w:eastAsia="Times New Roman" w:hAnsi="Times New Roman"/>
                <w:b/>
                <w:sz w:val="28"/>
                <w:szCs w:val="28"/>
              </w:rPr>
              <w:lastRenderedPageBreak/>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1: </w:t>
            </w:r>
            <w:proofErr w:type="spellStart"/>
            <w:r>
              <w:rPr>
                <w:rFonts w:ascii="Times New Roman" w:eastAsia="Times New Roman" w:hAnsi="Times New Roman"/>
                <w:b/>
                <w:sz w:val="28"/>
                <w:szCs w:val="28"/>
              </w:rPr>
              <w:t>Kể</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chuyện</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trong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nhóm</w:t>
            </w:r>
            <w:proofErr w:type="spellEnd"/>
          </w:p>
        </w:tc>
        <w:tc>
          <w:tcPr>
            <w:tcW w:w="4381" w:type="dxa"/>
            <w:gridSpan w:val="2"/>
          </w:tcPr>
          <w:p w14:paraId="2F4BA49C" w14:textId="77777777" w:rsidR="00A923F8" w:rsidRDefault="00A923F8">
            <w:pPr>
              <w:widowControl w:val="0"/>
              <w:spacing w:after="0" w:line="360" w:lineRule="auto"/>
              <w:jc w:val="both"/>
              <w:rPr>
                <w:rFonts w:ascii="Times New Roman" w:eastAsia="Times New Roman" w:hAnsi="Times New Roman"/>
                <w:sz w:val="28"/>
                <w:szCs w:val="28"/>
              </w:rPr>
            </w:pPr>
          </w:p>
        </w:tc>
      </w:tr>
      <w:tr w:rsidR="00A923F8" w14:paraId="037B52F5" w14:textId="77777777">
        <w:trPr>
          <w:trHeight w:val="1125"/>
        </w:trPr>
        <w:tc>
          <w:tcPr>
            <w:tcW w:w="5112" w:type="dxa"/>
          </w:tcPr>
          <w:p w14:paraId="2BBF876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2.</w:t>
            </w:r>
          </w:p>
          <w:p w14:paraId="6DBA0834" w14:textId="77777777" w:rsidR="00A923F8" w:rsidRDefault="00A923F8">
            <w:pPr>
              <w:spacing w:after="0" w:line="360" w:lineRule="auto"/>
              <w:jc w:val="both"/>
              <w:rPr>
                <w:rFonts w:ascii="Times New Roman" w:eastAsia="Times New Roman" w:hAnsi="Times New Roman"/>
                <w:sz w:val="28"/>
                <w:szCs w:val="28"/>
              </w:rPr>
            </w:pPr>
          </w:p>
          <w:p w14:paraId="14D99CEB" w14:textId="77777777" w:rsidR="00A923F8" w:rsidRDefault="00A923F8">
            <w:pPr>
              <w:widowControl w:val="0"/>
              <w:spacing w:after="0" w:line="360" w:lineRule="auto"/>
              <w:rPr>
                <w:rFonts w:ascii="Times New Roman" w:eastAsia="Times New Roman" w:hAnsi="Times New Roman"/>
                <w:b/>
                <w:sz w:val="28"/>
                <w:szCs w:val="28"/>
              </w:rPr>
            </w:pPr>
          </w:p>
        </w:tc>
        <w:tc>
          <w:tcPr>
            <w:tcW w:w="4381" w:type="dxa"/>
            <w:gridSpan w:val="2"/>
          </w:tcPr>
          <w:p w14:paraId="7B6597B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dựa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tóm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tắt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chép</w:t>
            </w:r>
            <w:proofErr w:type="spellEnd"/>
            <w:r>
              <w:rPr>
                <w:rFonts w:ascii="Times New Roman" w:eastAsia="Times New Roman" w:hAnsi="Times New Roman"/>
                <w:sz w:val="28"/>
                <w:szCs w:val="28"/>
              </w:rPr>
              <w:t>.</w:t>
            </w:r>
          </w:p>
        </w:tc>
      </w:tr>
      <w:tr w:rsidR="00A923F8" w14:paraId="6046C407" w14:textId="77777777">
        <w:trPr>
          <w:trHeight w:val="510"/>
        </w:trPr>
        <w:tc>
          <w:tcPr>
            <w:tcW w:w="5112" w:type="dxa"/>
          </w:tcPr>
          <w:p w14:paraId="2D2A291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Gọi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w:t>
            </w:r>
          </w:p>
          <w:p w14:paraId="4577380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Mời HS </w:t>
            </w:r>
            <w:proofErr w:type="spellStart"/>
            <w:r>
              <w:rPr>
                <w:rFonts w:ascii="Times New Roman" w:eastAsia="Times New Roman" w:hAnsi="Times New Roman"/>
                <w:sz w:val="28"/>
                <w:szCs w:val="28"/>
              </w:rPr>
              <w:t>khác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w:t>
            </w:r>
          </w:p>
        </w:tc>
        <w:tc>
          <w:tcPr>
            <w:tcW w:w="4381" w:type="dxa"/>
            <w:gridSpan w:val="2"/>
          </w:tcPr>
          <w:p w14:paraId="09ACB11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Các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w:t>
            </w:r>
          </w:p>
          <w:p w14:paraId="4111BB2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w:t>
            </w:r>
          </w:p>
        </w:tc>
      </w:tr>
      <w:tr w:rsidR="00A923F8" w14:paraId="73C9C42E" w14:textId="77777777">
        <w:trPr>
          <w:trHeight w:val="225"/>
        </w:trPr>
        <w:tc>
          <w:tcPr>
            <w:tcW w:w="5112" w:type="dxa"/>
          </w:tcPr>
          <w:p w14:paraId="15DB251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w:t>
            </w:r>
          </w:p>
        </w:tc>
        <w:tc>
          <w:tcPr>
            <w:tcW w:w="4381" w:type="dxa"/>
            <w:gridSpan w:val="2"/>
          </w:tcPr>
          <w:p w14:paraId="132B00C8" w14:textId="77777777" w:rsidR="00A923F8" w:rsidRDefault="00A923F8">
            <w:pPr>
              <w:widowControl w:val="0"/>
              <w:spacing w:after="0" w:line="360" w:lineRule="auto"/>
              <w:jc w:val="both"/>
              <w:rPr>
                <w:rFonts w:ascii="Times New Roman" w:eastAsia="Times New Roman" w:hAnsi="Times New Roman"/>
                <w:sz w:val="28"/>
                <w:szCs w:val="28"/>
              </w:rPr>
            </w:pPr>
          </w:p>
        </w:tc>
      </w:tr>
      <w:tr w:rsidR="00A923F8" w14:paraId="42519939" w14:textId="77777777">
        <w:trPr>
          <w:trHeight w:val="135"/>
        </w:trPr>
        <w:tc>
          <w:tcPr>
            <w:tcW w:w="5112" w:type="dxa"/>
          </w:tcPr>
          <w:p w14:paraId="1E781C83" w14:textId="77777777" w:rsidR="00A923F8" w:rsidRDefault="00000000">
            <w:pPr>
              <w:spacing w:after="0" w:line="360" w:lineRule="auto"/>
              <w:jc w:val="both"/>
              <w:rPr>
                <w:rFonts w:ascii="Times New Roman" w:eastAsia="Times New Roman" w:hAnsi="Times New Roman"/>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2: </w:t>
            </w:r>
            <w:proofErr w:type="spellStart"/>
            <w:r>
              <w:rPr>
                <w:rFonts w:ascii="Times New Roman" w:eastAsia="Times New Roman" w:hAnsi="Times New Roman"/>
                <w:b/>
                <w:sz w:val="28"/>
                <w:szCs w:val="28"/>
              </w:rPr>
              <w:t>Kể</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chuyện</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trước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lớp</w:t>
            </w:r>
            <w:proofErr w:type="spellEnd"/>
          </w:p>
        </w:tc>
        <w:tc>
          <w:tcPr>
            <w:tcW w:w="4381" w:type="dxa"/>
            <w:gridSpan w:val="2"/>
          </w:tcPr>
          <w:p w14:paraId="00EA948D" w14:textId="77777777" w:rsidR="00A923F8" w:rsidRDefault="00A923F8">
            <w:pPr>
              <w:widowControl w:val="0"/>
              <w:spacing w:after="0" w:line="360" w:lineRule="auto"/>
              <w:jc w:val="both"/>
              <w:rPr>
                <w:rFonts w:ascii="Times New Roman" w:eastAsia="Times New Roman" w:hAnsi="Times New Roman"/>
                <w:sz w:val="28"/>
                <w:szCs w:val="28"/>
              </w:rPr>
            </w:pPr>
          </w:p>
        </w:tc>
      </w:tr>
      <w:tr w:rsidR="00A923F8" w14:paraId="39680CBB" w14:textId="77777777">
        <w:trPr>
          <w:trHeight w:val="525"/>
        </w:trPr>
        <w:tc>
          <w:tcPr>
            <w:tcW w:w="5112" w:type="dxa"/>
          </w:tcPr>
          <w:p w14:paraId="4F6FFBCB"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
        </w:tc>
        <w:tc>
          <w:tcPr>
            <w:tcW w:w="4381" w:type="dxa"/>
            <w:gridSpan w:val="2"/>
          </w:tcPr>
          <w:p w14:paraId="161B891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thi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w:t>
            </w:r>
          </w:p>
        </w:tc>
      </w:tr>
      <w:tr w:rsidR="00A923F8" w14:paraId="4FCCA83C" w14:textId="77777777">
        <w:trPr>
          <w:trHeight w:val="247"/>
        </w:trPr>
        <w:tc>
          <w:tcPr>
            <w:tcW w:w="5112" w:type="dxa"/>
            <w:tcBorders>
              <w:bottom w:val="nil"/>
            </w:tcBorders>
          </w:tcPr>
          <w:p w14:paraId="67BD2AB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tuyên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w:t>
            </w:r>
          </w:p>
        </w:tc>
        <w:tc>
          <w:tcPr>
            <w:tcW w:w="4381" w:type="dxa"/>
            <w:gridSpan w:val="2"/>
            <w:tcBorders>
              <w:bottom w:val="nil"/>
            </w:tcBorders>
          </w:tcPr>
          <w:p w14:paraId="5F1B8A1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w:t>
            </w:r>
          </w:p>
          <w:p w14:paraId="3E8D5A44" w14:textId="77777777" w:rsidR="00A923F8" w:rsidRDefault="00A923F8">
            <w:pPr>
              <w:widowControl w:val="0"/>
              <w:spacing w:after="0" w:line="360" w:lineRule="auto"/>
              <w:jc w:val="both"/>
              <w:rPr>
                <w:rFonts w:ascii="Times New Roman" w:eastAsia="Times New Roman" w:hAnsi="Times New Roman"/>
                <w:sz w:val="28"/>
                <w:szCs w:val="28"/>
              </w:rPr>
            </w:pPr>
          </w:p>
        </w:tc>
      </w:tr>
      <w:tr w:rsidR="00A923F8" w14:paraId="00F7EBED" w14:textId="77777777">
        <w:trPr>
          <w:trHeight w:val="502"/>
        </w:trPr>
        <w:tc>
          <w:tcPr>
            <w:tcW w:w="5112" w:type="dxa"/>
            <w:tcBorders>
              <w:bottom w:val="nil"/>
            </w:tcBorders>
          </w:tcPr>
          <w:p w14:paraId="795EF536" w14:textId="77777777" w:rsidR="00A923F8" w:rsidRDefault="00000000">
            <w:pPr>
              <w:spacing w:after="0" w:line="360" w:lineRule="auto"/>
              <w:jc w:val="both"/>
              <w:rPr>
                <w:rFonts w:ascii="Times New Roman" w:eastAsia="Times New Roman" w:hAnsi="Times New Roman"/>
                <w:b/>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3: Trao </w:t>
            </w:r>
            <w:proofErr w:type="spellStart"/>
            <w:r>
              <w:rPr>
                <w:rFonts w:ascii="Times New Roman" w:eastAsia="Times New Roman" w:hAnsi="Times New Roman"/>
                <w:b/>
                <w:sz w:val="28"/>
                <w:szCs w:val="28"/>
              </w:rPr>
              <w:t>đổi</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về</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nội</w:t>
            </w:r>
            <w:proofErr w:type="spellEnd"/>
            <w:r>
              <w:rPr>
                <w:rFonts w:ascii="Times New Roman" w:eastAsia="Times New Roman" w:hAnsi="Times New Roman"/>
                <w:b/>
                <w:sz w:val="28"/>
                <w:szCs w:val="28"/>
              </w:rPr>
              <w:t xml:space="preserve"> dung, ý </w:t>
            </w:r>
            <w:proofErr w:type="spellStart"/>
            <w:r>
              <w:rPr>
                <w:rFonts w:ascii="Times New Roman" w:eastAsia="Times New Roman" w:hAnsi="Times New Roman"/>
                <w:b/>
                <w:sz w:val="28"/>
                <w:szCs w:val="28"/>
              </w:rPr>
              <w:t>nghĩa</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câu</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chuyện</w:t>
            </w:r>
            <w:proofErr w:type="spellEnd"/>
            <w:r>
              <w:rPr>
                <w:rFonts w:ascii="Times New Roman" w:eastAsia="Times New Roman" w:hAnsi="Times New Roman"/>
                <w:b/>
                <w:sz w:val="28"/>
                <w:szCs w:val="28"/>
              </w:rPr>
              <w:t>.</w:t>
            </w:r>
          </w:p>
        </w:tc>
        <w:tc>
          <w:tcPr>
            <w:tcW w:w="4381" w:type="dxa"/>
            <w:gridSpan w:val="2"/>
            <w:tcBorders>
              <w:bottom w:val="nil"/>
            </w:tcBorders>
          </w:tcPr>
          <w:p w14:paraId="4AF21CA4" w14:textId="77777777" w:rsidR="00A923F8" w:rsidRDefault="00A923F8">
            <w:pPr>
              <w:spacing w:after="0" w:line="360" w:lineRule="auto"/>
              <w:jc w:val="both"/>
              <w:rPr>
                <w:rFonts w:ascii="Times New Roman" w:eastAsia="Times New Roman" w:hAnsi="Times New Roman"/>
                <w:sz w:val="28"/>
                <w:szCs w:val="28"/>
              </w:rPr>
            </w:pPr>
          </w:p>
          <w:p w14:paraId="45419B84" w14:textId="77777777" w:rsidR="00A923F8" w:rsidRDefault="00A923F8">
            <w:pPr>
              <w:widowControl w:val="0"/>
              <w:spacing w:after="0" w:line="360" w:lineRule="auto"/>
              <w:jc w:val="both"/>
              <w:rPr>
                <w:rFonts w:ascii="Times New Roman" w:eastAsia="Times New Roman" w:hAnsi="Times New Roman"/>
                <w:sz w:val="28"/>
                <w:szCs w:val="28"/>
              </w:rPr>
            </w:pPr>
          </w:p>
        </w:tc>
      </w:tr>
      <w:tr w:rsidR="00A923F8" w14:paraId="12D3414B" w14:textId="77777777">
        <w:trPr>
          <w:trHeight w:val="128"/>
        </w:trPr>
        <w:tc>
          <w:tcPr>
            <w:tcW w:w="5112" w:type="dxa"/>
            <w:tcBorders>
              <w:top w:val="nil"/>
            </w:tcBorders>
          </w:tcPr>
          <w:p w14:paraId="422295D3"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 xml:space="preserve"> – HS </w:t>
            </w:r>
            <w:proofErr w:type="spellStart"/>
            <w:r>
              <w:rPr>
                <w:rFonts w:ascii="Times New Roman" w:eastAsia="Times New Roman" w:hAnsi="Times New Roman"/>
                <w:sz w:val="28"/>
                <w:szCs w:val="28"/>
              </w:rPr>
              <w:t>trao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rồi</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w:t>
            </w:r>
          </w:p>
        </w:tc>
        <w:tc>
          <w:tcPr>
            <w:tcW w:w="4381" w:type="dxa"/>
            <w:gridSpan w:val="2"/>
            <w:tcBorders>
              <w:top w:val="nil"/>
            </w:tcBorders>
          </w:tcPr>
          <w:p w14:paraId="43DA985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gợi</w:t>
            </w:r>
            <w:proofErr w:type="spellEnd"/>
            <w:r>
              <w:rPr>
                <w:rFonts w:ascii="Times New Roman" w:eastAsia="Times New Roman" w:hAnsi="Times New Roman"/>
                <w:sz w:val="28"/>
                <w:szCs w:val="28"/>
              </w:rPr>
              <w:t xml:space="preserve"> ý.</w:t>
            </w:r>
          </w:p>
          <w:p w14:paraId="341435D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đôi</w:t>
            </w:r>
            <w:proofErr w:type="spellEnd"/>
            <w:r>
              <w:rPr>
                <w:rFonts w:ascii="Times New Roman" w:eastAsia="Times New Roman" w:hAnsi="Times New Roman"/>
                <w:sz w:val="28"/>
                <w:szCs w:val="28"/>
              </w:rPr>
              <w:t>.</w:t>
            </w:r>
          </w:p>
          <w:p w14:paraId="0662AEA9"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w:t>
            </w:r>
          </w:p>
        </w:tc>
      </w:tr>
      <w:tr w:rsidR="00A923F8" w14:paraId="1E3F1FEC" w14:textId="77777777">
        <w:trPr>
          <w:trHeight w:val="490"/>
        </w:trPr>
        <w:tc>
          <w:tcPr>
            <w:tcW w:w="5112" w:type="dxa"/>
          </w:tcPr>
          <w:p w14:paraId="4D7CA10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a) Qua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đâu</w:t>
            </w:r>
            <w:proofErr w:type="spellEnd"/>
            <w:r>
              <w:rPr>
                <w:rFonts w:ascii="Times New Roman" w:eastAsia="Times New Roman" w:hAnsi="Times New Roman"/>
                <w:sz w:val="28"/>
                <w:szCs w:val="28"/>
              </w:rPr>
              <w:t>?</w:t>
            </w:r>
          </w:p>
        </w:tc>
        <w:tc>
          <w:tcPr>
            <w:tcW w:w="4381" w:type="dxa"/>
            <w:gridSpan w:val="2"/>
          </w:tcPr>
          <w:p w14:paraId="413B6283"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đám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cháy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rừng</w:t>
            </w:r>
            <w:proofErr w:type="spellEnd"/>
            <w:r>
              <w:rPr>
                <w:rFonts w:ascii="Times New Roman" w:eastAsia="Times New Roman" w:hAnsi="Times New Roman"/>
                <w:sz w:val="28"/>
                <w:szCs w:val="28"/>
              </w:rPr>
              <w:t>.</w:t>
            </w:r>
          </w:p>
        </w:tc>
      </w:tr>
      <w:tr w:rsidR="00A923F8" w14:paraId="082CB709" w14:textId="77777777">
        <w:trPr>
          <w:trHeight w:val="593"/>
        </w:trPr>
        <w:tc>
          <w:tcPr>
            <w:tcW w:w="5112" w:type="dxa"/>
          </w:tcPr>
          <w:p w14:paraId="76B85C86"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sz w:val="28"/>
                <w:szCs w:val="28"/>
              </w:rPr>
              <w:t xml:space="preserve">=&gt;GV: Các </w:t>
            </w:r>
            <w:proofErr w:type="spellStart"/>
            <w:r>
              <w:rPr>
                <w:rFonts w:ascii="Times New Roman" w:eastAsia="Times New Roman" w:hAnsi="Times New Roman"/>
                <w:sz w:val="28"/>
                <w:szCs w:val="28"/>
              </w:rPr>
              <w:t>đám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cháy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do </w:t>
            </w:r>
            <w:proofErr w:type="spellStart"/>
            <w:r>
              <w:rPr>
                <w:rFonts w:ascii="Times New Roman" w:eastAsia="Times New Roman" w:hAnsi="Times New Roman"/>
                <w:sz w:val="28"/>
                <w:szCs w:val="28"/>
              </w:rPr>
              <w:t>sét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cháy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w:t>
            </w:r>
            <w:proofErr w:type="spellEnd"/>
            <w:r>
              <w:rPr>
                <w:rFonts w:ascii="Times New Roman" w:eastAsia="Times New Roman" w:hAnsi="Times New Roman"/>
                <w:sz w:val="28"/>
                <w:szCs w:val="28"/>
              </w:rPr>
              <w:t xml:space="preserve">. </w:t>
            </w:r>
          </w:p>
        </w:tc>
        <w:tc>
          <w:tcPr>
            <w:tcW w:w="4381" w:type="dxa"/>
            <w:gridSpan w:val="2"/>
          </w:tcPr>
          <w:p w14:paraId="19C27EF0" w14:textId="77777777" w:rsidR="00A923F8" w:rsidRDefault="00A923F8">
            <w:pPr>
              <w:widowControl w:val="0"/>
              <w:spacing w:after="0" w:line="360" w:lineRule="auto"/>
              <w:rPr>
                <w:rFonts w:ascii="Times New Roman" w:eastAsia="Times New Roman" w:hAnsi="Times New Roman"/>
                <w:sz w:val="28"/>
                <w:szCs w:val="28"/>
              </w:rPr>
            </w:pPr>
          </w:p>
          <w:p w14:paraId="558C7336" w14:textId="77777777" w:rsidR="00A923F8" w:rsidRDefault="00A923F8">
            <w:pPr>
              <w:widowControl w:val="0"/>
              <w:spacing w:after="0" w:line="360" w:lineRule="auto"/>
              <w:jc w:val="both"/>
              <w:rPr>
                <w:rFonts w:ascii="Times New Roman" w:eastAsia="Times New Roman" w:hAnsi="Times New Roman"/>
                <w:sz w:val="28"/>
                <w:szCs w:val="28"/>
              </w:rPr>
            </w:pPr>
          </w:p>
        </w:tc>
      </w:tr>
      <w:tr w:rsidR="00A923F8" w14:paraId="3B29E4BE" w14:textId="77777777">
        <w:trPr>
          <w:trHeight w:val="593"/>
        </w:trPr>
        <w:tc>
          <w:tcPr>
            <w:tcW w:w="5112" w:type="dxa"/>
          </w:tcPr>
          <w:p w14:paraId="367694A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b) Theo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w:t>
            </w:r>
          </w:p>
          <w:p w14:paraId="7E30E5D0" w14:textId="77777777" w:rsidR="00A923F8" w:rsidRDefault="00A923F8">
            <w:pPr>
              <w:spacing w:after="0" w:line="360" w:lineRule="auto"/>
              <w:jc w:val="both"/>
              <w:rPr>
                <w:rFonts w:ascii="Times New Roman" w:eastAsia="Times New Roman" w:hAnsi="Times New Roman"/>
                <w:b/>
                <w:sz w:val="28"/>
                <w:szCs w:val="28"/>
              </w:rPr>
            </w:pPr>
          </w:p>
          <w:p w14:paraId="34ED4A09" w14:textId="77777777" w:rsidR="00A923F8" w:rsidRDefault="00A923F8">
            <w:pPr>
              <w:spacing w:after="0" w:line="360" w:lineRule="auto"/>
              <w:jc w:val="both"/>
              <w:rPr>
                <w:rFonts w:ascii="Times New Roman" w:eastAsia="Times New Roman" w:hAnsi="Times New Roman"/>
                <w:b/>
                <w:sz w:val="28"/>
                <w:szCs w:val="28"/>
              </w:rPr>
            </w:pPr>
          </w:p>
          <w:p w14:paraId="0E3DFD49" w14:textId="77777777" w:rsidR="00A923F8" w:rsidRDefault="00A923F8">
            <w:pPr>
              <w:spacing w:after="0" w:line="360" w:lineRule="auto"/>
              <w:jc w:val="both"/>
              <w:rPr>
                <w:rFonts w:ascii="Times New Roman" w:eastAsia="Times New Roman" w:hAnsi="Times New Roman"/>
                <w:b/>
                <w:sz w:val="28"/>
                <w:szCs w:val="28"/>
              </w:rPr>
            </w:pPr>
          </w:p>
          <w:p w14:paraId="7B2A8DF7" w14:textId="77777777" w:rsidR="00A923F8" w:rsidRDefault="00A923F8">
            <w:pPr>
              <w:spacing w:after="0" w:line="360" w:lineRule="auto"/>
              <w:jc w:val="both"/>
              <w:rPr>
                <w:rFonts w:ascii="Times New Roman" w:eastAsia="Times New Roman" w:hAnsi="Times New Roman"/>
                <w:sz w:val="28"/>
                <w:szCs w:val="28"/>
              </w:rPr>
            </w:pPr>
          </w:p>
        </w:tc>
        <w:tc>
          <w:tcPr>
            <w:tcW w:w="4381" w:type="dxa"/>
            <w:gridSpan w:val="2"/>
          </w:tcPr>
          <w:p w14:paraId="2A9542A1" w14:textId="77777777" w:rsidR="00A923F8" w:rsidRDefault="00000000">
            <w:pPr>
              <w:widowControl w:val="0"/>
              <w:spacing w:after="0" w:line="360"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rừng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đám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cháy</w:t>
            </w:r>
            <w:proofErr w:type="spellEnd"/>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xát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mạnh</w:t>
            </w:r>
            <w:proofErr w:type="spellEnd"/>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hòn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nhánh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toé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bén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ngọn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Còn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ngày</w:t>
            </w:r>
            <w:proofErr w:type="spellEnd"/>
            <w:r>
              <w:rPr>
                <w:rFonts w:ascii="Times New Roman" w:eastAsia="Times New Roman" w:hAnsi="Times New Roman"/>
                <w:sz w:val="28"/>
                <w:szCs w:val="28"/>
              </w:rPr>
              <w:t xml:space="preserve"> nay </w:t>
            </w:r>
            <w:proofErr w:type="spellStart"/>
            <w:r>
              <w:rPr>
                <w:rFonts w:ascii="Times New Roman" w:eastAsia="Times New Roman" w:hAnsi="Times New Roman"/>
                <w:sz w:val="28"/>
                <w:szCs w:val="28"/>
              </w:rPr>
              <w:t>thì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dàng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bằng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diêm</w:t>
            </w:r>
            <w:proofErr w:type="spellEnd"/>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w:t>
            </w:r>
          </w:p>
        </w:tc>
      </w:tr>
      <w:tr w:rsidR="00A923F8" w14:paraId="681B7710" w14:textId="77777777">
        <w:trPr>
          <w:trHeight w:val="540"/>
        </w:trPr>
        <w:tc>
          <w:tcPr>
            <w:tcW w:w="5112" w:type="dxa"/>
          </w:tcPr>
          <w:p w14:paraId="51392716"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c)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
        </w:tc>
        <w:tc>
          <w:tcPr>
            <w:tcW w:w="4381" w:type="dxa"/>
            <w:gridSpan w:val="2"/>
          </w:tcPr>
          <w:p w14:paraId="189D5D92"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ấm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thắp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xua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đuổi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thú</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dữ</w:t>
            </w:r>
            <w:proofErr w:type="spellEnd"/>
            <w:r>
              <w:rPr>
                <w:rFonts w:ascii="Times New Roman" w:eastAsia="Times New Roman" w:hAnsi="Times New Roman"/>
                <w:sz w:val="28"/>
                <w:szCs w:val="28"/>
              </w:rPr>
              <w:t>,...</w:t>
            </w:r>
            <w:proofErr w:type="gramEnd"/>
          </w:p>
        </w:tc>
      </w:tr>
      <w:tr w:rsidR="00A923F8" w14:paraId="68380452" w14:textId="77777777">
        <w:trPr>
          <w:trHeight w:val="967"/>
        </w:trPr>
        <w:tc>
          <w:tcPr>
            <w:tcW w:w="5112" w:type="dxa"/>
          </w:tcPr>
          <w:p w14:paraId="00B39687" w14:textId="77777777" w:rsidR="00A923F8" w:rsidRDefault="00000000">
            <w:pPr>
              <w:widowControl w:val="0"/>
              <w:spacing w:after="0" w:line="360" w:lineRule="auto"/>
              <w:rPr>
                <w:rFonts w:ascii="Times New Roman" w:eastAsia="Times New Roman" w:hAnsi="Times New Roman"/>
                <w:sz w:val="28"/>
                <w:szCs w:val="28"/>
              </w:rPr>
            </w:pPr>
            <w:r>
              <w:rPr>
                <w:rFonts w:ascii="Times New Roman" w:eastAsia="Times New Roman" w:hAnsi="Times New Roman"/>
                <w:b/>
                <w:sz w:val="28"/>
                <w:szCs w:val="28"/>
              </w:rPr>
              <w:t xml:space="preserve">GV </w:t>
            </w:r>
            <w:proofErr w:type="spellStart"/>
            <w:r>
              <w:rPr>
                <w:rFonts w:ascii="Times New Roman" w:eastAsia="Times New Roman" w:hAnsi="Times New Roman"/>
                <w:b/>
                <w:sz w:val="28"/>
                <w:szCs w:val="28"/>
              </w:rPr>
              <w:t>chốt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lại</w:t>
            </w:r>
            <w:proofErr w:type="spellEnd"/>
            <w:r>
              <w:rPr>
                <w:rFonts w:ascii="Times New Roman" w:eastAsia="Times New Roman" w:hAnsi="Times New Roman"/>
                <w:b/>
                <w:sz w:val="28"/>
                <w:szCs w:val="28"/>
              </w:rPr>
              <w:t xml:space="preserve"> – </w:t>
            </w:r>
            <w:proofErr w:type="spellStart"/>
            <w:r>
              <w:rPr>
                <w:rFonts w:ascii="Times New Roman" w:eastAsia="Times New Roman" w:hAnsi="Times New Roman"/>
                <w:b/>
                <w:sz w:val="28"/>
                <w:szCs w:val="28"/>
              </w:rPr>
              <w:t>rút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ra</w:t>
            </w:r>
            <w:proofErr w:type="spellEnd"/>
            <w:r>
              <w:rPr>
                <w:rFonts w:ascii="Times New Roman" w:eastAsia="Times New Roman" w:hAnsi="Times New Roman"/>
                <w:b/>
                <w:sz w:val="28"/>
                <w:szCs w:val="28"/>
              </w:rPr>
              <w:t xml:space="preserve"> ý </w:t>
            </w:r>
            <w:proofErr w:type="spellStart"/>
            <w:r>
              <w:rPr>
                <w:rFonts w:ascii="Times New Roman" w:eastAsia="Times New Roman" w:hAnsi="Times New Roman"/>
                <w:b/>
                <w:sz w:val="28"/>
                <w:szCs w:val="28"/>
              </w:rPr>
              <w:t>nghĩa</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chung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cho</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câu</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chuyện</w:t>
            </w:r>
            <w:proofErr w:type="spellEnd"/>
            <w:r>
              <w:rPr>
                <w:rFonts w:ascii="Times New Roman" w:eastAsia="Times New Roman" w:hAnsi="Times New Roman"/>
                <w:b/>
                <w:sz w:val="28"/>
                <w:szCs w:val="28"/>
              </w:rPr>
              <w:t xml:space="preserve">: </w:t>
            </w:r>
            <w:r>
              <w:rPr>
                <w:rFonts w:ascii="Times New Roman" w:eastAsia="Times New Roman" w:hAnsi="Times New Roman"/>
                <w:sz w:val="28"/>
                <w:szCs w:val="28"/>
              </w:rPr>
              <w:t xml:space="preserve">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trọng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w:t>
            </w:r>
          </w:p>
        </w:tc>
        <w:tc>
          <w:tcPr>
            <w:tcW w:w="4381" w:type="dxa"/>
            <w:gridSpan w:val="2"/>
          </w:tcPr>
          <w:p w14:paraId="04A27A3C" w14:textId="77777777" w:rsidR="00A923F8" w:rsidRDefault="00A923F8">
            <w:pPr>
              <w:widowControl w:val="0"/>
              <w:spacing w:after="0" w:line="360" w:lineRule="auto"/>
              <w:jc w:val="both"/>
              <w:rPr>
                <w:rFonts w:ascii="Times New Roman" w:eastAsia="Times New Roman" w:hAnsi="Times New Roman"/>
                <w:sz w:val="28"/>
                <w:szCs w:val="28"/>
              </w:rPr>
            </w:pPr>
          </w:p>
        </w:tc>
      </w:tr>
      <w:tr w:rsidR="00A923F8" w14:paraId="6F4661AD" w14:textId="77777777">
        <w:tc>
          <w:tcPr>
            <w:tcW w:w="9493" w:type="dxa"/>
            <w:gridSpan w:val="3"/>
          </w:tcPr>
          <w:p w14:paraId="480AAFCA" w14:textId="77777777" w:rsidR="00A923F8" w:rsidRDefault="00000000">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D. VẬN DỤNG TRẢI NGHIỆM</w:t>
            </w:r>
          </w:p>
          <w:p w14:paraId="5D06A57C" w14:textId="77777777" w:rsidR="00A923F8" w:rsidRDefault="00000000">
            <w:pPr>
              <w:spacing w:after="0" w:line="360" w:lineRule="auto"/>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Mục</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tiêu</w:t>
            </w:r>
            <w:proofErr w:type="spellEnd"/>
            <w:r>
              <w:rPr>
                <w:rFonts w:ascii="Times New Roman" w:eastAsia="Times New Roman" w:hAnsi="Times New Roman"/>
                <w:b/>
                <w:i/>
                <w:sz w:val="28"/>
                <w:szCs w:val="28"/>
              </w:rPr>
              <w:t>:</w:t>
            </w:r>
          </w:p>
          <w:p w14:paraId="63075C5D" w14:textId="77777777" w:rsidR="00A923F8" w:rsidRDefault="00000000">
            <w:pPr>
              <w:spacing w:after="0" w:line="360"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khắc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w:t>
            </w:r>
          </w:p>
          <w:p w14:paraId="2C6F3F37" w14:textId="77777777" w:rsidR="00A923F8" w:rsidRDefault="00000000">
            <w:pPr>
              <w:widowControl w:val="0"/>
              <w:spacing w:after="0" w:line="360"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chi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thú</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vị</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w:t>
            </w:r>
          </w:p>
          <w:p w14:paraId="42D8FC3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tiễn</w:t>
            </w:r>
            <w:proofErr w:type="spellEnd"/>
            <w:r>
              <w:rPr>
                <w:rFonts w:ascii="Times New Roman" w:eastAsia="Times New Roman" w:hAnsi="Times New Roman"/>
                <w:sz w:val="28"/>
                <w:szCs w:val="28"/>
              </w:rPr>
              <w:t>.</w:t>
            </w:r>
          </w:p>
          <w:p w14:paraId="1951B982"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Cách</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tiến</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hành</w:t>
            </w:r>
            <w:proofErr w:type="spellEnd"/>
            <w:r>
              <w:rPr>
                <w:rFonts w:ascii="Times New Roman" w:eastAsia="Times New Roman" w:hAnsi="Times New Roman"/>
                <w:b/>
                <w:i/>
                <w:sz w:val="28"/>
                <w:szCs w:val="28"/>
              </w:rPr>
              <w:t>:</w:t>
            </w:r>
          </w:p>
        </w:tc>
      </w:tr>
      <w:tr w:rsidR="00A923F8" w14:paraId="44C43896" w14:textId="77777777">
        <w:trPr>
          <w:trHeight w:val="540"/>
        </w:trPr>
        <w:tc>
          <w:tcPr>
            <w:tcW w:w="5328" w:type="dxa"/>
            <w:gridSpan w:val="2"/>
          </w:tcPr>
          <w:p w14:paraId="7A1E258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đua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vai</w:t>
            </w:r>
            <w:proofErr w:type="spellEnd"/>
            <w:r>
              <w:rPr>
                <w:rFonts w:ascii="Times New Roman" w:eastAsia="Times New Roman" w:hAnsi="Times New Roman"/>
                <w:sz w:val="28"/>
                <w:szCs w:val="28"/>
              </w:rPr>
              <w:t>.</w:t>
            </w:r>
          </w:p>
        </w:tc>
        <w:tc>
          <w:tcPr>
            <w:tcW w:w="4165" w:type="dxa"/>
          </w:tcPr>
          <w:p w14:paraId="71938E3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- 3 HS: 1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vai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dẫn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 xml:space="preserve">, 1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vai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1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vai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ông</w:t>
            </w:r>
            <w:proofErr w:type="spellEnd"/>
            <w:r>
              <w:rPr>
                <w:rFonts w:ascii="Times New Roman" w:eastAsia="Times New Roman" w:hAnsi="Times New Roman"/>
                <w:sz w:val="28"/>
                <w:szCs w:val="28"/>
              </w:rPr>
              <w:t>.</w:t>
            </w:r>
          </w:p>
        </w:tc>
      </w:tr>
      <w:tr w:rsidR="00A923F8" w14:paraId="743C521D" w14:textId="77777777">
        <w:trPr>
          <w:trHeight w:val="540"/>
        </w:trPr>
        <w:tc>
          <w:tcPr>
            <w:tcW w:w="5328" w:type="dxa"/>
            <w:gridSpan w:val="2"/>
          </w:tcPr>
          <w:p w14:paraId="36BBB38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khen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ngợi</w:t>
            </w:r>
            <w:proofErr w:type="spellEnd"/>
            <w:r>
              <w:rPr>
                <w:rFonts w:ascii="Times New Roman" w:eastAsia="Times New Roman" w:hAnsi="Times New Roman"/>
                <w:sz w:val="28"/>
                <w:szCs w:val="28"/>
              </w:rPr>
              <w:t xml:space="preserve"> HS – </w:t>
            </w:r>
            <w:proofErr w:type="spellStart"/>
            <w:r>
              <w:rPr>
                <w:rFonts w:ascii="Times New Roman" w:eastAsia="Times New Roman" w:hAnsi="Times New Roman"/>
                <w:sz w:val="28"/>
                <w:szCs w:val="28"/>
              </w:rPr>
              <w:t>tặng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w:t>
            </w:r>
          </w:p>
        </w:tc>
        <w:tc>
          <w:tcPr>
            <w:tcW w:w="4165" w:type="dxa"/>
          </w:tcPr>
          <w:p w14:paraId="59E2FE2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Tuyên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w:t>
            </w:r>
          </w:p>
        </w:tc>
      </w:tr>
      <w:tr w:rsidR="00A923F8" w14:paraId="6C1CFB86" w14:textId="77777777">
        <w:trPr>
          <w:trHeight w:val="540"/>
        </w:trPr>
        <w:tc>
          <w:tcPr>
            <w:tcW w:w="5328" w:type="dxa"/>
            <w:gridSpan w:val="2"/>
          </w:tcPr>
          <w:p w14:paraId="492714B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Em </w:t>
            </w:r>
            <w:proofErr w:type="spellStart"/>
            <w:r>
              <w:rPr>
                <w:rFonts w:ascii="Times New Roman" w:eastAsia="Times New Roman" w:hAnsi="Times New Roman"/>
                <w:sz w:val="28"/>
                <w:szCs w:val="28"/>
              </w:rPr>
              <w:t>thích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chi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thú</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vị</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sao</w:t>
            </w:r>
            <w:proofErr w:type="spellEnd"/>
            <w:r>
              <w:rPr>
                <w:rFonts w:ascii="Times New Roman" w:eastAsia="Times New Roman" w:hAnsi="Times New Roman"/>
                <w:sz w:val="28"/>
                <w:szCs w:val="28"/>
              </w:rPr>
              <w:t>?</w:t>
            </w:r>
          </w:p>
        </w:tc>
        <w:tc>
          <w:tcPr>
            <w:tcW w:w="4165" w:type="dxa"/>
          </w:tcPr>
          <w:p w14:paraId="7B52F68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thích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w:t>
            </w:r>
          </w:p>
          <w:p w14:paraId="38C802B7" w14:textId="77777777" w:rsidR="00A923F8" w:rsidRDefault="00A923F8">
            <w:pPr>
              <w:spacing w:after="0" w:line="360" w:lineRule="auto"/>
              <w:jc w:val="both"/>
              <w:rPr>
                <w:rFonts w:ascii="Times New Roman" w:eastAsia="Times New Roman" w:hAnsi="Times New Roman"/>
                <w:sz w:val="28"/>
                <w:szCs w:val="28"/>
              </w:rPr>
            </w:pPr>
          </w:p>
        </w:tc>
      </w:tr>
      <w:tr w:rsidR="00A923F8" w14:paraId="1596551C" w14:textId="77777777">
        <w:trPr>
          <w:trHeight w:val="175"/>
        </w:trPr>
        <w:tc>
          <w:tcPr>
            <w:tcW w:w="5328" w:type="dxa"/>
            <w:gridSpan w:val="2"/>
          </w:tcPr>
          <w:p w14:paraId="2EEA23B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liên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hệ</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dục</w:t>
            </w:r>
            <w:proofErr w:type="spellEnd"/>
            <w:r>
              <w:rPr>
                <w:rFonts w:ascii="Times New Roman" w:eastAsia="Times New Roman" w:hAnsi="Times New Roman"/>
                <w:sz w:val="28"/>
                <w:szCs w:val="28"/>
              </w:rPr>
              <w:t xml:space="preserve"> HS.</w:t>
            </w:r>
          </w:p>
          <w:p w14:paraId="6769DE6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 </w:t>
            </w:r>
            <w:proofErr w:type="spellStart"/>
            <w:r>
              <w:rPr>
                <w:rFonts w:ascii="Times New Roman" w:eastAsia="Times New Roman" w:hAnsi="Times New Roman"/>
                <w:sz w:val="28"/>
                <w:szCs w:val="28"/>
              </w:rPr>
              <w:t>Xưa</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than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đám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cháy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rừng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nhưng</w:t>
            </w:r>
            <w:proofErr w:type="spellEnd"/>
            <w:r>
              <w:rPr>
                <w:rFonts w:ascii="Times New Roman" w:eastAsia="Times New Roman" w:hAnsi="Times New Roman"/>
                <w:sz w:val="28"/>
                <w:szCs w:val="28"/>
              </w:rPr>
              <w:t xml:space="preserve"> nay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diêm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 xml:space="preserve"> than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đám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cháy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Chúng</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vệ</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rừng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cháy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rừng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bằng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vệ</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trường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thiên</w:t>
            </w:r>
            <w:proofErr w:type="spellEnd"/>
            <w:r>
              <w:rPr>
                <w:rFonts w:ascii="Times New Roman" w:eastAsia="Times New Roman" w:hAnsi="Times New Roman"/>
                <w:sz w:val="28"/>
                <w:szCs w:val="28"/>
              </w:rPr>
              <w:t xml:space="preserve"> </w:t>
            </w:r>
            <w:proofErr w:type="gramStart"/>
            <w:r>
              <w:rPr>
                <w:rFonts w:ascii="Times New Roman" w:eastAsia="Times New Roman" w:hAnsi="Times New Roman"/>
                <w:sz w:val="28"/>
                <w:szCs w:val="28"/>
              </w:rPr>
              <w:t>tai,…</w:t>
            </w:r>
            <w:proofErr w:type="gramEnd"/>
          </w:p>
          <w:p w14:paraId="6385FFF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chúng</w:t>
            </w:r>
            <w:proofErr w:type="spellEnd"/>
            <w:r>
              <w:rPr>
                <w:rFonts w:ascii="Times New Roman" w:eastAsia="Times New Roman" w:hAnsi="Times New Roman"/>
                <w:sz w:val="28"/>
                <w:szCs w:val="28"/>
              </w:rPr>
              <w:t xml:space="preserve"> ta. Ngày nay </w:t>
            </w:r>
            <w:proofErr w:type="spellStart"/>
            <w:r>
              <w:rPr>
                <w:rFonts w:ascii="Times New Roman" w:eastAsia="Times New Roman" w:hAnsi="Times New Roman"/>
                <w:sz w:val="28"/>
                <w:szCs w:val="28"/>
              </w:rPr>
              <w:t>chúng</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đun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nấu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bằng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bằng</w:t>
            </w:r>
            <w:proofErr w:type="spellEnd"/>
            <w:r>
              <w:rPr>
                <w:rFonts w:ascii="Times New Roman" w:eastAsia="Times New Roman" w:hAnsi="Times New Roman"/>
                <w:sz w:val="28"/>
                <w:szCs w:val="28"/>
              </w:rPr>
              <w:t xml:space="preserve"> </w:t>
            </w:r>
            <w:proofErr w:type="gramStart"/>
            <w:r>
              <w:rPr>
                <w:rFonts w:ascii="Times New Roman" w:eastAsia="Times New Roman" w:hAnsi="Times New Roman"/>
                <w:sz w:val="28"/>
                <w:szCs w:val="28"/>
              </w:rPr>
              <w:t>ga,…</w:t>
            </w:r>
            <w:proofErr w:type="gramEnd"/>
            <w:r>
              <w:rPr>
                <w:rFonts w:ascii="Times New Roman" w:eastAsia="Times New Roman" w:hAnsi="Times New Roman"/>
                <w:sz w:val="28"/>
                <w:szCs w:val="28"/>
              </w:rPr>
              <w:t xml:space="preserve"> Khi </w:t>
            </w:r>
            <w:proofErr w:type="spellStart"/>
            <w:r>
              <w:rPr>
                <w:rFonts w:ascii="Times New Roman" w:eastAsia="Times New Roman" w:hAnsi="Times New Roman"/>
                <w:sz w:val="28"/>
                <w:szCs w:val="28"/>
              </w:rPr>
              <w:t>sử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nguồn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nhiệt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chú</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đảm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bảo</w:t>
            </w:r>
            <w:proofErr w:type="spellEnd"/>
            <w:r>
              <w:rPr>
                <w:rFonts w:ascii="Times New Roman" w:eastAsia="Times New Roman" w:hAnsi="Times New Roman"/>
                <w:sz w:val="28"/>
                <w:szCs w:val="28"/>
              </w:rPr>
              <w:t xml:space="preserve"> an </w:t>
            </w:r>
            <w:proofErr w:type="spellStart"/>
            <w:r>
              <w:rPr>
                <w:rFonts w:ascii="Times New Roman" w:eastAsia="Times New Roman" w:hAnsi="Times New Roman"/>
                <w:sz w:val="28"/>
                <w:szCs w:val="28"/>
              </w:rPr>
              <w:t>toàn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kiệm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w:t>
            </w:r>
          </w:p>
        </w:tc>
        <w:tc>
          <w:tcPr>
            <w:tcW w:w="4165" w:type="dxa"/>
          </w:tcPr>
          <w:p w14:paraId="26B98BD0" w14:textId="77777777" w:rsidR="00A923F8" w:rsidRDefault="00A923F8">
            <w:pPr>
              <w:spacing w:after="0" w:line="360" w:lineRule="auto"/>
              <w:jc w:val="both"/>
              <w:rPr>
                <w:rFonts w:ascii="Times New Roman" w:eastAsia="Times New Roman" w:hAnsi="Times New Roman"/>
                <w:sz w:val="28"/>
                <w:szCs w:val="28"/>
              </w:rPr>
            </w:pPr>
          </w:p>
          <w:p w14:paraId="37355F5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cụ</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bảo</w:t>
            </w:r>
            <w:proofErr w:type="spellEnd"/>
            <w:r>
              <w:rPr>
                <w:rFonts w:ascii="Times New Roman" w:eastAsia="Times New Roman" w:hAnsi="Times New Roman"/>
                <w:sz w:val="28"/>
                <w:szCs w:val="28"/>
              </w:rPr>
              <w:t xml:space="preserve"> an </w:t>
            </w:r>
            <w:proofErr w:type="spellStart"/>
            <w:r>
              <w:rPr>
                <w:rFonts w:ascii="Times New Roman" w:eastAsia="Times New Roman" w:hAnsi="Times New Roman"/>
                <w:sz w:val="28"/>
                <w:szCs w:val="28"/>
              </w:rPr>
              <w:t>toàn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kiệm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nguồn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lượng</w:t>
            </w:r>
            <w:proofErr w:type="spellEnd"/>
            <w:r>
              <w:rPr>
                <w:rFonts w:ascii="Times New Roman" w:eastAsia="Times New Roman" w:hAnsi="Times New Roman"/>
                <w:sz w:val="28"/>
                <w:szCs w:val="28"/>
              </w:rPr>
              <w:t>.</w:t>
            </w:r>
          </w:p>
        </w:tc>
      </w:tr>
      <w:tr w:rsidR="00A923F8" w14:paraId="52AA6822" w14:textId="77777777">
        <w:trPr>
          <w:trHeight w:val="540"/>
        </w:trPr>
        <w:tc>
          <w:tcPr>
            <w:tcW w:w="5328" w:type="dxa"/>
            <w:gridSpan w:val="2"/>
          </w:tcPr>
          <w:p w14:paraId="434BCCD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dặn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dò</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w:t>
            </w:r>
          </w:p>
        </w:tc>
        <w:tc>
          <w:tcPr>
            <w:tcW w:w="4165" w:type="dxa"/>
          </w:tcPr>
          <w:p w14:paraId="4DFF353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nhiệm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vụ</w:t>
            </w:r>
            <w:proofErr w:type="spellEnd"/>
            <w:r>
              <w:rPr>
                <w:rFonts w:ascii="Times New Roman" w:eastAsia="Times New Roman" w:hAnsi="Times New Roman"/>
                <w:sz w:val="28"/>
                <w:szCs w:val="28"/>
              </w:rPr>
              <w:t>.</w:t>
            </w:r>
          </w:p>
        </w:tc>
      </w:tr>
    </w:tbl>
    <w:p w14:paraId="6E69CDAB" w14:textId="77777777" w:rsidR="00A923F8" w:rsidRDefault="00000000">
      <w:pPr>
        <w:spacing w:after="0" w:line="360" w:lineRule="auto"/>
        <w:rPr>
          <w:rFonts w:ascii="Times New Roman" w:eastAsia="Times New Roman" w:hAnsi="Times New Roman"/>
          <w:b/>
          <w:sz w:val="28"/>
          <w:szCs w:val="28"/>
        </w:rPr>
      </w:pPr>
      <w:r>
        <w:rPr>
          <w:rFonts w:ascii="Times New Roman" w:eastAsia="Times New Roman" w:hAnsi="Times New Roman"/>
          <w:b/>
          <w:sz w:val="28"/>
          <w:szCs w:val="28"/>
        </w:rPr>
        <w:t>IV. ĐIỀU CHỈNH SAU BÀI DẠY:</w:t>
      </w:r>
    </w:p>
    <w:p w14:paraId="6C0419D8" w14:textId="77777777" w:rsidR="00A923F8" w:rsidRDefault="00000000">
      <w:pPr>
        <w:jc w:val="center"/>
        <w:rPr>
          <w:rFonts w:ascii="Times New Roman" w:eastAsia="Times New Roman" w:hAnsi="Times New Roman"/>
          <w:b/>
          <w:sz w:val="28"/>
          <w:szCs w:val="28"/>
        </w:rPr>
      </w:pPr>
      <w:r>
        <w:rPr>
          <w:rFonts w:ascii="Times New Roman" w:eastAsia="Times New Roman" w:hAnsi="Times New Roman"/>
          <w:sz w:val="28"/>
          <w:szCs w:val="28"/>
        </w:rPr>
        <w:t>..................................................................................................................................................................................................................................................................</w:t>
      </w:r>
    </w:p>
    <w:p w14:paraId="74607611" w14:textId="77777777" w:rsidR="00A923F8" w:rsidRDefault="00A923F8">
      <w:pPr>
        <w:jc w:val="center"/>
        <w:rPr>
          <w:rFonts w:ascii="Times New Roman" w:eastAsia="Times New Roman" w:hAnsi="Times New Roman"/>
          <w:b/>
          <w:sz w:val="28"/>
          <w:szCs w:val="28"/>
        </w:rPr>
      </w:pPr>
    </w:p>
    <w:p w14:paraId="339E5B18" w14:textId="77777777" w:rsidR="00A923F8" w:rsidRDefault="00A923F8">
      <w:pPr>
        <w:jc w:val="center"/>
        <w:rPr>
          <w:rFonts w:ascii="Times New Roman" w:eastAsia="Times New Roman" w:hAnsi="Times New Roman"/>
          <w:b/>
          <w:sz w:val="28"/>
          <w:szCs w:val="28"/>
        </w:rPr>
      </w:pPr>
    </w:p>
    <w:p w14:paraId="5D19775E" w14:textId="77777777" w:rsidR="00A923F8" w:rsidRDefault="00A923F8">
      <w:pPr>
        <w:jc w:val="center"/>
        <w:rPr>
          <w:rFonts w:ascii="Times New Roman" w:eastAsia="Times New Roman" w:hAnsi="Times New Roman"/>
          <w:b/>
          <w:sz w:val="28"/>
          <w:szCs w:val="28"/>
        </w:rPr>
      </w:pPr>
    </w:p>
    <w:p w14:paraId="240F8109" w14:textId="77777777" w:rsidR="00A923F8" w:rsidRDefault="00000000">
      <w:pPr>
        <w:tabs>
          <w:tab w:val="right" w:pos="10204"/>
        </w:tabs>
        <w:spacing w:after="0" w:line="360" w:lineRule="auto"/>
        <w:rPr>
          <w:rFonts w:ascii="Times New Roman" w:eastAsia="Times New Roman" w:hAnsi="Times New Roman"/>
          <w:sz w:val="28"/>
          <w:szCs w:val="28"/>
        </w:rPr>
      </w:pPr>
      <w:r>
        <w:rPr>
          <w:rFonts w:ascii="Times New Roman" w:eastAsia="Times New Roman" w:hAnsi="Times New Roman"/>
          <w:sz w:val="28"/>
          <w:szCs w:val="28"/>
        </w:rPr>
        <w:tab/>
      </w:r>
    </w:p>
    <w:p w14:paraId="01D5EAE0" w14:textId="77777777" w:rsidR="00A923F8" w:rsidRDefault="00000000">
      <w:pPr>
        <w:tabs>
          <w:tab w:val="right" w:pos="10204"/>
        </w:tabs>
        <w:spacing w:after="0" w:line="360" w:lineRule="auto"/>
        <w:rPr>
          <w:rFonts w:ascii="Times New Roman" w:eastAsia="Times New Roman" w:hAnsi="Times New Roman"/>
          <w:sz w:val="28"/>
          <w:szCs w:val="28"/>
        </w:rPr>
      </w:pPr>
      <w:r>
        <w:rPr>
          <w:rFonts w:ascii="Times New Roman" w:eastAsia="Times New Roman" w:hAnsi="Times New Roman"/>
          <w:sz w:val="28"/>
          <w:szCs w:val="28"/>
        </w:rPr>
        <w:tab/>
      </w:r>
    </w:p>
    <w:p w14:paraId="06A0341F" w14:textId="77777777" w:rsidR="00A923F8" w:rsidRDefault="00000000">
      <w:pPr>
        <w:tabs>
          <w:tab w:val="right" w:pos="10204"/>
        </w:tabs>
        <w:spacing w:after="0" w:line="360" w:lineRule="auto"/>
        <w:rPr>
          <w:rFonts w:ascii="Times New Roman" w:eastAsia="Times New Roman" w:hAnsi="Times New Roman"/>
          <w:sz w:val="28"/>
          <w:szCs w:val="28"/>
        </w:rPr>
      </w:pPr>
      <w:r>
        <w:rPr>
          <w:rFonts w:ascii="Times New Roman" w:eastAsia="Times New Roman" w:hAnsi="Times New Roman"/>
          <w:sz w:val="28"/>
          <w:szCs w:val="28"/>
        </w:rPr>
        <w:tab/>
      </w:r>
    </w:p>
    <w:p w14:paraId="4AFC4B33" w14:textId="77777777" w:rsidR="00A923F8" w:rsidRDefault="00000000">
      <w:pPr>
        <w:tabs>
          <w:tab w:val="right" w:pos="10204"/>
        </w:tabs>
        <w:spacing w:after="0" w:line="360" w:lineRule="auto"/>
        <w:rPr>
          <w:rFonts w:ascii="Times New Roman" w:eastAsia="Times New Roman" w:hAnsi="Times New Roman"/>
          <w:sz w:val="28"/>
          <w:szCs w:val="28"/>
        </w:rPr>
      </w:pPr>
      <w:r>
        <w:rPr>
          <w:rFonts w:ascii="Times New Roman" w:eastAsia="Times New Roman" w:hAnsi="Times New Roman"/>
          <w:sz w:val="28"/>
          <w:szCs w:val="28"/>
        </w:rPr>
        <w:tab/>
      </w:r>
    </w:p>
    <w:p w14:paraId="4BDDCE5E" w14:textId="77777777" w:rsidR="00A923F8" w:rsidRDefault="00000000">
      <w:pPr>
        <w:tabs>
          <w:tab w:val="right" w:pos="10204"/>
        </w:tabs>
        <w:spacing w:after="0" w:line="360" w:lineRule="auto"/>
        <w:rPr>
          <w:rFonts w:ascii="Times New Roman" w:eastAsia="Times New Roman" w:hAnsi="Times New Roman"/>
          <w:sz w:val="28"/>
          <w:szCs w:val="28"/>
        </w:rPr>
      </w:pPr>
      <w:r>
        <w:rPr>
          <w:rFonts w:ascii="Times New Roman" w:eastAsia="Times New Roman" w:hAnsi="Times New Roman"/>
          <w:sz w:val="28"/>
          <w:szCs w:val="28"/>
        </w:rPr>
        <w:tab/>
      </w:r>
    </w:p>
    <w:p w14:paraId="1742B774" w14:textId="77777777" w:rsidR="00A923F8" w:rsidRDefault="00000000">
      <w:pPr>
        <w:tabs>
          <w:tab w:val="right" w:pos="10204"/>
        </w:tabs>
        <w:spacing w:after="0" w:line="360" w:lineRule="auto"/>
        <w:rPr>
          <w:rFonts w:ascii="Times New Roman" w:eastAsia="Times New Roman" w:hAnsi="Times New Roman"/>
          <w:sz w:val="28"/>
          <w:szCs w:val="28"/>
        </w:rPr>
      </w:pPr>
      <w:r>
        <w:rPr>
          <w:rFonts w:ascii="Times New Roman" w:eastAsia="Times New Roman" w:hAnsi="Times New Roman"/>
          <w:sz w:val="28"/>
          <w:szCs w:val="28"/>
        </w:rPr>
        <w:tab/>
      </w:r>
    </w:p>
    <w:p w14:paraId="7584A5AB" w14:textId="77777777" w:rsidR="00A923F8" w:rsidRDefault="00A923F8">
      <w:pPr>
        <w:tabs>
          <w:tab w:val="left" w:pos="4587"/>
        </w:tabs>
        <w:spacing w:after="0" w:line="360" w:lineRule="auto"/>
        <w:rPr>
          <w:rFonts w:ascii="Times New Roman" w:eastAsia="Times New Roman" w:hAnsi="Times New Roman"/>
          <w:sz w:val="28"/>
          <w:szCs w:val="28"/>
        </w:rPr>
      </w:pPr>
    </w:p>
    <w:p w14:paraId="7CD48ABA" w14:textId="77777777" w:rsidR="00A923F8" w:rsidRDefault="00A923F8">
      <w:pPr>
        <w:jc w:val="center"/>
        <w:rPr>
          <w:rFonts w:ascii="Times New Roman" w:eastAsia="Times New Roman" w:hAnsi="Times New Roman"/>
          <w:b/>
          <w:sz w:val="28"/>
          <w:szCs w:val="28"/>
        </w:rPr>
      </w:pPr>
    </w:p>
    <w:p w14:paraId="00DAFA49" w14:textId="77777777" w:rsidR="00A923F8" w:rsidRDefault="00A923F8">
      <w:pPr>
        <w:jc w:val="center"/>
        <w:rPr>
          <w:rFonts w:ascii="Times New Roman" w:eastAsia="Times New Roman" w:hAnsi="Times New Roman"/>
          <w:b/>
          <w:sz w:val="28"/>
          <w:szCs w:val="28"/>
        </w:rPr>
      </w:pPr>
    </w:p>
    <w:p w14:paraId="6BC0679B" w14:textId="77777777" w:rsidR="00A923F8" w:rsidRDefault="00A923F8">
      <w:pPr>
        <w:rPr>
          <w:rFonts w:ascii="Times New Roman" w:eastAsia="Times New Roman" w:hAnsi="Times New Roman"/>
          <w:b/>
          <w:sz w:val="28"/>
          <w:szCs w:val="28"/>
        </w:rPr>
      </w:pPr>
    </w:p>
    <w:p w14:paraId="4F53A224" w14:textId="77777777" w:rsidR="00A923F8" w:rsidRDefault="00000000">
      <w:pPr>
        <w:rPr>
          <w:rFonts w:ascii="Times New Roman" w:eastAsia="Times New Roman" w:hAnsi="Times New Roman"/>
          <w:sz w:val="28"/>
          <w:szCs w:val="28"/>
        </w:rPr>
      </w:pPr>
      <w:r>
        <w:rPr>
          <w:noProof/>
        </w:rPr>
        <mc:AlternateContent>
          <mc:Choice Requires="wps">
            <w:drawing>
              <wp:anchor distT="0" distB="0" distL="114300" distR="114300" simplePos="0" relativeHeight="251650048" behindDoc="0" locked="0" layoutInCell="1" allowOverlap="1" wp14:anchorId="34D835AC" wp14:editId="658FE238">
                <wp:simplePos x="0" y="0"/>
                <wp:positionH relativeFrom="column">
                  <wp:posOffset>635000</wp:posOffset>
                </wp:positionH>
                <wp:positionV relativeFrom="paragraph">
                  <wp:posOffset>292100</wp:posOffset>
                </wp:positionV>
                <wp:extent cx="4657725" cy="38100"/>
                <wp:effectExtent l="0" t="0" r="0" b="0"/>
                <wp:wrapNone/>
                <wp:docPr id="67" name="Straight Arrow Connector 67"/>
                <wp:cNvGraphicFramePr/>
                <a:graphic xmlns:a="http://schemas.openxmlformats.org/drawingml/2006/main">
                  <a:graphicData uri="http://schemas.microsoft.com/office/word/2010/wordprocessingShape">
                    <wps:wsp>
                      <wps:cNvCnPr/>
                      <wps:spPr>
                        <a:xfrm rot="10800000" flipH="1">
                          <a:off x="3026663" y="3770475"/>
                          <a:ext cx="4638675" cy="19050"/>
                        </a:xfrm>
                        <a:prstGeom prst="straightConnector1">
                          <a:avLst/>
                        </a:prstGeom>
                        <a:noFill/>
                        <a:ln w="19050" cap="flat" cmpd="sng">
                          <a:solidFill>
                            <a:srgbClr val="70AD47"/>
                          </a:solidFill>
                          <a:prstDash val="solid"/>
                          <a:miter lim="800000"/>
                          <a:headEnd type="none" w="sm" len="sm"/>
                          <a:tailEnd type="none" w="sm" len="sm"/>
                        </a:ln>
                      </wps:spPr>
                      <wps:bodyPr/>
                    </wps:wsp>
                  </a:graphicData>
                </a:graphic>
              </wp:anchor>
            </w:drawing>
          </mc:Choice>
          <mc:Fallback xmlns:wpsCustomData="http://www.wps.cn/officeDocument/2013/wpsCustomData">
            <w:pict>
              <v:shape id="_x0000_s1026" o:spid="_x0000_s1026" o:spt="32" type="#_x0000_t32" style="position:absolute;left:0pt;flip:x;margin-left:50pt;margin-top:23pt;height:3pt;width:366.75pt;rotation:11796480f;z-index:251659264;mso-width-relative:page;mso-height-relative:page;" filled="f" stroked="t" coordsize="21600,21600" o:gfxdata="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F8cNYA&#10;AAAJAQAADwAAAAAAAAABACAAAAAiAAAAZHJzL2Rvd25yZXYueG1sUEsBAhQAFAAAAAgAh07iQHbi&#10;rz9aAgAAxQQAAA4AAAAAAAAAAQAgAAAAJQEAAGRycy9lMm9Eb2MueG1sUEsFBgAAAAAGAAYAWQEA&#10;APEFAAAAAA==&#10;">
                <v:fill on="f" focussize="0,0"/>
                <v:stroke weight="1.5pt" color="#70AD47" miterlimit="8" joinstyle="miter" startarrowwidth="narrow" startarrowlength="short" endarrowwidth="narrow" endarrowlength="short"/>
                <v:imagedata o:title=""/>
                <o:lock v:ext="edit" aspectratio="f"/>
              </v:shape>
            </w:pict>
          </mc:Fallback>
        </mc:AlternateContent>
      </w:r>
    </w:p>
    <w:p w14:paraId="5680159F" w14:textId="77777777" w:rsidR="00A923F8" w:rsidRDefault="00A923F8">
      <w:pPr>
        <w:jc w:val="center"/>
        <w:rPr>
          <w:rFonts w:ascii="Times New Roman" w:eastAsia="Times New Roman" w:hAnsi="Times New Roman"/>
          <w:sz w:val="28"/>
          <w:szCs w:val="28"/>
        </w:rPr>
      </w:pPr>
    </w:p>
    <w:p w14:paraId="0D086933" w14:textId="57649823" w:rsidR="00A923F8" w:rsidRPr="004318C0" w:rsidRDefault="00000000" w:rsidP="004318C0">
      <w:pPr>
        <w:rPr>
          <w:rFonts w:ascii="Times New Roman" w:eastAsia="Times New Roman" w:hAnsi="Times New Roman"/>
          <w:b/>
          <w:sz w:val="28"/>
          <w:szCs w:val="28"/>
          <w:u w:val="single"/>
        </w:rPr>
      </w:pPr>
      <w:r w:rsidRPr="004318C0">
        <w:rPr>
          <w:rFonts w:ascii="Times New Roman" w:eastAsia="Times New Roman" w:hAnsi="Times New Roman"/>
          <w:b/>
          <w:sz w:val="28"/>
          <w:szCs w:val="28"/>
          <w:u w:val="single"/>
        </w:rPr>
        <w:t>TIẾNG VIỆT</w:t>
      </w:r>
    </w:p>
    <w:p w14:paraId="16B88745" w14:textId="77777777" w:rsidR="00A923F8" w:rsidRPr="004318C0" w:rsidRDefault="00000000">
      <w:pPr>
        <w:widowControl w:val="0"/>
        <w:spacing w:after="0" w:line="360" w:lineRule="auto"/>
        <w:jc w:val="center"/>
        <w:rPr>
          <w:rFonts w:ascii="Times New Roman" w:eastAsia="Times New Roman" w:hAnsi="Times New Roman"/>
          <w:b/>
          <w:sz w:val="28"/>
          <w:szCs w:val="28"/>
        </w:rPr>
      </w:pPr>
      <w:r w:rsidRPr="004318C0">
        <w:rPr>
          <w:rFonts w:ascii="Times New Roman" w:eastAsia="Times New Roman" w:hAnsi="Times New Roman"/>
          <w:b/>
          <w:sz w:val="28"/>
          <w:szCs w:val="28"/>
        </w:rPr>
        <w:t>BÀI 18: VÌ CUỘC SỐNG CON NGƯỜI</w:t>
      </w:r>
    </w:p>
    <w:p w14:paraId="402A2F51" w14:textId="77777777" w:rsidR="00A923F8" w:rsidRPr="004318C0" w:rsidRDefault="00000000">
      <w:pPr>
        <w:spacing w:after="0" w:line="360" w:lineRule="auto"/>
        <w:jc w:val="center"/>
        <w:rPr>
          <w:rFonts w:ascii="Times New Roman" w:eastAsia="Times New Roman" w:hAnsi="Times New Roman"/>
          <w:b/>
          <w:sz w:val="28"/>
          <w:szCs w:val="28"/>
        </w:rPr>
      </w:pPr>
      <w:r w:rsidRPr="004318C0">
        <w:rPr>
          <w:rFonts w:ascii="Times New Roman" w:eastAsia="Times New Roman" w:hAnsi="Times New Roman"/>
          <w:b/>
          <w:sz w:val="28"/>
          <w:szCs w:val="28"/>
        </w:rPr>
        <w:t>SÁNG TẠO VÌ CUỘC SỐNG</w:t>
      </w:r>
    </w:p>
    <w:p w14:paraId="2D661AAE" w14:textId="77777777" w:rsidR="00A923F8" w:rsidRDefault="00000000">
      <w:pPr>
        <w:widowControl w:val="0"/>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 YÊU CẦU CẦN ĐẠT</w:t>
      </w:r>
    </w:p>
    <w:p w14:paraId="411A6066"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1. </w:t>
      </w:r>
      <w:proofErr w:type="spellStart"/>
      <w:r>
        <w:rPr>
          <w:rFonts w:ascii="Times New Roman" w:eastAsia="Times New Roman" w:hAnsi="Times New Roman"/>
          <w:b/>
          <w:sz w:val="28"/>
          <w:szCs w:val="28"/>
        </w:rPr>
        <w:t>Năng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lực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đặc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thù</w:t>
      </w:r>
      <w:proofErr w:type="spellEnd"/>
    </w:p>
    <w:p w14:paraId="2BF10511"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âm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đúng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âm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vần</w:t>
      </w:r>
      <w:proofErr w:type="spellEnd"/>
      <w:r>
        <w:rPr>
          <w:rFonts w:ascii="Times New Roman" w:eastAsia="Times New Roman" w:hAnsi="Times New Roman"/>
          <w:sz w:val="28"/>
          <w:szCs w:val="28"/>
        </w:rPr>
        <w:t xml:space="preserve">, thanh </w:t>
      </w:r>
      <w:proofErr w:type="spellStart"/>
      <w:r>
        <w:rPr>
          <w:rFonts w:ascii="Times New Roman" w:eastAsia="Times New Roman" w:hAnsi="Times New Roman"/>
          <w:sz w:val="28"/>
          <w:szCs w:val="28"/>
        </w:rPr>
        <w:t>mà</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địa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Ngắt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nghỉ</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đúng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xúc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phù</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Tốc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khoảng</w:t>
      </w:r>
      <w:proofErr w:type="spellEnd"/>
      <w:r>
        <w:rPr>
          <w:rFonts w:ascii="Times New Roman" w:eastAsia="Times New Roman" w:hAnsi="Times New Roman"/>
          <w:sz w:val="28"/>
          <w:szCs w:val="28"/>
        </w:rPr>
        <w:t xml:space="preserve"> 90 </w:t>
      </w:r>
      <w:proofErr w:type="spellStart"/>
      <w:r>
        <w:rPr>
          <w:rFonts w:ascii="Times New Roman" w:eastAsia="Times New Roman" w:hAnsi="Times New Roman"/>
          <w:sz w:val="28"/>
          <w:szCs w:val="28"/>
        </w:rPr>
        <w:t>tiếng</w:t>
      </w:r>
      <w:proofErr w:type="spellEnd"/>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phút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thầm</w:t>
      </w:r>
      <w:proofErr w:type="spellEnd"/>
    </w:p>
    <w:p w14:paraId="585C391D" w14:textId="77777777" w:rsidR="00A923F8" w:rsidRDefault="00000000">
      <w:pPr>
        <w:widowControl w:val="0"/>
        <w:spacing w:after="0" w:line="36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nhanh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kì</w:t>
      </w:r>
      <w:proofErr w:type="spellEnd"/>
      <w:r>
        <w:rPr>
          <w:rFonts w:ascii="Times New Roman" w:eastAsia="Times New Roman" w:hAnsi="Times New Roman"/>
          <w:sz w:val="28"/>
          <w:szCs w:val="28"/>
        </w:rPr>
        <w:t xml:space="preserve"> II.</w:t>
      </w:r>
    </w:p>
    <w:p w14:paraId="6507E280"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tay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nghĩa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ngày</w:t>
      </w:r>
      <w:proofErr w:type="spellEnd"/>
      <w:r>
        <w:rPr>
          <w:rFonts w:ascii="Times New Roman" w:eastAsia="Times New Roman" w:hAnsi="Times New Roman"/>
          <w:sz w:val="28"/>
          <w:szCs w:val="28"/>
        </w:rPr>
        <w:t xml:space="preserve"> nay do </w:t>
      </w:r>
      <w:proofErr w:type="spellStart"/>
      <w:r>
        <w:rPr>
          <w:rFonts w:ascii="Times New Roman" w:eastAsia="Times New Roman" w:hAnsi="Times New Roman"/>
          <w:sz w:val="28"/>
          <w:szCs w:val="28"/>
        </w:rPr>
        <w:t>đâu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nói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qua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w:t>
      </w:r>
    </w:p>
    <w:p w14:paraId="7A8947F3"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góp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lịch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loài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ai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góp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lịch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loài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
    <w:p w14:paraId="7F9A345A"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2. </w:t>
      </w:r>
      <w:proofErr w:type="spellStart"/>
      <w:r>
        <w:rPr>
          <w:rFonts w:ascii="Times New Roman" w:eastAsia="Times New Roman" w:hAnsi="Times New Roman"/>
          <w:b/>
          <w:sz w:val="28"/>
          <w:szCs w:val="28"/>
        </w:rPr>
        <w:t>Năng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lực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chung</w:t>
      </w:r>
      <w:proofErr w:type="spellEnd"/>
    </w:p>
    <w:p w14:paraId="59D7634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tác</w:t>
      </w:r>
      <w:proofErr w:type="spellEnd"/>
      <w:r>
        <w:rPr>
          <w:rFonts w:ascii="Times New Roman" w:eastAsia="Times New Roman" w:hAnsi="Times New Roman"/>
          <w:sz w:val="28"/>
          <w:szCs w:val="28"/>
        </w:rPr>
        <w:t xml:space="preserve">: Tham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w:t>
      </w:r>
    </w:p>
    <w:p w14:paraId="3709252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NL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chủ</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đúng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CH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w:t>
      </w:r>
    </w:p>
    <w:p w14:paraId="74E38BD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Tham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dụng</w:t>
      </w:r>
      <w:proofErr w:type="spellEnd"/>
      <w:r>
        <w:rPr>
          <w:rFonts w:ascii="Times New Roman" w:eastAsia="Times New Roman" w:hAnsi="Times New Roman"/>
          <w:sz w:val="28"/>
          <w:szCs w:val="28"/>
        </w:rPr>
        <w:t>.</w:t>
      </w:r>
    </w:p>
    <w:p w14:paraId="58784078"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 </w:t>
      </w:r>
      <w:proofErr w:type="spellStart"/>
      <w:r>
        <w:rPr>
          <w:rFonts w:ascii="Times New Roman" w:eastAsia="Times New Roman" w:hAnsi="Times New Roman"/>
          <w:b/>
          <w:sz w:val="28"/>
          <w:szCs w:val="28"/>
        </w:rPr>
        <w:t>Phẩm</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chất</w:t>
      </w:r>
      <w:proofErr w:type="spellEnd"/>
    </w:p>
    <w:p w14:paraId="184E308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Bồi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muốn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góp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lastRenderedPageBreak/>
        <w:t>sức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tốt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đẹp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hơn</w:t>
      </w:r>
      <w:proofErr w:type="spellEnd"/>
      <w:r>
        <w:rPr>
          <w:rFonts w:ascii="Times New Roman" w:eastAsia="Times New Roman" w:hAnsi="Times New Roman"/>
          <w:sz w:val="28"/>
          <w:szCs w:val="28"/>
        </w:rPr>
        <w:t>.</w:t>
      </w:r>
    </w:p>
    <w:p w14:paraId="0AA9A62F"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II. ĐỒ DÙNG DẠY HỌC</w:t>
      </w:r>
    </w:p>
    <w:p w14:paraId="2959107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tử</w:t>
      </w:r>
      <w:proofErr w:type="spellEnd"/>
      <w:r>
        <w:rPr>
          <w:rFonts w:ascii="Times New Roman" w:eastAsia="Times New Roman" w:hAnsi="Times New Roman"/>
          <w:sz w:val="28"/>
          <w:szCs w:val="28"/>
        </w:rPr>
        <w:t>.</w:t>
      </w:r>
    </w:p>
    <w:p w14:paraId="58D8C82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Vở</w:t>
      </w:r>
      <w:proofErr w:type="spellEnd"/>
      <w:r>
        <w:rPr>
          <w:rFonts w:ascii="Times New Roman" w:eastAsia="Times New Roman" w:hAnsi="Times New Roman"/>
          <w:sz w:val="28"/>
          <w:szCs w:val="28"/>
        </w:rPr>
        <w:t xml:space="preserve"> BTTV 4/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2.</w:t>
      </w:r>
    </w:p>
    <w:p w14:paraId="0F8402E6"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III. HOẠT ĐỘNG DẠY HỌC CHỦ YẾU</w:t>
      </w:r>
    </w:p>
    <w:p w14:paraId="566FECE6"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color w:val="000000"/>
          <w:sz w:val="28"/>
          <w:szCs w:val="28"/>
        </w:rPr>
        <w:t xml:space="preserve">- GV </w:t>
      </w:r>
      <w:proofErr w:type="spellStart"/>
      <w:r>
        <w:rPr>
          <w:rFonts w:ascii="Times New Roman" w:eastAsia="Times New Roman" w:hAnsi="Times New Roman"/>
          <w:color w:val="000000"/>
          <w:sz w:val="28"/>
          <w:szCs w:val="28"/>
        </w:rPr>
        <w:t>trình</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chiếu</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nội</w:t>
      </w:r>
      <w:proofErr w:type="spellEnd"/>
      <w:r>
        <w:rPr>
          <w:rFonts w:ascii="Times New Roman" w:eastAsia="Times New Roman" w:hAnsi="Times New Roman"/>
          <w:color w:val="000000"/>
          <w:sz w:val="28"/>
          <w:szCs w:val="28"/>
        </w:rPr>
        <w:t xml:space="preserve"> dung </w:t>
      </w:r>
      <w:proofErr w:type="spellStart"/>
      <w:r>
        <w:rPr>
          <w:rFonts w:ascii="Times New Roman" w:eastAsia="Times New Roman" w:hAnsi="Times New Roman"/>
          <w:color w:val="000000"/>
          <w:sz w:val="28"/>
          <w:szCs w:val="28"/>
        </w:rPr>
        <w:t>bài</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học</w:t>
      </w:r>
      <w:proofErr w:type="spellEnd"/>
      <w:r>
        <w:rPr>
          <w:rFonts w:ascii="Times New Roman" w:eastAsia="Times New Roman" w:hAnsi="Times New Roman"/>
          <w:color w:val="000000"/>
          <w:sz w:val="28"/>
          <w:szCs w:val="28"/>
        </w:rPr>
        <w:t>.</w:t>
      </w:r>
    </w:p>
    <w:tbl>
      <w:tblPr>
        <w:tblStyle w:val="Style45"/>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70"/>
        <w:gridCol w:w="342"/>
        <w:gridCol w:w="18"/>
        <w:gridCol w:w="3942"/>
      </w:tblGrid>
      <w:tr w:rsidR="00A923F8" w14:paraId="712FDA0B" w14:textId="77777777">
        <w:tc>
          <w:tcPr>
            <w:tcW w:w="5112" w:type="dxa"/>
            <w:gridSpan w:val="2"/>
            <w:tcBorders>
              <w:top w:val="nil"/>
              <w:left w:val="nil"/>
              <w:bottom w:val="nil"/>
              <w:right w:val="single" w:sz="4" w:space="0" w:color="000000"/>
            </w:tcBorders>
          </w:tcPr>
          <w:p w14:paraId="1EE00800" w14:textId="77777777" w:rsidR="00A923F8" w:rsidRDefault="00000000">
            <w:pPr>
              <w:spacing w:after="0" w:line="360" w:lineRule="auto"/>
              <w:jc w:val="center"/>
              <w:rPr>
                <w:rFonts w:ascii="Times New Roman" w:eastAsia="Times New Roman" w:hAnsi="Times New Roman"/>
                <w:b/>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của</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giáo</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viên</w:t>
            </w:r>
            <w:proofErr w:type="spellEnd"/>
          </w:p>
        </w:tc>
        <w:tc>
          <w:tcPr>
            <w:tcW w:w="3960" w:type="dxa"/>
            <w:gridSpan w:val="2"/>
            <w:tcBorders>
              <w:top w:val="nil"/>
              <w:left w:val="single" w:sz="4" w:space="0" w:color="000000"/>
              <w:bottom w:val="nil"/>
              <w:right w:val="nil"/>
            </w:tcBorders>
          </w:tcPr>
          <w:p w14:paraId="139FB6AE" w14:textId="77777777" w:rsidR="00A923F8" w:rsidRDefault="00000000">
            <w:pPr>
              <w:spacing w:after="0" w:line="360" w:lineRule="auto"/>
              <w:jc w:val="center"/>
              <w:rPr>
                <w:rFonts w:ascii="Times New Roman" w:eastAsia="Times New Roman" w:hAnsi="Times New Roman"/>
                <w:b/>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của</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học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sinh</w:t>
            </w:r>
            <w:proofErr w:type="spellEnd"/>
          </w:p>
        </w:tc>
      </w:tr>
      <w:tr w:rsidR="00A923F8" w14:paraId="49908EF8" w14:textId="77777777">
        <w:tc>
          <w:tcPr>
            <w:tcW w:w="9072" w:type="dxa"/>
            <w:gridSpan w:val="4"/>
            <w:tcBorders>
              <w:top w:val="nil"/>
              <w:left w:val="nil"/>
              <w:bottom w:val="nil"/>
              <w:right w:val="nil"/>
            </w:tcBorders>
          </w:tcPr>
          <w:p w14:paraId="53CCD7F9"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A. KHỞI ĐỘNG</w:t>
            </w:r>
          </w:p>
          <w:p w14:paraId="74864E96" w14:textId="77777777" w:rsidR="00A923F8" w:rsidRDefault="00000000">
            <w:pPr>
              <w:widowControl w:val="0"/>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Mục</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tiêu</w:t>
            </w:r>
            <w:proofErr w:type="spellEnd"/>
            <w:r>
              <w:rPr>
                <w:rFonts w:ascii="Times New Roman" w:eastAsia="Times New Roman" w:hAnsi="Times New Roman"/>
                <w:b/>
                <w:i/>
                <w:sz w:val="28"/>
                <w:szCs w:val="28"/>
              </w:rPr>
              <w:t>:</w:t>
            </w:r>
          </w:p>
          <w:p w14:paraId="5F81B63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vui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khởi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giờ</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w:t>
            </w:r>
          </w:p>
          <w:p w14:paraId="0E395C24"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Cách</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tiến</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hành</w:t>
            </w:r>
            <w:proofErr w:type="spellEnd"/>
            <w:r>
              <w:rPr>
                <w:rFonts w:ascii="Times New Roman" w:eastAsia="Times New Roman" w:hAnsi="Times New Roman"/>
                <w:b/>
                <w:i/>
                <w:sz w:val="28"/>
                <w:szCs w:val="28"/>
              </w:rPr>
              <w:t>:</w:t>
            </w:r>
          </w:p>
        </w:tc>
      </w:tr>
      <w:tr w:rsidR="00A923F8" w14:paraId="0F894877" w14:textId="77777777">
        <w:trPr>
          <w:trHeight w:val="937"/>
        </w:trPr>
        <w:tc>
          <w:tcPr>
            <w:tcW w:w="5130" w:type="dxa"/>
            <w:gridSpan w:val="3"/>
            <w:tcBorders>
              <w:top w:val="nil"/>
              <w:left w:val="nil"/>
              <w:bottom w:val="nil"/>
              <w:right w:val="single" w:sz="4" w:space="0" w:color="000000"/>
            </w:tcBorders>
          </w:tcPr>
          <w:p w14:paraId="49C99B48"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xem</w:t>
            </w:r>
            <w:proofErr w:type="spellEnd"/>
            <w:r>
              <w:rPr>
                <w:rFonts w:ascii="Times New Roman" w:eastAsia="Times New Roman" w:hAnsi="Times New Roman"/>
                <w:sz w:val="28"/>
                <w:szCs w:val="28"/>
              </w:rPr>
              <w:t xml:space="preserve"> video: (</w:t>
            </w:r>
            <w:hyperlink r:id="rId31">
              <w:r w:rsidR="00A923F8">
                <w:rPr>
                  <w:rFonts w:ascii="Times New Roman" w:eastAsia="Times New Roman" w:hAnsi="Times New Roman"/>
                  <w:color w:val="0563C1"/>
                  <w:sz w:val="28"/>
                  <w:szCs w:val="28"/>
                  <w:u w:val="single"/>
                </w:rPr>
                <w:t>https://youtube.com/watch?v=WiGVTYYoN1U&amp;feature=share</w:t>
              </w:r>
            </w:hyperlink>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
        </w:tc>
        <w:tc>
          <w:tcPr>
            <w:tcW w:w="3942" w:type="dxa"/>
            <w:tcBorders>
              <w:top w:val="nil"/>
              <w:left w:val="single" w:sz="4" w:space="0" w:color="000000"/>
              <w:bottom w:val="nil"/>
              <w:right w:val="nil"/>
            </w:tcBorders>
          </w:tcPr>
          <w:p w14:paraId="5656F52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xem</w:t>
            </w:r>
            <w:proofErr w:type="spellEnd"/>
            <w:r>
              <w:rPr>
                <w:rFonts w:ascii="Times New Roman" w:eastAsia="Times New Roman" w:hAnsi="Times New Roman"/>
                <w:sz w:val="28"/>
                <w:szCs w:val="28"/>
              </w:rPr>
              <w:t xml:space="preserve"> video.</w:t>
            </w:r>
          </w:p>
          <w:p w14:paraId="61084E8E" w14:textId="77777777" w:rsidR="00A923F8" w:rsidRDefault="00A923F8">
            <w:pPr>
              <w:spacing w:after="0" w:line="360" w:lineRule="auto"/>
              <w:jc w:val="both"/>
              <w:rPr>
                <w:rFonts w:ascii="Times New Roman" w:eastAsia="Times New Roman" w:hAnsi="Times New Roman"/>
                <w:sz w:val="28"/>
                <w:szCs w:val="28"/>
              </w:rPr>
            </w:pPr>
          </w:p>
          <w:p w14:paraId="16BA98EC" w14:textId="77777777" w:rsidR="00A923F8" w:rsidRDefault="00A923F8">
            <w:pPr>
              <w:spacing w:after="0" w:line="360" w:lineRule="auto"/>
              <w:jc w:val="both"/>
              <w:rPr>
                <w:rFonts w:ascii="Times New Roman" w:eastAsia="Times New Roman" w:hAnsi="Times New Roman"/>
                <w:sz w:val="28"/>
                <w:szCs w:val="28"/>
              </w:rPr>
            </w:pPr>
          </w:p>
        </w:tc>
      </w:tr>
      <w:tr w:rsidR="00A923F8" w14:paraId="7DF58CF9" w14:textId="77777777">
        <w:trPr>
          <w:trHeight w:val="15"/>
        </w:trPr>
        <w:tc>
          <w:tcPr>
            <w:tcW w:w="5130" w:type="dxa"/>
            <w:gridSpan w:val="3"/>
            <w:tcBorders>
              <w:top w:val="nil"/>
              <w:left w:val="nil"/>
              <w:bottom w:val="nil"/>
              <w:right w:val="single" w:sz="4" w:space="0" w:color="000000"/>
            </w:tcBorders>
          </w:tcPr>
          <w:p w14:paraId="20ADAF96"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Ai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đèn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điện</w:t>
            </w:r>
            <w:proofErr w:type="spellEnd"/>
            <w:r>
              <w:rPr>
                <w:rFonts w:ascii="Times New Roman" w:eastAsia="Times New Roman" w:hAnsi="Times New Roman"/>
                <w:sz w:val="28"/>
                <w:szCs w:val="28"/>
              </w:rPr>
              <w:t xml:space="preserve">?  </w:t>
            </w:r>
          </w:p>
          <w:p w14:paraId="4235C35E"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w:t>
            </w:r>
          </w:p>
        </w:tc>
        <w:tc>
          <w:tcPr>
            <w:tcW w:w="3942" w:type="dxa"/>
            <w:tcBorders>
              <w:top w:val="nil"/>
              <w:left w:val="single" w:sz="4" w:space="0" w:color="000000"/>
              <w:bottom w:val="nil"/>
              <w:right w:val="nil"/>
            </w:tcBorders>
          </w:tcPr>
          <w:p w14:paraId="2394B7A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p>
          <w:p w14:paraId="1B55641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w:t>
            </w:r>
          </w:p>
          <w:p w14:paraId="35EDC6EF" w14:textId="77777777" w:rsidR="00A923F8" w:rsidRDefault="00A923F8">
            <w:pPr>
              <w:spacing w:after="0" w:line="360" w:lineRule="auto"/>
              <w:jc w:val="both"/>
              <w:rPr>
                <w:rFonts w:ascii="Times New Roman" w:eastAsia="Times New Roman" w:hAnsi="Times New Roman"/>
                <w:sz w:val="28"/>
                <w:szCs w:val="28"/>
              </w:rPr>
            </w:pPr>
          </w:p>
        </w:tc>
      </w:tr>
      <w:tr w:rsidR="00A923F8" w14:paraId="74E0E707" w14:textId="77777777">
        <w:trPr>
          <w:trHeight w:val="80"/>
        </w:trPr>
        <w:tc>
          <w:tcPr>
            <w:tcW w:w="5130" w:type="dxa"/>
            <w:gridSpan w:val="3"/>
            <w:tcBorders>
              <w:top w:val="nil"/>
              <w:left w:val="nil"/>
              <w:bottom w:val="nil"/>
              <w:right w:val="single" w:sz="4" w:space="0" w:color="000000"/>
            </w:tcBorders>
          </w:tcPr>
          <w:p w14:paraId="502E179B"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giới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hôm</w:t>
            </w:r>
            <w:proofErr w:type="spellEnd"/>
            <w:r>
              <w:rPr>
                <w:rFonts w:ascii="Times New Roman" w:eastAsia="Times New Roman" w:hAnsi="Times New Roman"/>
                <w:sz w:val="28"/>
                <w:szCs w:val="28"/>
              </w:rPr>
              <w:t xml:space="preserve"> nay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tên</w:t>
            </w:r>
            <w:proofErr w:type="spellEnd"/>
            <w:r>
              <w:rPr>
                <w:rFonts w:ascii="Times New Roman" w:eastAsia="Times New Roman" w:hAnsi="Times New Roman"/>
                <w:sz w:val="28"/>
                <w:szCs w:val="28"/>
              </w:rPr>
              <w:t xml:space="preserve"> Sáng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sẽ</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giúp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thêm</w:t>
            </w:r>
            <w:proofErr w:type="spellEnd"/>
            <w:r>
              <w:rPr>
                <w:rFonts w:ascii="Times New Roman" w:eastAsia="Times New Roman" w:hAnsi="Times New Roman"/>
                <w:sz w:val="28"/>
                <w:szCs w:val="28"/>
              </w:rPr>
              <w:t xml:space="preserve">: Trong </w:t>
            </w:r>
            <w:proofErr w:type="spellStart"/>
            <w:r>
              <w:rPr>
                <w:rFonts w:ascii="Times New Roman" w:eastAsia="Times New Roman" w:hAnsi="Times New Roman"/>
                <w:sz w:val="28"/>
                <w:szCs w:val="28"/>
              </w:rPr>
              <w:t>suốt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lịch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triển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loài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bằng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tuệ</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ngừng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w:t>
            </w:r>
          </w:p>
        </w:tc>
        <w:tc>
          <w:tcPr>
            <w:tcW w:w="3942" w:type="dxa"/>
            <w:tcBorders>
              <w:top w:val="nil"/>
              <w:left w:val="single" w:sz="4" w:space="0" w:color="000000"/>
              <w:bottom w:val="nil"/>
              <w:right w:val="nil"/>
            </w:tcBorders>
          </w:tcPr>
          <w:p w14:paraId="134C658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w:t>
            </w:r>
          </w:p>
        </w:tc>
      </w:tr>
      <w:tr w:rsidR="00A923F8" w14:paraId="2985DFB7" w14:textId="77777777">
        <w:trPr>
          <w:trHeight w:val="142"/>
        </w:trPr>
        <w:tc>
          <w:tcPr>
            <w:tcW w:w="9072" w:type="dxa"/>
            <w:gridSpan w:val="4"/>
            <w:tcBorders>
              <w:top w:val="nil"/>
              <w:left w:val="nil"/>
              <w:bottom w:val="nil"/>
              <w:right w:val="nil"/>
            </w:tcBorders>
          </w:tcPr>
          <w:p w14:paraId="730BEDB4"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B. KHÁM PHÁ</w:t>
            </w:r>
          </w:p>
          <w:p w14:paraId="2BAAFD77"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Mục</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tiêu</w:t>
            </w:r>
            <w:proofErr w:type="spellEnd"/>
            <w:r>
              <w:rPr>
                <w:rFonts w:ascii="Times New Roman" w:eastAsia="Times New Roman" w:hAnsi="Times New Roman"/>
                <w:b/>
                <w:i/>
                <w:sz w:val="28"/>
                <w:szCs w:val="28"/>
              </w:rPr>
              <w:t>:</w:t>
            </w:r>
          </w:p>
          <w:p w14:paraId="59CA876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
          <w:p w14:paraId="49BA98E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âm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đúng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âm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vần</w:t>
            </w:r>
            <w:proofErr w:type="spellEnd"/>
            <w:r>
              <w:rPr>
                <w:rFonts w:ascii="Times New Roman" w:eastAsia="Times New Roman" w:hAnsi="Times New Roman"/>
                <w:sz w:val="28"/>
                <w:szCs w:val="28"/>
              </w:rPr>
              <w:t xml:space="preserve">, thanh </w:t>
            </w:r>
            <w:proofErr w:type="spellStart"/>
            <w:r>
              <w:rPr>
                <w:rFonts w:ascii="Times New Roman" w:eastAsia="Times New Roman" w:hAnsi="Times New Roman"/>
                <w:sz w:val="28"/>
                <w:szCs w:val="28"/>
              </w:rPr>
              <w:t>mà</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địa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sai</w:t>
            </w:r>
            <w:proofErr w:type="spellEnd"/>
            <w:r>
              <w:rPr>
                <w:rFonts w:ascii="Times New Roman" w:eastAsia="Times New Roman" w:hAnsi="Times New Roman"/>
                <w:sz w:val="28"/>
                <w:szCs w:val="28"/>
              </w:rPr>
              <w:t xml:space="preserve">. </w:t>
            </w:r>
          </w:p>
          <w:p w14:paraId="1689694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nghĩa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w:t>
            </w:r>
          </w:p>
          <w:p w14:paraId="3098B6F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p w14:paraId="6DAEEF7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nghĩa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p w14:paraId="6B25F07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Cách</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tiến</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hành</w:t>
            </w:r>
            <w:proofErr w:type="spellEnd"/>
            <w:r>
              <w:rPr>
                <w:rFonts w:ascii="Times New Roman" w:eastAsia="Times New Roman" w:hAnsi="Times New Roman"/>
                <w:b/>
                <w:i/>
                <w:sz w:val="28"/>
                <w:szCs w:val="28"/>
              </w:rPr>
              <w:t>:</w:t>
            </w:r>
          </w:p>
        </w:tc>
      </w:tr>
      <w:tr w:rsidR="00A923F8" w14:paraId="3E465DD1" w14:textId="77777777">
        <w:trPr>
          <w:trHeight w:val="268"/>
        </w:trPr>
        <w:tc>
          <w:tcPr>
            <w:tcW w:w="5130" w:type="dxa"/>
            <w:gridSpan w:val="3"/>
            <w:tcBorders>
              <w:top w:val="nil"/>
              <w:left w:val="nil"/>
              <w:bottom w:val="nil"/>
              <w:right w:val="single" w:sz="4" w:space="0" w:color="000000"/>
            </w:tcBorders>
          </w:tcPr>
          <w:p w14:paraId="0FE44008" w14:textId="77777777" w:rsidR="00A923F8" w:rsidRDefault="00000000">
            <w:pPr>
              <w:spacing w:after="0" w:line="360" w:lineRule="auto"/>
              <w:jc w:val="both"/>
              <w:rPr>
                <w:rFonts w:ascii="Times New Roman" w:eastAsia="Times New Roman" w:hAnsi="Times New Roman"/>
                <w:sz w:val="28"/>
                <w:szCs w:val="28"/>
              </w:rPr>
            </w:pPr>
            <w:proofErr w:type="spellStart"/>
            <w:r>
              <w:rPr>
                <w:rFonts w:ascii="Times New Roman" w:eastAsia="Times New Roman" w:hAnsi="Times New Roman"/>
                <w:b/>
                <w:sz w:val="28"/>
                <w:szCs w:val="28"/>
              </w:rPr>
              <w:lastRenderedPageBreak/>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1: </w:t>
            </w:r>
            <w:proofErr w:type="spellStart"/>
            <w:r>
              <w:rPr>
                <w:rFonts w:ascii="Times New Roman" w:eastAsia="Times New Roman" w:hAnsi="Times New Roman"/>
                <w:b/>
                <w:sz w:val="28"/>
                <w:szCs w:val="28"/>
              </w:rPr>
              <w:t>Đọc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thành</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tiếng</w:t>
            </w:r>
            <w:proofErr w:type="spellEnd"/>
          </w:p>
        </w:tc>
        <w:tc>
          <w:tcPr>
            <w:tcW w:w="3942" w:type="dxa"/>
            <w:tcBorders>
              <w:top w:val="nil"/>
              <w:left w:val="single" w:sz="4" w:space="0" w:color="000000"/>
              <w:bottom w:val="nil"/>
              <w:right w:val="nil"/>
            </w:tcBorders>
          </w:tcPr>
          <w:p w14:paraId="4279307F" w14:textId="77777777" w:rsidR="00A923F8" w:rsidRDefault="00A923F8">
            <w:pPr>
              <w:spacing w:after="0" w:line="360" w:lineRule="auto"/>
              <w:jc w:val="both"/>
              <w:rPr>
                <w:rFonts w:ascii="Times New Roman" w:eastAsia="Times New Roman" w:hAnsi="Times New Roman"/>
                <w:sz w:val="28"/>
                <w:szCs w:val="28"/>
              </w:rPr>
            </w:pPr>
          </w:p>
        </w:tc>
      </w:tr>
      <w:tr w:rsidR="00A923F8" w14:paraId="063DBE1B" w14:textId="77777777">
        <w:trPr>
          <w:trHeight w:val="540"/>
        </w:trPr>
        <w:tc>
          <w:tcPr>
            <w:tcW w:w="5130" w:type="dxa"/>
            <w:gridSpan w:val="3"/>
            <w:tcBorders>
              <w:top w:val="nil"/>
              <w:left w:val="nil"/>
              <w:bottom w:val="nil"/>
              <w:right w:val="single" w:sz="4" w:space="0" w:color="000000"/>
            </w:tcBorders>
          </w:tcPr>
          <w:p w14:paraId="2C89E10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r>
              <w:rPr>
                <w:rFonts w:ascii="Times New Roman" w:eastAsia="Times New Roman" w:hAnsi="Times New Roman"/>
                <w:sz w:val="28"/>
                <w:szCs w:val="28"/>
              </w:rPr>
              <w:t xml:space="preserve">GV </w:t>
            </w:r>
            <w:proofErr w:type="spellStart"/>
            <w:r>
              <w:rPr>
                <w:rFonts w:ascii="Times New Roman" w:eastAsia="Times New Roman" w:hAnsi="Times New Roman"/>
                <w:sz w:val="28"/>
                <w:szCs w:val="28"/>
              </w:rPr>
              <w:t>hướng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dẫn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giọng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giọng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rõ</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ràng</w:t>
            </w:r>
            <w:proofErr w:type="spellEnd"/>
            <w:r>
              <w:rPr>
                <w:rFonts w:ascii="Times New Roman" w:eastAsia="Times New Roman" w:hAnsi="Times New Roman"/>
                <w:sz w:val="28"/>
                <w:szCs w:val="28"/>
              </w:rPr>
              <w:t xml:space="preserve">, thong </w:t>
            </w:r>
            <w:proofErr w:type="spellStart"/>
            <w:r>
              <w:rPr>
                <w:rFonts w:ascii="Times New Roman" w:eastAsia="Times New Roman" w:hAnsi="Times New Roman"/>
                <w:sz w:val="28"/>
                <w:szCs w:val="28"/>
              </w:rPr>
              <w:t>thả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hào</w:t>
            </w:r>
            <w:proofErr w:type="spellEnd"/>
            <w:r>
              <w:rPr>
                <w:rFonts w:ascii="Times New Roman" w:eastAsia="Times New Roman" w:hAnsi="Times New Roman"/>
                <w:sz w:val="28"/>
                <w:szCs w:val="28"/>
              </w:rPr>
              <w:t>.</w:t>
            </w:r>
          </w:p>
        </w:tc>
        <w:tc>
          <w:tcPr>
            <w:tcW w:w="3942" w:type="dxa"/>
            <w:tcBorders>
              <w:top w:val="nil"/>
              <w:left w:val="single" w:sz="4" w:space="0" w:color="000000"/>
              <w:bottom w:val="nil"/>
              <w:right w:val="nil"/>
            </w:tcBorders>
          </w:tcPr>
          <w:p w14:paraId="408BD6E3" w14:textId="77777777" w:rsidR="00A923F8" w:rsidRDefault="00A923F8">
            <w:pPr>
              <w:spacing w:after="0" w:line="360" w:lineRule="auto"/>
              <w:jc w:val="both"/>
              <w:rPr>
                <w:rFonts w:ascii="Times New Roman" w:eastAsia="Times New Roman" w:hAnsi="Times New Roman"/>
                <w:sz w:val="28"/>
                <w:szCs w:val="28"/>
              </w:rPr>
            </w:pPr>
          </w:p>
          <w:p w14:paraId="4FBFA585" w14:textId="77777777" w:rsidR="00A923F8" w:rsidRDefault="00A923F8">
            <w:pPr>
              <w:spacing w:after="0" w:line="360" w:lineRule="auto"/>
              <w:jc w:val="both"/>
              <w:rPr>
                <w:rFonts w:ascii="Times New Roman" w:eastAsia="Times New Roman" w:hAnsi="Times New Roman"/>
                <w:sz w:val="28"/>
                <w:szCs w:val="28"/>
              </w:rPr>
            </w:pPr>
          </w:p>
        </w:tc>
      </w:tr>
      <w:tr w:rsidR="00A923F8" w14:paraId="3F2E4A9D" w14:textId="77777777">
        <w:trPr>
          <w:trHeight w:val="840"/>
        </w:trPr>
        <w:tc>
          <w:tcPr>
            <w:tcW w:w="5130" w:type="dxa"/>
            <w:gridSpan w:val="3"/>
            <w:tcBorders>
              <w:top w:val="nil"/>
              <w:left w:val="nil"/>
              <w:bottom w:val="nil"/>
              <w:right w:val="single" w:sz="4" w:space="0" w:color="000000"/>
            </w:tcBorders>
          </w:tcPr>
          <w:p w14:paraId="09B2BCA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proofErr w:type="spellStart"/>
            <w:r>
              <w:rPr>
                <w:rFonts w:ascii="Times New Roman" w:eastAsia="Times New Roman" w:hAnsi="Times New Roman"/>
                <w:sz w:val="28"/>
                <w:szCs w:val="28"/>
              </w:rPr>
              <w:t>Gọi</w:t>
            </w:r>
            <w:proofErr w:type="spellEnd"/>
            <w:r>
              <w:rPr>
                <w:rFonts w:ascii="Times New Roman" w:eastAsia="Times New Roman" w:hAnsi="Times New Roman"/>
                <w:sz w:val="28"/>
                <w:szCs w:val="28"/>
              </w:rPr>
              <w:t xml:space="preserve"> 1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p w14:paraId="28FCC21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đoạn</w:t>
            </w:r>
            <w:proofErr w:type="spellEnd"/>
            <w:r>
              <w:rPr>
                <w:rFonts w:ascii="Times New Roman" w:eastAsia="Times New Roman" w:hAnsi="Times New Roman"/>
                <w:sz w:val="28"/>
                <w:szCs w:val="28"/>
              </w:rPr>
              <w:t>?</w:t>
            </w:r>
          </w:p>
          <w:p w14:paraId="03ADC6C5"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đoạn</w:t>
            </w:r>
            <w:proofErr w:type="spellEnd"/>
            <w:r>
              <w:rPr>
                <w:rFonts w:ascii="Times New Roman" w:eastAsia="Times New Roman" w:hAnsi="Times New Roman"/>
                <w:sz w:val="28"/>
                <w:szCs w:val="28"/>
              </w:rPr>
              <w:t>.</w:t>
            </w:r>
          </w:p>
        </w:tc>
        <w:tc>
          <w:tcPr>
            <w:tcW w:w="3942" w:type="dxa"/>
            <w:tcBorders>
              <w:top w:val="nil"/>
              <w:left w:val="single" w:sz="4" w:space="0" w:color="000000"/>
              <w:bottom w:val="nil"/>
              <w:right w:val="nil"/>
            </w:tcBorders>
          </w:tcPr>
          <w:p w14:paraId="3CAF16B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- 1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w:t>
            </w:r>
          </w:p>
          <w:p w14:paraId="2406FED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- 3 </w:t>
            </w:r>
            <w:proofErr w:type="spellStart"/>
            <w:r>
              <w:rPr>
                <w:rFonts w:ascii="Times New Roman" w:eastAsia="Times New Roman" w:hAnsi="Times New Roman"/>
                <w:sz w:val="28"/>
                <w:szCs w:val="28"/>
              </w:rPr>
              <w:t>đoạn</w:t>
            </w:r>
            <w:proofErr w:type="spellEnd"/>
            <w:r>
              <w:rPr>
                <w:rFonts w:ascii="Times New Roman" w:eastAsia="Times New Roman" w:hAnsi="Times New Roman"/>
                <w:sz w:val="28"/>
                <w:szCs w:val="28"/>
              </w:rPr>
              <w:t>.</w:t>
            </w:r>
          </w:p>
          <w:p w14:paraId="3B6C275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w:t>
            </w:r>
          </w:p>
        </w:tc>
      </w:tr>
      <w:tr w:rsidR="00A923F8" w14:paraId="3E818512" w14:textId="77777777">
        <w:trPr>
          <w:trHeight w:val="870"/>
        </w:trPr>
        <w:tc>
          <w:tcPr>
            <w:tcW w:w="5130" w:type="dxa"/>
            <w:gridSpan w:val="3"/>
            <w:tcBorders>
              <w:top w:val="nil"/>
              <w:left w:val="nil"/>
              <w:bottom w:val="nil"/>
              <w:right w:val="single" w:sz="4" w:space="0" w:color="000000"/>
            </w:tcBorders>
          </w:tcPr>
          <w:p w14:paraId="6DF1353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lần</w:t>
            </w:r>
            <w:proofErr w:type="spellEnd"/>
            <w:r>
              <w:rPr>
                <w:rFonts w:ascii="Times New Roman" w:eastAsia="Times New Roman" w:hAnsi="Times New Roman"/>
                <w:sz w:val="28"/>
                <w:szCs w:val="28"/>
              </w:rPr>
              <w:t xml:space="preserve"> 1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khó</w:t>
            </w:r>
            <w:proofErr w:type="spellEnd"/>
            <w:r>
              <w:rPr>
                <w:rFonts w:ascii="Times New Roman" w:eastAsia="Times New Roman" w:hAnsi="Times New Roman"/>
                <w:sz w:val="28"/>
                <w:szCs w:val="28"/>
              </w:rPr>
              <w:t>.</w:t>
            </w:r>
          </w:p>
          <w:p w14:paraId="59943495" w14:textId="77777777" w:rsidR="00A923F8" w:rsidRDefault="00A923F8">
            <w:pPr>
              <w:spacing w:after="0" w:line="360" w:lineRule="auto"/>
              <w:jc w:val="both"/>
              <w:rPr>
                <w:rFonts w:ascii="Times New Roman" w:eastAsia="Times New Roman" w:hAnsi="Times New Roman"/>
                <w:b/>
                <w:sz w:val="28"/>
                <w:szCs w:val="28"/>
              </w:rPr>
            </w:pPr>
          </w:p>
        </w:tc>
        <w:tc>
          <w:tcPr>
            <w:tcW w:w="3942" w:type="dxa"/>
            <w:tcBorders>
              <w:top w:val="nil"/>
              <w:left w:val="single" w:sz="4" w:space="0" w:color="000000"/>
              <w:bottom w:val="nil"/>
              <w:right w:val="nil"/>
            </w:tcBorders>
          </w:tcPr>
          <w:p w14:paraId="25B226A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Ma-ri An-</w:t>
            </w:r>
            <w:proofErr w:type="spellStart"/>
            <w:r>
              <w:rPr>
                <w:rFonts w:ascii="Times New Roman" w:eastAsia="Times New Roman" w:hAnsi="Times New Roman"/>
                <w:sz w:val="28"/>
                <w:szCs w:val="28"/>
              </w:rPr>
              <w:t>đéc</w:t>
            </w:r>
            <w:proofErr w:type="spellEnd"/>
            <w:r>
              <w:rPr>
                <w:rFonts w:ascii="Times New Roman" w:eastAsia="Times New Roman" w:hAnsi="Times New Roman"/>
                <w:sz w:val="28"/>
                <w:szCs w:val="28"/>
              </w:rPr>
              <w:t>-</w:t>
            </w:r>
            <w:proofErr w:type="spellStart"/>
            <w:r>
              <w:rPr>
                <w:rFonts w:ascii="Times New Roman" w:eastAsia="Times New Roman" w:hAnsi="Times New Roman"/>
                <w:sz w:val="28"/>
                <w:szCs w:val="28"/>
              </w:rPr>
              <w:t>xơn</w:t>
            </w:r>
            <w:proofErr w:type="spellEnd"/>
            <w:r>
              <w:rPr>
                <w:rFonts w:ascii="Times New Roman" w:eastAsia="Times New Roman" w:hAnsi="Times New Roman"/>
                <w:sz w:val="28"/>
                <w:szCs w:val="28"/>
              </w:rPr>
              <w:t>...</w:t>
            </w:r>
          </w:p>
        </w:tc>
      </w:tr>
      <w:tr w:rsidR="00A923F8" w14:paraId="31077419" w14:textId="77777777">
        <w:trPr>
          <w:trHeight w:val="870"/>
        </w:trPr>
        <w:tc>
          <w:tcPr>
            <w:tcW w:w="5130" w:type="dxa"/>
            <w:gridSpan w:val="3"/>
            <w:tcBorders>
              <w:top w:val="nil"/>
              <w:left w:val="nil"/>
              <w:bottom w:val="nil"/>
              <w:right w:val="single" w:sz="4" w:space="0" w:color="000000"/>
            </w:tcBorders>
          </w:tcPr>
          <w:p w14:paraId="09DAEA6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Gọi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lần</w:t>
            </w:r>
            <w:proofErr w:type="spellEnd"/>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nghĩa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giúp</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nghĩa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
          <w:p w14:paraId="2E5FCD6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i/>
                <w:sz w:val="28"/>
                <w:szCs w:val="28"/>
              </w:rPr>
              <w:t>sáng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thuốc</w:t>
            </w:r>
            <w:proofErr w:type="spellEnd"/>
            <w:r>
              <w:rPr>
                <w:rFonts w:ascii="Times New Roman" w:eastAsia="Times New Roman" w:hAnsi="Times New Roman"/>
                <w:sz w:val="28"/>
                <w:szCs w:val="28"/>
              </w:rPr>
              <w:t xml:space="preserve"> men,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máy</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móc</w:t>
            </w:r>
            <w:proofErr w:type="spellEnd"/>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w:t>
            </w:r>
          </w:p>
          <w:p w14:paraId="2C57F40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i/>
                <w:sz w:val="28"/>
                <w:szCs w:val="28"/>
              </w:rPr>
              <w:t>phát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thúc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đẩy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triển</w:t>
            </w:r>
            <w:proofErr w:type="spellEnd"/>
            <w:r>
              <w:rPr>
                <w:rFonts w:ascii="Times New Roman" w:eastAsia="Times New Roman" w:hAnsi="Times New Roman"/>
                <w:sz w:val="28"/>
                <w:szCs w:val="28"/>
              </w:rPr>
              <w:t xml:space="preserve"> (VD: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tính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hình</w:t>
            </w:r>
            <w:proofErr w:type="spellEnd"/>
            <w:r>
              <w:rPr>
                <w:rFonts w:ascii="Times New Roman" w:eastAsia="Times New Roman" w:hAnsi="Times New Roman"/>
                <w:sz w:val="28"/>
                <w:szCs w:val="28"/>
              </w:rPr>
              <w:t>,...</w:t>
            </w:r>
            <w:proofErr w:type="gramEnd"/>
            <w:r>
              <w:rPr>
                <w:rFonts w:ascii="Times New Roman" w:eastAsia="Times New Roman" w:hAnsi="Times New Roman"/>
                <w:sz w:val="28"/>
                <w:szCs w:val="28"/>
              </w:rPr>
              <w:t>).</w:t>
            </w:r>
          </w:p>
        </w:tc>
        <w:tc>
          <w:tcPr>
            <w:tcW w:w="3942" w:type="dxa"/>
            <w:tcBorders>
              <w:top w:val="nil"/>
              <w:left w:val="single" w:sz="4" w:space="0" w:color="000000"/>
              <w:bottom w:val="nil"/>
              <w:right w:val="nil"/>
            </w:tcBorders>
          </w:tcPr>
          <w:p w14:paraId="4538D9C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nghĩa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thoại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w:t>
            </w:r>
          </w:p>
        </w:tc>
      </w:tr>
      <w:tr w:rsidR="00A923F8" w14:paraId="1CF938BF" w14:textId="77777777">
        <w:trPr>
          <w:trHeight w:val="912"/>
        </w:trPr>
        <w:tc>
          <w:tcPr>
            <w:tcW w:w="5130" w:type="dxa"/>
            <w:gridSpan w:val="3"/>
            <w:tcBorders>
              <w:top w:val="nil"/>
              <w:left w:val="nil"/>
              <w:bottom w:val="nil"/>
              <w:right w:val="single" w:sz="4" w:space="0" w:color="000000"/>
            </w:tcBorders>
          </w:tcPr>
          <w:p w14:paraId="05FD9D8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Hướng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dẫn</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dài</w:t>
            </w:r>
            <w:proofErr w:type="spellEnd"/>
            <w:r>
              <w:rPr>
                <w:rFonts w:ascii="Times New Roman" w:eastAsia="Times New Roman" w:hAnsi="Times New Roman"/>
                <w:sz w:val="28"/>
                <w:szCs w:val="28"/>
              </w:rPr>
              <w:t>:</w:t>
            </w:r>
          </w:p>
          <w:p w14:paraId="6D91119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i/>
                <w:sz w:val="28"/>
                <w:szCs w:val="28"/>
              </w:rPr>
              <w:t xml:space="preserve">     Trong </w:t>
            </w:r>
            <w:proofErr w:type="spellStart"/>
            <w:r>
              <w:rPr>
                <w:rFonts w:ascii="Times New Roman" w:eastAsia="Times New Roman" w:hAnsi="Times New Roman"/>
                <w:i/>
                <w:sz w:val="28"/>
                <w:szCs w:val="28"/>
              </w:rPr>
              <w:t>chuyến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đi</w:t>
            </w:r>
            <w:proofErr w:type="spellEnd"/>
            <w:r>
              <w:rPr>
                <w:rFonts w:ascii="Times New Roman" w:eastAsia="Times New Roman" w:hAnsi="Times New Roman"/>
                <w:i/>
                <w:sz w:val="28"/>
                <w:szCs w:val="28"/>
              </w:rPr>
              <w:t xml:space="preserve"> </w:t>
            </w:r>
            <w:proofErr w:type="spellStart"/>
            <w:proofErr w:type="gramStart"/>
            <w:r>
              <w:rPr>
                <w:rFonts w:ascii="Times New Roman" w:eastAsia="Times New Roman" w:hAnsi="Times New Roman"/>
                <w:i/>
                <w:sz w:val="28"/>
                <w:szCs w:val="28"/>
              </w:rPr>
              <w:t>này</w:t>
            </w:r>
            <w:proofErr w:type="spellEnd"/>
            <w:r>
              <w:rPr>
                <w:rFonts w:ascii="Times New Roman" w:eastAsia="Times New Roman" w:hAnsi="Times New Roman"/>
                <w:i/>
                <w:sz w:val="28"/>
                <w:szCs w:val="28"/>
              </w:rPr>
              <w:t>,/</w:t>
            </w:r>
            <w:proofErr w:type="gram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bà</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đã</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b/>
                <w:i/>
                <w:sz w:val="28"/>
                <w:szCs w:val="28"/>
              </w:rPr>
              <w:t>chứng</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kiến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cảnh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các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tài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xế</w:t>
            </w:r>
            <w:proofErr w:type="spellEnd"/>
            <w:r>
              <w:rPr>
                <w:rFonts w:ascii="Times New Roman" w:eastAsia="Times New Roman" w:hAnsi="Times New Roman"/>
                <w:i/>
                <w:sz w:val="28"/>
                <w:szCs w:val="28"/>
              </w:rPr>
              <w:t xml:space="preserve"> / </w:t>
            </w:r>
            <w:proofErr w:type="spellStart"/>
            <w:r>
              <w:rPr>
                <w:rFonts w:ascii="Times New Roman" w:eastAsia="Times New Roman" w:hAnsi="Times New Roman"/>
                <w:i/>
                <w:sz w:val="28"/>
                <w:szCs w:val="28"/>
              </w:rPr>
              <w:t>phải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b/>
                <w:i/>
                <w:sz w:val="28"/>
                <w:szCs w:val="28"/>
              </w:rPr>
              <w:t>thường</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xuyên</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dừng</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lastRenderedPageBreak/>
              <w:t>xe</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để</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lau</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hơi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nước</w:t>
            </w:r>
            <w:proofErr w:type="spellEnd"/>
            <w:r>
              <w:rPr>
                <w:rFonts w:ascii="Times New Roman" w:eastAsia="Times New Roman" w:hAnsi="Times New Roman"/>
                <w:i/>
                <w:sz w:val="28"/>
                <w:szCs w:val="28"/>
              </w:rPr>
              <w:t xml:space="preserve"> / </w:t>
            </w:r>
            <w:proofErr w:type="spellStart"/>
            <w:r>
              <w:rPr>
                <w:rFonts w:ascii="Times New Roman" w:eastAsia="Times New Roman" w:hAnsi="Times New Roman"/>
                <w:i/>
                <w:sz w:val="28"/>
                <w:szCs w:val="28"/>
              </w:rPr>
              <w:t>và</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tuyết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phủ</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trên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kính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nước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buồng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lái</w:t>
            </w:r>
            <w:proofErr w:type="spellEnd"/>
            <w:r>
              <w:rPr>
                <w:rFonts w:ascii="Times New Roman" w:eastAsia="Times New Roman" w:hAnsi="Times New Roman"/>
                <w:i/>
                <w:sz w:val="28"/>
                <w:szCs w:val="28"/>
              </w:rPr>
              <w:t>.</w:t>
            </w:r>
          </w:p>
        </w:tc>
        <w:tc>
          <w:tcPr>
            <w:tcW w:w="3942" w:type="dxa"/>
            <w:tcBorders>
              <w:top w:val="nil"/>
              <w:left w:val="single" w:sz="4" w:space="0" w:color="000000"/>
              <w:bottom w:val="nil"/>
              <w:right w:val="nil"/>
            </w:tcBorders>
          </w:tcPr>
          <w:p w14:paraId="715CCDF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HS </w:t>
            </w:r>
            <w:proofErr w:type="spellStart"/>
            <w:r>
              <w:rPr>
                <w:rFonts w:ascii="Times New Roman" w:eastAsia="Times New Roman" w:hAnsi="Times New Roman"/>
                <w:sz w:val="28"/>
                <w:szCs w:val="28"/>
              </w:rPr>
              <w:t>luyện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w:t>
            </w:r>
          </w:p>
          <w:p w14:paraId="10570767" w14:textId="77777777" w:rsidR="00A923F8" w:rsidRDefault="00A923F8">
            <w:pPr>
              <w:spacing w:after="0" w:line="360" w:lineRule="auto"/>
              <w:jc w:val="both"/>
              <w:rPr>
                <w:rFonts w:ascii="Times New Roman" w:eastAsia="Times New Roman" w:hAnsi="Times New Roman"/>
                <w:sz w:val="28"/>
                <w:szCs w:val="28"/>
              </w:rPr>
            </w:pPr>
          </w:p>
          <w:p w14:paraId="75C3BF93" w14:textId="77777777" w:rsidR="00A923F8" w:rsidRDefault="00A923F8">
            <w:pPr>
              <w:spacing w:after="0" w:line="360" w:lineRule="auto"/>
              <w:jc w:val="both"/>
              <w:rPr>
                <w:rFonts w:ascii="Times New Roman" w:eastAsia="Times New Roman" w:hAnsi="Times New Roman"/>
                <w:sz w:val="28"/>
                <w:szCs w:val="28"/>
              </w:rPr>
            </w:pPr>
          </w:p>
          <w:p w14:paraId="71995D57" w14:textId="77777777" w:rsidR="00A923F8" w:rsidRDefault="00A923F8">
            <w:pPr>
              <w:spacing w:after="0" w:line="360" w:lineRule="auto"/>
              <w:jc w:val="both"/>
              <w:rPr>
                <w:rFonts w:ascii="Times New Roman" w:eastAsia="Times New Roman" w:hAnsi="Times New Roman"/>
                <w:sz w:val="28"/>
                <w:szCs w:val="28"/>
              </w:rPr>
            </w:pPr>
          </w:p>
          <w:p w14:paraId="239EC506" w14:textId="77777777" w:rsidR="00A923F8" w:rsidRDefault="00A923F8">
            <w:pPr>
              <w:spacing w:after="0" w:line="360" w:lineRule="auto"/>
              <w:jc w:val="both"/>
              <w:rPr>
                <w:rFonts w:ascii="Times New Roman" w:eastAsia="Times New Roman" w:hAnsi="Times New Roman"/>
                <w:sz w:val="28"/>
                <w:szCs w:val="28"/>
              </w:rPr>
            </w:pPr>
          </w:p>
        </w:tc>
      </w:tr>
      <w:tr w:rsidR="00A923F8" w14:paraId="04E13701" w14:textId="77777777">
        <w:trPr>
          <w:trHeight w:val="142"/>
        </w:trPr>
        <w:tc>
          <w:tcPr>
            <w:tcW w:w="5130" w:type="dxa"/>
            <w:gridSpan w:val="3"/>
            <w:tcBorders>
              <w:top w:val="nil"/>
              <w:left w:val="nil"/>
              <w:bottom w:val="nil"/>
              <w:right w:val="single" w:sz="4" w:space="0" w:color="000000"/>
            </w:tcBorders>
          </w:tcPr>
          <w:p w14:paraId="2002A86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Cho HS </w:t>
            </w:r>
            <w:proofErr w:type="spellStart"/>
            <w:r>
              <w:rPr>
                <w:rFonts w:ascii="Times New Roman" w:eastAsia="Times New Roman" w:hAnsi="Times New Roman"/>
                <w:sz w:val="28"/>
                <w:szCs w:val="28"/>
              </w:rPr>
              <w:t>luyện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đôi</w:t>
            </w:r>
            <w:proofErr w:type="spellEnd"/>
            <w:r>
              <w:rPr>
                <w:rFonts w:ascii="Times New Roman" w:eastAsia="Times New Roman" w:hAnsi="Times New Roman"/>
                <w:sz w:val="28"/>
                <w:szCs w:val="28"/>
              </w:rPr>
              <w:t>.</w:t>
            </w:r>
          </w:p>
        </w:tc>
        <w:tc>
          <w:tcPr>
            <w:tcW w:w="3942" w:type="dxa"/>
            <w:tcBorders>
              <w:top w:val="nil"/>
              <w:left w:val="single" w:sz="4" w:space="0" w:color="000000"/>
              <w:bottom w:val="nil"/>
              <w:right w:val="nil"/>
            </w:tcBorders>
          </w:tcPr>
          <w:p w14:paraId="2102D63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w:t>
            </w:r>
          </w:p>
        </w:tc>
      </w:tr>
      <w:tr w:rsidR="00A923F8" w14:paraId="5F55CFB0" w14:textId="77777777">
        <w:trPr>
          <w:trHeight w:val="142"/>
        </w:trPr>
        <w:tc>
          <w:tcPr>
            <w:tcW w:w="5130" w:type="dxa"/>
            <w:gridSpan w:val="3"/>
            <w:tcBorders>
              <w:top w:val="nil"/>
              <w:left w:val="nil"/>
              <w:bottom w:val="nil"/>
              <w:right w:val="single" w:sz="4" w:space="0" w:color="000000"/>
            </w:tcBorders>
          </w:tcPr>
          <w:p w14:paraId="4F07E33A"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Gọi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tc>
        <w:tc>
          <w:tcPr>
            <w:tcW w:w="3942" w:type="dxa"/>
            <w:tcBorders>
              <w:top w:val="nil"/>
              <w:left w:val="single" w:sz="4" w:space="0" w:color="000000"/>
              <w:bottom w:val="nil"/>
              <w:right w:val="nil"/>
            </w:tcBorders>
          </w:tcPr>
          <w:p w14:paraId="7CA4F4F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- 2-3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tc>
      </w:tr>
      <w:tr w:rsidR="00A923F8" w14:paraId="44047BFA" w14:textId="77777777">
        <w:trPr>
          <w:trHeight w:val="142"/>
        </w:trPr>
        <w:tc>
          <w:tcPr>
            <w:tcW w:w="5130" w:type="dxa"/>
            <w:gridSpan w:val="3"/>
            <w:tcBorders>
              <w:top w:val="nil"/>
              <w:left w:val="nil"/>
              <w:bottom w:val="nil"/>
              <w:right w:val="single" w:sz="4" w:space="0" w:color="000000"/>
            </w:tcBorders>
          </w:tcPr>
          <w:p w14:paraId="7A0D82C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mẫu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tc>
        <w:tc>
          <w:tcPr>
            <w:tcW w:w="3942" w:type="dxa"/>
            <w:tcBorders>
              <w:top w:val="nil"/>
              <w:left w:val="single" w:sz="4" w:space="0" w:color="000000"/>
              <w:bottom w:val="nil"/>
              <w:right w:val="nil"/>
            </w:tcBorders>
          </w:tcPr>
          <w:p w14:paraId="735FF9F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w:t>
            </w:r>
          </w:p>
        </w:tc>
      </w:tr>
      <w:tr w:rsidR="00A923F8" w14:paraId="41A50DC5" w14:textId="77777777">
        <w:tc>
          <w:tcPr>
            <w:tcW w:w="9072" w:type="dxa"/>
            <w:gridSpan w:val="4"/>
            <w:tcBorders>
              <w:top w:val="nil"/>
              <w:left w:val="nil"/>
              <w:bottom w:val="nil"/>
              <w:right w:val="nil"/>
            </w:tcBorders>
          </w:tcPr>
          <w:p w14:paraId="7B14EF2C" w14:textId="77777777" w:rsidR="00A923F8" w:rsidRDefault="00000000">
            <w:pPr>
              <w:spacing w:after="0" w:line="360" w:lineRule="auto"/>
              <w:jc w:val="both"/>
              <w:rPr>
                <w:rFonts w:ascii="Times New Roman" w:eastAsia="Times New Roman" w:hAnsi="Times New Roman"/>
                <w:b/>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2: </w:t>
            </w:r>
            <w:proofErr w:type="spellStart"/>
            <w:r>
              <w:rPr>
                <w:rFonts w:ascii="Times New Roman" w:eastAsia="Times New Roman" w:hAnsi="Times New Roman"/>
                <w:b/>
                <w:sz w:val="28"/>
                <w:szCs w:val="28"/>
              </w:rPr>
              <w:t>Tìm</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hiểu</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nội</w:t>
            </w:r>
            <w:proofErr w:type="spellEnd"/>
            <w:r>
              <w:rPr>
                <w:rFonts w:ascii="Times New Roman" w:eastAsia="Times New Roman" w:hAnsi="Times New Roman"/>
                <w:b/>
                <w:sz w:val="28"/>
                <w:szCs w:val="28"/>
              </w:rPr>
              <w:t xml:space="preserve"> dung </w:t>
            </w:r>
            <w:proofErr w:type="spellStart"/>
            <w:r>
              <w:rPr>
                <w:rFonts w:ascii="Times New Roman" w:eastAsia="Times New Roman" w:hAnsi="Times New Roman"/>
                <w:b/>
                <w:sz w:val="28"/>
                <w:szCs w:val="28"/>
              </w:rPr>
              <w:t>bài</w:t>
            </w:r>
            <w:proofErr w:type="spellEnd"/>
          </w:p>
          <w:p w14:paraId="6D28648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Cách</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tiến</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hành</w:t>
            </w:r>
            <w:proofErr w:type="spellEnd"/>
            <w:r>
              <w:rPr>
                <w:rFonts w:ascii="Times New Roman" w:eastAsia="Times New Roman" w:hAnsi="Times New Roman"/>
                <w:b/>
                <w:i/>
                <w:sz w:val="28"/>
                <w:szCs w:val="28"/>
              </w:rPr>
              <w:t>:</w:t>
            </w:r>
          </w:p>
        </w:tc>
      </w:tr>
      <w:tr w:rsidR="00A923F8" w14:paraId="26684B7E" w14:textId="77777777">
        <w:trPr>
          <w:trHeight w:val="526"/>
        </w:trPr>
        <w:tc>
          <w:tcPr>
            <w:tcW w:w="4770" w:type="dxa"/>
            <w:tcBorders>
              <w:top w:val="nil"/>
              <w:left w:val="nil"/>
              <w:bottom w:val="nil"/>
              <w:right w:val="single" w:sz="4" w:space="0" w:color="000000"/>
            </w:tcBorders>
          </w:tcPr>
          <w:p w14:paraId="740E151B"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5 HS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to, </w:t>
            </w:r>
            <w:proofErr w:type="spellStart"/>
            <w:r>
              <w:rPr>
                <w:rFonts w:ascii="Times New Roman" w:eastAsia="Times New Roman" w:hAnsi="Times New Roman"/>
                <w:sz w:val="28"/>
                <w:szCs w:val="28"/>
              </w:rPr>
              <w:t>rõ</w:t>
            </w:r>
            <w:proofErr w:type="spellEnd"/>
            <w:r>
              <w:rPr>
                <w:rFonts w:ascii="Times New Roman" w:eastAsia="Times New Roman" w:hAnsi="Times New Roman"/>
                <w:sz w:val="28"/>
                <w:szCs w:val="28"/>
              </w:rPr>
              <w:t xml:space="preserve"> 5 CH.</w:t>
            </w:r>
          </w:p>
        </w:tc>
        <w:tc>
          <w:tcPr>
            <w:tcW w:w="4302" w:type="dxa"/>
            <w:gridSpan w:val="3"/>
            <w:tcBorders>
              <w:top w:val="nil"/>
              <w:left w:val="single" w:sz="4" w:space="0" w:color="000000"/>
              <w:bottom w:val="nil"/>
              <w:right w:val="nil"/>
            </w:tcBorders>
          </w:tcPr>
          <w:p w14:paraId="5B4CA52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- 5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5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thầm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p>
        </w:tc>
      </w:tr>
      <w:tr w:rsidR="00A923F8" w14:paraId="3C0A0DCF" w14:textId="77777777">
        <w:trPr>
          <w:trHeight w:val="293"/>
        </w:trPr>
        <w:tc>
          <w:tcPr>
            <w:tcW w:w="4770" w:type="dxa"/>
            <w:tcBorders>
              <w:top w:val="nil"/>
              <w:left w:val="nil"/>
              <w:bottom w:val="nil"/>
              <w:right w:val="single" w:sz="4" w:space="0" w:color="000000"/>
            </w:tcBorders>
          </w:tcPr>
          <w:p w14:paraId="0A24EC7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5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bằng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đôi</w:t>
            </w:r>
            <w:proofErr w:type="spellEnd"/>
            <w:r>
              <w:rPr>
                <w:rFonts w:ascii="Times New Roman" w:eastAsia="Times New Roman" w:hAnsi="Times New Roman"/>
                <w:sz w:val="28"/>
                <w:szCs w:val="28"/>
              </w:rPr>
              <w:t xml:space="preserve">. Sau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đáp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w:t>
            </w:r>
          </w:p>
        </w:tc>
        <w:tc>
          <w:tcPr>
            <w:tcW w:w="4302" w:type="dxa"/>
            <w:gridSpan w:val="3"/>
            <w:tcBorders>
              <w:top w:val="nil"/>
              <w:left w:val="single" w:sz="4" w:space="0" w:color="000000"/>
              <w:bottom w:val="nil"/>
              <w:right w:val="nil"/>
            </w:tcBorders>
          </w:tcPr>
          <w:p w14:paraId="458FE32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w:t>
            </w:r>
          </w:p>
        </w:tc>
      </w:tr>
      <w:tr w:rsidR="00A923F8" w14:paraId="29C03160" w14:textId="77777777">
        <w:trPr>
          <w:trHeight w:val="841"/>
        </w:trPr>
        <w:tc>
          <w:tcPr>
            <w:tcW w:w="4770" w:type="dxa"/>
            <w:tcBorders>
              <w:top w:val="nil"/>
              <w:left w:val="nil"/>
              <w:bottom w:val="nil"/>
              <w:right w:val="single" w:sz="4" w:space="0" w:color="000000"/>
            </w:tcBorders>
          </w:tcPr>
          <w:p w14:paraId="68C0925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u w:val="single"/>
              </w:rPr>
              <w:t xml:space="preserve">+ </w:t>
            </w:r>
            <w:proofErr w:type="spellStart"/>
            <w:r>
              <w:rPr>
                <w:rFonts w:ascii="Times New Roman" w:eastAsia="Times New Roman" w:hAnsi="Times New Roman"/>
                <w:sz w:val="28"/>
                <w:szCs w:val="28"/>
                <w:u w:val="single"/>
              </w:rPr>
              <w:t>Câu</w:t>
            </w:r>
            <w:proofErr w:type="spellEnd"/>
            <w:r>
              <w:rPr>
                <w:rFonts w:ascii="Times New Roman" w:eastAsia="Times New Roman" w:hAnsi="Times New Roman"/>
                <w:sz w:val="28"/>
                <w:szCs w:val="28"/>
                <w:u w:val="single"/>
              </w:rPr>
              <w:t xml:space="preserve"> 1.</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gồm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nhiệm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vụ</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tc>
        <w:tc>
          <w:tcPr>
            <w:tcW w:w="4302" w:type="dxa"/>
            <w:gridSpan w:val="3"/>
            <w:tcBorders>
              <w:top w:val="nil"/>
              <w:left w:val="single" w:sz="4" w:space="0" w:color="000000"/>
              <w:bottom w:val="nil"/>
              <w:right w:val="nil"/>
            </w:tcBorders>
          </w:tcPr>
          <w:p w14:paraId="3EBB1322"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3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w:t>
            </w:r>
          </w:p>
          <w:p w14:paraId="29D9DF09"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mở</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đến</w:t>
            </w:r>
            <w:proofErr w:type="spellEnd"/>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lịch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lịch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giúp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mọi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đầy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đủ</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nghi</w:t>
            </w:r>
            <w:proofErr w:type="spellEnd"/>
            <w:r>
              <w:rPr>
                <w:rFonts w:ascii="Times New Roman" w:eastAsia="Times New Roman" w:hAnsi="Times New Roman"/>
                <w:sz w:val="28"/>
                <w:szCs w:val="28"/>
              </w:rPr>
              <w:t>).</w:t>
            </w:r>
          </w:p>
          <w:p w14:paraId="264E3463"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đến</w:t>
            </w:r>
            <w:proofErr w:type="spellEnd"/>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rất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hữu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w:t>
            </w:r>
          </w:p>
          <w:p w14:paraId="213C84D2"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nghĩa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góp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lịch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loài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w:t>
            </w:r>
          </w:p>
        </w:tc>
      </w:tr>
      <w:tr w:rsidR="00A923F8" w14:paraId="25589A15" w14:textId="77777777">
        <w:trPr>
          <w:trHeight w:val="383"/>
        </w:trPr>
        <w:tc>
          <w:tcPr>
            <w:tcW w:w="4770" w:type="dxa"/>
            <w:tcBorders>
              <w:top w:val="nil"/>
              <w:left w:val="nil"/>
              <w:bottom w:val="nil"/>
              <w:right w:val="single" w:sz="4" w:space="0" w:color="000000"/>
            </w:tcBorders>
          </w:tcPr>
          <w:p w14:paraId="4D32F57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u w:val="single"/>
              </w:rPr>
              <w:lastRenderedPageBreak/>
              <w:t xml:space="preserve">+ </w:t>
            </w:r>
            <w:proofErr w:type="spellStart"/>
            <w:r>
              <w:rPr>
                <w:rFonts w:ascii="Times New Roman" w:eastAsia="Times New Roman" w:hAnsi="Times New Roman"/>
                <w:sz w:val="28"/>
                <w:szCs w:val="28"/>
                <w:u w:val="single"/>
              </w:rPr>
              <w:t>Câu</w:t>
            </w:r>
            <w:proofErr w:type="spellEnd"/>
            <w:r>
              <w:rPr>
                <w:rFonts w:ascii="Times New Roman" w:eastAsia="Times New Roman" w:hAnsi="Times New Roman"/>
                <w:sz w:val="28"/>
                <w:szCs w:val="28"/>
                <w:u w:val="single"/>
              </w:rPr>
              <w:t xml:space="preserve"> 2.</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hội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chúng</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đang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do </w:t>
            </w:r>
            <w:proofErr w:type="spellStart"/>
            <w:r>
              <w:rPr>
                <w:rFonts w:ascii="Times New Roman" w:eastAsia="Times New Roman" w:hAnsi="Times New Roman"/>
                <w:sz w:val="28"/>
                <w:szCs w:val="28"/>
              </w:rPr>
              <w:t>đâu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w:t>
            </w:r>
          </w:p>
        </w:tc>
        <w:tc>
          <w:tcPr>
            <w:tcW w:w="4302" w:type="dxa"/>
            <w:gridSpan w:val="3"/>
            <w:tcBorders>
              <w:top w:val="nil"/>
              <w:left w:val="single" w:sz="4" w:space="0" w:color="000000"/>
              <w:bottom w:val="nil"/>
              <w:right w:val="nil"/>
            </w:tcBorders>
          </w:tcPr>
          <w:p w14:paraId="37006612" w14:textId="77777777" w:rsidR="00A923F8" w:rsidRDefault="00000000">
            <w:pPr>
              <w:widowControl w:val="0"/>
              <w:spacing w:after="0" w:line="36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nói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đều</w:t>
            </w:r>
            <w:proofErr w:type="spellEnd"/>
            <w:r>
              <w:rPr>
                <w:rFonts w:ascii="Times New Roman" w:eastAsia="Times New Roman" w:hAnsi="Times New Roman"/>
                <w:sz w:val="28"/>
                <w:szCs w:val="28"/>
              </w:rPr>
              <w:t xml:space="preserve"> do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nói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w:t>
            </w:r>
          </w:p>
        </w:tc>
      </w:tr>
      <w:tr w:rsidR="00A923F8" w14:paraId="68CD8607" w14:textId="77777777">
        <w:trPr>
          <w:trHeight w:val="253"/>
        </w:trPr>
        <w:tc>
          <w:tcPr>
            <w:tcW w:w="4770" w:type="dxa"/>
            <w:tcBorders>
              <w:top w:val="nil"/>
              <w:left w:val="nil"/>
              <w:bottom w:val="nil"/>
              <w:right w:val="single" w:sz="4" w:space="0" w:color="000000"/>
            </w:tcBorders>
          </w:tcPr>
          <w:p w14:paraId="531BCD6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u w:val="single"/>
              </w:rPr>
              <w:t xml:space="preserve">+ </w:t>
            </w:r>
            <w:proofErr w:type="spellStart"/>
            <w:r>
              <w:rPr>
                <w:rFonts w:ascii="Times New Roman" w:eastAsia="Times New Roman" w:hAnsi="Times New Roman"/>
                <w:sz w:val="28"/>
                <w:szCs w:val="28"/>
                <w:u w:val="single"/>
              </w:rPr>
              <w:t>Câu</w:t>
            </w:r>
            <w:proofErr w:type="spellEnd"/>
            <w:r>
              <w:rPr>
                <w:rFonts w:ascii="Times New Roman" w:eastAsia="Times New Roman" w:hAnsi="Times New Roman"/>
                <w:sz w:val="28"/>
                <w:szCs w:val="28"/>
                <w:u w:val="single"/>
              </w:rPr>
              <w:t xml:space="preserve"> 3.</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nói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nhắc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đoạn</w:t>
            </w:r>
            <w:proofErr w:type="spellEnd"/>
            <w:r>
              <w:rPr>
                <w:rFonts w:ascii="Times New Roman" w:eastAsia="Times New Roman" w:hAnsi="Times New Roman"/>
                <w:sz w:val="28"/>
                <w:szCs w:val="28"/>
              </w:rPr>
              <w:t xml:space="preserve"> 2.</w:t>
            </w:r>
          </w:p>
        </w:tc>
        <w:tc>
          <w:tcPr>
            <w:tcW w:w="4302" w:type="dxa"/>
            <w:gridSpan w:val="3"/>
            <w:tcBorders>
              <w:top w:val="nil"/>
              <w:left w:val="single" w:sz="4" w:space="0" w:color="000000"/>
              <w:bottom w:val="nil"/>
              <w:right w:val="nil"/>
            </w:tcBorders>
          </w:tcPr>
          <w:p w14:paraId="6CA4B878"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do,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
          <w:p w14:paraId="0645C6B0"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VD: </w:t>
            </w:r>
          </w:p>
          <w:p w14:paraId="3DE4016A"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nghìn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Nhờ</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viết</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mọi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thế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hệ</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hệ</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w:t>
            </w:r>
          </w:p>
          <w:p w14:paraId="6F17112D"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thoại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đây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thoại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chỉ</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gọi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còn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nhắn</w:t>
            </w:r>
            <w:proofErr w:type="spellEnd"/>
            <w:r>
              <w:rPr>
                <w:rFonts w:ascii="Times New Roman" w:eastAsia="Times New Roman" w:hAnsi="Times New Roman"/>
                <w:sz w:val="28"/>
                <w:szCs w:val="28"/>
              </w:rPr>
              <w:t xml:space="preserve"> tin,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xem</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phim</w:t>
            </w:r>
            <w:proofErr w:type="spellEnd"/>
            <w:r>
              <w:rPr>
                <w:rFonts w:ascii="Times New Roman" w:eastAsia="Times New Roman" w:hAnsi="Times New Roman"/>
                <w:sz w:val="28"/>
                <w:szCs w:val="28"/>
              </w:rPr>
              <w:t>,...</w:t>
            </w:r>
            <w:proofErr w:type="gramEnd"/>
          </w:p>
          <w:p w14:paraId="62FAEB19"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giữa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chuyến</w:t>
            </w:r>
            <w:proofErr w:type="spellEnd"/>
            <w:r>
              <w:rPr>
                <w:rFonts w:ascii="Times New Roman" w:eastAsia="Times New Roman" w:hAnsi="Times New Roman"/>
                <w:sz w:val="28"/>
                <w:szCs w:val="28"/>
              </w:rPr>
              <w:t xml:space="preserve"> bay </w:t>
            </w:r>
            <w:proofErr w:type="spellStart"/>
            <w:r>
              <w:rPr>
                <w:rFonts w:ascii="Times New Roman" w:eastAsia="Times New Roman" w:hAnsi="Times New Roman"/>
                <w:sz w:val="28"/>
                <w:szCs w:val="28"/>
              </w:rPr>
              <w:t>lên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Mặt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phi </w:t>
            </w:r>
            <w:proofErr w:type="spellStart"/>
            <w:r>
              <w:rPr>
                <w:rFonts w:ascii="Times New Roman" w:eastAsia="Times New Roman" w:hAnsi="Times New Roman"/>
                <w:sz w:val="28"/>
                <w:szCs w:val="28"/>
              </w:rPr>
              <w:t>công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trụ</w:t>
            </w:r>
            <w:proofErr w:type="spellEnd"/>
            <w:r>
              <w:rPr>
                <w:rFonts w:ascii="Times New Roman" w:eastAsia="Times New Roman" w:hAnsi="Times New Roman"/>
                <w:sz w:val="28"/>
                <w:szCs w:val="28"/>
              </w:rPr>
              <w:t xml:space="preserve"> Am-</w:t>
            </w:r>
            <w:proofErr w:type="spellStart"/>
            <w:r>
              <w:rPr>
                <w:rFonts w:ascii="Times New Roman" w:eastAsia="Times New Roman" w:hAnsi="Times New Roman"/>
                <w:sz w:val="28"/>
                <w:szCs w:val="28"/>
              </w:rPr>
              <w:t>xtrông</w:t>
            </w:r>
            <w:proofErr w:type="spellEnd"/>
            <w:r>
              <w:rPr>
                <w:rFonts w:ascii="Times New Roman" w:eastAsia="Times New Roman" w:hAnsi="Times New Roman"/>
                <w:sz w:val="28"/>
                <w:szCs w:val="28"/>
              </w:rPr>
              <w:t xml:space="preserve"> (Amstrong). </w:t>
            </w:r>
            <w:proofErr w:type="spellStart"/>
            <w:r>
              <w:rPr>
                <w:rFonts w:ascii="Times New Roman" w:eastAsia="Times New Roman" w:hAnsi="Times New Roman"/>
                <w:sz w:val="28"/>
                <w:szCs w:val="28"/>
              </w:rPr>
              <w:t>Đây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tiên</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đặt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Mặt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năm</w:t>
            </w:r>
            <w:proofErr w:type="spellEnd"/>
            <w:r>
              <w:rPr>
                <w:rFonts w:ascii="Times New Roman" w:eastAsia="Times New Roman" w:hAnsi="Times New Roman"/>
                <w:sz w:val="28"/>
                <w:szCs w:val="28"/>
              </w:rPr>
              <w:t xml:space="preserve"> 1969,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đời</w:t>
            </w:r>
            <w:proofErr w:type="spellEnd"/>
            <w:r>
              <w:rPr>
                <w:rFonts w:ascii="Times New Roman" w:eastAsia="Times New Roman" w:hAnsi="Times New Roman"/>
                <w:sz w:val="28"/>
                <w:szCs w:val="28"/>
              </w:rPr>
              <w:t xml:space="preserve">. </w:t>
            </w:r>
          </w:p>
          <w:p w14:paraId="4F1A12B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kính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xe</w:t>
            </w:r>
            <w:proofErr w:type="spellEnd"/>
            <w:r>
              <w:rPr>
                <w:rFonts w:ascii="Times New Roman" w:eastAsia="Times New Roman" w:hAnsi="Times New Roman"/>
                <w:sz w:val="28"/>
                <w:szCs w:val="28"/>
              </w:rPr>
              <w:t xml:space="preserve"> ô </w:t>
            </w:r>
            <w:proofErr w:type="spellStart"/>
            <w:r>
              <w:rPr>
                <w:rFonts w:ascii="Times New Roman" w:eastAsia="Times New Roman" w:hAnsi="Times New Roman"/>
                <w:sz w:val="28"/>
                <w:szCs w:val="28"/>
              </w:rPr>
              <w:t>tô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w:t>
            </w:r>
            <w:proofErr w:type="spellEnd"/>
            <w:r>
              <w:rPr>
                <w:rFonts w:ascii="Times New Roman" w:eastAsia="Times New Roman" w:hAnsi="Times New Roman"/>
                <w:sz w:val="28"/>
                <w:szCs w:val="28"/>
              </w:rPr>
              <w:t xml:space="preserve"> Ma-ri An-</w:t>
            </w:r>
            <w:proofErr w:type="spellStart"/>
            <w:r>
              <w:rPr>
                <w:rFonts w:ascii="Times New Roman" w:eastAsia="Times New Roman" w:hAnsi="Times New Roman"/>
                <w:sz w:val="28"/>
                <w:szCs w:val="28"/>
              </w:rPr>
              <w:t>đéc</w:t>
            </w:r>
            <w:proofErr w:type="spellEnd"/>
            <w:r>
              <w:rPr>
                <w:rFonts w:ascii="Times New Roman" w:eastAsia="Times New Roman" w:hAnsi="Times New Roman"/>
                <w:sz w:val="28"/>
                <w:szCs w:val="28"/>
              </w:rPr>
              <w:t>-</w:t>
            </w:r>
            <w:proofErr w:type="spellStart"/>
            <w:r>
              <w:rPr>
                <w:rFonts w:ascii="Times New Roman" w:eastAsia="Times New Roman" w:hAnsi="Times New Roman"/>
                <w:sz w:val="28"/>
                <w:szCs w:val="28"/>
              </w:rPr>
              <w:t>xơn</w:t>
            </w:r>
            <w:proofErr w:type="spellEnd"/>
            <w:r>
              <w:rPr>
                <w:rFonts w:ascii="Times New Roman" w:eastAsia="Times New Roman" w:hAnsi="Times New Roman"/>
                <w:sz w:val="28"/>
                <w:szCs w:val="28"/>
              </w:rPr>
              <w:t xml:space="preserve">. </w:t>
            </w:r>
            <w:r>
              <w:rPr>
                <w:rFonts w:ascii="Times New Roman" w:eastAsia="Times New Roman" w:hAnsi="Times New Roman"/>
                <w:sz w:val="28"/>
                <w:szCs w:val="28"/>
              </w:rPr>
              <w:lastRenderedPageBreak/>
              <w:t xml:space="preserve">Trong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chuyến</w:t>
            </w:r>
            <w:proofErr w:type="spellEnd"/>
            <w:r>
              <w:rPr>
                <w:rFonts w:ascii="Times New Roman" w:eastAsia="Times New Roman" w:hAnsi="Times New Roman"/>
                <w:sz w:val="28"/>
                <w:szCs w:val="28"/>
              </w:rPr>
              <w:t xml:space="preserve"> du </w:t>
            </w:r>
            <w:proofErr w:type="spellStart"/>
            <w:r>
              <w:rPr>
                <w:rFonts w:ascii="Times New Roman" w:eastAsia="Times New Roman" w:hAnsi="Times New Roman"/>
                <w:sz w:val="28"/>
                <w:szCs w:val="28"/>
              </w:rPr>
              <w:t>lịch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w:t>
            </w:r>
            <w:proofErr w:type="spellEnd"/>
            <w:r>
              <w:rPr>
                <w:rFonts w:ascii="Times New Roman" w:eastAsia="Times New Roman" w:hAnsi="Times New Roman"/>
                <w:sz w:val="28"/>
                <w:szCs w:val="28"/>
              </w:rPr>
              <w:t xml:space="preserve"> An-</w:t>
            </w:r>
            <w:proofErr w:type="spellStart"/>
            <w:r>
              <w:rPr>
                <w:rFonts w:ascii="Times New Roman" w:eastAsia="Times New Roman" w:hAnsi="Times New Roman"/>
                <w:sz w:val="28"/>
                <w:szCs w:val="28"/>
              </w:rPr>
              <w:t>đéc</w:t>
            </w:r>
            <w:proofErr w:type="spellEnd"/>
            <w:r>
              <w:rPr>
                <w:rFonts w:ascii="Times New Roman" w:eastAsia="Times New Roman" w:hAnsi="Times New Roman"/>
                <w:sz w:val="28"/>
                <w:szCs w:val="28"/>
              </w:rPr>
              <w:t>-</w:t>
            </w:r>
            <w:proofErr w:type="spellStart"/>
            <w:r>
              <w:rPr>
                <w:rFonts w:ascii="Times New Roman" w:eastAsia="Times New Roman" w:hAnsi="Times New Roman"/>
                <w:sz w:val="28"/>
                <w:szCs w:val="28"/>
              </w:rPr>
              <w:t>xơn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thường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xuyên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dừng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tuyết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phủ</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mặt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kính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buồng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chiếc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này</w:t>
            </w:r>
            <w:proofErr w:type="spellEnd"/>
            <w:r>
              <w:rPr>
                <w:rFonts w:ascii="Times New Roman" w:eastAsia="Times New Roman" w:hAnsi="Times New Roman"/>
                <w:sz w:val="28"/>
                <w:szCs w:val="28"/>
              </w:rPr>
              <w:t>. / ...)</w:t>
            </w:r>
          </w:p>
          <w:p w14:paraId="364DFC1C"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giới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thông</w:t>
            </w:r>
            <w:proofErr w:type="spellEnd"/>
            <w:r>
              <w:rPr>
                <w:rFonts w:ascii="Times New Roman" w:eastAsia="Times New Roman" w:hAnsi="Times New Roman"/>
                <w:sz w:val="28"/>
                <w:szCs w:val="28"/>
              </w:rPr>
              <w:t xml:space="preserve"> tin 3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SGK.</w:t>
            </w:r>
          </w:p>
        </w:tc>
      </w:tr>
      <w:tr w:rsidR="00A923F8" w14:paraId="147F2A3D" w14:textId="77777777">
        <w:trPr>
          <w:trHeight w:val="914"/>
        </w:trPr>
        <w:tc>
          <w:tcPr>
            <w:tcW w:w="4770" w:type="dxa"/>
            <w:tcBorders>
              <w:top w:val="nil"/>
              <w:left w:val="nil"/>
              <w:bottom w:val="nil"/>
              <w:right w:val="single" w:sz="4" w:space="0" w:color="000000"/>
            </w:tcBorders>
          </w:tcPr>
          <w:p w14:paraId="2F9B9BC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u w:val="single"/>
              </w:rPr>
              <w:lastRenderedPageBreak/>
              <w:t xml:space="preserve">+ </w:t>
            </w:r>
            <w:proofErr w:type="spellStart"/>
            <w:r>
              <w:rPr>
                <w:rFonts w:ascii="Times New Roman" w:eastAsia="Times New Roman" w:hAnsi="Times New Roman"/>
                <w:sz w:val="28"/>
                <w:szCs w:val="28"/>
                <w:u w:val="single"/>
              </w:rPr>
              <w:t>Câu</w:t>
            </w:r>
            <w:proofErr w:type="spellEnd"/>
            <w:r>
              <w:rPr>
                <w:rFonts w:ascii="Times New Roman" w:eastAsia="Times New Roman" w:hAnsi="Times New Roman"/>
                <w:sz w:val="28"/>
                <w:szCs w:val="28"/>
                <w:u w:val="single"/>
              </w:rPr>
              <w:t xml:space="preserve"> 4.</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nói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góp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lịch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loài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w:t>
            </w:r>
          </w:p>
        </w:tc>
        <w:tc>
          <w:tcPr>
            <w:tcW w:w="4302" w:type="dxa"/>
            <w:gridSpan w:val="3"/>
            <w:tcBorders>
              <w:top w:val="nil"/>
              <w:left w:val="single" w:sz="4" w:space="0" w:color="000000"/>
              <w:bottom w:val="nil"/>
              <w:right w:val="nil"/>
            </w:tcBorders>
          </w:tcPr>
          <w:p w14:paraId="7FB4D87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đúng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a, b, c</w:t>
            </w:r>
          </w:p>
          <w:p w14:paraId="57E15AFE" w14:textId="77777777" w:rsidR="00A923F8" w:rsidRDefault="00A923F8">
            <w:pPr>
              <w:spacing w:after="0" w:line="360" w:lineRule="auto"/>
              <w:jc w:val="both"/>
              <w:rPr>
                <w:rFonts w:ascii="Times New Roman" w:eastAsia="Times New Roman" w:hAnsi="Times New Roman"/>
                <w:b/>
                <w:sz w:val="28"/>
                <w:szCs w:val="28"/>
              </w:rPr>
            </w:pPr>
          </w:p>
          <w:p w14:paraId="7B6CB596" w14:textId="77777777" w:rsidR="00A923F8" w:rsidRDefault="00A923F8">
            <w:pPr>
              <w:spacing w:after="0" w:line="360" w:lineRule="auto"/>
              <w:jc w:val="both"/>
              <w:rPr>
                <w:rFonts w:ascii="Times New Roman" w:eastAsia="Times New Roman" w:hAnsi="Times New Roman"/>
                <w:sz w:val="28"/>
                <w:szCs w:val="28"/>
              </w:rPr>
            </w:pPr>
          </w:p>
        </w:tc>
      </w:tr>
      <w:tr w:rsidR="00A923F8" w14:paraId="7D2EDB2B" w14:textId="77777777">
        <w:trPr>
          <w:trHeight w:val="1874"/>
        </w:trPr>
        <w:tc>
          <w:tcPr>
            <w:tcW w:w="4770" w:type="dxa"/>
            <w:tcBorders>
              <w:top w:val="nil"/>
              <w:left w:val="nil"/>
              <w:bottom w:val="nil"/>
              <w:right w:val="single" w:sz="4" w:space="0" w:color="000000"/>
            </w:tcBorders>
          </w:tcPr>
          <w:p w14:paraId="6D842B9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u w:val="single"/>
              </w:rPr>
              <w:t xml:space="preserve">+ </w:t>
            </w:r>
            <w:proofErr w:type="spellStart"/>
            <w:r>
              <w:rPr>
                <w:rFonts w:ascii="Times New Roman" w:eastAsia="Times New Roman" w:hAnsi="Times New Roman"/>
                <w:sz w:val="28"/>
                <w:szCs w:val="28"/>
                <w:u w:val="single"/>
              </w:rPr>
              <w:t>Câu</w:t>
            </w:r>
            <w:proofErr w:type="spellEnd"/>
            <w:r>
              <w:rPr>
                <w:rFonts w:ascii="Times New Roman" w:eastAsia="Times New Roman" w:hAnsi="Times New Roman"/>
                <w:sz w:val="28"/>
                <w:szCs w:val="28"/>
                <w:u w:val="single"/>
              </w:rPr>
              <w:t xml:space="preserve"> 5.</w:t>
            </w:r>
            <w:r>
              <w:rPr>
                <w:rFonts w:ascii="Times New Roman" w:eastAsia="Times New Roman" w:hAnsi="Times New Roman"/>
                <w:sz w:val="28"/>
                <w:szCs w:val="28"/>
              </w:rPr>
              <w:t xml:space="preserve"> Theo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góp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triển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hội</w:t>
            </w:r>
            <w:proofErr w:type="spellEnd"/>
            <w:r>
              <w:rPr>
                <w:rFonts w:ascii="Times New Roman" w:eastAsia="Times New Roman" w:hAnsi="Times New Roman"/>
                <w:sz w:val="28"/>
                <w:szCs w:val="28"/>
              </w:rPr>
              <w:t>?</w:t>
            </w:r>
          </w:p>
          <w:p w14:paraId="028A34DA" w14:textId="77777777" w:rsidR="00A923F8" w:rsidRDefault="00A923F8">
            <w:pPr>
              <w:spacing w:after="0" w:line="360" w:lineRule="auto"/>
              <w:jc w:val="both"/>
              <w:rPr>
                <w:rFonts w:ascii="Times New Roman" w:eastAsia="Times New Roman" w:hAnsi="Times New Roman"/>
                <w:sz w:val="28"/>
                <w:szCs w:val="28"/>
              </w:rPr>
            </w:pPr>
          </w:p>
          <w:p w14:paraId="0B1A4AC4" w14:textId="77777777" w:rsidR="00A923F8" w:rsidRDefault="00A923F8">
            <w:pPr>
              <w:spacing w:after="0" w:line="360" w:lineRule="auto"/>
              <w:jc w:val="both"/>
              <w:rPr>
                <w:rFonts w:ascii="Times New Roman" w:eastAsia="Times New Roman" w:hAnsi="Times New Roman"/>
                <w:sz w:val="28"/>
                <w:szCs w:val="28"/>
              </w:rPr>
            </w:pPr>
          </w:p>
          <w:p w14:paraId="0AB30432" w14:textId="77777777" w:rsidR="00A923F8" w:rsidRDefault="00A923F8">
            <w:pPr>
              <w:spacing w:after="0" w:line="360" w:lineRule="auto"/>
              <w:jc w:val="both"/>
              <w:rPr>
                <w:rFonts w:ascii="Times New Roman" w:eastAsia="Times New Roman" w:hAnsi="Times New Roman"/>
                <w:sz w:val="28"/>
                <w:szCs w:val="28"/>
                <w:u w:val="single"/>
              </w:rPr>
            </w:pPr>
          </w:p>
        </w:tc>
        <w:tc>
          <w:tcPr>
            <w:tcW w:w="4302" w:type="dxa"/>
            <w:gridSpan w:val="3"/>
            <w:tcBorders>
              <w:top w:val="nil"/>
              <w:left w:val="single" w:sz="4" w:space="0" w:color="000000"/>
              <w:bottom w:val="nil"/>
              <w:right w:val="nil"/>
            </w:tcBorders>
          </w:tcPr>
          <w:p w14:paraId="10B4A51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tòi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góp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triển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hội</w:t>
            </w:r>
            <w:proofErr w:type="spellEnd"/>
            <w:r>
              <w:rPr>
                <w:rFonts w:ascii="Times New Roman" w:eastAsia="Times New Roman" w:hAnsi="Times New Roman"/>
                <w:sz w:val="28"/>
                <w:szCs w:val="28"/>
              </w:rPr>
              <w:t>.</w:t>
            </w:r>
          </w:p>
        </w:tc>
      </w:tr>
      <w:tr w:rsidR="00A923F8" w14:paraId="57863431" w14:textId="77777777">
        <w:trPr>
          <w:trHeight w:val="688"/>
        </w:trPr>
        <w:tc>
          <w:tcPr>
            <w:tcW w:w="4770" w:type="dxa"/>
            <w:tcBorders>
              <w:top w:val="nil"/>
              <w:left w:val="nil"/>
              <w:bottom w:val="nil"/>
              <w:right w:val="single" w:sz="4" w:space="0" w:color="000000"/>
            </w:tcBorders>
          </w:tcPr>
          <w:p w14:paraId="099AFC2E" w14:textId="77777777" w:rsidR="00A923F8" w:rsidRDefault="00000000">
            <w:pPr>
              <w:spacing w:after="0" w:line="360" w:lineRule="auto"/>
              <w:jc w:val="both"/>
              <w:rPr>
                <w:rFonts w:ascii="Times New Roman" w:eastAsia="Times New Roman" w:hAnsi="Times New Roman"/>
                <w:sz w:val="28"/>
                <w:szCs w:val="28"/>
                <w:u w:val="single"/>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hướng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dẫn</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w:t>
            </w:r>
            <w:proofErr w:type="spellEnd"/>
            <w:r>
              <w:rPr>
                <w:rFonts w:ascii="Times New Roman" w:eastAsia="Times New Roman" w:hAnsi="Times New Roman"/>
                <w:sz w:val="28"/>
                <w:szCs w:val="28"/>
              </w:rPr>
              <w:t xml:space="preserve"> sung.</w:t>
            </w:r>
          </w:p>
        </w:tc>
        <w:tc>
          <w:tcPr>
            <w:tcW w:w="4302" w:type="dxa"/>
            <w:gridSpan w:val="3"/>
            <w:tcBorders>
              <w:top w:val="nil"/>
              <w:left w:val="single" w:sz="4" w:space="0" w:color="000000"/>
              <w:bottom w:val="nil"/>
              <w:right w:val="nil"/>
            </w:tcBorders>
          </w:tcPr>
          <w:p w14:paraId="19C9386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w:t>
            </w:r>
          </w:p>
        </w:tc>
      </w:tr>
      <w:tr w:rsidR="00A923F8" w14:paraId="36BD4F84" w14:textId="77777777">
        <w:trPr>
          <w:trHeight w:val="211"/>
        </w:trPr>
        <w:tc>
          <w:tcPr>
            <w:tcW w:w="4770" w:type="dxa"/>
            <w:tcBorders>
              <w:top w:val="nil"/>
              <w:left w:val="nil"/>
              <w:bottom w:val="nil"/>
              <w:right w:val="single" w:sz="4" w:space="0" w:color="000000"/>
            </w:tcBorders>
          </w:tcPr>
          <w:p w14:paraId="528D150A"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chốt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chính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chúng</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rút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Lịch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loại</w:t>
            </w:r>
            <w:proofErr w:type="spellEnd"/>
            <w:r>
              <w:rPr>
                <w:rFonts w:ascii="Times New Roman" w:eastAsia="Times New Roman" w:hAnsi="Times New Roman"/>
                <w:sz w:val="28"/>
                <w:szCs w:val="28"/>
              </w:rPr>
              <w:t xml:space="preserve"> do </w:t>
            </w:r>
            <w:proofErr w:type="spellStart"/>
            <w:r>
              <w:rPr>
                <w:rFonts w:ascii="Times New Roman" w:eastAsia="Times New Roman" w:hAnsi="Times New Roman"/>
                <w:sz w:val="28"/>
                <w:szCs w:val="28"/>
              </w:rPr>
              <w:t>hàng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chỉ</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thường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góp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vẻ</w:t>
            </w:r>
            <w:proofErr w:type="spellEnd"/>
            <w:r>
              <w:rPr>
                <w:rFonts w:ascii="Times New Roman" w:eastAsia="Times New Roman" w:hAnsi="Times New Roman"/>
                <w:sz w:val="28"/>
                <w:szCs w:val="28"/>
              </w:rPr>
              <w:t xml:space="preserve"> vang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này</w:t>
            </w:r>
            <w:proofErr w:type="spellEnd"/>
            <w:r>
              <w:rPr>
                <w:rFonts w:ascii="Times New Roman" w:eastAsia="Times New Roman" w:hAnsi="Times New Roman"/>
                <w:sz w:val="28"/>
                <w:szCs w:val="28"/>
              </w:rPr>
              <w:t>.</w:t>
            </w:r>
          </w:p>
        </w:tc>
        <w:tc>
          <w:tcPr>
            <w:tcW w:w="4302" w:type="dxa"/>
            <w:gridSpan w:val="3"/>
            <w:tcBorders>
              <w:top w:val="nil"/>
              <w:left w:val="single" w:sz="4" w:space="0" w:color="000000"/>
              <w:bottom w:val="nil"/>
              <w:right w:val="nil"/>
            </w:tcBorders>
          </w:tcPr>
          <w:p w14:paraId="096D074A" w14:textId="77777777" w:rsidR="00A923F8" w:rsidRDefault="00A923F8">
            <w:pPr>
              <w:spacing w:after="0" w:line="360" w:lineRule="auto"/>
              <w:jc w:val="both"/>
              <w:rPr>
                <w:rFonts w:ascii="Times New Roman" w:eastAsia="Times New Roman" w:hAnsi="Times New Roman"/>
                <w:sz w:val="28"/>
                <w:szCs w:val="28"/>
              </w:rPr>
            </w:pPr>
          </w:p>
        </w:tc>
      </w:tr>
      <w:tr w:rsidR="00A923F8" w14:paraId="7C235694" w14:textId="77777777">
        <w:trPr>
          <w:trHeight w:val="229"/>
        </w:trPr>
        <w:tc>
          <w:tcPr>
            <w:tcW w:w="4770" w:type="dxa"/>
            <w:tcBorders>
              <w:top w:val="nil"/>
              <w:left w:val="nil"/>
              <w:bottom w:val="nil"/>
              <w:right w:val="single" w:sz="4" w:space="0" w:color="000000"/>
            </w:tcBorders>
          </w:tcPr>
          <w:p w14:paraId="17A0462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Mời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tc>
        <w:tc>
          <w:tcPr>
            <w:tcW w:w="4302" w:type="dxa"/>
            <w:gridSpan w:val="3"/>
            <w:tcBorders>
              <w:top w:val="nil"/>
              <w:left w:val="single" w:sz="4" w:space="0" w:color="000000"/>
              <w:bottom w:val="nil"/>
              <w:right w:val="nil"/>
            </w:tcBorders>
          </w:tcPr>
          <w:p w14:paraId="7AB13AA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proofErr w:type="gramStart"/>
            <w:r>
              <w:rPr>
                <w:rFonts w:ascii="Times New Roman" w:eastAsia="Times New Roman" w:hAnsi="Times New Roman"/>
                <w:sz w:val="28"/>
                <w:szCs w:val="28"/>
              </w:rPr>
              <w:t>nêu</w:t>
            </w:r>
            <w:proofErr w:type="spellEnd"/>
            <w:r>
              <w:rPr>
                <w:rFonts w:ascii="Times New Roman" w:eastAsia="Times New Roman" w:hAnsi="Times New Roman"/>
                <w:sz w:val="28"/>
                <w:szCs w:val="28"/>
              </w:rPr>
              <w:t>( 3</w:t>
            </w:r>
            <w:proofErr w:type="gramEnd"/>
            <w:r>
              <w:rPr>
                <w:rFonts w:ascii="Times New Roman" w:eastAsia="Times New Roman" w:hAnsi="Times New Roman"/>
                <w:sz w:val="28"/>
                <w:szCs w:val="28"/>
              </w:rPr>
              <w:t xml:space="preserve">-4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w:t>
            </w:r>
          </w:p>
        </w:tc>
      </w:tr>
      <w:tr w:rsidR="00A923F8" w14:paraId="5EB445E8" w14:textId="77777777">
        <w:trPr>
          <w:trHeight w:val="256"/>
        </w:trPr>
        <w:tc>
          <w:tcPr>
            <w:tcW w:w="4770" w:type="dxa"/>
            <w:tcBorders>
              <w:top w:val="nil"/>
              <w:left w:val="nil"/>
              <w:bottom w:val="nil"/>
              <w:right w:val="single" w:sz="4" w:space="0" w:color="000000"/>
            </w:tcBorders>
          </w:tcPr>
          <w:p w14:paraId="72BD642C" w14:textId="77777777" w:rsidR="00A923F8" w:rsidRDefault="00A923F8">
            <w:pPr>
              <w:spacing w:after="0" w:line="360" w:lineRule="auto"/>
              <w:jc w:val="both"/>
              <w:rPr>
                <w:rFonts w:ascii="Times New Roman" w:eastAsia="Times New Roman" w:hAnsi="Times New Roman"/>
                <w:sz w:val="28"/>
                <w:szCs w:val="28"/>
              </w:rPr>
            </w:pPr>
          </w:p>
        </w:tc>
        <w:tc>
          <w:tcPr>
            <w:tcW w:w="4302" w:type="dxa"/>
            <w:gridSpan w:val="3"/>
            <w:tcBorders>
              <w:top w:val="nil"/>
              <w:left w:val="single" w:sz="4" w:space="0" w:color="000000"/>
              <w:bottom w:val="nil"/>
              <w:right w:val="nil"/>
            </w:tcBorders>
          </w:tcPr>
          <w:p w14:paraId="66B8E84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vở</w:t>
            </w:r>
            <w:proofErr w:type="spellEnd"/>
            <w:r>
              <w:rPr>
                <w:rFonts w:ascii="Times New Roman" w:eastAsia="Times New Roman" w:hAnsi="Times New Roman"/>
                <w:sz w:val="28"/>
                <w:szCs w:val="28"/>
              </w:rPr>
              <w:t>.</w:t>
            </w:r>
          </w:p>
        </w:tc>
      </w:tr>
      <w:tr w:rsidR="00A923F8" w14:paraId="30E853CF" w14:textId="77777777">
        <w:tc>
          <w:tcPr>
            <w:tcW w:w="9072" w:type="dxa"/>
            <w:gridSpan w:val="4"/>
            <w:tcBorders>
              <w:top w:val="nil"/>
              <w:left w:val="nil"/>
              <w:bottom w:val="nil"/>
              <w:right w:val="nil"/>
            </w:tcBorders>
          </w:tcPr>
          <w:p w14:paraId="44EACC1E"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C. LUYỆN TẬP</w:t>
            </w:r>
          </w:p>
          <w:p w14:paraId="7EA577E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Mục</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tiêu</w:t>
            </w:r>
            <w:proofErr w:type="spellEnd"/>
            <w:r>
              <w:rPr>
                <w:rFonts w:ascii="Times New Roman" w:eastAsia="Times New Roman" w:hAnsi="Times New Roman"/>
                <w:b/>
                <w:i/>
                <w:sz w:val="28"/>
                <w:szCs w:val="28"/>
              </w:rPr>
              <w:t>:</w:t>
            </w:r>
            <w:r>
              <w:rPr>
                <w:rFonts w:ascii="Times New Roman" w:eastAsia="Times New Roman" w:hAnsi="Times New Roman"/>
                <w:b/>
                <w:sz w:val="28"/>
                <w:szCs w:val="28"/>
              </w:rPr>
              <w:t xml:space="preserve"> </w:t>
            </w:r>
            <w:r>
              <w:rPr>
                <w:rFonts w:ascii="Times New Roman" w:eastAsia="Times New Roman" w:hAnsi="Times New Roman"/>
                <w:sz w:val="28"/>
                <w:szCs w:val="28"/>
              </w:rPr>
              <w:t xml:space="preserve">Sau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nắm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
          <w:p w14:paraId="2CF502E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Ngắt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nghỉ</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đúng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giọng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trọng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xúc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phù</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w:t>
            </w:r>
          </w:p>
          <w:p w14:paraId="4E7D1DA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Cách</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tiến</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hành</w:t>
            </w:r>
            <w:proofErr w:type="spellEnd"/>
            <w:r>
              <w:rPr>
                <w:rFonts w:ascii="Times New Roman" w:eastAsia="Times New Roman" w:hAnsi="Times New Roman"/>
                <w:b/>
                <w:i/>
                <w:sz w:val="28"/>
                <w:szCs w:val="28"/>
              </w:rPr>
              <w:t>:</w:t>
            </w:r>
          </w:p>
        </w:tc>
      </w:tr>
      <w:tr w:rsidR="00A923F8" w14:paraId="409B72AE" w14:textId="77777777">
        <w:trPr>
          <w:trHeight w:val="157"/>
        </w:trPr>
        <w:tc>
          <w:tcPr>
            <w:tcW w:w="4770" w:type="dxa"/>
            <w:tcBorders>
              <w:top w:val="nil"/>
              <w:left w:val="nil"/>
              <w:bottom w:val="nil"/>
              <w:right w:val="single" w:sz="4" w:space="0" w:color="000000"/>
            </w:tcBorders>
          </w:tcPr>
          <w:p w14:paraId="5BE3FD7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GV </w:t>
            </w:r>
            <w:proofErr w:type="spellStart"/>
            <w:r>
              <w:rPr>
                <w:rFonts w:ascii="Times New Roman" w:eastAsia="Times New Roman" w:hAnsi="Times New Roman"/>
                <w:sz w:val="28"/>
                <w:szCs w:val="28"/>
              </w:rPr>
              <w:t>đưa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w:t>
            </w:r>
          </w:p>
          <w:p w14:paraId="5480CE0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GV </w:t>
            </w:r>
            <w:proofErr w:type="spellStart"/>
            <w:r>
              <w:rPr>
                <w:rFonts w:ascii="Times New Roman" w:eastAsia="Times New Roman" w:hAnsi="Times New Roman"/>
                <w:sz w:val="28"/>
                <w:szCs w:val="28"/>
              </w:rPr>
              <w:t>hướng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dẫn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
        </w:tc>
        <w:tc>
          <w:tcPr>
            <w:tcW w:w="4302" w:type="dxa"/>
            <w:gridSpan w:val="3"/>
            <w:tcBorders>
              <w:top w:val="nil"/>
              <w:left w:val="single" w:sz="4" w:space="0" w:color="000000"/>
              <w:bottom w:val="nil"/>
              <w:right w:val="nil"/>
            </w:tcBorders>
          </w:tcPr>
          <w:p w14:paraId="6C6D853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w:t>
            </w:r>
          </w:p>
        </w:tc>
      </w:tr>
      <w:tr w:rsidR="00A923F8" w14:paraId="12810166" w14:textId="77777777">
        <w:trPr>
          <w:trHeight w:val="157"/>
        </w:trPr>
        <w:tc>
          <w:tcPr>
            <w:tcW w:w="4770" w:type="dxa"/>
            <w:tcBorders>
              <w:top w:val="nil"/>
              <w:left w:val="nil"/>
              <w:bottom w:val="nil"/>
              <w:right w:val="single" w:sz="4" w:space="0" w:color="000000"/>
            </w:tcBorders>
          </w:tcPr>
          <w:p w14:paraId="268B5AF3" w14:textId="77777777" w:rsidR="00A923F8" w:rsidRDefault="00000000">
            <w:pPr>
              <w:widowControl w:val="0"/>
              <w:spacing w:after="0" w:line="360" w:lineRule="auto"/>
              <w:jc w:val="both"/>
              <w:rPr>
                <w:rFonts w:ascii="Times New Roman" w:eastAsia="Times New Roman" w:hAnsi="Times New Roman"/>
                <w:b/>
                <w:i/>
                <w:sz w:val="28"/>
                <w:szCs w:val="28"/>
              </w:rPr>
            </w:pPr>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Có</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những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sáng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chế</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ra</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đời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từ</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b/>
                <w:i/>
                <w:sz w:val="28"/>
                <w:szCs w:val="28"/>
              </w:rPr>
              <w:t>hàng</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nghìn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năm</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trước</w:t>
            </w:r>
            <w:proofErr w:type="spellEnd"/>
            <w:r>
              <w:rPr>
                <w:rFonts w:ascii="Times New Roman" w:eastAsia="Times New Roman" w:hAnsi="Times New Roman"/>
                <w:i/>
                <w:sz w:val="28"/>
                <w:szCs w:val="28"/>
              </w:rPr>
              <w:t xml:space="preserve"> / </w:t>
            </w:r>
            <w:proofErr w:type="spellStart"/>
            <w:r>
              <w:rPr>
                <w:rFonts w:ascii="Times New Roman" w:eastAsia="Times New Roman" w:hAnsi="Times New Roman"/>
                <w:i/>
                <w:sz w:val="28"/>
                <w:szCs w:val="28"/>
              </w:rPr>
              <w:t>như</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b/>
                <w:i/>
                <w:sz w:val="28"/>
                <w:szCs w:val="28"/>
              </w:rPr>
              <w:t>chữ</w:t>
            </w:r>
            <w:proofErr w:type="spellEnd"/>
            <w:r>
              <w:rPr>
                <w:rFonts w:ascii="Times New Roman" w:eastAsia="Times New Roman" w:hAnsi="Times New Roman"/>
                <w:b/>
                <w:i/>
                <w:sz w:val="28"/>
                <w:szCs w:val="28"/>
              </w:rPr>
              <w:t xml:space="preserve"> </w:t>
            </w:r>
            <w:proofErr w:type="spellStart"/>
            <w:proofErr w:type="gramStart"/>
            <w:r>
              <w:rPr>
                <w:rFonts w:ascii="Times New Roman" w:eastAsia="Times New Roman" w:hAnsi="Times New Roman"/>
                <w:b/>
                <w:i/>
                <w:sz w:val="28"/>
                <w:szCs w:val="28"/>
              </w:rPr>
              <w:t>viết</w:t>
            </w:r>
            <w:proofErr w:type="spellEnd"/>
            <w:r>
              <w:rPr>
                <w:rFonts w:ascii="Times New Roman" w:eastAsia="Times New Roman" w:hAnsi="Times New Roman"/>
                <w:i/>
                <w:sz w:val="28"/>
                <w:szCs w:val="28"/>
              </w:rPr>
              <w:t>./</w:t>
            </w:r>
            <w:proofErr w:type="gram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Có</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những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sáng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chế</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b/>
                <w:i/>
                <w:sz w:val="28"/>
                <w:szCs w:val="28"/>
              </w:rPr>
              <w:t>chỉ</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mới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ra</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đời</w:t>
            </w:r>
            <w:proofErr w:type="spellEnd"/>
            <w:r>
              <w:rPr>
                <w:rFonts w:ascii="Times New Roman" w:eastAsia="Times New Roman" w:hAnsi="Times New Roman"/>
                <w:i/>
                <w:sz w:val="28"/>
                <w:szCs w:val="28"/>
              </w:rPr>
              <w:t xml:space="preserve"> / </w:t>
            </w:r>
            <w:proofErr w:type="spellStart"/>
            <w:r>
              <w:rPr>
                <w:rFonts w:ascii="Times New Roman" w:eastAsia="Times New Roman" w:hAnsi="Times New Roman"/>
                <w:i/>
                <w:sz w:val="28"/>
                <w:szCs w:val="28"/>
              </w:rPr>
              <w:t>như</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chiếc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điện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thoại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b/>
                <w:i/>
                <w:sz w:val="28"/>
                <w:szCs w:val="28"/>
              </w:rPr>
              <w:t>thông</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minh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Có</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những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sáng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chế</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là</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công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trình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của</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các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b/>
                <w:i/>
                <w:sz w:val="28"/>
                <w:szCs w:val="28"/>
              </w:rPr>
              <w:t>nhà</w:t>
            </w:r>
            <w:proofErr w:type="spellEnd"/>
            <w:r>
              <w:rPr>
                <w:rFonts w:ascii="Times New Roman" w:eastAsia="Times New Roman" w:hAnsi="Times New Roman"/>
                <w:b/>
                <w:i/>
                <w:sz w:val="28"/>
                <w:szCs w:val="28"/>
              </w:rPr>
              <w:t xml:space="preserve"> khoa </w:t>
            </w:r>
            <w:proofErr w:type="spellStart"/>
            <w:r>
              <w:rPr>
                <w:rFonts w:ascii="Times New Roman" w:eastAsia="Times New Roman" w:hAnsi="Times New Roman"/>
                <w:b/>
                <w:i/>
                <w:sz w:val="28"/>
                <w:szCs w:val="28"/>
              </w:rPr>
              <w:t>học</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danh</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tiếng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Nhưng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cũng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nhiều</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sáng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chế</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là</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của</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b/>
                <w:i/>
                <w:sz w:val="28"/>
                <w:szCs w:val="28"/>
              </w:rPr>
              <w:t>người</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dân</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bình</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thường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Ví</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dụ</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chiếc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cần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gạt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nước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là</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sáng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kiến</w:t>
            </w:r>
            <w:proofErr w:type="spellEnd"/>
            <w:r>
              <w:rPr>
                <w:rFonts w:ascii="Times New Roman" w:eastAsia="Times New Roman" w:hAnsi="Times New Roman"/>
                <w:i/>
                <w:sz w:val="28"/>
                <w:szCs w:val="28"/>
              </w:rPr>
              <w:t xml:space="preserve"> </w:t>
            </w: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nảy</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ra</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từ</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một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tuyến</w:t>
            </w:r>
            <w:proofErr w:type="spellEnd"/>
            <w:r>
              <w:rPr>
                <w:rFonts w:ascii="Times New Roman" w:eastAsia="Times New Roman" w:hAnsi="Times New Roman"/>
                <w:i/>
                <w:sz w:val="28"/>
                <w:szCs w:val="28"/>
              </w:rPr>
              <w:t xml:space="preserve"> du </w:t>
            </w:r>
            <w:proofErr w:type="spellStart"/>
            <w:r>
              <w:rPr>
                <w:rFonts w:ascii="Times New Roman" w:eastAsia="Times New Roman" w:hAnsi="Times New Roman"/>
                <w:i/>
                <w:sz w:val="28"/>
                <w:szCs w:val="28"/>
              </w:rPr>
              <w:t>lịch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của</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bà</w:t>
            </w:r>
            <w:proofErr w:type="spellEnd"/>
            <w:r>
              <w:rPr>
                <w:rFonts w:ascii="Times New Roman" w:eastAsia="Times New Roman" w:hAnsi="Times New Roman"/>
                <w:i/>
                <w:sz w:val="28"/>
                <w:szCs w:val="28"/>
              </w:rPr>
              <w:t xml:space="preserve"> </w:t>
            </w:r>
            <w:r>
              <w:rPr>
                <w:rFonts w:ascii="Times New Roman" w:eastAsia="Times New Roman" w:hAnsi="Times New Roman"/>
                <w:b/>
                <w:i/>
                <w:sz w:val="28"/>
                <w:szCs w:val="28"/>
              </w:rPr>
              <w:t>Ma-ri An-</w:t>
            </w:r>
            <w:proofErr w:type="spellStart"/>
            <w:r>
              <w:rPr>
                <w:rFonts w:ascii="Times New Roman" w:eastAsia="Times New Roman" w:hAnsi="Times New Roman"/>
                <w:b/>
                <w:i/>
                <w:sz w:val="28"/>
                <w:szCs w:val="28"/>
              </w:rPr>
              <w:t>đéc</w:t>
            </w:r>
            <w:proofErr w:type="spellEnd"/>
            <w:r>
              <w:rPr>
                <w:rFonts w:ascii="Times New Roman" w:eastAsia="Times New Roman" w:hAnsi="Times New Roman"/>
                <w:b/>
                <w:i/>
                <w:sz w:val="28"/>
                <w:szCs w:val="28"/>
              </w:rPr>
              <w:t>-</w:t>
            </w:r>
            <w:proofErr w:type="spellStart"/>
            <w:r>
              <w:rPr>
                <w:rFonts w:ascii="Times New Roman" w:eastAsia="Times New Roman" w:hAnsi="Times New Roman"/>
                <w:b/>
                <w:i/>
                <w:sz w:val="28"/>
                <w:szCs w:val="28"/>
              </w:rPr>
              <w:t>xơn</w:t>
            </w:r>
            <w:proofErr w:type="spellEnd"/>
            <w:r>
              <w:rPr>
                <w:rFonts w:ascii="Times New Roman" w:eastAsia="Times New Roman" w:hAnsi="Times New Roman"/>
                <w:i/>
                <w:sz w:val="28"/>
                <w:szCs w:val="28"/>
              </w:rPr>
              <w:t xml:space="preserve">. //       Trong </w:t>
            </w:r>
            <w:proofErr w:type="spellStart"/>
            <w:r>
              <w:rPr>
                <w:rFonts w:ascii="Times New Roman" w:eastAsia="Times New Roman" w:hAnsi="Times New Roman"/>
                <w:i/>
                <w:sz w:val="28"/>
                <w:szCs w:val="28"/>
              </w:rPr>
              <w:t>chuyến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đi</w:t>
            </w:r>
            <w:proofErr w:type="spellEnd"/>
            <w:r>
              <w:rPr>
                <w:rFonts w:ascii="Times New Roman" w:eastAsia="Times New Roman" w:hAnsi="Times New Roman"/>
                <w:i/>
                <w:sz w:val="28"/>
                <w:szCs w:val="28"/>
              </w:rPr>
              <w:t xml:space="preserve"> </w:t>
            </w:r>
            <w:proofErr w:type="spellStart"/>
            <w:proofErr w:type="gramStart"/>
            <w:r>
              <w:rPr>
                <w:rFonts w:ascii="Times New Roman" w:eastAsia="Times New Roman" w:hAnsi="Times New Roman"/>
                <w:i/>
                <w:sz w:val="28"/>
                <w:szCs w:val="28"/>
              </w:rPr>
              <w:t>này</w:t>
            </w:r>
            <w:proofErr w:type="spellEnd"/>
            <w:r>
              <w:rPr>
                <w:rFonts w:ascii="Times New Roman" w:eastAsia="Times New Roman" w:hAnsi="Times New Roman"/>
                <w:i/>
                <w:sz w:val="28"/>
                <w:szCs w:val="28"/>
              </w:rPr>
              <w:t>,/</w:t>
            </w:r>
            <w:proofErr w:type="gram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bà</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đã</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b/>
                <w:i/>
                <w:sz w:val="28"/>
                <w:szCs w:val="28"/>
              </w:rPr>
              <w:t>chứng</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kiến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cảnh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các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tài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xế</w:t>
            </w:r>
            <w:proofErr w:type="spellEnd"/>
            <w:r>
              <w:rPr>
                <w:rFonts w:ascii="Times New Roman" w:eastAsia="Times New Roman" w:hAnsi="Times New Roman"/>
                <w:i/>
                <w:sz w:val="28"/>
                <w:szCs w:val="28"/>
              </w:rPr>
              <w:t xml:space="preserve"> / </w:t>
            </w:r>
            <w:proofErr w:type="spellStart"/>
            <w:r>
              <w:rPr>
                <w:rFonts w:ascii="Times New Roman" w:eastAsia="Times New Roman" w:hAnsi="Times New Roman"/>
                <w:i/>
                <w:sz w:val="28"/>
                <w:szCs w:val="28"/>
              </w:rPr>
              <w:t>phải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b/>
                <w:i/>
                <w:sz w:val="28"/>
                <w:szCs w:val="28"/>
              </w:rPr>
              <w:t>thường</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xuyên</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dừng</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xe</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để</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lau</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hơi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nước</w:t>
            </w:r>
            <w:proofErr w:type="spellEnd"/>
            <w:r>
              <w:rPr>
                <w:rFonts w:ascii="Times New Roman" w:eastAsia="Times New Roman" w:hAnsi="Times New Roman"/>
                <w:i/>
                <w:sz w:val="28"/>
                <w:szCs w:val="28"/>
              </w:rPr>
              <w:t xml:space="preserve"> / </w:t>
            </w:r>
            <w:proofErr w:type="spellStart"/>
            <w:r>
              <w:rPr>
                <w:rFonts w:ascii="Times New Roman" w:eastAsia="Times New Roman" w:hAnsi="Times New Roman"/>
                <w:i/>
                <w:sz w:val="28"/>
                <w:szCs w:val="28"/>
              </w:rPr>
              <w:t>và</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tuyết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phủ</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trên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kinh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nước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buồng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lái</w:t>
            </w:r>
            <w:proofErr w:type="spellEnd"/>
            <w:r>
              <w:rPr>
                <w:rFonts w:ascii="Times New Roman" w:eastAsia="Times New Roman" w:hAnsi="Times New Roman"/>
                <w:i/>
                <w:sz w:val="28"/>
                <w:szCs w:val="28"/>
              </w:rPr>
              <w:t xml:space="preserve">. // </w:t>
            </w:r>
            <w:proofErr w:type="spellStart"/>
            <w:r>
              <w:rPr>
                <w:rFonts w:ascii="Times New Roman" w:eastAsia="Times New Roman" w:hAnsi="Times New Roman"/>
                <w:i/>
                <w:sz w:val="28"/>
                <w:szCs w:val="28"/>
              </w:rPr>
              <w:t>Về</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nhà</w:t>
            </w:r>
            <w:proofErr w:type="spellEnd"/>
            <w:r>
              <w:rPr>
                <w:rFonts w:ascii="Times New Roman" w:eastAsia="Times New Roman" w:hAnsi="Times New Roman"/>
                <w:i/>
                <w:sz w:val="28"/>
                <w:szCs w:val="28"/>
              </w:rPr>
              <w:t xml:space="preserve">, / </w:t>
            </w:r>
            <w:proofErr w:type="spellStart"/>
            <w:r>
              <w:rPr>
                <w:rFonts w:ascii="Times New Roman" w:eastAsia="Times New Roman" w:hAnsi="Times New Roman"/>
                <w:i/>
                <w:sz w:val="28"/>
                <w:szCs w:val="28"/>
              </w:rPr>
              <w:t>bà</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đã</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b/>
                <w:i/>
                <w:sz w:val="28"/>
                <w:szCs w:val="28"/>
              </w:rPr>
              <w:t>thiết</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kế</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ra</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chiếc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cần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gạt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nước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b/>
                <w:i/>
                <w:sz w:val="28"/>
                <w:szCs w:val="28"/>
              </w:rPr>
              <w:t>rất</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hữu</w:t>
            </w:r>
            <w:proofErr w:type="spellEnd"/>
            <w:r>
              <w:rPr>
                <w:rFonts w:ascii="Times New Roman" w:eastAsia="Times New Roman" w:hAnsi="Times New Roman"/>
                <w:b/>
                <w:i/>
                <w:sz w:val="28"/>
                <w:szCs w:val="28"/>
              </w:rPr>
              <w:t xml:space="preserve"> </w:t>
            </w:r>
            <w:proofErr w:type="spellStart"/>
            <w:proofErr w:type="gramStart"/>
            <w:r>
              <w:rPr>
                <w:rFonts w:ascii="Times New Roman" w:eastAsia="Times New Roman" w:hAnsi="Times New Roman"/>
                <w:b/>
                <w:i/>
                <w:sz w:val="28"/>
                <w:szCs w:val="28"/>
              </w:rPr>
              <w:t>ích</w:t>
            </w:r>
            <w:proofErr w:type="spellEnd"/>
            <w:r>
              <w:rPr>
                <w:rFonts w:ascii="Times New Roman" w:eastAsia="Times New Roman" w:hAnsi="Times New Roman"/>
                <w:b/>
                <w:i/>
                <w:sz w:val="28"/>
                <w:szCs w:val="28"/>
              </w:rPr>
              <w:t>./</w:t>
            </w:r>
            <w:proofErr w:type="gramEnd"/>
            <w:r>
              <w:rPr>
                <w:rFonts w:ascii="Times New Roman" w:eastAsia="Times New Roman" w:hAnsi="Times New Roman"/>
                <w:b/>
                <w:i/>
                <w:sz w:val="28"/>
                <w:szCs w:val="28"/>
              </w:rPr>
              <w:t>/</w:t>
            </w:r>
          </w:p>
        </w:tc>
        <w:tc>
          <w:tcPr>
            <w:tcW w:w="4302" w:type="dxa"/>
            <w:gridSpan w:val="3"/>
            <w:tcBorders>
              <w:top w:val="nil"/>
              <w:left w:val="single" w:sz="4" w:space="0" w:color="000000"/>
              <w:bottom w:val="nil"/>
              <w:right w:val="nil"/>
            </w:tcBorders>
          </w:tcPr>
          <w:p w14:paraId="4B2CD8AB" w14:textId="77777777" w:rsidR="00A923F8" w:rsidRDefault="00A923F8">
            <w:pPr>
              <w:spacing w:after="0" w:line="360" w:lineRule="auto"/>
              <w:jc w:val="both"/>
              <w:rPr>
                <w:rFonts w:ascii="Times New Roman" w:eastAsia="Times New Roman" w:hAnsi="Times New Roman"/>
                <w:sz w:val="28"/>
                <w:szCs w:val="28"/>
              </w:rPr>
            </w:pPr>
          </w:p>
        </w:tc>
      </w:tr>
      <w:tr w:rsidR="00A923F8" w14:paraId="0CE4AF41" w14:textId="77777777">
        <w:trPr>
          <w:trHeight w:val="157"/>
        </w:trPr>
        <w:tc>
          <w:tcPr>
            <w:tcW w:w="4770" w:type="dxa"/>
            <w:tcBorders>
              <w:top w:val="nil"/>
              <w:left w:val="nil"/>
              <w:bottom w:val="nil"/>
              <w:right w:val="single" w:sz="4" w:space="0" w:color="000000"/>
            </w:tcBorders>
          </w:tcPr>
          <w:p w14:paraId="7A1F6165"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ngắt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nhịp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giọng</w:t>
            </w:r>
            <w:proofErr w:type="spellEnd"/>
            <w:r>
              <w:rPr>
                <w:rFonts w:ascii="Times New Roman" w:eastAsia="Times New Roman" w:hAnsi="Times New Roman"/>
                <w:sz w:val="28"/>
                <w:szCs w:val="28"/>
              </w:rPr>
              <w:t>.</w:t>
            </w:r>
          </w:p>
        </w:tc>
        <w:tc>
          <w:tcPr>
            <w:tcW w:w="4302" w:type="dxa"/>
            <w:gridSpan w:val="3"/>
            <w:tcBorders>
              <w:top w:val="nil"/>
              <w:left w:val="single" w:sz="4" w:space="0" w:color="000000"/>
              <w:bottom w:val="nil"/>
              <w:right w:val="nil"/>
            </w:tcBorders>
          </w:tcPr>
          <w:p w14:paraId="20E85A8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ngắt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nhịp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giọng</w:t>
            </w:r>
            <w:proofErr w:type="spellEnd"/>
            <w:r>
              <w:rPr>
                <w:rFonts w:ascii="Times New Roman" w:eastAsia="Times New Roman" w:hAnsi="Times New Roman"/>
                <w:sz w:val="28"/>
                <w:szCs w:val="28"/>
              </w:rPr>
              <w:t>.</w:t>
            </w:r>
          </w:p>
        </w:tc>
      </w:tr>
      <w:tr w:rsidR="00A923F8" w14:paraId="09CF794B" w14:textId="77777777">
        <w:trPr>
          <w:trHeight w:val="157"/>
        </w:trPr>
        <w:tc>
          <w:tcPr>
            <w:tcW w:w="4770" w:type="dxa"/>
            <w:tcBorders>
              <w:top w:val="nil"/>
              <w:left w:val="nil"/>
              <w:bottom w:val="nil"/>
              <w:right w:val="single" w:sz="4" w:space="0" w:color="000000"/>
            </w:tcBorders>
          </w:tcPr>
          <w:p w14:paraId="3C24006B"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GV </w:t>
            </w:r>
            <w:proofErr w:type="spellStart"/>
            <w:r>
              <w:rPr>
                <w:rFonts w:ascii="Times New Roman" w:eastAsia="Times New Roman" w:hAnsi="Times New Roman"/>
                <w:sz w:val="28"/>
                <w:szCs w:val="28"/>
              </w:rPr>
              <w:t>đưa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ngắt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nghỉ</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giọng</w:t>
            </w:r>
            <w:proofErr w:type="spellEnd"/>
            <w:r>
              <w:rPr>
                <w:rFonts w:ascii="Times New Roman" w:eastAsia="Times New Roman" w:hAnsi="Times New Roman"/>
                <w:sz w:val="28"/>
                <w:szCs w:val="28"/>
              </w:rPr>
              <w:t>.</w:t>
            </w:r>
          </w:p>
        </w:tc>
        <w:tc>
          <w:tcPr>
            <w:tcW w:w="4302" w:type="dxa"/>
            <w:gridSpan w:val="3"/>
            <w:tcBorders>
              <w:top w:val="nil"/>
              <w:left w:val="single" w:sz="4" w:space="0" w:color="000000"/>
              <w:bottom w:val="nil"/>
              <w:right w:val="nil"/>
            </w:tcBorders>
          </w:tcPr>
          <w:p w14:paraId="4C30DE5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w:t>
            </w:r>
          </w:p>
        </w:tc>
      </w:tr>
      <w:tr w:rsidR="00A923F8" w14:paraId="40C3D408" w14:textId="77777777">
        <w:trPr>
          <w:trHeight w:val="341"/>
        </w:trPr>
        <w:tc>
          <w:tcPr>
            <w:tcW w:w="4770" w:type="dxa"/>
            <w:tcBorders>
              <w:top w:val="nil"/>
              <w:left w:val="nil"/>
              <w:bottom w:val="nil"/>
              <w:right w:val="single" w:sz="4" w:space="0" w:color="000000"/>
            </w:tcBorders>
          </w:tcPr>
          <w:p w14:paraId="776CEE1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Mời 2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w:t>
            </w:r>
          </w:p>
        </w:tc>
        <w:tc>
          <w:tcPr>
            <w:tcW w:w="4302" w:type="dxa"/>
            <w:gridSpan w:val="3"/>
            <w:tcBorders>
              <w:top w:val="nil"/>
              <w:left w:val="single" w:sz="4" w:space="0" w:color="000000"/>
              <w:bottom w:val="nil"/>
              <w:right w:val="nil"/>
            </w:tcBorders>
          </w:tcPr>
          <w:p w14:paraId="28F7AD6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- 2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w:t>
            </w:r>
          </w:p>
        </w:tc>
      </w:tr>
      <w:tr w:rsidR="00A923F8" w14:paraId="35F46334" w14:textId="77777777">
        <w:trPr>
          <w:trHeight w:val="341"/>
        </w:trPr>
        <w:tc>
          <w:tcPr>
            <w:tcW w:w="4770" w:type="dxa"/>
            <w:tcBorders>
              <w:top w:val="nil"/>
              <w:left w:val="nil"/>
              <w:bottom w:val="nil"/>
              <w:right w:val="single" w:sz="4" w:space="0" w:color="000000"/>
            </w:tcBorders>
          </w:tcPr>
          <w:p w14:paraId="33AA16A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bàn</w:t>
            </w:r>
            <w:proofErr w:type="spellEnd"/>
            <w:r>
              <w:rPr>
                <w:rFonts w:ascii="Times New Roman" w:eastAsia="Times New Roman" w:hAnsi="Times New Roman"/>
                <w:sz w:val="28"/>
                <w:szCs w:val="28"/>
              </w:rPr>
              <w:t>.</w:t>
            </w:r>
          </w:p>
        </w:tc>
        <w:tc>
          <w:tcPr>
            <w:tcW w:w="4302" w:type="dxa"/>
            <w:gridSpan w:val="3"/>
            <w:tcBorders>
              <w:top w:val="nil"/>
              <w:left w:val="single" w:sz="4" w:space="0" w:color="000000"/>
              <w:bottom w:val="nil"/>
              <w:right w:val="nil"/>
            </w:tcBorders>
          </w:tcPr>
          <w:p w14:paraId="1F3456D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bàn</w:t>
            </w:r>
            <w:proofErr w:type="spellEnd"/>
            <w:r>
              <w:rPr>
                <w:rFonts w:ascii="Times New Roman" w:eastAsia="Times New Roman" w:hAnsi="Times New Roman"/>
                <w:sz w:val="28"/>
                <w:szCs w:val="28"/>
              </w:rPr>
              <w:t>.</w:t>
            </w:r>
          </w:p>
        </w:tc>
      </w:tr>
      <w:tr w:rsidR="00A923F8" w14:paraId="4E7A5F96" w14:textId="77777777">
        <w:trPr>
          <w:trHeight w:val="341"/>
        </w:trPr>
        <w:tc>
          <w:tcPr>
            <w:tcW w:w="4770" w:type="dxa"/>
            <w:tcBorders>
              <w:top w:val="nil"/>
              <w:left w:val="nil"/>
              <w:bottom w:val="nil"/>
              <w:right w:val="single" w:sz="4" w:space="0" w:color="000000"/>
            </w:tcBorders>
          </w:tcPr>
          <w:p w14:paraId="7B8E875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Gọi</w:t>
            </w:r>
            <w:proofErr w:type="spellEnd"/>
            <w:r>
              <w:rPr>
                <w:rFonts w:ascii="Times New Roman" w:eastAsia="Times New Roman" w:hAnsi="Times New Roman"/>
                <w:sz w:val="28"/>
                <w:szCs w:val="28"/>
              </w:rPr>
              <w:t xml:space="preserve"> 3 HS </w:t>
            </w:r>
            <w:proofErr w:type="spellStart"/>
            <w:r>
              <w:rPr>
                <w:rFonts w:ascii="Times New Roman" w:eastAsia="Times New Roman" w:hAnsi="Times New Roman"/>
                <w:sz w:val="28"/>
                <w:szCs w:val="28"/>
              </w:rPr>
              <w:t>thi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w:t>
            </w:r>
          </w:p>
        </w:tc>
        <w:tc>
          <w:tcPr>
            <w:tcW w:w="4302" w:type="dxa"/>
            <w:gridSpan w:val="3"/>
            <w:tcBorders>
              <w:top w:val="nil"/>
              <w:left w:val="single" w:sz="4" w:space="0" w:color="000000"/>
              <w:bottom w:val="nil"/>
              <w:right w:val="nil"/>
            </w:tcBorders>
          </w:tcPr>
          <w:p w14:paraId="25EB49C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- 3 HS </w:t>
            </w:r>
            <w:proofErr w:type="spellStart"/>
            <w:r>
              <w:rPr>
                <w:rFonts w:ascii="Times New Roman" w:eastAsia="Times New Roman" w:hAnsi="Times New Roman"/>
                <w:sz w:val="28"/>
                <w:szCs w:val="28"/>
              </w:rPr>
              <w:t>thi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w:t>
            </w:r>
          </w:p>
        </w:tc>
      </w:tr>
      <w:tr w:rsidR="00A923F8" w14:paraId="68CAFEFA" w14:textId="77777777">
        <w:trPr>
          <w:trHeight w:val="341"/>
        </w:trPr>
        <w:tc>
          <w:tcPr>
            <w:tcW w:w="4770" w:type="dxa"/>
            <w:tcBorders>
              <w:top w:val="nil"/>
              <w:left w:val="nil"/>
              <w:bottom w:val="nil"/>
              <w:right w:val="single" w:sz="4" w:space="0" w:color="000000"/>
            </w:tcBorders>
          </w:tcPr>
          <w:p w14:paraId="47B1E6D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w:t>
            </w:r>
          </w:p>
        </w:tc>
        <w:tc>
          <w:tcPr>
            <w:tcW w:w="4302" w:type="dxa"/>
            <w:gridSpan w:val="3"/>
            <w:tcBorders>
              <w:top w:val="nil"/>
              <w:left w:val="single" w:sz="4" w:space="0" w:color="000000"/>
              <w:bottom w:val="nil"/>
              <w:right w:val="nil"/>
            </w:tcBorders>
          </w:tcPr>
          <w:p w14:paraId="0EF1AEC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hay </w:t>
            </w:r>
            <w:proofErr w:type="spellStart"/>
            <w:r>
              <w:rPr>
                <w:rFonts w:ascii="Times New Roman" w:eastAsia="Times New Roman" w:hAnsi="Times New Roman"/>
                <w:sz w:val="28"/>
                <w:szCs w:val="28"/>
              </w:rPr>
              <w:t>nhất</w:t>
            </w:r>
            <w:proofErr w:type="spellEnd"/>
            <w:r>
              <w:rPr>
                <w:rFonts w:ascii="Times New Roman" w:eastAsia="Times New Roman" w:hAnsi="Times New Roman"/>
                <w:sz w:val="28"/>
                <w:szCs w:val="28"/>
              </w:rPr>
              <w:t>.</w:t>
            </w:r>
          </w:p>
        </w:tc>
      </w:tr>
      <w:tr w:rsidR="00A923F8" w14:paraId="5298D454" w14:textId="77777777">
        <w:trPr>
          <w:trHeight w:val="341"/>
        </w:trPr>
        <w:tc>
          <w:tcPr>
            <w:tcW w:w="4770" w:type="dxa"/>
            <w:tcBorders>
              <w:top w:val="nil"/>
              <w:left w:val="nil"/>
              <w:bottom w:val="nil"/>
              <w:right w:val="single" w:sz="4" w:space="0" w:color="000000"/>
            </w:tcBorders>
          </w:tcPr>
          <w:p w14:paraId="4EA4B23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tuyên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dương</w:t>
            </w:r>
            <w:proofErr w:type="spellEnd"/>
            <w:r>
              <w:rPr>
                <w:rFonts w:ascii="Times New Roman" w:eastAsia="Times New Roman" w:hAnsi="Times New Roman"/>
                <w:sz w:val="28"/>
                <w:szCs w:val="28"/>
              </w:rPr>
              <w:t>.</w:t>
            </w:r>
          </w:p>
        </w:tc>
        <w:tc>
          <w:tcPr>
            <w:tcW w:w="4302" w:type="dxa"/>
            <w:gridSpan w:val="3"/>
            <w:tcBorders>
              <w:top w:val="nil"/>
              <w:left w:val="single" w:sz="4" w:space="0" w:color="000000"/>
              <w:bottom w:val="nil"/>
              <w:right w:val="nil"/>
            </w:tcBorders>
          </w:tcPr>
          <w:p w14:paraId="1F56737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rút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nghiệm</w:t>
            </w:r>
            <w:proofErr w:type="spellEnd"/>
            <w:r>
              <w:rPr>
                <w:rFonts w:ascii="Times New Roman" w:eastAsia="Times New Roman" w:hAnsi="Times New Roman"/>
                <w:sz w:val="28"/>
                <w:szCs w:val="28"/>
              </w:rPr>
              <w:t>.</w:t>
            </w:r>
          </w:p>
        </w:tc>
      </w:tr>
      <w:tr w:rsidR="00A923F8" w14:paraId="67E22D81" w14:textId="77777777">
        <w:trPr>
          <w:trHeight w:val="61"/>
        </w:trPr>
        <w:tc>
          <w:tcPr>
            <w:tcW w:w="9072" w:type="dxa"/>
            <w:gridSpan w:val="4"/>
            <w:tcBorders>
              <w:top w:val="nil"/>
              <w:left w:val="nil"/>
              <w:bottom w:val="nil"/>
              <w:right w:val="nil"/>
            </w:tcBorders>
          </w:tcPr>
          <w:p w14:paraId="4C167F85" w14:textId="77777777" w:rsidR="00A923F8" w:rsidRDefault="00000000">
            <w:pPr>
              <w:pBdr>
                <w:right w:val="single" w:sz="4" w:space="4" w:color="000000"/>
              </w:pBd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D. VẬN DỤNG</w:t>
            </w:r>
          </w:p>
          <w:p w14:paraId="1626E577" w14:textId="77777777" w:rsidR="00A923F8" w:rsidRDefault="00000000">
            <w:pPr>
              <w:pBdr>
                <w:right w:val="single" w:sz="4" w:space="4" w:color="000000"/>
              </w:pBd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Mục</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tiêu</w:t>
            </w:r>
            <w:proofErr w:type="spellEnd"/>
            <w:r>
              <w:rPr>
                <w:rFonts w:ascii="Times New Roman" w:eastAsia="Times New Roman" w:hAnsi="Times New Roman"/>
                <w:b/>
                <w:i/>
                <w:sz w:val="28"/>
                <w:szCs w:val="28"/>
              </w:rPr>
              <w:t>:</w:t>
            </w:r>
          </w:p>
          <w:p w14:paraId="6D3DB908" w14:textId="77777777" w:rsidR="00A923F8" w:rsidRDefault="00000000">
            <w:pPr>
              <w:pBdr>
                <w:right w:val="single" w:sz="4" w:space="4" w:color="000000"/>
              </w:pBd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ý </w:t>
            </w:r>
            <w:proofErr w:type="spellStart"/>
            <w:r>
              <w:rPr>
                <w:rFonts w:ascii="Times New Roman" w:eastAsia="Times New Roman" w:hAnsi="Times New Roman"/>
                <w:sz w:val="28"/>
                <w:szCs w:val="28"/>
              </w:rPr>
              <w:t>nghĩa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w:t>
            </w:r>
          </w:p>
          <w:p w14:paraId="73F04796" w14:textId="77777777" w:rsidR="00A923F8" w:rsidRDefault="00000000">
            <w:pPr>
              <w:pBdr>
                <w:right w:val="single" w:sz="4" w:space="4" w:color="000000"/>
              </w:pBd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ấy</w:t>
            </w:r>
            <w:proofErr w:type="spellEnd"/>
            <w:r>
              <w:rPr>
                <w:rFonts w:ascii="Times New Roman" w:eastAsia="Times New Roman" w:hAnsi="Times New Roman"/>
                <w:sz w:val="28"/>
                <w:szCs w:val="28"/>
              </w:rPr>
              <w:t xml:space="preserve">, </w:t>
            </w:r>
          </w:p>
          <w:p w14:paraId="63F7440B" w14:textId="77777777" w:rsidR="00A923F8" w:rsidRDefault="00000000">
            <w:pPr>
              <w:pBdr>
                <w:right w:val="single" w:sz="4" w:space="4" w:color="000000"/>
              </w:pBdr>
              <w:spacing w:after="0" w:line="36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vụ</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chúng</w:t>
            </w:r>
            <w:proofErr w:type="spellEnd"/>
            <w:r>
              <w:rPr>
                <w:rFonts w:ascii="Times New Roman" w:eastAsia="Times New Roman" w:hAnsi="Times New Roman"/>
                <w:sz w:val="28"/>
                <w:szCs w:val="28"/>
              </w:rPr>
              <w:t xml:space="preserve"> ta.</w:t>
            </w:r>
          </w:p>
          <w:p w14:paraId="1FFA5242" w14:textId="77777777" w:rsidR="00A923F8" w:rsidRDefault="00000000">
            <w:pPr>
              <w:pBdr>
                <w:right w:val="single" w:sz="4" w:space="4" w:color="000000"/>
              </w:pBd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tốt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nước</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w:t>
            </w:r>
          </w:p>
          <w:p w14:paraId="613275E8" w14:textId="77777777" w:rsidR="00A923F8" w:rsidRDefault="00000000">
            <w:pPr>
              <w:pBdr>
                <w:right w:val="single" w:sz="4" w:space="4" w:color="000000"/>
              </w:pBdr>
              <w:spacing w:after="0" w:line="360" w:lineRule="auto"/>
              <w:jc w:val="both"/>
              <w:rPr>
                <w:rFonts w:ascii="Times New Roman" w:eastAsia="Times New Roman" w:hAnsi="Times New Roman"/>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Cách</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tiến</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hành</w:t>
            </w:r>
            <w:proofErr w:type="spellEnd"/>
            <w:r>
              <w:rPr>
                <w:rFonts w:ascii="Times New Roman" w:eastAsia="Times New Roman" w:hAnsi="Times New Roman"/>
                <w:b/>
                <w:i/>
                <w:sz w:val="28"/>
                <w:szCs w:val="28"/>
              </w:rPr>
              <w:t>:</w:t>
            </w:r>
          </w:p>
        </w:tc>
      </w:tr>
      <w:tr w:rsidR="00A923F8" w14:paraId="19B13637" w14:textId="77777777">
        <w:trPr>
          <w:trHeight w:val="61"/>
        </w:trPr>
        <w:tc>
          <w:tcPr>
            <w:tcW w:w="4770" w:type="dxa"/>
            <w:tcBorders>
              <w:top w:val="nil"/>
              <w:left w:val="nil"/>
              <w:bottom w:val="nil"/>
              <w:right w:val="single" w:sz="4" w:space="0" w:color="000000"/>
            </w:tcBorders>
          </w:tcPr>
          <w:p w14:paraId="6AF8A11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w:t>
            </w:r>
          </w:p>
        </w:tc>
        <w:tc>
          <w:tcPr>
            <w:tcW w:w="4302" w:type="dxa"/>
            <w:gridSpan w:val="3"/>
            <w:tcBorders>
              <w:top w:val="nil"/>
              <w:left w:val="single" w:sz="4" w:space="0" w:color="000000"/>
              <w:bottom w:val="nil"/>
              <w:right w:val="nil"/>
            </w:tcBorders>
          </w:tcPr>
          <w:p w14:paraId="5F494A3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- 2-3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w:t>
            </w:r>
          </w:p>
        </w:tc>
      </w:tr>
      <w:tr w:rsidR="00A923F8" w14:paraId="3C28B022" w14:textId="77777777">
        <w:trPr>
          <w:trHeight w:val="61"/>
        </w:trPr>
        <w:tc>
          <w:tcPr>
            <w:tcW w:w="4770" w:type="dxa"/>
            <w:tcBorders>
              <w:top w:val="nil"/>
              <w:left w:val="nil"/>
              <w:bottom w:val="nil"/>
              <w:right w:val="single" w:sz="4" w:space="0" w:color="000000"/>
            </w:tcBorders>
          </w:tcPr>
          <w:p w14:paraId="3E7996B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Cho HS </w:t>
            </w:r>
            <w:proofErr w:type="spellStart"/>
            <w:r>
              <w:rPr>
                <w:rFonts w:ascii="Times New Roman" w:eastAsia="Times New Roman" w:hAnsi="Times New Roman"/>
                <w:sz w:val="28"/>
                <w:szCs w:val="28"/>
              </w:rPr>
              <w:t>xem</w:t>
            </w:r>
            <w:proofErr w:type="spellEnd"/>
            <w:r>
              <w:rPr>
                <w:rFonts w:ascii="Times New Roman" w:eastAsia="Times New Roman" w:hAnsi="Times New Roman"/>
                <w:sz w:val="28"/>
                <w:szCs w:val="28"/>
              </w:rPr>
              <w:t xml:space="preserve"> video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w:t>
            </w:r>
          </w:p>
        </w:tc>
        <w:tc>
          <w:tcPr>
            <w:tcW w:w="4302" w:type="dxa"/>
            <w:gridSpan w:val="3"/>
            <w:tcBorders>
              <w:top w:val="nil"/>
              <w:left w:val="single" w:sz="4" w:space="0" w:color="000000"/>
              <w:bottom w:val="nil"/>
              <w:right w:val="nil"/>
            </w:tcBorders>
          </w:tcPr>
          <w:p w14:paraId="599820A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xem</w:t>
            </w:r>
            <w:proofErr w:type="spellEnd"/>
            <w:r>
              <w:rPr>
                <w:rFonts w:ascii="Times New Roman" w:eastAsia="Times New Roman" w:hAnsi="Times New Roman"/>
                <w:sz w:val="28"/>
                <w:szCs w:val="28"/>
              </w:rPr>
              <w:t>.</w:t>
            </w:r>
          </w:p>
        </w:tc>
      </w:tr>
      <w:tr w:rsidR="00A923F8" w14:paraId="1E850A40" w14:textId="77777777">
        <w:trPr>
          <w:trHeight w:val="61"/>
        </w:trPr>
        <w:tc>
          <w:tcPr>
            <w:tcW w:w="4770" w:type="dxa"/>
            <w:tcBorders>
              <w:top w:val="nil"/>
              <w:left w:val="nil"/>
              <w:bottom w:val="nil"/>
              <w:right w:val="single" w:sz="4" w:space="0" w:color="000000"/>
            </w:tcBorders>
          </w:tcPr>
          <w:p w14:paraId="7FF9D48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Sau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w:t>
            </w:r>
          </w:p>
        </w:tc>
        <w:tc>
          <w:tcPr>
            <w:tcW w:w="4302" w:type="dxa"/>
            <w:gridSpan w:val="3"/>
            <w:tcBorders>
              <w:top w:val="nil"/>
              <w:left w:val="single" w:sz="4" w:space="0" w:color="000000"/>
              <w:bottom w:val="nil"/>
              <w:right w:val="nil"/>
            </w:tcBorders>
          </w:tcPr>
          <w:p w14:paraId="2E5C1B0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Em </w:t>
            </w:r>
            <w:proofErr w:type="spellStart"/>
            <w:r>
              <w:rPr>
                <w:rFonts w:ascii="Times New Roman" w:eastAsia="Times New Roman" w:hAnsi="Times New Roman"/>
                <w:sz w:val="28"/>
                <w:szCs w:val="28"/>
              </w:rPr>
              <w:t>ngưỡng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w:t>
            </w:r>
            <w:proofErr w:type="spellEnd"/>
            <w:r>
              <w:rPr>
                <w:rFonts w:ascii="Times New Roman" w:eastAsia="Times New Roman" w:hAnsi="Times New Roman"/>
                <w:sz w:val="28"/>
                <w:szCs w:val="28"/>
              </w:rPr>
              <w:t xml:space="preserve">/ Em </w:t>
            </w:r>
            <w:proofErr w:type="spellStart"/>
            <w:r>
              <w:rPr>
                <w:rFonts w:ascii="Times New Roman" w:eastAsia="Times New Roman" w:hAnsi="Times New Roman"/>
                <w:sz w:val="28"/>
                <w:szCs w:val="28"/>
              </w:rPr>
              <w:t>thấy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khâm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w:t>
            </w:r>
            <w:proofErr w:type="spellEnd"/>
            <w:r>
              <w:rPr>
                <w:rFonts w:ascii="Times New Roman" w:eastAsia="Times New Roman" w:hAnsi="Times New Roman"/>
                <w:sz w:val="28"/>
                <w:szCs w:val="28"/>
              </w:rPr>
              <w:t xml:space="preserve">/ Em </w:t>
            </w:r>
            <w:proofErr w:type="spellStart"/>
            <w:r>
              <w:rPr>
                <w:rFonts w:ascii="Times New Roman" w:eastAsia="Times New Roman" w:hAnsi="Times New Roman"/>
                <w:sz w:val="28"/>
                <w:szCs w:val="28"/>
              </w:rPr>
              <w:t>thấy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chúng</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trở</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tốt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đẹp</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hơn</w:t>
            </w:r>
            <w:proofErr w:type="spellEnd"/>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Em </w:t>
            </w:r>
            <w:proofErr w:type="spellStart"/>
            <w:r>
              <w:rPr>
                <w:rFonts w:ascii="Times New Roman" w:eastAsia="Times New Roman" w:hAnsi="Times New Roman"/>
                <w:sz w:val="28"/>
                <w:szCs w:val="28"/>
              </w:rPr>
              <w:t>muốn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trở</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w:t>
            </w:r>
            <w:proofErr w:type="spellEnd"/>
            <w:r>
              <w:rPr>
                <w:rFonts w:ascii="Times New Roman" w:eastAsia="Times New Roman" w:hAnsi="Times New Roman"/>
                <w:sz w:val="28"/>
                <w:szCs w:val="28"/>
              </w:rPr>
              <w:t>/…</w:t>
            </w:r>
          </w:p>
        </w:tc>
      </w:tr>
      <w:tr w:rsidR="00A923F8" w14:paraId="41B932CA" w14:textId="77777777">
        <w:trPr>
          <w:trHeight w:val="61"/>
        </w:trPr>
        <w:tc>
          <w:tcPr>
            <w:tcW w:w="4770" w:type="dxa"/>
            <w:tcBorders>
              <w:top w:val="nil"/>
              <w:left w:val="nil"/>
              <w:bottom w:val="nil"/>
              <w:right w:val="single" w:sz="4" w:space="0" w:color="000000"/>
            </w:tcBorders>
          </w:tcPr>
          <w:p w14:paraId="70E6E9A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Em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tc>
        <w:tc>
          <w:tcPr>
            <w:tcW w:w="4302" w:type="dxa"/>
            <w:gridSpan w:val="3"/>
            <w:tcBorders>
              <w:top w:val="nil"/>
              <w:left w:val="single" w:sz="4" w:space="0" w:color="000000"/>
              <w:bottom w:val="nil"/>
              <w:right w:val="nil"/>
            </w:tcBorders>
          </w:tcPr>
          <w:p w14:paraId="659E928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w:t>
            </w:r>
          </w:p>
          <w:p w14:paraId="0F68C77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VD: Em </w:t>
            </w:r>
            <w:proofErr w:type="spellStart"/>
            <w:r>
              <w:rPr>
                <w:rFonts w:ascii="Times New Roman" w:eastAsia="Times New Roman" w:hAnsi="Times New Roman"/>
                <w:sz w:val="28"/>
                <w:szCs w:val="28"/>
              </w:rPr>
              <w:t>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trở</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trúc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xây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vĩ</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đại</w:t>
            </w:r>
            <w:proofErr w:type="spellEnd"/>
            <w:r>
              <w:rPr>
                <w:rFonts w:ascii="Times New Roman" w:eastAsia="Times New Roman" w:hAnsi="Times New Roman"/>
                <w:sz w:val="28"/>
                <w:szCs w:val="28"/>
              </w:rPr>
              <w:t>,…</w:t>
            </w:r>
            <w:proofErr w:type="gramEnd"/>
          </w:p>
        </w:tc>
      </w:tr>
      <w:tr w:rsidR="00A923F8" w14:paraId="57A75798" w14:textId="77777777">
        <w:trPr>
          <w:trHeight w:val="61"/>
        </w:trPr>
        <w:tc>
          <w:tcPr>
            <w:tcW w:w="4770" w:type="dxa"/>
            <w:tcBorders>
              <w:top w:val="nil"/>
              <w:left w:val="nil"/>
              <w:bottom w:val="nil"/>
              <w:right w:val="single" w:sz="4" w:space="0" w:color="000000"/>
            </w:tcBorders>
          </w:tcPr>
          <w:p w14:paraId="78DE544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Theo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chúng</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w:t>
            </w:r>
          </w:p>
        </w:tc>
        <w:tc>
          <w:tcPr>
            <w:tcW w:w="4302" w:type="dxa"/>
            <w:gridSpan w:val="3"/>
            <w:tcBorders>
              <w:top w:val="nil"/>
              <w:left w:val="single" w:sz="4" w:space="0" w:color="000000"/>
              <w:bottom w:val="nil"/>
              <w:right w:val="nil"/>
            </w:tcBorders>
          </w:tcPr>
          <w:p w14:paraId="04554E3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chỉ</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tòi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khám</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phá</w:t>
            </w:r>
            <w:proofErr w:type="spellEnd"/>
            <w:r>
              <w:rPr>
                <w:rFonts w:ascii="Times New Roman" w:eastAsia="Times New Roman" w:hAnsi="Times New Roman"/>
                <w:sz w:val="28"/>
                <w:szCs w:val="28"/>
              </w:rPr>
              <w:t>,…</w:t>
            </w:r>
            <w:proofErr w:type="gramEnd"/>
          </w:p>
        </w:tc>
      </w:tr>
      <w:tr w:rsidR="00A923F8" w14:paraId="2060E956" w14:textId="77777777">
        <w:trPr>
          <w:trHeight w:val="61"/>
        </w:trPr>
        <w:tc>
          <w:tcPr>
            <w:tcW w:w="4770" w:type="dxa"/>
            <w:tcBorders>
              <w:top w:val="nil"/>
              <w:left w:val="nil"/>
              <w:bottom w:val="nil"/>
              <w:right w:val="single" w:sz="4" w:space="0" w:color="000000"/>
            </w:tcBorders>
          </w:tcPr>
          <w:p w14:paraId="49D84F7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giáo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góp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hội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trở</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hội</w:t>
            </w:r>
            <w:proofErr w:type="spellEnd"/>
            <w:r>
              <w:rPr>
                <w:rFonts w:ascii="Times New Roman" w:eastAsia="Times New Roman" w:hAnsi="Times New Roman"/>
                <w:sz w:val="28"/>
                <w:szCs w:val="28"/>
              </w:rPr>
              <w:t xml:space="preserve">. </w:t>
            </w:r>
          </w:p>
        </w:tc>
        <w:tc>
          <w:tcPr>
            <w:tcW w:w="4302" w:type="dxa"/>
            <w:gridSpan w:val="3"/>
            <w:tcBorders>
              <w:top w:val="nil"/>
              <w:left w:val="single" w:sz="4" w:space="0" w:color="000000"/>
              <w:bottom w:val="nil"/>
              <w:right w:val="nil"/>
            </w:tcBorders>
          </w:tcPr>
          <w:p w14:paraId="0A6D5BA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w:t>
            </w:r>
          </w:p>
        </w:tc>
      </w:tr>
      <w:tr w:rsidR="00A923F8" w14:paraId="674E43A8" w14:textId="77777777">
        <w:trPr>
          <w:trHeight w:val="61"/>
        </w:trPr>
        <w:tc>
          <w:tcPr>
            <w:tcW w:w="4770" w:type="dxa"/>
            <w:tcBorders>
              <w:top w:val="nil"/>
              <w:left w:val="nil"/>
              <w:bottom w:val="nil"/>
              <w:right w:val="single" w:sz="4" w:space="0" w:color="000000"/>
            </w:tcBorders>
          </w:tcPr>
          <w:p w14:paraId="40E4446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dặn</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ôn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chuẩn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bị</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w:t>
            </w:r>
          </w:p>
        </w:tc>
        <w:tc>
          <w:tcPr>
            <w:tcW w:w="4302" w:type="dxa"/>
            <w:gridSpan w:val="3"/>
            <w:tcBorders>
              <w:top w:val="nil"/>
              <w:left w:val="single" w:sz="4" w:space="0" w:color="000000"/>
              <w:bottom w:val="nil"/>
              <w:right w:val="nil"/>
            </w:tcBorders>
          </w:tcPr>
          <w:p w14:paraId="1021448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nhiệm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vụ</w:t>
            </w:r>
            <w:proofErr w:type="spellEnd"/>
            <w:r>
              <w:rPr>
                <w:rFonts w:ascii="Times New Roman" w:eastAsia="Times New Roman" w:hAnsi="Times New Roman"/>
                <w:sz w:val="28"/>
                <w:szCs w:val="28"/>
              </w:rPr>
              <w:t>.</w:t>
            </w:r>
          </w:p>
        </w:tc>
      </w:tr>
      <w:tr w:rsidR="00A923F8" w14:paraId="72314D94" w14:textId="77777777">
        <w:trPr>
          <w:trHeight w:val="74"/>
        </w:trPr>
        <w:tc>
          <w:tcPr>
            <w:tcW w:w="9072" w:type="dxa"/>
            <w:gridSpan w:val="4"/>
            <w:tcBorders>
              <w:top w:val="nil"/>
              <w:left w:val="nil"/>
              <w:bottom w:val="nil"/>
              <w:right w:val="nil"/>
            </w:tcBorders>
          </w:tcPr>
          <w:p w14:paraId="40867DB7" w14:textId="77777777" w:rsidR="00A923F8" w:rsidRDefault="00000000">
            <w:pPr>
              <w:numPr>
                <w:ilvl w:val="0"/>
                <w:numId w:val="7"/>
              </w:num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ĐIỀU CHỈNH SAU BÀI DẠY:</w:t>
            </w:r>
          </w:p>
          <w:p w14:paraId="0291AEB9" w14:textId="77777777" w:rsidR="00A923F8" w:rsidRDefault="00000000">
            <w:pPr>
              <w:spacing w:after="0" w:line="360" w:lineRule="auto"/>
              <w:ind w:left="720"/>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w:t>
            </w:r>
          </w:p>
          <w:p w14:paraId="29E8AF7F" w14:textId="77777777" w:rsidR="00A923F8" w:rsidRDefault="00000000">
            <w:pPr>
              <w:spacing w:after="0" w:line="360" w:lineRule="auto"/>
              <w:ind w:left="720"/>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w:t>
            </w:r>
          </w:p>
          <w:p w14:paraId="5EA16F22" w14:textId="77777777" w:rsidR="00A923F8" w:rsidRDefault="00000000">
            <w:pPr>
              <w:spacing w:after="0" w:line="360" w:lineRule="auto"/>
              <w:ind w:left="720"/>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w:t>
            </w:r>
          </w:p>
        </w:tc>
      </w:tr>
    </w:tbl>
    <w:p w14:paraId="687A2BFC" w14:textId="77777777" w:rsidR="00A923F8" w:rsidRDefault="00A923F8">
      <w:pPr>
        <w:jc w:val="center"/>
        <w:rPr>
          <w:rFonts w:ascii="Times New Roman" w:eastAsia="Times New Roman" w:hAnsi="Times New Roman"/>
          <w:b/>
          <w:sz w:val="28"/>
          <w:szCs w:val="28"/>
        </w:rPr>
      </w:pPr>
    </w:p>
    <w:p w14:paraId="31F66140" w14:textId="77777777" w:rsidR="00A923F8" w:rsidRDefault="00A923F8">
      <w:pPr>
        <w:jc w:val="center"/>
        <w:rPr>
          <w:rFonts w:ascii="Times New Roman" w:eastAsia="Times New Roman" w:hAnsi="Times New Roman"/>
          <w:b/>
          <w:sz w:val="28"/>
          <w:szCs w:val="28"/>
        </w:rPr>
      </w:pPr>
    </w:p>
    <w:p w14:paraId="53FDB402" w14:textId="77777777" w:rsidR="00A923F8" w:rsidRDefault="00A923F8">
      <w:pPr>
        <w:jc w:val="center"/>
        <w:rPr>
          <w:rFonts w:ascii="Times New Roman" w:eastAsia="Times New Roman" w:hAnsi="Times New Roman"/>
          <w:b/>
          <w:sz w:val="28"/>
          <w:szCs w:val="28"/>
        </w:rPr>
      </w:pPr>
    </w:p>
    <w:p w14:paraId="46EF8FCF" w14:textId="08CD0321" w:rsidR="00A923F8" w:rsidRPr="004318C0" w:rsidRDefault="00000000">
      <w:pPr>
        <w:jc w:val="center"/>
        <w:rPr>
          <w:rFonts w:ascii="Times New Roman" w:eastAsia="Times New Roman" w:hAnsi="Times New Roman"/>
          <w:sz w:val="28"/>
          <w:szCs w:val="28"/>
        </w:rPr>
      </w:pPr>
      <w:proofErr w:type="spellStart"/>
      <w:r w:rsidRPr="004318C0">
        <w:rPr>
          <w:rFonts w:ascii="Times New Roman" w:eastAsia="Times New Roman" w:hAnsi="Times New Roman"/>
          <w:sz w:val="28"/>
          <w:szCs w:val="28"/>
        </w:rPr>
        <w:t>Thứ</w:t>
      </w:r>
      <w:proofErr w:type="spellEnd"/>
      <w:r w:rsidRPr="004318C0">
        <w:rPr>
          <w:rFonts w:ascii="Times New Roman" w:eastAsia="Times New Roman" w:hAnsi="Times New Roman"/>
          <w:sz w:val="28"/>
          <w:szCs w:val="28"/>
        </w:rPr>
        <w:t xml:space="preserve"> </w:t>
      </w:r>
      <w:proofErr w:type="spellStart"/>
      <w:r w:rsidRPr="004318C0">
        <w:rPr>
          <w:rFonts w:ascii="Times New Roman" w:eastAsia="Times New Roman" w:hAnsi="Times New Roman"/>
          <w:sz w:val="28"/>
          <w:szCs w:val="28"/>
        </w:rPr>
        <w:t>Năm</w:t>
      </w:r>
      <w:proofErr w:type="spellEnd"/>
      <w:r w:rsidRPr="004318C0">
        <w:rPr>
          <w:rFonts w:ascii="Times New Roman" w:eastAsia="Times New Roman" w:hAnsi="Times New Roman"/>
          <w:sz w:val="28"/>
          <w:szCs w:val="28"/>
        </w:rPr>
        <w:t xml:space="preserve"> </w:t>
      </w:r>
      <w:proofErr w:type="spellStart"/>
      <w:r w:rsidRPr="004318C0">
        <w:rPr>
          <w:rFonts w:ascii="Times New Roman" w:eastAsia="Times New Roman" w:hAnsi="Times New Roman"/>
          <w:sz w:val="28"/>
          <w:szCs w:val="28"/>
        </w:rPr>
        <w:t>ngày</w:t>
      </w:r>
      <w:proofErr w:type="spellEnd"/>
      <w:r w:rsidRPr="004318C0">
        <w:rPr>
          <w:rFonts w:ascii="Times New Roman" w:eastAsia="Times New Roman" w:hAnsi="Times New Roman"/>
          <w:sz w:val="28"/>
          <w:szCs w:val="28"/>
        </w:rPr>
        <w:t xml:space="preserve"> 2</w:t>
      </w:r>
      <w:r w:rsidR="004318C0" w:rsidRPr="004318C0">
        <w:rPr>
          <w:rFonts w:ascii="Times New Roman" w:eastAsia="Times New Roman" w:hAnsi="Times New Roman"/>
          <w:sz w:val="28"/>
          <w:szCs w:val="28"/>
        </w:rPr>
        <w:t xml:space="preserve">4 </w:t>
      </w:r>
      <w:proofErr w:type="spellStart"/>
      <w:r w:rsidRPr="004318C0">
        <w:rPr>
          <w:rFonts w:ascii="Times New Roman" w:eastAsia="Times New Roman" w:hAnsi="Times New Roman"/>
          <w:sz w:val="28"/>
          <w:szCs w:val="28"/>
        </w:rPr>
        <w:t>tháng</w:t>
      </w:r>
      <w:proofErr w:type="spellEnd"/>
      <w:r w:rsidRPr="004318C0">
        <w:rPr>
          <w:rFonts w:ascii="Times New Roman" w:eastAsia="Times New Roman" w:hAnsi="Times New Roman"/>
          <w:sz w:val="28"/>
          <w:szCs w:val="28"/>
        </w:rPr>
        <w:t xml:space="preserve"> 4 </w:t>
      </w:r>
      <w:proofErr w:type="spellStart"/>
      <w:r w:rsidRPr="004318C0">
        <w:rPr>
          <w:rFonts w:ascii="Times New Roman" w:eastAsia="Times New Roman" w:hAnsi="Times New Roman"/>
          <w:sz w:val="28"/>
          <w:szCs w:val="28"/>
        </w:rPr>
        <w:t>năm</w:t>
      </w:r>
      <w:proofErr w:type="spellEnd"/>
      <w:r w:rsidRPr="004318C0">
        <w:rPr>
          <w:rFonts w:ascii="Times New Roman" w:eastAsia="Times New Roman" w:hAnsi="Times New Roman"/>
          <w:sz w:val="28"/>
          <w:szCs w:val="28"/>
        </w:rPr>
        <w:t xml:space="preserve"> 202</w:t>
      </w:r>
      <w:r w:rsidR="004318C0" w:rsidRPr="004318C0">
        <w:rPr>
          <w:rFonts w:ascii="Times New Roman" w:eastAsia="Times New Roman" w:hAnsi="Times New Roman"/>
          <w:sz w:val="28"/>
          <w:szCs w:val="28"/>
        </w:rPr>
        <w:t>5</w:t>
      </w:r>
    </w:p>
    <w:p w14:paraId="6F6CE54B" w14:textId="64E1A338" w:rsidR="00A923F8" w:rsidRPr="004318C0" w:rsidRDefault="00000000" w:rsidP="004318C0">
      <w:pPr>
        <w:rPr>
          <w:rFonts w:ascii="Times New Roman" w:eastAsia="Times New Roman" w:hAnsi="Times New Roman"/>
          <w:b/>
          <w:sz w:val="28"/>
          <w:szCs w:val="28"/>
          <w:u w:val="single"/>
        </w:rPr>
      </w:pPr>
      <w:r w:rsidRPr="004318C0">
        <w:rPr>
          <w:rFonts w:ascii="Times New Roman" w:eastAsia="Times New Roman" w:hAnsi="Times New Roman"/>
          <w:b/>
          <w:sz w:val="28"/>
          <w:szCs w:val="28"/>
          <w:u w:val="single"/>
        </w:rPr>
        <w:t>TOÁN</w:t>
      </w:r>
    </w:p>
    <w:p w14:paraId="3FA55A11" w14:textId="77777777" w:rsidR="00A923F8" w:rsidRPr="004318C0" w:rsidRDefault="00000000">
      <w:pPr>
        <w:shd w:val="clear" w:color="auto" w:fill="FFFFFF"/>
        <w:spacing w:after="0" w:line="240" w:lineRule="auto"/>
        <w:jc w:val="center"/>
        <w:rPr>
          <w:rFonts w:ascii="Times New Roman" w:eastAsia="Times New Roman" w:hAnsi="Times New Roman"/>
          <w:b/>
          <w:sz w:val="28"/>
          <w:szCs w:val="28"/>
          <w:highlight w:val="white"/>
        </w:rPr>
      </w:pPr>
      <w:r w:rsidRPr="004318C0">
        <w:rPr>
          <w:rFonts w:ascii="Times New Roman" w:eastAsia="Times New Roman" w:hAnsi="Times New Roman"/>
          <w:b/>
          <w:sz w:val="28"/>
          <w:szCs w:val="28"/>
          <w:highlight w:val="white"/>
        </w:rPr>
        <w:t>BÀI 88: BIỂU ĐỒ CỘT (</w:t>
      </w:r>
      <w:proofErr w:type="spellStart"/>
      <w:r w:rsidRPr="004318C0">
        <w:rPr>
          <w:rFonts w:ascii="Times New Roman" w:eastAsia="Times New Roman" w:hAnsi="Times New Roman"/>
          <w:b/>
          <w:sz w:val="28"/>
          <w:szCs w:val="28"/>
          <w:highlight w:val="white"/>
        </w:rPr>
        <w:t>Tiết</w:t>
      </w:r>
      <w:proofErr w:type="spellEnd"/>
      <w:r w:rsidRPr="004318C0">
        <w:rPr>
          <w:rFonts w:ascii="Times New Roman" w:eastAsia="Times New Roman" w:hAnsi="Times New Roman"/>
          <w:b/>
          <w:sz w:val="28"/>
          <w:szCs w:val="28"/>
          <w:highlight w:val="white"/>
        </w:rPr>
        <w:t xml:space="preserve"> 2)</w:t>
      </w:r>
    </w:p>
    <w:p w14:paraId="457D26B3"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I. YÊU CẦU CẦN ĐẠT</w:t>
      </w:r>
    </w:p>
    <w:p w14:paraId="6D4289C6" w14:textId="77777777" w:rsidR="00A923F8" w:rsidRDefault="00000000">
      <w:pPr>
        <w:shd w:val="clear" w:color="auto" w:fill="FFFFFF"/>
        <w:spacing w:after="0" w:line="240" w:lineRule="auto"/>
        <w:rPr>
          <w:rFonts w:ascii="Times New Roman" w:eastAsia="Times New Roman" w:hAnsi="Times New Roman"/>
          <w:sz w:val="28"/>
          <w:szCs w:val="28"/>
          <w:highlight w:val="white"/>
        </w:rPr>
      </w:pPr>
      <w:r>
        <w:rPr>
          <w:rFonts w:ascii="Times New Roman" w:eastAsia="Times New Roman" w:hAnsi="Times New Roman"/>
          <w:b/>
          <w:sz w:val="28"/>
          <w:szCs w:val="28"/>
          <w:highlight w:val="white"/>
        </w:rPr>
        <w:t xml:space="preserve">1. </w:t>
      </w:r>
      <w:proofErr w:type="spellStart"/>
      <w:r>
        <w:rPr>
          <w:rFonts w:ascii="Times New Roman" w:eastAsia="Times New Roman" w:hAnsi="Times New Roman"/>
          <w:b/>
          <w:sz w:val="28"/>
          <w:szCs w:val="28"/>
          <w:highlight w:val="white"/>
        </w:rPr>
        <w:t>Năng</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lực</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dặc</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thù</w:t>
      </w:r>
      <w:proofErr w:type="spellEnd"/>
      <w:r>
        <w:rPr>
          <w:rFonts w:ascii="Times New Roman" w:eastAsia="Times New Roman" w:hAnsi="Times New Roman"/>
          <w:b/>
          <w:sz w:val="28"/>
          <w:szCs w:val="28"/>
          <w:highlight w:val="white"/>
        </w:rPr>
        <w:t>:</w:t>
      </w:r>
    </w:p>
    <w:p w14:paraId="2CAC6E96"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p>
    <w:p w14:paraId="6E1B3B7E"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dạng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
    <w:p w14:paraId="25C64A29"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w:t>
      </w:r>
    </w:p>
    <w:p w14:paraId="4317C443"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proofErr w:type="spellStart"/>
      <w:r>
        <w:rPr>
          <w:rFonts w:ascii="Times New Roman" w:eastAsia="Times New Roman" w:hAnsi="Times New Roman"/>
          <w:sz w:val="28"/>
          <w:szCs w:val="28"/>
        </w:rPr>
        <w:t>Sắp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roofErr w:type="gramStart"/>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proofErr w:type="gram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vẽ</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 </w:t>
      </w:r>
    </w:p>
    <w:p w14:paraId="01D10F1E" w14:textId="77777777" w:rsidR="00A923F8" w:rsidRDefault="00000000">
      <w:pPr>
        <w:shd w:val="clear" w:color="auto" w:fill="FFFFFF"/>
        <w:spacing w:after="0" w:line="240" w:lineRule="auto"/>
        <w:rPr>
          <w:rFonts w:ascii="Times New Roman" w:eastAsia="Times New Roman" w:hAnsi="Times New Roman"/>
          <w:i/>
          <w:sz w:val="28"/>
          <w:szCs w:val="28"/>
        </w:rPr>
      </w:pPr>
      <w:r>
        <w:rPr>
          <w:rFonts w:ascii="Times New Roman" w:eastAsia="Times New Roman" w:hAnsi="Times New Roman"/>
          <w:b/>
          <w:sz w:val="28"/>
          <w:szCs w:val="28"/>
          <w:highlight w:val="white"/>
        </w:rPr>
        <w:t xml:space="preserve">2. </w:t>
      </w:r>
      <w:proofErr w:type="spellStart"/>
      <w:r>
        <w:rPr>
          <w:rFonts w:ascii="Times New Roman" w:eastAsia="Times New Roman" w:hAnsi="Times New Roman"/>
          <w:b/>
          <w:sz w:val="28"/>
          <w:szCs w:val="28"/>
          <w:highlight w:val="white"/>
        </w:rPr>
        <w:t>Năng</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lực</w:t>
      </w:r>
      <w:proofErr w:type="spellEnd"/>
      <w:r>
        <w:rPr>
          <w:rFonts w:ascii="Times New Roman" w:eastAsia="Times New Roman" w:hAnsi="Times New Roman"/>
          <w:b/>
          <w:i/>
          <w:sz w:val="28"/>
          <w:szCs w:val="28"/>
          <w:highlight w:val="white"/>
        </w:rPr>
        <w:t xml:space="preserve"> </w:t>
      </w:r>
      <w:proofErr w:type="spellStart"/>
      <w:r>
        <w:rPr>
          <w:rFonts w:ascii="Times New Roman" w:eastAsia="Times New Roman" w:hAnsi="Times New Roman"/>
          <w:b/>
          <w:sz w:val="28"/>
          <w:szCs w:val="28"/>
          <w:highlight w:val="white"/>
        </w:rPr>
        <w:t>chung</w:t>
      </w:r>
      <w:proofErr w:type="spellEnd"/>
      <w:r>
        <w:rPr>
          <w:rFonts w:ascii="Times New Roman" w:eastAsia="Times New Roman" w:hAnsi="Times New Roman"/>
          <w:b/>
          <w:sz w:val="28"/>
          <w:szCs w:val="28"/>
          <w:highlight w:val="white"/>
        </w:rPr>
        <w:t>:</w:t>
      </w:r>
    </w:p>
    <w:p w14:paraId="4C3D9E08"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Năng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lực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giao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tiếp</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hợp</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tác</w:t>
      </w:r>
      <w:proofErr w:type="spellEnd"/>
      <w:r>
        <w:rPr>
          <w:rFonts w:ascii="Times New Roman" w:eastAsia="Times New Roman" w:hAnsi="Times New Roman"/>
          <w:sz w:val="28"/>
          <w:szCs w:val="28"/>
          <w:highlight w:val="white"/>
        </w:rPr>
        <w:t xml:space="preserve">: Trao </w:t>
      </w:r>
      <w:proofErr w:type="spellStart"/>
      <w:r>
        <w:rPr>
          <w:rFonts w:ascii="Times New Roman" w:eastAsia="Times New Roman" w:hAnsi="Times New Roman"/>
          <w:sz w:val="28"/>
          <w:szCs w:val="28"/>
          <w:highlight w:val="white"/>
        </w:rPr>
        <w:t>đổi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thảo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luận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với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giáo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viên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và</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bạn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bè</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để</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thực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hiện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các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nhiệm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vụ</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tập</w:t>
      </w:r>
      <w:proofErr w:type="spellEnd"/>
      <w:r>
        <w:rPr>
          <w:rFonts w:ascii="Times New Roman" w:eastAsia="Times New Roman" w:hAnsi="Times New Roman"/>
          <w:sz w:val="28"/>
          <w:szCs w:val="28"/>
          <w:highlight w:val="white"/>
        </w:rPr>
        <w:t>.</w:t>
      </w:r>
    </w:p>
    <w:p w14:paraId="72E47238"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Năng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lực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giải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quyết</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vấn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đề</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và</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sáng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tạo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Sử</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dụng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các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kiến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thức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đã</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ứng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dụng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vào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thực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tế</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tìm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tòi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phát</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hiện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giải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quyết</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các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nhiệm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vụ</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trong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cuộc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sống</w:t>
      </w:r>
      <w:proofErr w:type="spellEnd"/>
      <w:r>
        <w:rPr>
          <w:rFonts w:ascii="Times New Roman" w:eastAsia="Times New Roman" w:hAnsi="Times New Roman"/>
          <w:sz w:val="28"/>
          <w:szCs w:val="28"/>
          <w:highlight w:val="white"/>
        </w:rPr>
        <w:t>.</w:t>
      </w:r>
    </w:p>
    <w:p w14:paraId="40FED2F8"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 xml:space="preserve">3. </w:t>
      </w:r>
      <w:proofErr w:type="spellStart"/>
      <w:r>
        <w:rPr>
          <w:rFonts w:ascii="Times New Roman" w:eastAsia="Times New Roman" w:hAnsi="Times New Roman"/>
          <w:b/>
          <w:sz w:val="28"/>
          <w:szCs w:val="28"/>
          <w:highlight w:val="white"/>
        </w:rPr>
        <w:t>Phẩm</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chất</w:t>
      </w:r>
      <w:proofErr w:type="spellEnd"/>
    </w:p>
    <w:p w14:paraId="0AF03B0E"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Chăm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ham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có</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tinh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thần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tự</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chịu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khó</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sách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giáo</w:t>
      </w:r>
      <w:proofErr w:type="spellEnd"/>
      <w:r>
        <w:rPr>
          <w:rFonts w:ascii="Times New Roman" w:eastAsia="Times New Roman" w:hAnsi="Times New Roman"/>
          <w:sz w:val="28"/>
          <w:szCs w:val="28"/>
          <w:highlight w:val="white"/>
        </w:rPr>
        <w:t xml:space="preserve"> khoa, </w:t>
      </w:r>
      <w:proofErr w:type="spellStart"/>
      <w:r>
        <w:rPr>
          <w:rFonts w:ascii="Times New Roman" w:eastAsia="Times New Roman" w:hAnsi="Times New Roman"/>
          <w:sz w:val="28"/>
          <w:szCs w:val="28"/>
          <w:highlight w:val="white"/>
        </w:rPr>
        <w:t>tài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liệu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và</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thực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hiện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các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nhiệm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vụ</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cá</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nhân</w:t>
      </w:r>
      <w:proofErr w:type="spellEnd"/>
      <w:r>
        <w:rPr>
          <w:rFonts w:ascii="Times New Roman" w:eastAsia="Times New Roman" w:hAnsi="Times New Roman"/>
          <w:sz w:val="28"/>
          <w:szCs w:val="28"/>
          <w:highlight w:val="white"/>
        </w:rPr>
        <w:t>.</w:t>
      </w:r>
    </w:p>
    <w:p w14:paraId="3D163C16"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Yêu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thích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môn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sáng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tạo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có</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niềm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hứng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thú</w:t>
      </w:r>
      <w:proofErr w:type="spellEnd"/>
      <w:r>
        <w:rPr>
          <w:rFonts w:ascii="Times New Roman" w:eastAsia="Times New Roman" w:hAnsi="Times New Roman"/>
          <w:sz w:val="28"/>
          <w:szCs w:val="28"/>
          <w:highlight w:val="white"/>
        </w:rPr>
        <w:t xml:space="preserve">, say </w:t>
      </w:r>
      <w:proofErr w:type="spellStart"/>
      <w:r>
        <w:rPr>
          <w:rFonts w:ascii="Times New Roman" w:eastAsia="Times New Roman" w:hAnsi="Times New Roman"/>
          <w:sz w:val="28"/>
          <w:szCs w:val="28"/>
          <w:highlight w:val="white"/>
        </w:rPr>
        <w:t>mê</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các</w:t>
      </w:r>
      <w:proofErr w:type="spellEnd"/>
      <w:r>
        <w:rPr>
          <w:rFonts w:ascii="Times New Roman" w:eastAsia="Times New Roman" w:hAnsi="Times New Roman"/>
          <w:sz w:val="28"/>
          <w:szCs w:val="28"/>
          <w:highlight w:val="white"/>
        </w:rPr>
        <w:t xml:space="preserve"> con </w:t>
      </w:r>
      <w:proofErr w:type="spellStart"/>
      <w:r>
        <w:rPr>
          <w:rFonts w:ascii="Times New Roman" w:eastAsia="Times New Roman" w:hAnsi="Times New Roman"/>
          <w:sz w:val="28"/>
          <w:szCs w:val="28"/>
          <w:highlight w:val="white"/>
        </w:rPr>
        <w:t>số</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để</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giải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quyết</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bài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toán</w:t>
      </w:r>
      <w:proofErr w:type="spellEnd"/>
      <w:r>
        <w:rPr>
          <w:rFonts w:ascii="Times New Roman" w:eastAsia="Times New Roman" w:hAnsi="Times New Roman"/>
          <w:sz w:val="28"/>
          <w:szCs w:val="28"/>
          <w:highlight w:val="white"/>
        </w:rPr>
        <w:t>.</w:t>
      </w:r>
    </w:p>
    <w:p w14:paraId="190BF415"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II. ĐỒ DÙNG DẠY HỌC</w:t>
      </w:r>
    </w:p>
    <w:p w14:paraId="7A9F862B"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w:t>
      </w:r>
      <w:proofErr w:type="spellStart"/>
      <w:r>
        <w:rPr>
          <w:rFonts w:ascii="Times New Roman" w:eastAsia="Times New Roman" w:hAnsi="Times New Roman"/>
          <w:sz w:val="28"/>
          <w:szCs w:val="28"/>
          <w:highlight w:val="white"/>
        </w:rPr>
        <w:t>Kế</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hoach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bài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dạy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w:t>
      </w:r>
      <w:r>
        <w:rPr>
          <w:rFonts w:ascii="Times New Roman" w:eastAsia="Times New Roman" w:hAnsi="Times New Roman"/>
          <w:sz w:val="28"/>
          <w:szCs w:val="28"/>
          <w:highlight w:val="white"/>
        </w:rPr>
        <w:t>áy</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tính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máy</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chiếu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bảng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phụ</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rPr>
        <w:t>phiếu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phóng</w:t>
      </w:r>
      <w:proofErr w:type="spellEnd"/>
      <w:r>
        <w:rPr>
          <w:rFonts w:ascii="Times New Roman" w:eastAsia="Times New Roman" w:hAnsi="Times New Roman"/>
          <w:sz w:val="28"/>
          <w:szCs w:val="28"/>
        </w:rPr>
        <w:t xml:space="preserve"> to.</w:t>
      </w:r>
    </w:p>
    <w:p w14:paraId="54EB16D5"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III. CÁC HOẠT ĐỘNG DẠY HỌC</w:t>
      </w:r>
    </w:p>
    <w:tbl>
      <w:tblPr>
        <w:tblStyle w:val="Style46"/>
        <w:tblW w:w="103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5"/>
        <w:gridCol w:w="5189"/>
        <w:gridCol w:w="4527"/>
      </w:tblGrid>
      <w:tr w:rsidR="00A923F8" w14:paraId="21DE8AE3" w14:textId="77777777">
        <w:trPr>
          <w:jc w:val="center"/>
        </w:trPr>
        <w:tc>
          <w:tcPr>
            <w:tcW w:w="645" w:type="dxa"/>
            <w:shd w:val="clear" w:color="auto" w:fill="FFFFFF"/>
          </w:tcPr>
          <w:p w14:paraId="59D7C2EB" w14:textId="77777777" w:rsidR="00A923F8" w:rsidRDefault="00000000">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TG</w:t>
            </w:r>
          </w:p>
        </w:tc>
        <w:tc>
          <w:tcPr>
            <w:tcW w:w="5189" w:type="dxa"/>
            <w:shd w:val="clear" w:color="auto" w:fill="FFFFFF"/>
            <w:tcMar>
              <w:top w:w="60" w:type="dxa"/>
              <w:left w:w="60" w:type="dxa"/>
              <w:bottom w:w="60" w:type="dxa"/>
              <w:right w:w="60" w:type="dxa"/>
            </w:tcMar>
            <w:vAlign w:val="center"/>
          </w:tcPr>
          <w:p w14:paraId="455D8D88" w14:textId="77777777" w:rsidR="00A923F8" w:rsidRDefault="00000000">
            <w:pPr>
              <w:spacing w:after="0" w:line="240" w:lineRule="auto"/>
              <w:jc w:val="center"/>
              <w:rPr>
                <w:rFonts w:ascii="Times New Roman" w:eastAsia="Times New Roman" w:hAnsi="Times New Roman"/>
                <w:sz w:val="28"/>
                <w:szCs w:val="28"/>
              </w:rPr>
            </w:pPr>
            <w:r>
              <w:rPr>
                <w:rFonts w:ascii="Times New Roman" w:eastAsia="Times New Roman" w:hAnsi="Times New Roman"/>
                <w:b/>
                <w:sz w:val="28"/>
                <w:szCs w:val="28"/>
              </w:rPr>
              <w:t>HOẠT ĐỘNG CỦA GIÁO VIÊN</w:t>
            </w:r>
          </w:p>
        </w:tc>
        <w:tc>
          <w:tcPr>
            <w:tcW w:w="4527" w:type="dxa"/>
            <w:shd w:val="clear" w:color="auto" w:fill="FFFFFF"/>
            <w:tcMar>
              <w:top w:w="60" w:type="dxa"/>
              <w:left w:w="60" w:type="dxa"/>
              <w:bottom w:w="60" w:type="dxa"/>
              <w:right w:w="60" w:type="dxa"/>
            </w:tcMar>
            <w:vAlign w:val="center"/>
          </w:tcPr>
          <w:p w14:paraId="310B8448" w14:textId="77777777" w:rsidR="00A923F8" w:rsidRDefault="00000000">
            <w:pPr>
              <w:spacing w:after="0" w:line="240" w:lineRule="auto"/>
              <w:jc w:val="center"/>
              <w:rPr>
                <w:rFonts w:ascii="Times New Roman" w:eastAsia="Times New Roman" w:hAnsi="Times New Roman"/>
                <w:sz w:val="28"/>
                <w:szCs w:val="28"/>
              </w:rPr>
            </w:pPr>
            <w:r>
              <w:rPr>
                <w:rFonts w:ascii="Times New Roman" w:eastAsia="Times New Roman" w:hAnsi="Times New Roman"/>
                <w:b/>
                <w:sz w:val="28"/>
                <w:szCs w:val="28"/>
              </w:rPr>
              <w:t>HOẠT ĐỘNG CỦA HỌC SINH</w:t>
            </w:r>
          </w:p>
        </w:tc>
      </w:tr>
      <w:tr w:rsidR="00A923F8" w14:paraId="138391FE" w14:textId="77777777">
        <w:trPr>
          <w:jc w:val="center"/>
        </w:trPr>
        <w:tc>
          <w:tcPr>
            <w:tcW w:w="645" w:type="dxa"/>
            <w:shd w:val="clear" w:color="auto" w:fill="FFFFFF"/>
          </w:tcPr>
          <w:p w14:paraId="7182D9F0" w14:textId="77777777" w:rsidR="00A923F8" w:rsidRDefault="00A923F8">
            <w:pPr>
              <w:spacing w:after="0" w:line="240" w:lineRule="auto"/>
              <w:jc w:val="both"/>
              <w:rPr>
                <w:rFonts w:ascii="Times New Roman" w:eastAsia="Times New Roman" w:hAnsi="Times New Roman"/>
                <w:b/>
                <w:sz w:val="28"/>
                <w:szCs w:val="28"/>
              </w:rPr>
            </w:pPr>
          </w:p>
        </w:tc>
        <w:tc>
          <w:tcPr>
            <w:tcW w:w="5189" w:type="dxa"/>
            <w:shd w:val="clear" w:color="auto" w:fill="FFFFFF"/>
            <w:tcMar>
              <w:top w:w="60" w:type="dxa"/>
              <w:left w:w="60" w:type="dxa"/>
              <w:bottom w:w="60" w:type="dxa"/>
              <w:right w:w="60" w:type="dxa"/>
            </w:tcMar>
            <w:vAlign w:val="center"/>
          </w:tcPr>
          <w:p w14:paraId="43EFC439"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1. </w:t>
            </w:r>
            <w:proofErr w:type="spellStart"/>
            <w:r>
              <w:rPr>
                <w:rFonts w:ascii="Times New Roman" w:eastAsia="Times New Roman" w:hAnsi="Times New Roman"/>
                <w:b/>
                <w:sz w:val="28"/>
                <w:szCs w:val="28"/>
              </w:rPr>
              <w:t>Khởi</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w:t>
            </w:r>
          </w:p>
          <w:p w14:paraId="6047983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lượt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
          <w:p w14:paraId="35A8850D"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color w:val="474200"/>
                <w:sz w:val="28"/>
                <w:szCs w:val="28"/>
              </w:rPr>
              <w:t>+</w:t>
            </w: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vẽ</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Ngoài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thiệu</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Toán</w:t>
            </w:r>
            <w:proofErr w:type="spellEnd"/>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Toán</w:t>
            </w:r>
            <w:proofErr w:type="spellEnd"/>
            <w:r>
              <w:rPr>
                <w:rFonts w:ascii="Times New Roman" w:eastAsia="Times New Roman" w:hAnsi="Times New Roman"/>
                <w:sz w:val="28"/>
                <w:szCs w:val="28"/>
              </w:rPr>
              <w:t xml:space="preserve"> 4 </w:t>
            </w:r>
            <w:proofErr w:type="spellStart"/>
            <w:r>
              <w:rPr>
                <w:rFonts w:ascii="Times New Roman" w:eastAsia="Times New Roman" w:hAnsi="Times New Roman"/>
                <w:sz w:val="28"/>
                <w:szCs w:val="28"/>
              </w:rPr>
              <w:t>giới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w:t>
            </w:r>
          </w:p>
          <w:p w14:paraId="1D05073C"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chiếu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ví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tranh</w:t>
            </w:r>
            <w:proofErr w:type="spellEnd"/>
            <w:r>
              <w:rPr>
                <w:rFonts w:ascii="Times New Roman" w:eastAsia="Times New Roman" w:hAnsi="Times New Roman"/>
                <w:sz w:val="28"/>
                <w:szCs w:val="28"/>
              </w:rPr>
              <w:t xml:space="preserve"> SGK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vật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nuôi</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w:t>
            </w:r>
          </w:p>
          <w:p w14:paraId="64F35586"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Y/C HS </w:t>
            </w:r>
            <w:proofErr w:type="spellStart"/>
            <w:r>
              <w:rPr>
                <w:rFonts w:ascii="Times New Roman" w:eastAsia="Times New Roman" w:hAnsi="Times New Roman"/>
                <w:sz w:val="28"/>
                <w:szCs w:val="28"/>
              </w:rPr>
              <w:t>nói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tranh</w:t>
            </w:r>
            <w:proofErr w:type="spellEnd"/>
            <w:r>
              <w:rPr>
                <w:rFonts w:ascii="Times New Roman" w:eastAsia="Times New Roman" w:hAnsi="Times New Roman"/>
                <w:sz w:val="28"/>
                <w:szCs w:val="28"/>
              </w:rPr>
              <w:t>.</w:t>
            </w:r>
          </w:p>
          <w:p w14:paraId="6624CF84"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p>
          <w:p w14:paraId="2D39F2FD"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Đây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gọi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w:t>
            </w:r>
          </w:p>
          <w:p w14:paraId="232BAD4D"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gọi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nuôi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đình</w:t>
            </w:r>
            <w:proofErr w:type="spellEnd"/>
            <w:r>
              <w:rPr>
                <w:rFonts w:ascii="Times New Roman" w:eastAsia="Times New Roman" w:hAnsi="Times New Roman"/>
                <w:sz w:val="28"/>
                <w:szCs w:val="28"/>
              </w:rPr>
              <w:t xml:space="preserve">”. </w:t>
            </w:r>
          </w:p>
          <w:p w14:paraId="5DA43132"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bốn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ngắn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thấp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nhau</w:t>
            </w:r>
            <w:proofErr w:type="spellEnd"/>
            <w:r>
              <w:rPr>
                <w:rFonts w:ascii="Times New Roman" w:eastAsia="Times New Roman" w:hAnsi="Times New Roman"/>
                <w:sz w:val="28"/>
                <w:szCs w:val="28"/>
              </w:rPr>
              <w:t>.</w:t>
            </w:r>
          </w:p>
          <w:p w14:paraId="7F003D47"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Khi </w:t>
            </w:r>
            <w:proofErr w:type="spellStart"/>
            <w:r>
              <w:rPr>
                <w:rFonts w:ascii="Times New Roman" w:eastAsia="Times New Roman" w:hAnsi="Times New Roman"/>
                <w:sz w:val="28"/>
                <w:szCs w:val="28"/>
              </w:rPr>
              <w:t>dóng</w:t>
            </w:r>
            <w:proofErr w:type="spellEnd"/>
            <w:r>
              <w:rPr>
                <w:rFonts w:ascii="Times New Roman" w:eastAsia="Times New Roman" w:hAnsi="Times New Roman"/>
                <w:sz w:val="28"/>
                <w:szCs w:val="28"/>
              </w:rPr>
              <w:t xml:space="preserve"> sang </w:t>
            </w:r>
            <w:proofErr w:type="spellStart"/>
            <w:r>
              <w:rPr>
                <w:rFonts w:ascii="Times New Roman" w:eastAsia="Times New Roman" w:hAnsi="Times New Roman"/>
                <w:sz w:val="28"/>
                <w:szCs w:val="28"/>
              </w:rPr>
              <w:t>ngang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nhìn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chỉ</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đỉnh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w:t>
            </w:r>
          </w:p>
          <w:p w14:paraId="473BBF22" w14:textId="77777777" w:rsidR="00A923F8" w:rsidRDefault="00000000">
            <w:pPr>
              <w:tabs>
                <w:tab w:val="left" w:pos="142"/>
              </w:tabs>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 2. </w:t>
            </w:r>
            <w:proofErr w:type="spellStart"/>
            <w:r>
              <w:rPr>
                <w:rFonts w:ascii="Times New Roman" w:eastAsia="Times New Roman" w:hAnsi="Times New Roman"/>
                <w:b/>
                <w:sz w:val="28"/>
                <w:szCs w:val="28"/>
              </w:rPr>
              <w:t>Khám</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phá</w:t>
            </w:r>
            <w:proofErr w:type="spellEnd"/>
          </w:p>
          <w:p w14:paraId="5A205C62"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GV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HS</w:t>
            </w:r>
          </w:p>
          <w:p w14:paraId="2684FE0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Em </w:t>
            </w:r>
            <w:proofErr w:type="spellStart"/>
            <w:r>
              <w:rPr>
                <w:rFonts w:ascii="Times New Roman" w:eastAsia="Times New Roman" w:hAnsi="Times New Roman"/>
                <w:sz w:val="28"/>
                <w:szCs w:val="28"/>
              </w:rPr>
              <w:t>hãy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
          <w:p w14:paraId="571352D9" w14:textId="77777777" w:rsidR="00A923F8" w:rsidRDefault="00A923F8">
            <w:pPr>
              <w:spacing w:after="0" w:line="240" w:lineRule="auto"/>
              <w:jc w:val="both"/>
              <w:rPr>
                <w:rFonts w:ascii="Times New Roman" w:eastAsia="Times New Roman" w:hAnsi="Times New Roman"/>
                <w:sz w:val="28"/>
                <w:szCs w:val="28"/>
              </w:rPr>
            </w:pPr>
          </w:p>
          <w:p w14:paraId="1B5E4106"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p w14:paraId="09F15621" w14:textId="77777777" w:rsidR="00A923F8" w:rsidRDefault="00A923F8">
            <w:pPr>
              <w:spacing w:after="0" w:line="240" w:lineRule="auto"/>
              <w:jc w:val="both"/>
              <w:rPr>
                <w:rFonts w:ascii="Times New Roman" w:eastAsia="Times New Roman" w:hAnsi="Times New Roman"/>
                <w:sz w:val="28"/>
                <w:szCs w:val="28"/>
              </w:rPr>
            </w:pPr>
          </w:p>
          <w:p w14:paraId="0A81E664" w14:textId="77777777" w:rsidR="00A923F8" w:rsidRDefault="00A923F8">
            <w:pPr>
              <w:spacing w:after="0" w:line="240" w:lineRule="auto"/>
              <w:jc w:val="both"/>
              <w:rPr>
                <w:rFonts w:ascii="Times New Roman" w:eastAsia="Times New Roman" w:hAnsi="Times New Roman"/>
                <w:sz w:val="28"/>
                <w:szCs w:val="28"/>
              </w:rPr>
            </w:pPr>
          </w:p>
          <w:p w14:paraId="347038DC"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
          <w:p w14:paraId="5042220B"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p w14:paraId="1420DCD6" w14:textId="77777777" w:rsidR="00A923F8" w:rsidRDefault="00A923F8">
            <w:pPr>
              <w:spacing w:after="0" w:line="240" w:lineRule="auto"/>
              <w:jc w:val="both"/>
              <w:rPr>
                <w:rFonts w:ascii="Times New Roman" w:eastAsia="Times New Roman" w:hAnsi="Times New Roman"/>
                <w:sz w:val="28"/>
                <w:szCs w:val="28"/>
              </w:rPr>
            </w:pPr>
          </w:p>
          <w:p w14:paraId="4BC4B33E" w14:textId="77777777" w:rsidR="00A923F8" w:rsidRDefault="00A923F8">
            <w:pPr>
              <w:spacing w:after="0" w:line="240" w:lineRule="auto"/>
              <w:jc w:val="both"/>
              <w:rPr>
                <w:rFonts w:ascii="Times New Roman" w:eastAsia="Times New Roman" w:hAnsi="Times New Roman"/>
                <w:sz w:val="28"/>
                <w:szCs w:val="28"/>
              </w:rPr>
            </w:pPr>
          </w:p>
          <w:p w14:paraId="541D1F86" w14:textId="77777777" w:rsidR="00A923F8" w:rsidRDefault="00A923F8">
            <w:pPr>
              <w:spacing w:after="0" w:line="240" w:lineRule="auto"/>
              <w:jc w:val="both"/>
              <w:rPr>
                <w:rFonts w:ascii="Times New Roman" w:eastAsia="Times New Roman" w:hAnsi="Times New Roman"/>
                <w:sz w:val="28"/>
                <w:szCs w:val="28"/>
              </w:rPr>
            </w:pPr>
          </w:p>
          <w:p w14:paraId="7C4F34E3"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Đỉnh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dóng</w:t>
            </w:r>
            <w:proofErr w:type="spellEnd"/>
            <w:r>
              <w:rPr>
                <w:rFonts w:ascii="Times New Roman" w:eastAsia="Times New Roman" w:hAnsi="Times New Roman"/>
                <w:sz w:val="28"/>
                <w:szCs w:val="28"/>
              </w:rPr>
              <w:t xml:space="preserve"> sang </w:t>
            </w:r>
            <w:proofErr w:type="spellStart"/>
            <w:r>
              <w:rPr>
                <w:rFonts w:ascii="Times New Roman" w:eastAsia="Times New Roman" w:hAnsi="Times New Roman"/>
                <w:sz w:val="28"/>
                <w:szCs w:val="28"/>
              </w:rPr>
              <w:t>ngang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gặp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chỉ</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p w14:paraId="05ACE72C" w14:textId="77777777" w:rsidR="00A923F8" w:rsidRDefault="00A923F8">
            <w:pPr>
              <w:spacing w:after="0" w:line="240" w:lineRule="auto"/>
              <w:jc w:val="both"/>
              <w:rPr>
                <w:rFonts w:ascii="Times New Roman" w:eastAsia="Times New Roman" w:hAnsi="Times New Roman"/>
                <w:b/>
                <w:sz w:val="28"/>
                <w:szCs w:val="28"/>
              </w:rPr>
            </w:pPr>
          </w:p>
          <w:p w14:paraId="552D3C74" w14:textId="77777777" w:rsidR="00A923F8" w:rsidRDefault="00000000">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GV </w:t>
            </w:r>
            <w:proofErr w:type="spellStart"/>
            <w:r>
              <w:rPr>
                <w:rFonts w:ascii="Times New Roman" w:eastAsia="Times New Roman" w:hAnsi="Times New Roman"/>
                <w:b/>
                <w:sz w:val="28"/>
                <w:szCs w:val="28"/>
              </w:rPr>
              <w:t>nhận</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xét</w:t>
            </w:r>
            <w:proofErr w:type="spellEnd"/>
            <w:r>
              <w:rPr>
                <w:rFonts w:ascii="Times New Roman" w:eastAsia="Times New Roman" w:hAnsi="Times New Roman"/>
                <w:b/>
                <w:sz w:val="28"/>
                <w:szCs w:val="28"/>
              </w:rPr>
              <w:t>.</w:t>
            </w:r>
          </w:p>
          <w:p w14:paraId="43751431"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bao </w:t>
            </w:r>
            <w:proofErr w:type="spellStart"/>
            <w:r>
              <w:rPr>
                <w:rFonts w:ascii="Times New Roman" w:eastAsia="Times New Roman" w:hAnsi="Times New Roman"/>
                <w:sz w:val="28"/>
                <w:szCs w:val="28"/>
              </w:rPr>
              <w:t>gồm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tượng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thị</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w:t>
            </w:r>
          </w:p>
          <w:p w14:paraId="7D9484C6" w14:textId="77777777" w:rsidR="00A923F8" w:rsidRDefault="00000000">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 </w:t>
            </w:r>
            <w:proofErr w:type="spellStart"/>
            <w:r>
              <w:rPr>
                <w:rFonts w:ascii="Times New Roman" w:eastAsia="Times New Roman" w:hAnsi="Times New Roman"/>
                <w:b/>
                <w:sz w:val="28"/>
                <w:szCs w:val="28"/>
              </w:rPr>
              <w:t>Luyện</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tập</w:t>
            </w:r>
            <w:proofErr w:type="spellEnd"/>
          </w:p>
          <w:p w14:paraId="45B68C20" w14:textId="77777777" w:rsidR="00A923F8" w:rsidRDefault="00000000">
            <w:pPr>
              <w:spacing w:after="0" w:line="240" w:lineRule="auto"/>
              <w:rPr>
                <w:rFonts w:ascii="Times New Roman" w:eastAsia="Times New Roman" w:hAnsi="Times New Roman"/>
                <w:sz w:val="28"/>
                <w:szCs w:val="28"/>
              </w:rPr>
            </w:pP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1. Quan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đặt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p>
          <w:p w14:paraId="072A8C8F"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p w14:paraId="065EF0C4" w14:textId="77777777" w:rsidR="00A923F8" w:rsidRDefault="00A923F8">
            <w:pPr>
              <w:spacing w:after="0" w:line="240" w:lineRule="auto"/>
              <w:rPr>
                <w:rFonts w:ascii="Times New Roman" w:eastAsia="Times New Roman" w:hAnsi="Times New Roman"/>
                <w:sz w:val="28"/>
                <w:szCs w:val="28"/>
              </w:rPr>
            </w:pPr>
          </w:p>
          <w:p w14:paraId="03474621"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Y/C HS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w:t>
            </w:r>
          </w:p>
          <w:p w14:paraId="605A18EF"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w:t>
            </w:r>
          </w:p>
          <w:p w14:paraId="7B7B6476"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a)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nghiệp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4A </w:t>
            </w:r>
            <w:proofErr w:type="spellStart"/>
            <w:r>
              <w:rPr>
                <w:rFonts w:ascii="Times New Roman" w:eastAsia="Times New Roman" w:hAnsi="Times New Roman"/>
                <w:sz w:val="28"/>
                <w:szCs w:val="28"/>
              </w:rPr>
              <w:t>lựa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w:t>
            </w:r>
          </w:p>
          <w:p w14:paraId="47C9F954" w14:textId="77777777" w:rsidR="00A923F8" w:rsidRDefault="00A923F8">
            <w:pPr>
              <w:spacing w:after="0" w:line="240" w:lineRule="auto"/>
              <w:rPr>
                <w:rFonts w:ascii="Times New Roman" w:eastAsia="Times New Roman" w:hAnsi="Times New Roman"/>
                <w:sz w:val="28"/>
                <w:szCs w:val="28"/>
              </w:rPr>
            </w:pPr>
          </w:p>
          <w:p w14:paraId="2A6EEC1A"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b)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bao </w:t>
            </w:r>
            <w:proofErr w:type="spellStart"/>
            <w:r>
              <w:rPr>
                <w:rFonts w:ascii="Times New Roman" w:eastAsia="Times New Roman" w:hAnsi="Times New Roman"/>
                <w:sz w:val="28"/>
                <w:szCs w:val="28"/>
              </w:rPr>
              <w:t>nhiêu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muốn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trở</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sĩ</w:t>
            </w:r>
            <w:proofErr w:type="spellEnd"/>
            <w:r>
              <w:rPr>
                <w:rFonts w:ascii="Times New Roman" w:eastAsia="Times New Roman" w:hAnsi="Times New Roman"/>
                <w:sz w:val="28"/>
                <w:szCs w:val="28"/>
              </w:rPr>
              <w:t>?</w:t>
            </w:r>
          </w:p>
          <w:p w14:paraId="7C645A16" w14:textId="77777777" w:rsidR="00A923F8" w:rsidRDefault="00000000">
            <w:pPr>
              <w:spacing w:after="0" w:line="24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Gợi</w:t>
            </w:r>
            <w:proofErr w:type="spellEnd"/>
            <w:r>
              <w:rPr>
                <w:rFonts w:ascii="Times New Roman" w:eastAsia="Times New Roman" w:hAnsi="Times New Roman"/>
                <w:sz w:val="28"/>
                <w:szCs w:val="28"/>
              </w:rPr>
              <w:t xml:space="preserve"> ý HS: </w:t>
            </w:r>
            <w:proofErr w:type="spellStart"/>
            <w:r>
              <w:rPr>
                <w:rFonts w:ascii="Times New Roman" w:eastAsia="Times New Roman" w:hAnsi="Times New Roman"/>
                <w:sz w:val="28"/>
                <w:szCs w:val="28"/>
              </w:rPr>
              <w:t>Hãy</w:t>
            </w:r>
            <w:proofErr w:type="spellEnd"/>
            <w:r>
              <w:rPr>
                <w:rFonts w:ascii="Times New Roman" w:eastAsia="Times New Roman" w:hAnsi="Times New Roman"/>
                <w:sz w:val="28"/>
                <w:szCs w:val="28"/>
              </w:rPr>
              <w:t xml:space="preserve"> so </w:t>
            </w:r>
            <w:proofErr w:type="spellStart"/>
            <w:r>
              <w:rPr>
                <w:rFonts w:ascii="Times New Roman" w:eastAsia="Times New Roman" w:hAnsi="Times New Roman"/>
                <w:sz w:val="28"/>
                <w:szCs w:val="28"/>
              </w:rPr>
              <w:t>sánh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w:t>
            </w:r>
          </w:p>
          <w:p w14:paraId="30E10A7C"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c) </w:t>
            </w:r>
            <w:proofErr w:type="spellStart"/>
            <w:r>
              <w:rPr>
                <w:rFonts w:ascii="Times New Roman" w:eastAsia="Times New Roman" w:hAnsi="Times New Roman"/>
                <w:sz w:val="28"/>
                <w:szCs w:val="28"/>
              </w:rPr>
              <w:t>Nghề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nghiệp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nhất</w:t>
            </w:r>
            <w:proofErr w:type="spellEnd"/>
            <w:r>
              <w:rPr>
                <w:rFonts w:ascii="Times New Roman" w:eastAsia="Times New Roman" w:hAnsi="Times New Roman"/>
                <w:sz w:val="28"/>
                <w:szCs w:val="28"/>
              </w:rPr>
              <w:t>?</w:t>
            </w:r>
          </w:p>
          <w:p w14:paraId="445C00B4" w14:textId="77777777" w:rsidR="00A923F8" w:rsidRDefault="00A923F8">
            <w:pPr>
              <w:spacing w:after="0" w:line="240" w:lineRule="auto"/>
              <w:jc w:val="both"/>
              <w:rPr>
                <w:rFonts w:ascii="Times New Roman" w:eastAsia="Times New Roman" w:hAnsi="Times New Roman"/>
                <w:sz w:val="28"/>
                <w:szCs w:val="28"/>
              </w:rPr>
            </w:pPr>
          </w:p>
          <w:p w14:paraId="1893C213"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d)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bao </w:t>
            </w:r>
            <w:proofErr w:type="spellStart"/>
            <w:r>
              <w:rPr>
                <w:rFonts w:ascii="Times New Roman" w:eastAsia="Times New Roman" w:hAnsi="Times New Roman"/>
                <w:sz w:val="28"/>
                <w:szCs w:val="28"/>
              </w:rPr>
              <w:t>nhiêu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w:t>
            </w:r>
          </w:p>
          <w:p w14:paraId="77890DB8" w14:textId="77777777" w:rsidR="00A923F8" w:rsidRDefault="00A923F8">
            <w:pPr>
              <w:spacing w:after="0" w:line="240" w:lineRule="auto"/>
              <w:jc w:val="both"/>
              <w:rPr>
                <w:rFonts w:ascii="Times New Roman" w:eastAsia="Times New Roman" w:hAnsi="Times New Roman"/>
                <w:sz w:val="28"/>
                <w:szCs w:val="28"/>
              </w:rPr>
            </w:pPr>
          </w:p>
          <w:p w14:paraId="5FE03C3C" w14:textId="77777777" w:rsidR="00A923F8" w:rsidRDefault="00000000">
            <w:pPr>
              <w:spacing w:after="0" w:line="240" w:lineRule="auto"/>
              <w:jc w:val="both"/>
              <w:rPr>
                <w:rFonts w:ascii="Times New Roman" w:eastAsia="Times New Roman" w:hAnsi="Times New Roman"/>
                <w:b/>
                <w:sz w:val="28"/>
                <w:szCs w:val="28"/>
              </w:rPr>
            </w:pPr>
            <w:proofErr w:type="spellStart"/>
            <w:r>
              <w:rPr>
                <w:rFonts w:ascii="Times New Roman" w:eastAsia="Times New Roman" w:hAnsi="Times New Roman"/>
                <w:b/>
                <w:sz w:val="28"/>
                <w:szCs w:val="28"/>
              </w:rPr>
              <w:t>Bài</w:t>
            </w:r>
            <w:proofErr w:type="spellEnd"/>
            <w:r>
              <w:rPr>
                <w:rFonts w:ascii="Times New Roman" w:eastAsia="Times New Roman" w:hAnsi="Times New Roman"/>
                <w:b/>
                <w:sz w:val="28"/>
                <w:szCs w:val="28"/>
              </w:rPr>
              <w:t xml:space="preserve"> 2:</w:t>
            </w:r>
          </w:p>
          <w:p w14:paraId="3873B552"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Em </w:t>
            </w:r>
            <w:proofErr w:type="spellStart"/>
            <w:r>
              <w:rPr>
                <w:rFonts w:ascii="Times New Roman" w:eastAsia="Times New Roman" w:hAnsi="Times New Roman"/>
                <w:sz w:val="28"/>
                <w:szCs w:val="28"/>
              </w:rPr>
              <w:t>hãy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w:t>
            </w:r>
          </w:p>
          <w:p w14:paraId="49FFD75E"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 xml:space="preserve">- Y / HS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SGK, so </w:t>
            </w:r>
            <w:proofErr w:type="spellStart"/>
            <w:r>
              <w:rPr>
                <w:rFonts w:ascii="Times New Roman" w:eastAsia="Times New Roman" w:hAnsi="Times New Roman"/>
                <w:sz w:val="28"/>
                <w:szCs w:val="28"/>
              </w:rPr>
              <w:t>sánh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w:t>
            </w:r>
          </w:p>
          <w:p w14:paraId="76F5FD0C" w14:textId="77777777" w:rsidR="00A923F8" w:rsidRDefault="00A923F8">
            <w:pPr>
              <w:spacing w:after="0" w:line="240" w:lineRule="auto"/>
              <w:rPr>
                <w:rFonts w:ascii="Times New Roman" w:eastAsia="Times New Roman" w:hAnsi="Times New Roman"/>
                <w:sz w:val="28"/>
                <w:szCs w:val="28"/>
              </w:rPr>
            </w:pPr>
          </w:p>
          <w:p w14:paraId="55F9B5A3"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a) </w:t>
            </w:r>
            <w:proofErr w:type="spellStart"/>
            <w:r>
              <w:rPr>
                <w:rFonts w:ascii="Times New Roman" w:eastAsia="Times New Roman" w:hAnsi="Times New Roman"/>
                <w:sz w:val="28"/>
                <w:szCs w:val="28"/>
              </w:rPr>
              <w:t>Khuê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bao </w:t>
            </w:r>
            <w:proofErr w:type="spellStart"/>
            <w:r>
              <w:rPr>
                <w:rFonts w:ascii="Times New Roman" w:eastAsia="Times New Roman" w:hAnsi="Times New Roman"/>
                <w:sz w:val="28"/>
                <w:szCs w:val="28"/>
              </w:rPr>
              <w:t>nhiêu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w:t>
            </w:r>
          </w:p>
          <w:p w14:paraId="67BA06DA"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b)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nhất</w:t>
            </w:r>
            <w:proofErr w:type="spellEnd"/>
            <w:r>
              <w:rPr>
                <w:rFonts w:ascii="Times New Roman" w:eastAsia="Times New Roman" w:hAnsi="Times New Roman"/>
                <w:sz w:val="28"/>
                <w:szCs w:val="28"/>
              </w:rPr>
              <w:t xml:space="preserve">? </w:t>
            </w:r>
          </w:p>
          <w:p w14:paraId="66A5D4D3" w14:textId="77777777" w:rsidR="00A923F8" w:rsidRDefault="00A923F8">
            <w:pPr>
              <w:spacing w:after="0" w:line="240" w:lineRule="auto"/>
              <w:jc w:val="both"/>
              <w:rPr>
                <w:rFonts w:ascii="Times New Roman" w:eastAsia="Times New Roman" w:hAnsi="Times New Roman"/>
                <w:sz w:val="28"/>
                <w:szCs w:val="28"/>
              </w:rPr>
            </w:pPr>
          </w:p>
          <w:p w14:paraId="02E2979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c)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bằng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nhau</w:t>
            </w:r>
            <w:proofErr w:type="spellEnd"/>
            <w:r>
              <w:rPr>
                <w:rFonts w:ascii="Times New Roman" w:eastAsia="Times New Roman" w:hAnsi="Times New Roman"/>
                <w:sz w:val="28"/>
                <w:szCs w:val="28"/>
              </w:rPr>
              <w:t>?</w:t>
            </w:r>
          </w:p>
          <w:p w14:paraId="49DF50A1" w14:textId="77777777" w:rsidR="00A923F8" w:rsidRDefault="00A923F8">
            <w:pPr>
              <w:spacing w:after="0" w:line="240" w:lineRule="auto"/>
              <w:jc w:val="both"/>
              <w:rPr>
                <w:rFonts w:ascii="Times New Roman" w:eastAsia="Times New Roman" w:hAnsi="Times New Roman"/>
                <w:sz w:val="28"/>
                <w:szCs w:val="28"/>
              </w:rPr>
            </w:pPr>
          </w:p>
          <w:p w14:paraId="17250E3B"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d) </w:t>
            </w:r>
            <w:proofErr w:type="spellStart"/>
            <w:r>
              <w:rPr>
                <w:rFonts w:ascii="Times New Roman" w:eastAsia="Times New Roman" w:hAnsi="Times New Roman"/>
                <w:sz w:val="28"/>
                <w:szCs w:val="28"/>
              </w:rPr>
              <w:t>Cả</w:t>
            </w:r>
            <w:proofErr w:type="spellEnd"/>
            <w:r>
              <w:rPr>
                <w:rFonts w:ascii="Times New Roman" w:eastAsia="Times New Roman" w:hAnsi="Times New Roman"/>
                <w:sz w:val="28"/>
                <w:szCs w:val="28"/>
              </w:rPr>
              <w:t xml:space="preserve"> 5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bao </w:t>
            </w:r>
            <w:proofErr w:type="spellStart"/>
            <w:r>
              <w:rPr>
                <w:rFonts w:ascii="Times New Roman" w:eastAsia="Times New Roman" w:hAnsi="Times New Roman"/>
                <w:sz w:val="28"/>
                <w:szCs w:val="28"/>
              </w:rPr>
              <w:t>nhiêu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w:t>
            </w:r>
          </w:p>
          <w:p w14:paraId="039F9A78" w14:textId="77777777" w:rsidR="00A923F8" w:rsidRDefault="00A923F8">
            <w:pPr>
              <w:spacing w:after="0" w:line="240" w:lineRule="auto"/>
              <w:jc w:val="both"/>
              <w:rPr>
                <w:rFonts w:ascii="Times New Roman" w:eastAsia="Times New Roman" w:hAnsi="Times New Roman"/>
                <w:sz w:val="28"/>
                <w:szCs w:val="28"/>
              </w:rPr>
            </w:pPr>
          </w:p>
          <w:p w14:paraId="1CF5A771" w14:textId="77777777" w:rsidR="00A923F8" w:rsidRDefault="00000000">
            <w:pPr>
              <w:spacing w:after="0" w:line="240" w:lineRule="auto"/>
              <w:jc w:val="both"/>
              <w:rPr>
                <w:rFonts w:ascii="Times New Roman" w:eastAsia="Times New Roman" w:hAnsi="Times New Roman"/>
                <w:b/>
                <w:sz w:val="28"/>
                <w:szCs w:val="28"/>
              </w:rPr>
            </w:pPr>
            <w:r>
              <w:rPr>
                <w:rFonts w:ascii="Times New Roman" w:eastAsia="Times New Roman" w:hAnsi="Times New Roman"/>
                <w:sz w:val="28"/>
                <w:szCs w:val="28"/>
              </w:rPr>
              <w:t xml:space="preserve">d)  Nam </w:t>
            </w:r>
            <w:proofErr w:type="spellStart"/>
            <w:r>
              <w:rPr>
                <w:rFonts w:ascii="Times New Roman" w:eastAsia="Times New Roman" w:hAnsi="Times New Roman"/>
                <w:sz w:val="28"/>
                <w:szCs w:val="28"/>
              </w:rPr>
              <w:t>dự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sẽ</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10 </w:t>
            </w:r>
            <w:proofErr w:type="spellStart"/>
            <w:r>
              <w:rPr>
                <w:rFonts w:ascii="Times New Roman" w:eastAsia="Times New Roman" w:hAnsi="Times New Roman"/>
                <w:sz w:val="28"/>
                <w:szCs w:val="28"/>
              </w:rPr>
              <w:t>quyển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Nam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thêm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nữa</w:t>
            </w:r>
            <w:proofErr w:type="spellEnd"/>
            <w:r>
              <w:rPr>
                <w:rFonts w:ascii="Times New Roman" w:eastAsia="Times New Roman" w:hAnsi="Times New Roman"/>
                <w:sz w:val="28"/>
                <w:szCs w:val="28"/>
              </w:rPr>
              <w:t xml:space="preserve">? </w:t>
            </w:r>
          </w:p>
          <w:p w14:paraId="17255639" w14:textId="77777777" w:rsidR="00A923F8" w:rsidRDefault="00000000">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4. </w:t>
            </w:r>
            <w:proofErr w:type="spellStart"/>
            <w:r>
              <w:rPr>
                <w:rFonts w:ascii="Times New Roman" w:eastAsia="Times New Roman" w:hAnsi="Times New Roman"/>
                <w:b/>
                <w:sz w:val="28"/>
                <w:szCs w:val="28"/>
              </w:rPr>
              <w:t>Củng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cố</w:t>
            </w:r>
            <w:proofErr w:type="spellEnd"/>
          </w:p>
          <w:p w14:paraId="0E6976B7"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1 HS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
          <w:p w14:paraId="7EFC122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hôm</w:t>
            </w:r>
            <w:proofErr w:type="spellEnd"/>
            <w:r>
              <w:rPr>
                <w:rFonts w:ascii="Times New Roman" w:eastAsia="Times New Roman" w:hAnsi="Times New Roman"/>
                <w:sz w:val="28"/>
                <w:szCs w:val="28"/>
              </w:rPr>
              <w:t xml:space="preserve"> nay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p w14:paraId="27528EC2"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GV </w:t>
            </w:r>
            <w:proofErr w:type="spellStart"/>
            <w:r>
              <w:rPr>
                <w:rFonts w:ascii="Times New Roman" w:eastAsia="Times New Roman" w:hAnsi="Times New Roman"/>
                <w:sz w:val="28"/>
                <w:szCs w:val="28"/>
              </w:rPr>
              <w:t>dặn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dò</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chuẩn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bị</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2)</w:t>
            </w:r>
          </w:p>
        </w:tc>
        <w:tc>
          <w:tcPr>
            <w:tcW w:w="4527" w:type="dxa"/>
            <w:shd w:val="clear" w:color="auto" w:fill="FFFFFF"/>
            <w:tcMar>
              <w:top w:w="60" w:type="dxa"/>
              <w:left w:w="60" w:type="dxa"/>
              <w:bottom w:w="60" w:type="dxa"/>
              <w:right w:w="60" w:type="dxa"/>
            </w:tcMar>
            <w:vAlign w:val="center"/>
          </w:tcPr>
          <w:p w14:paraId="253B81B8" w14:textId="77777777" w:rsidR="00A923F8" w:rsidRDefault="00A923F8">
            <w:pPr>
              <w:tabs>
                <w:tab w:val="left" w:pos="188"/>
              </w:tabs>
              <w:spacing w:after="0" w:line="240" w:lineRule="auto"/>
              <w:ind w:left="47"/>
              <w:jc w:val="both"/>
              <w:rPr>
                <w:rFonts w:ascii="Times New Roman" w:eastAsia="Times New Roman" w:hAnsi="Times New Roman"/>
                <w:sz w:val="28"/>
                <w:szCs w:val="28"/>
              </w:rPr>
            </w:pPr>
          </w:p>
          <w:p w14:paraId="76EC3021" w14:textId="77777777" w:rsidR="00A923F8" w:rsidRDefault="00000000">
            <w:pPr>
              <w:numPr>
                <w:ilvl w:val="0"/>
                <w:numId w:val="2"/>
              </w:numPr>
              <w:tabs>
                <w:tab w:val="left" w:pos="188"/>
              </w:tabs>
              <w:spacing w:after="0" w:line="240" w:lineRule="auto"/>
              <w:ind w:left="47" w:firstLine="0"/>
              <w:jc w:val="both"/>
              <w:rPr>
                <w:rFonts w:ascii="Times New Roman" w:eastAsia="Times New Roman" w:hAnsi="Times New Roman"/>
                <w:sz w:val="28"/>
                <w:szCs w:val="28"/>
              </w:rPr>
            </w:pP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
          <w:p w14:paraId="5DFF5C58" w14:textId="77777777" w:rsidR="00A923F8" w:rsidRDefault="00A923F8">
            <w:pPr>
              <w:spacing w:after="0" w:line="240" w:lineRule="auto"/>
              <w:jc w:val="both"/>
              <w:rPr>
                <w:rFonts w:ascii="Times New Roman" w:eastAsia="Times New Roman" w:hAnsi="Times New Roman"/>
                <w:sz w:val="28"/>
                <w:szCs w:val="28"/>
              </w:rPr>
            </w:pPr>
          </w:p>
          <w:p w14:paraId="28868DA3" w14:textId="77777777" w:rsidR="00A923F8" w:rsidRDefault="00A923F8">
            <w:pPr>
              <w:spacing w:after="0" w:line="240" w:lineRule="auto"/>
              <w:jc w:val="both"/>
              <w:rPr>
                <w:rFonts w:ascii="Times New Roman" w:eastAsia="Times New Roman" w:hAnsi="Times New Roman"/>
                <w:sz w:val="28"/>
                <w:szCs w:val="28"/>
              </w:rPr>
            </w:pPr>
          </w:p>
          <w:p w14:paraId="4CF46EBF" w14:textId="77777777" w:rsidR="00A923F8" w:rsidRDefault="00A923F8">
            <w:pPr>
              <w:spacing w:after="0" w:line="240" w:lineRule="auto"/>
              <w:jc w:val="both"/>
              <w:rPr>
                <w:rFonts w:ascii="Times New Roman" w:eastAsia="Times New Roman" w:hAnsi="Times New Roman"/>
                <w:sz w:val="28"/>
                <w:szCs w:val="28"/>
              </w:rPr>
            </w:pPr>
          </w:p>
          <w:p w14:paraId="584968A2"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nói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w:t>
            </w:r>
          </w:p>
          <w:p w14:paraId="133FE120"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+ 2- 3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nói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w:t>
            </w:r>
          </w:p>
          <w:p w14:paraId="14AC4D0A" w14:textId="77777777" w:rsidR="00A923F8" w:rsidRDefault="00A923F8">
            <w:pPr>
              <w:spacing w:after="0" w:line="240" w:lineRule="auto"/>
              <w:jc w:val="both"/>
              <w:rPr>
                <w:rFonts w:ascii="Times New Roman" w:eastAsia="Times New Roman" w:hAnsi="Times New Roman"/>
                <w:sz w:val="28"/>
                <w:szCs w:val="28"/>
              </w:rPr>
            </w:pPr>
          </w:p>
          <w:p w14:paraId="311425E4" w14:textId="77777777" w:rsidR="00A923F8" w:rsidRDefault="00A923F8">
            <w:pPr>
              <w:spacing w:after="0" w:line="240" w:lineRule="auto"/>
              <w:jc w:val="both"/>
              <w:rPr>
                <w:rFonts w:ascii="Times New Roman" w:eastAsia="Times New Roman" w:hAnsi="Times New Roman"/>
                <w:sz w:val="28"/>
                <w:szCs w:val="28"/>
              </w:rPr>
            </w:pPr>
          </w:p>
          <w:p w14:paraId="6CFE6A93" w14:textId="77777777" w:rsidR="00A923F8" w:rsidRDefault="00A923F8">
            <w:pPr>
              <w:spacing w:after="0" w:line="240" w:lineRule="auto"/>
              <w:jc w:val="both"/>
              <w:rPr>
                <w:rFonts w:ascii="Times New Roman" w:eastAsia="Times New Roman" w:hAnsi="Times New Roman"/>
                <w:sz w:val="28"/>
                <w:szCs w:val="28"/>
              </w:rPr>
            </w:pPr>
          </w:p>
          <w:p w14:paraId="774B85EE"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
          <w:p w14:paraId="275DF778"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nhắc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w:t>
            </w:r>
          </w:p>
          <w:p w14:paraId="5AEB81BF" w14:textId="77777777" w:rsidR="00A923F8" w:rsidRDefault="00A923F8">
            <w:pPr>
              <w:tabs>
                <w:tab w:val="left" w:pos="186"/>
              </w:tabs>
              <w:spacing w:after="0" w:line="240" w:lineRule="auto"/>
              <w:ind w:left="45"/>
              <w:jc w:val="both"/>
              <w:rPr>
                <w:rFonts w:ascii="Times New Roman" w:eastAsia="Times New Roman" w:hAnsi="Times New Roman"/>
                <w:sz w:val="28"/>
                <w:szCs w:val="28"/>
              </w:rPr>
            </w:pPr>
          </w:p>
          <w:p w14:paraId="17DD5D59" w14:textId="77777777" w:rsidR="00A923F8" w:rsidRDefault="00A923F8">
            <w:pPr>
              <w:tabs>
                <w:tab w:val="left" w:pos="186"/>
              </w:tabs>
              <w:spacing w:after="0" w:line="240" w:lineRule="auto"/>
              <w:ind w:left="45"/>
              <w:jc w:val="both"/>
              <w:rPr>
                <w:rFonts w:ascii="Times New Roman" w:eastAsia="Times New Roman" w:hAnsi="Times New Roman"/>
                <w:sz w:val="28"/>
                <w:szCs w:val="28"/>
              </w:rPr>
            </w:pPr>
          </w:p>
          <w:p w14:paraId="2252D475" w14:textId="77777777" w:rsidR="00A923F8" w:rsidRDefault="00A923F8">
            <w:pPr>
              <w:tabs>
                <w:tab w:val="left" w:pos="186"/>
              </w:tabs>
              <w:spacing w:after="0" w:line="240" w:lineRule="auto"/>
              <w:ind w:left="45"/>
              <w:jc w:val="both"/>
              <w:rPr>
                <w:rFonts w:ascii="Times New Roman" w:eastAsia="Times New Roman" w:hAnsi="Times New Roman"/>
                <w:sz w:val="28"/>
                <w:szCs w:val="28"/>
              </w:rPr>
            </w:pPr>
          </w:p>
          <w:p w14:paraId="5EAD5E06" w14:textId="77777777" w:rsidR="00A923F8" w:rsidRDefault="00A923F8">
            <w:pPr>
              <w:tabs>
                <w:tab w:val="left" w:pos="186"/>
              </w:tabs>
              <w:spacing w:after="0" w:line="240" w:lineRule="auto"/>
              <w:ind w:left="45"/>
              <w:jc w:val="both"/>
              <w:rPr>
                <w:rFonts w:ascii="Times New Roman" w:eastAsia="Times New Roman" w:hAnsi="Times New Roman"/>
                <w:sz w:val="28"/>
                <w:szCs w:val="28"/>
              </w:rPr>
            </w:pPr>
          </w:p>
          <w:p w14:paraId="3BFCFDFF" w14:textId="77777777" w:rsidR="00A923F8" w:rsidRDefault="00A923F8">
            <w:pPr>
              <w:tabs>
                <w:tab w:val="left" w:pos="186"/>
              </w:tabs>
              <w:spacing w:after="0" w:line="240" w:lineRule="auto"/>
              <w:ind w:left="45"/>
              <w:jc w:val="both"/>
              <w:rPr>
                <w:rFonts w:ascii="Times New Roman" w:eastAsia="Times New Roman" w:hAnsi="Times New Roman"/>
                <w:sz w:val="28"/>
                <w:szCs w:val="28"/>
              </w:rPr>
            </w:pPr>
          </w:p>
          <w:p w14:paraId="73A8F61A"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nuôi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đình</w:t>
            </w:r>
            <w:proofErr w:type="spellEnd"/>
            <w:r>
              <w:rPr>
                <w:rFonts w:ascii="Times New Roman" w:eastAsia="Times New Roman" w:hAnsi="Times New Roman"/>
                <w:sz w:val="28"/>
                <w:szCs w:val="28"/>
              </w:rPr>
              <w:t>.</w:t>
            </w:r>
          </w:p>
          <w:p w14:paraId="33F634D0"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proofErr w:type="spellStart"/>
            <w:r>
              <w:rPr>
                <w:rFonts w:ascii="Times New Roman" w:eastAsia="Times New Roman" w:hAnsi="Times New Roman"/>
                <w:sz w:val="28"/>
                <w:szCs w:val="28"/>
              </w:rPr>
              <w:t>Bốn</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vật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mèo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w:t>
            </w:r>
            <w:proofErr w:type="spellEnd"/>
            <w:r>
              <w:rPr>
                <w:rFonts w:ascii="Times New Roman" w:eastAsia="Times New Roman" w:hAnsi="Times New Roman"/>
                <w:sz w:val="28"/>
                <w:szCs w:val="28"/>
              </w:rPr>
              <w:t>. (</w:t>
            </w:r>
            <w:proofErr w:type="spellStart"/>
            <w:r>
              <w:rPr>
                <w:rFonts w:ascii="Times New Roman" w:eastAsia="Times New Roman" w:hAnsi="Times New Roman"/>
                <w:sz w:val="28"/>
                <w:szCs w:val="28"/>
              </w:rPr>
              <w:t>Đây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chính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tượng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w:t>
            </w:r>
          </w:p>
          <w:p w14:paraId="0754E2A9"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bốn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
          <w:p w14:paraId="5E8831BA"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w:t>
            </w:r>
            <w:proofErr w:type="spellStart"/>
            <w:r>
              <w:rPr>
                <w:rFonts w:ascii="Times New Roman" w:eastAsia="Times New Roman" w:hAnsi="Times New Roman"/>
                <w:sz w:val="28"/>
                <w:szCs w:val="28"/>
              </w:rPr>
              <w:t>Độ</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8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nuôi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chó</w:t>
            </w:r>
            <w:proofErr w:type="spellEnd"/>
            <w:r>
              <w:rPr>
                <w:rFonts w:ascii="Times New Roman" w:eastAsia="Times New Roman" w:hAnsi="Times New Roman"/>
                <w:sz w:val="28"/>
                <w:szCs w:val="28"/>
              </w:rPr>
              <w:t xml:space="preserve">, 6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nuôi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mèo</w:t>
            </w:r>
            <w:proofErr w:type="spellEnd"/>
            <w:r>
              <w:rPr>
                <w:rFonts w:ascii="Times New Roman" w:eastAsia="Times New Roman" w:hAnsi="Times New Roman"/>
                <w:sz w:val="28"/>
                <w:szCs w:val="28"/>
              </w:rPr>
              <w:t xml:space="preserve">, 4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nuôi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6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nuôi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w:t>
            </w:r>
            <w:proofErr w:type="spellEnd"/>
            <w:r>
              <w:rPr>
                <w:rFonts w:ascii="Times New Roman" w:eastAsia="Times New Roman" w:hAnsi="Times New Roman"/>
                <w:sz w:val="28"/>
                <w:szCs w:val="28"/>
              </w:rPr>
              <w:t xml:space="preserve">. </w:t>
            </w:r>
          </w:p>
          <w:p w14:paraId="29E89F96"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thị</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w:t>
            </w:r>
          </w:p>
          <w:p w14:paraId="5C3F105D" w14:textId="77777777" w:rsidR="00A923F8" w:rsidRDefault="00A923F8">
            <w:pPr>
              <w:tabs>
                <w:tab w:val="left" w:pos="186"/>
              </w:tabs>
              <w:spacing w:after="0" w:line="240" w:lineRule="auto"/>
              <w:jc w:val="both"/>
              <w:rPr>
                <w:rFonts w:ascii="Times New Roman" w:eastAsia="Times New Roman" w:hAnsi="Times New Roman"/>
                <w:sz w:val="28"/>
                <w:szCs w:val="28"/>
              </w:rPr>
            </w:pPr>
          </w:p>
          <w:p w14:paraId="7A639593"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nhắc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p>
          <w:p w14:paraId="596E27C7" w14:textId="77777777" w:rsidR="00A923F8" w:rsidRDefault="00A923F8">
            <w:pPr>
              <w:tabs>
                <w:tab w:val="left" w:pos="186"/>
              </w:tabs>
              <w:spacing w:after="0" w:line="240" w:lineRule="auto"/>
              <w:jc w:val="both"/>
              <w:rPr>
                <w:rFonts w:ascii="Times New Roman" w:eastAsia="Times New Roman" w:hAnsi="Times New Roman"/>
                <w:sz w:val="28"/>
                <w:szCs w:val="28"/>
              </w:rPr>
            </w:pPr>
          </w:p>
          <w:p w14:paraId="71F8F566"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p w14:paraId="76EB50C6"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4A </w:t>
            </w:r>
            <w:proofErr w:type="spellStart"/>
            <w:r>
              <w:rPr>
                <w:rFonts w:ascii="Times New Roman" w:eastAsia="Times New Roman" w:hAnsi="Times New Roman"/>
                <w:sz w:val="28"/>
                <w:szCs w:val="28"/>
              </w:rPr>
              <w:t>lựa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nghiệp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w:t>
            </w:r>
          </w:p>
          <w:p w14:paraId="3C86AC8C"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2.</w:t>
            </w:r>
          </w:p>
          <w:p w14:paraId="15965100"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w:t>
            </w:r>
          </w:p>
          <w:p w14:paraId="42AE342F"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highlight w:val="white"/>
              </w:rPr>
              <w:t>Những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nghề</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nghiệp</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được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các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bạn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sinh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lớp</w:t>
            </w:r>
            <w:proofErr w:type="spellEnd"/>
            <w:r>
              <w:rPr>
                <w:rFonts w:ascii="Times New Roman" w:eastAsia="Times New Roman" w:hAnsi="Times New Roman"/>
                <w:sz w:val="28"/>
                <w:szCs w:val="28"/>
                <w:highlight w:val="white"/>
              </w:rPr>
              <w:t xml:space="preserve"> 4A </w:t>
            </w:r>
            <w:proofErr w:type="spellStart"/>
            <w:r>
              <w:rPr>
                <w:rFonts w:ascii="Times New Roman" w:eastAsia="Times New Roman" w:hAnsi="Times New Roman"/>
                <w:sz w:val="28"/>
                <w:szCs w:val="28"/>
                <w:highlight w:val="white"/>
              </w:rPr>
              <w:t>lựa</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chọn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là</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Hoạ</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sĩ</w:t>
            </w:r>
            <w:proofErr w:type="spellEnd"/>
            <w:r>
              <w:rPr>
                <w:rFonts w:ascii="Times New Roman" w:eastAsia="Times New Roman" w:hAnsi="Times New Roman"/>
                <w:sz w:val="28"/>
                <w:szCs w:val="28"/>
                <w:highlight w:val="white"/>
              </w:rPr>
              <w:t xml:space="preserve">; ca </w:t>
            </w:r>
            <w:proofErr w:type="spellStart"/>
            <w:r>
              <w:rPr>
                <w:rFonts w:ascii="Times New Roman" w:eastAsia="Times New Roman" w:hAnsi="Times New Roman"/>
                <w:sz w:val="28"/>
                <w:szCs w:val="28"/>
                <w:highlight w:val="white"/>
              </w:rPr>
              <w:t>sĩ</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công</w:t>
            </w:r>
            <w:proofErr w:type="spellEnd"/>
            <w:r>
              <w:rPr>
                <w:rFonts w:ascii="Times New Roman" w:eastAsia="Times New Roman" w:hAnsi="Times New Roman"/>
                <w:sz w:val="28"/>
                <w:szCs w:val="28"/>
                <w:highlight w:val="white"/>
              </w:rPr>
              <w:t xml:space="preserve"> an; </w:t>
            </w:r>
            <w:proofErr w:type="spellStart"/>
            <w:r>
              <w:rPr>
                <w:rFonts w:ascii="Times New Roman" w:eastAsia="Times New Roman" w:hAnsi="Times New Roman"/>
                <w:sz w:val="28"/>
                <w:szCs w:val="28"/>
                <w:highlight w:val="white"/>
              </w:rPr>
              <w:t>giáo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viên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bác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sĩ</w:t>
            </w:r>
            <w:proofErr w:type="spellEnd"/>
            <w:r>
              <w:rPr>
                <w:rFonts w:ascii="Times New Roman" w:eastAsia="Times New Roman" w:hAnsi="Times New Roman"/>
                <w:sz w:val="28"/>
                <w:szCs w:val="28"/>
              </w:rPr>
              <w:t>.</w:t>
            </w:r>
          </w:p>
          <w:p w14:paraId="3014B7FB"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Số</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sinh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muốn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trở</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thành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bác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sĩ</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là</w:t>
            </w:r>
            <w:proofErr w:type="spellEnd"/>
            <w:r>
              <w:rPr>
                <w:rFonts w:ascii="Times New Roman" w:eastAsia="Times New Roman" w:hAnsi="Times New Roman"/>
                <w:sz w:val="28"/>
                <w:szCs w:val="28"/>
                <w:highlight w:val="white"/>
              </w:rPr>
              <w:t xml:space="preserve"> 6</w:t>
            </w:r>
            <w:r>
              <w:rPr>
                <w:rFonts w:ascii="Times New Roman" w:eastAsia="Times New Roman" w:hAnsi="Times New Roman"/>
                <w:sz w:val="28"/>
                <w:szCs w:val="28"/>
              </w:rPr>
              <w:t>.</w:t>
            </w:r>
          </w:p>
          <w:p w14:paraId="25E2E7E9" w14:textId="77777777" w:rsidR="00A923F8" w:rsidRDefault="00A923F8">
            <w:pPr>
              <w:tabs>
                <w:tab w:val="left" w:pos="186"/>
              </w:tabs>
              <w:spacing w:after="0" w:line="240" w:lineRule="auto"/>
              <w:jc w:val="both"/>
              <w:rPr>
                <w:rFonts w:ascii="Times New Roman" w:eastAsia="Times New Roman" w:hAnsi="Times New Roman"/>
                <w:sz w:val="28"/>
                <w:szCs w:val="28"/>
              </w:rPr>
            </w:pPr>
          </w:p>
          <w:p w14:paraId="0CE79350"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Nghề</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nghiệp</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được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ưa</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thích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nhất</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là</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giáo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viên</w:t>
            </w:r>
            <w:proofErr w:type="spellEnd"/>
            <w:r>
              <w:rPr>
                <w:rFonts w:ascii="Times New Roman" w:eastAsia="Times New Roman" w:hAnsi="Times New Roman"/>
                <w:sz w:val="28"/>
                <w:szCs w:val="28"/>
              </w:rPr>
              <w:t>.</w:t>
            </w:r>
          </w:p>
          <w:p w14:paraId="2B0B2A59"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Số</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sinh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đã</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tham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gia</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bình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chọn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là</w:t>
            </w:r>
            <w:proofErr w:type="spellEnd"/>
            <w:r>
              <w:rPr>
                <w:rFonts w:ascii="Times New Roman" w:eastAsia="Times New Roman" w:hAnsi="Times New Roman"/>
                <w:sz w:val="28"/>
                <w:szCs w:val="28"/>
                <w:highlight w:val="white"/>
              </w:rPr>
              <w:t>: 5 + 6 + 8 + 9 + 6 = 34</w:t>
            </w:r>
          </w:p>
          <w:p w14:paraId="66645A58"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p w14:paraId="32EABCC8"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lượng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 xml:space="preserve"> 5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w:t>
            </w:r>
          </w:p>
          <w:p w14:paraId="72592430"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HĐ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4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w:t>
            </w:r>
          </w:p>
          <w:p w14:paraId="60CE35FA" w14:textId="77777777" w:rsidR="00A923F8" w:rsidRDefault="00000000">
            <w:pPr>
              <w:tabs>
                <w:tab w:val="left" w:pos="186"/>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Các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w:t>
            </w:r>
            <w:r>
              <w:rPr>
                <w:rFonts w:ascii="Times New Roman" w:eastAsia="Times New Roman" w:hAnsi="Times New Roman"/>
                <w:color w:val="333333"/>
                <w:sz w:val="28"/>
                <w:szCs w:val="28"/>
              </w:rPr>
              <w:br/>
              <w:t>a</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Khuê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8 </w:t>
            </w:r>
            <w:proofErr w:type="spellStart"/>
            <w:r>
              <w:rPr>
                <w:rFonts w:ascii="Times New Roman" w:eastAsia="Times New Roman" w:hAnsi="Times New Roman"/>
                <w:sz w:val="28"/>
                <w:szCs w:val="28"/>
              </w:rPr>
              <w:t>quyển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p>
          <w:p w14:paraId="61F9B16D"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b)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Giang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nhất</w:t>
            </w:r>
            <w:proofErr w:type="spellEnd"/>
          </w:p>
          <w:p w14:paraId="43189B3B"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c)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bằng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Ngân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Nguyên</w:t>
            </w:r>
          </w:p>
          <w:p w14:paraId="22081135"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 xml:space="preserve">d) </w:t>
            </w:r>
            <w:proofErr w:type="spellStart"/>
            <w:r>
              <w:rPr>
                <w:rFonts w:ascii="Times New Roman" w:eastAsia="Times New Roman" w:hAnsi="Times New Roman"/>
                <w:sz w:val="28"/>
                <w:szCs w:val="28"/>
              </w:rPr>
              <w:t>Cả</w:t>
            </w:r>
            <w:proofErr w:type="spellEnd"/>
            <w:r>
              <w:rPr>
                <w:rFonts w:ascii="Times New Roman" w:eastAsia="Times New Roman" w:hAnsi="Times New Roman"/>
                <w:sz w:val="28"/>
                <w:szCs w:val="28"/>
              </w:rPr>
              <w:t xml:space="preserve"> 5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5 + 5 + 6 + 8 + 11 = 35 (</w:t>
            </w:r>
            <w:proofErr w:type="spellStart"/>
            <w:r>
              <w:rPr>
                <w:rFonts w:ascii="Times New Roman" w:eastAsia="Times New Roman" w:hAnsi="Times New Roman"/>
                <w:sz w:val="28"/>
                <w:szCs w:val="28"/>
              </w:rPr>
              <w:t>quyển</w:t>
            </w:r>
            <w:proofErr w:type="spellEnd"/>
            <w:r>
              <w:rPr>
                <w:rFonts w:ascii="Times New Roman" w:eastAsia="Times New Roman" w:hAnsi="Times New Roman"/>
                <w:sz w:val="28"/>
                <w:szCs w:val="28"/>
              </w:rPr>
              <w:t>)</w:t>
            </w:r>
          </w:p>
          <w:p w14:paraId="2A88F1E0"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e)  Nam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thêm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10 - 6 = 4 (</w:t>
            </w:r>
            <w:proofErr w:type="spellStart"/>
            <w:r>
              <w:rPr>
                <w:rFonts w:ascii="Times New Roman" w:eastAsia="Times New Roman" w:hAnsi="Times New Roman"/>
                <w:sz w:val="28"/>
                <w:szCs w:val="28"/>
              </w:rPr>
              <w:t>quyển</w:t>
            </w:r>
            <w:proofErr w:type="spellEnd"/>
          </w:p>
          <w:p w14:paraId="62B3ED1F" w14:textId="77777777" w:rsidR="00A923F8" w:rsidRDefault="00A923F8">
            <w:pPr>
              <w:shd w:val="clear" w:color="auto" w:fill="FFFFFF"/>
              <w:spacing w:after="0" w:line="240" w:lineRule="auto"/>
              <w:rPr>
                <w:rFonts w:ascii="Times New Roman" w:eastAsia="Times New Roman" w:hAnsi="Times New Roman"/>
                <w:sz w:val="28"/>
                <w:szCs w:val="28"/>
              </w:rPr>
            </w:pPr>
          </w:p>
          <w:p w14:paraId="2B9CBACB"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 xml:space="preserve">HS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
          <w:p w14:paraId="36B6D33D" w14:textId="77777777" w:rsidR="00A923F8" w:rsidRDefault="00000000">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HS1: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hôm</w:t>
            </w:r>
            <w:proofErr w:type="spellEnd"/>
            <w:r>
              <w:rPr>
                <w:rFonts w:ascii="Times New Roman" w:eastAsia="Times New Roman" w:hAnsi="Times New Roman"/>
                <w:sz w:val="28"/>
                <w:szCs w:val="28"/>
              </w:rPr>
              <w:t xml:space="preserve"> nay </w:t>
            </w:r>
            <w:proofErr w:type="spellStart"/>
            <w:r>
              <w:rPr>
                <w:rFonts w:ascii="Times New Roman" w:eastAsia="Times New Roman" w:hAnsi="Times New Roman"/>
                <w:sz w:val="28"/>
                <w:szCs w:val="28"/>
              </w:rPr>
              <w:t>chúng</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w:t>
            </w:r>
          </w:p>
          <w:p w14:paraId="1ED2AEAB" w14:textId="77777777" w:rsidR="00A923F8" w:rsidRDefault="00000000">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HS2: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dạng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
        </w:tc>
      </w:tr>
    </w:tbl>
    <w:p w14:paraId="398475C5" w14:textId="77777777" w:rsidR="00A923F8" w:rsidRDefault="00000000">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TIẾT 2</w:t>
      </w:r>
    </w:p>
    <w:tbl>
      <w:tblPr>
        <w:tblStyle w:val="Style47"/>
        <w:tblW w:w="9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02"/>
        <w:gridCol w:w="5020"/>
      </w:tblGrid>
      <w:tr w:rsidR="00A923F8" w14:paraId="39126CF0" w14:textId="77777777">
        <w:tc>
          <w:tcPr>
            <w:tcW w:w="4202" w:type="dxa"/>
            <w:vAlign w:val="center"/>
          </w:tcPr>
          <w:p w14:paraId="29A6DEC2" w14:textId="77777777" w:rsidR="00A923F8" w:rsidRDefault="00000000">
            <w:pPr>
              <w:spacing w:after="0" w:line="240" w:lineRule="auto"/>
              <w:jc w:val="center"/>
              <w:rPr>
                <w:b/>
                <w:sz w:val="28"/>
                <w:szCs w:val="28"/>
              </w:rPr>
            </w:pPr>
            <w:r>
              <w:rPr>
                <w:b/>
                <w:sz w:val="28"/>
                <w:szCs w:val="28"/>
              </w:rPr>
              <w:t>HOẠT ĐỘNG CỦA GIÁO VIÊN</w:t>
            </w:r>
          </w:p>
        </w:tc>
        <w:tc>
          <w:tcPr>
            <w:tcW w:w="5020" w:type="dxa"/>
            <w:vAlign w:val="center"/>
          </w:tcPr>
          <w:p w14:paraId="01BC8A4D" w14:textId="77777777" w:rsidR="00A923F8" w:rsidRDefault="00000000">
            <w:pPr>
              <w:spacing w:after="0" w:line="240" w:lineRule="auto"/>
              <w:jc w:val="center"/>
              <w:rPr>
                <w:b/>
                <w:sz w:val="28"/>
                <w:szCs w:val="28"/>
              </w:rPr>
            </w:pPr>
            <w:r>
              <w:rPr>
                <w:b/>
                <w:sz w:val="28"/>
                <w:szCs w:val="28"/>
              </w:rPr>
              <w:t>HOẠT ĐỘNG CỦA HỌC SINH</w:t>
            </w:r>
          </w:p>
        </w:tc>
      </w:tr>
      <w:tr w:rsidR="00A923F8" w14:paraId="179F87FA" w14:textId="77777777">
        <w:tc>
          <w:tcPr>
            <w:tcW w:w="4202" w:type="dxa"/>
          </w:tcPr>
          <w:p w14:paraId="12E9F92D" w14:textId="77777777" w:rsidR="00A923F8" w:rsidRDefault="00000000">
            <w:pPr>
              <w:spacing w:after="0" w:line="240" w:lineRule="auto"/>
              <w:rPr>
                <w:b/>
                <w:sz w:val="28"/>
                <w:szCs w:val="28"/>
              </w:rPr>
            </w:pPr>
            <w:r>
              <w:rPr>
                <w:b/>
                <w:sz w:val="28"/>
                <w:szCs w:val="28"/>
              </w:rPr>
              <w:t xml:space="preserve">1. </w:t>
            </w:r>
            <w:proofErr w:type="spellStart"/>
            <w:r>
              <w:rPr>
                <w:b/>
                <w:sz w:val="28"/>
                <w:szCs w:val="28"/>
              </w:rPr>
              <w:t>Khởi</w:t>
            </w:r>
            <w:proofErr w:type="spellEnd"/>
            <w:r>
              <w:rPr>
                <w:b/>
                <w:sz w:val="28"/>
                <w:szCs w:val="28"/>
              </w:rPr>
              <w:t xml:space="preserve"> </w:t>
            </w:r>
            <w:proofErr w:type="spellStart"/>
            <w:r>
              <w:rPr>
                <w:b/>
                <w:sz w:val="28"/>
                <w:szCs w:val="28"/>
              </w:rPr>
              <w:t>động</w:t>
            </w:r>
            <w:proofErr w:type="spellEnd"/>
          </w:p>
          <w:p w14:paraId="3508F07D" w14:textId="77777777" w:rsidR="00A923F8" w:rsidRDefault="00000000">
            <w:pPr>
              <w:spacing w:after="0" w:line="240" w:lineRule="auto"/>
              <w:rPr>
                <w:b/>
                <w:sz w:val="28"/>
                <w:szCs w:val="28"/>
              </w:rPr>
            </w:pPr>
            <w:r>
              <w:rPr>
                <w:b/>
                <w:sz w:val="28"/>
                <w:szCs w:val="28"/>
              </w:rPr>
              <w:t xml:space="preserve">2. </w:t>
            </w:r>
            <w:proofErr w:type="spellStart"/>
            <w:r>
              <w:rPr>
                <w:b/>
                <w:sz w:val="28"/>
                <w:szCs w:val="28"/>
              </w:rPr>
              <w:t>Luyện</w:t>
            </w:r>
            <w:proofErr w:type="spellEnd"/>
            <w:r>
              <w:rPr>
                <w:b/>
                <w:sz w:val="28"/>
                <w:szCs w:val="28"/>
              </w:rPr>
              <w:t xml:space="preserve"> </w:t>
            </w:r>
            <w:proofErr w:type="spellStart"/>
            <w:r>
              <w:rPr>
                <w:b/>
                <w:sz w:val="28"/>
                <w:szCs w:val="28"/>
              </w:rPr>
              <w:t>tập</w:t>
            </w:r>
            <w:proofErr w:type="spellEnd"/>
          </w:p>
          <w:p w14:paraId="32FECDA4" w14:textId="77777777" w:rsidR="00A923F8" w:rsidRDefault="00000000">
            <w:pPr>
              <w:spacing w:after="0" w:line="240" w:lineRule="auto"/>
              <w:rPr>
                <w:color w:val="3C3700"/>
                <w:sz w:val="28"/>
                <w:szCs w:val="28"/>
              </w:rPr>
            </w:pPr>
            <w:proofErr w:type="spellStart"/>
            <w:r>
              <w:rPr>
                <w:b/>
                <w:sz w:val="28"/>
                <w:szCs w:val="28"/>
              </w:rPr>
              <w:t>Bài</w:t>
            </w:r>
            <w:proofErr w:type="spellEnd"/>
            <w:r>
              <w:rPr>
                <w:b/>
                <w:sz w:val="28"/>
                <w:szCs w:val="28"/>
              </w:rPr>
              <w:t xml:space="preserve"> 3:</w:t>
            </w:r>
          </w:p>
          <w:p w14:paraId="7423EB6F" w14:textId="77777777" w:rsidR="00A923F8" w:rsidRDefault="00000000">
            <w:pPr>
              <w:spacing w:after="0" w:line="240" w:lineRule="auto"/>
              <w:rPr>
                <w:sz w:val="28"/>
                <w:szCs w:val="28"/>
              </w:rPr>
            </w:pPr>
            <w:r>
              <w:rPr>
                <w:sz w:val="28"/>
                <w:szCs w:val="28"/>
              </w:rPr>
              <w:t xml:space="preserve">– Em </w:t>
            </w:r>
            <w:proofErr w:type="spellStart"/>
            <w:r>
              <w:rPr>
                <w:sz w:val="28"/>
                <w:szCs w:val="28"/>
              </w:rPr>
              <w:t>hãy</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đồ</w:t>
            </w:r>
            <w:proofErr w:type="spellEnd"/>
            <w:r>
              <w:rPr>
                <w:sz w:val="28"/>
                <w:szCs w:val="28"/>
              </w:rPr>
              <w:t>.</w:t>
            </w:r>
          </w:p>
          <w:p w14:paraId="210BFFE1" w14:textId="77777777" w:rsidR="00A923F8" w:rsidRDefault="00000000">
            <w:pPr>
              <w:spacing w:after="0" w:line="240" w:lineRule="auto"/>
              <w:rPr>
                <w:sz w:val="28"/>
                <w:szCs w:val="28"/>
              </w:rPr>
            </w:pPr>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nhóm</w:t>
            </w:r>
            <w:proofErr w:type="spellEnd"/>
            <w:r>
              <w:rPr>
                <w:sz w:val="28"/>
                <w:szCs w:val="28"/>
              </w:rPr>
              <w:t xml:space="preserve"> 4. Quan </w:t>
            </w:r>
            <w:proofErr w:type="spellStart"/>
            <w:r>
              <w:rPr>
                <w:sz w:val="28"/>
                <w:szCs w:val="28"/>
              </w:rPr>
              <w:t>sát</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w:t>
            </w:r>
          </w:p>
          <w:p w14:paraId="64642CA2" w14:textId="77777777" w:rsidR="00A923F8" w:rsidRDefault="00000000">
            <w:pPr>
              <w:spacing w:after="0" w:line="240" w:lineRule="auto"/>
              <w:rPr>
                <w:sz w:val="28"/>
                <w:szCs w:val="28"/>
              </w:rPr>
            </w:pPr>
            <w:r>
              <w:rPr>
                <w:sz w:val="28"/>
                <w:szCs w:val="28"/>
              </w:rPr>
              <w:t xml:space="preserve">+ </w:t>
            </w:r>
            <w:proofErr w:type="spellStart"/>
            <w:r>
              <w:rPr>
                <w:sz w:val="28"/>
                <w:szCs w:val="28"/>
              </w:rPr>
              <w:t>Hãy</w:t>
            </w:r>
            <w:proofErr w:type="spellEnd"/>
            <w:r>
              <w:rPr>
                <w:sz w:val="28"/>
                <w:szCs w:val="28"/>
              </w:rPr>
              <w:t xml:space="preserve"> so </w:t>
            </w:r>
            <w:proofErr w:type="spellStart"/>
            <w:r>
              <w:rPr>
                <w:sz w:val="28"/>
                <w:szCs w:val="28"/>
              </w:rPr>
              <w:t>sánh</w:t>
            </w:r>
            <w:proofErr w:type="spellEnd"/>
            <w:r>
              <w:rPr>
                <w:sz w:val="28"/>
                <w:szCs w:val="28"/>
              </w:rPr>
              <w:t xml:space="preserve"> </w:t>
            </w:r>
            <w:proofErr w:type="spellStart"/>
            <w:r>
              <w:rPr>
                <w:sz w:val="28"/>
                <w:szCs w:val="28"/>
              </w:rPr>
              <w:t>độ</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mỗi</w:t>
            </w:r>
            <w:proofErr w:type="spellEnd"/>
            <w:r>
              <w:rPr>
                <w:sz w:val="28"/>
                <w:szCs w:val="28"/>
              </w:rPr>
              <w:t xml:space="preserve"> </w:t>
            </w:r>
            <w:proofErr w:type="spellStart"/>
            <w:r>
              <w:rPr>
                <w:sz w:val="28"/>
                <w:szCs w:val="28"/>
              </w:rPr>
              <w:t>cột</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w:t>
            </w:r>
          </w:p>
          <w:p w14:paraId="72113125" w14:textId="77777777" w:rsidR="00A923F8" w:rsidRDefault="00000000">
            <w:pPr>
              <w:spacing w:after="0" w:line="240" w:lineRule="auto"/>
              <w:rPr>
                <w:sz w:val="28"/>
                <w:szCs w:val="28"/>
              </w:rPr>
            </w:pPr>
            <w:r>
              <w:rPr>
                <w:sz w:val="28"/>
                <w:szCs w:val="28"/>
              </w:rPr>
              <w:t xml:space="preserve">a) </w:t>
            </w:r>
            <w:proofErr w:type="spellStart"/>
            <w:r>
              <w:rPr>
                <w:sz w:val="28"/>
                <w:szCs w:val="28"/>
              </w:rPr>
              <w:t>Số</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khẩu</w:t>
            </w:r>
            <w:proofErr w:type="spellEnd"/>
            <w:r>
              <w:rPr>
                <w:sz w:val="28"/>
                <w:szCs w:val="28"/>
              </w:rPr>
              <w:t xml:space="preserve"> </w:t>
            </w:r>
            <w:proofErr w:type="spellStart"/>
            <w:r>
              <w:rPr>
                <w:sz w:val="28"/>
                <w:szCs w:val="28"/>
              </w:rPr>
              <w:t>hạt</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của</w:t>
            </w:r>
            <w:proofErr w:type="spellEnd"/>
            <w:r>
              <w:rPr>
                <w:sz w:val="28"/>
                <w:szCs w:val="28"/>
              </w:rPr>
              <w:t xml:space="preserve"> Việt Nam </w:t>
            </w:r>
            <w:proofErr w:type="spellStart"/>
            <w:r>
              <w:rPr>
                <w:sz w:val="28"/>
                <w:szCs w:val="28"/>
              </w:rPr>
              <w:t>trong</w:t>
            </w:r>
            <w:proofErr w:type="spellEnd"/>
            <w:r>
              <w:rPr>
                <w:sz w:val="28"/>
                <w:szCs w:val="28"/>
              </w:rPr>
              <w:t xml:space="preserve"> </w:t>
            </w:r>
            <w:proofErr w:type="spellStart"/>
            <w:r>
              <w:rPr>
                <w:sz w:val="28"/>
                <w:szCs w:val="28"/>
              </w:rPr>
              <w:t>năm</w:t>
            </w:r>
            <w:proofErr w:type="spellEnd"/>
            <w:r>
              <w:rPr>
                <w:sz w:val="28"/>
                <w:szCs w:val="28"/>
              </w:rPr>
              <w:t xml:space="preserve"> 2020 </w:t>
            </w:r>
            <w:proofErr w:type="spellStart"/>
            <w:r>
              <w:rPr>
                <w:sz w:val="28"/>
                <w:szCs w:val="28"/>
              </w:rPr>
              <w:t>là</w:t>
            </w:r>
            <w:proofErr w:type="spellEnd"/>
            <w:r>
              <w:rPr>
                <w:sz w:val="28"/>
                <w:szCs w:val="28"/>
              </w:rPr>
              <w:t xml:space="preserve"> bao </w:t>
            </w:r>
            <w:proofErr w:type="spellStart"/>
            <w:r>
              <w:rPr>
                <w:sz w:val="28"/>
                <w:szCs w:val="28"/>
              </w:rPr>
              <w:t>nhiêu</w:t>
            </w:r>
            <w:proofErr w:type="spellEnd"/>
            <w:r>
              <w:rPr>
                <w:sz w:val="28"/>
                <w:szCs w:val="28"/>
              </w:rPr>
              <w:t xml:space="preserve"> </w:t>
            </w:r>
            <w:proofErr w:type="spellStart"/>
            <w:r>
              <w:rPr>
                <w:sz w:val="28"/>
                <w:szCs w:val="28"/>
              </w:rPr>
              <w:t>tấn</w:t>
            </w:r>
            <w:proofErr w:type="spellEnd"/>
            <w:r>
              <w:rPr>
                <w:sz w:val="28"/>
                <w:szCs w:val="28"/>
              </w:rPr>
              <w:t>?</w:t>
            </w:r>
          </w:p>
          <w:p w14:paraId="189740AB" w14:textId="77777777" w:rsidR="00A923F8" w:rsidRDefault="00A923F8">
            <w:pPr>
              <w:spacing w:after="0" w:line="240" w:lineRule="auto"/>
              <w:rPr>
                <w:sz w:val="28"/>
                <w:szCs w:val="28"/>
              </w:rPr>
            </w:pPr>
          </w:p>
          <w:p w14:paraId="7D98AD12" w14:textId="77777777" w:rsidR="00A923F8" w:rsidRDefault="00000000">
            <w:pPr>
              <w:spacing w:after="0" w:line="240" w:lineRule="auto"/>
              <w:rPr>
                <w:sz w:val="28"/>
                <w:szCs w:val="28"/>
              </w:rPr>
            </w:pPr>
            <w:r>
              <w:rPr>
                <w:sz w:val="28"/>
                <w:szCs w:val="28"/>
              </w:rPr>
              <w:t xml:space="preserve">b) </w:t>
            </w:r>
            <w:proofErr w:type="spellStart"/>
            <w:r>
              <w:rPr>
                <w:sz w:val="28"/>
                <w:szCs w:val="28"/>
              </w:rPr>
              <w:t>Mặt</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nào</w:t>
            </w:r>
            <w:proofErr w:type="spellEnd"/>
            <w:r>
              <w:rPr>
                <w:sz w:val="28"/>
                <w:szCs w:val="28"/>
              </w:rPr>
              <w:t xml:space="preserve"> Việt Nam </w:t>
            </w:r>
            <w:proofErr w:type="spellStart"/>
            <w:r>
              <w:rPr>
                <w:sz w:val="28"/>
                <w:szCs w:val="28"/>
              </w:rPr>
              <w:t>xuất</w:t>
            </w:r>
            <w:proofErr w:type="spellEnd"/>
            <w:r>
              <w:rPr>
                <w:sz w:val="28"/>
                <w:szCs w:val="28"/>
              </w:rPr>
              <w:t xml:space="preserve"> </w:t>
            </w:r>
            <w:proofErr w:type="spellStart"/>
            <w:r>
              <w:rPr>
                <w:sz w:val="28"/>
                <w:szCs w:val="28"/>
              </w:rPr>
              <w:t>khẩu</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năm</w:t>
            </w:r>
            <w:proofErr w:type="spellEnd"/>
            <w:r>
              <w:rPr>
                <w:sz w:val="28"/>
                <w:szCs w:val="28"/>
              </w:rPr>
              <w:t xml:space="preserve"> 2020</w:t>
            </w:r>
          </w:p>
          <w:p w14:paraId="65347A48" w14:textId="77777777" w:rsidR="00A923F8" w:rsidRDefault="00000000">
            <w:pPr>
              <w:spacing w:after="0" w:line="240" w:lineRule="auto"/>
              <w:rPr>
                <w:sz w:val="28"/>
                <w:szCs w:val="28"/>
              </w:rPr>
            </w:pPr>
            <w:r>
              <w:rPr>
                <w:sz w:val="28"/>
                <w:szCs w:val="28"/>
              </w:rPr>
              <w:lastRenderedPageBreak/>
              <w:t xml:space="preserve">c) </w:t>
            </w:r>
            <w:proofErr w:type="spellStart"/>
            <w:r>
              <w:rPr>
                <w:sz w:val="28"/>
                <w:szCs w:val="28"/>
              </w:rPr>
              <w:t>Tổng</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khẩu</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bốn</w:t>
            </w:r>
            <w:proofErr w:type="spellEnd"/>
            <w:r>
              <w:rPr>
                <w:sz w:val="28"/>
                <w:szCs w:val="28"/>
              </w:rPr>
              <w:t xml:space="preserve"> </w:t>
            </w:r>
            <w:proofErr w:type="spellStart"/>
            <w:r>
              <w:rPr>
                <w:sz w:val="28"/>
                <w:szCs w:val="28"/>
              </w:rPr>
              <w:t>mặt</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là</w:t>
            </w:r>
            <w:proofErr w:type="spellEnd"/>
            <w:r>
              <w:rPr>
                <w:sz w:val="28"/>
                <w:szCs w:val="28"/>
              </w:rPr>
              <w:t xml:space="preserve"> bao </w:t>
            </w:r>
            <w:proofErr w:type="spellStart"/>
            <w:r>
              <w:rPr>
                <w:sz w:val="28"/>
                <w:szCs w:val="28"/>
              </w:rPr>
              <w:t>nhiêu</w:t>
            </w:r>
            <w:proofErr w:type="spellEnd"/>
            <w:r>
              <w:rPr>
                <w:sz w:val="28"/>
                <w:szCs w:val="28"/>
              </w:rPr>
              <w:t xml:space="preserve"> </w:t>
            </w:r>
            <w:proofErr w:type="spellStart"/>
            <w:r>
              <w:rPr>
                <w:sz w:val="28"/>
                <w:szCs w:val="28"/>
              </w:rPr>
              <w:t>tấn</w:t>
            </w:r>
            <w:proofErr w:type="spellEnd"/>
            <w:r>
              <w:rPr>
                <w:sz w:val="28"/>
                <w:szCs w:val="28"/>
              </w:rPr>
              <w:t>?</w:t>
            </w:r>
          </w:p>
          <w:p w14:paraId="294407FB" w14:textId="77777777" w:rsidR="00A923F8" w:rsidRDefault="00A923F8">
            <w:pPr>
              <w:spacing w:after="0" w:line="240" w:lineRule="auto"/>
              <w:rPr>
                <w:sz w:val="28"/>
                <w:szCs w:val="28"/>
              </w:rPr>
            </w:pPr>
          </w:p>
          <w:p w14:paraId="31F2EA46" w14:textId="77777777" w:rsidR="00A923F8" w:rsidRDefault="00A923F8">
            <w:pPr>
              <w:spacing w:after="0" w:line="240" w:lineRule="auto"/>
              <w:rPr>
                <w:sz w:val="28"/>
                <w:szCs w:val="28"/>
              </w:rPr>
            </w:pPr>
          </w:p>
          <w:p w14:paraId="4F123AD9" w14:textId="77777777" w:rsidR="00A923F8" w:rsidRDefault="00A923F8">
            <w:pPr>
              <w:spacing w:after="0" w:line="240" w:lineRule="auto"/>
              <w:rPr>
                <w:sz w:val="28"/>
                <w:szCs w:val="28"/>
              </w:rPr>
            </w:pPr>
          </w:p>
          <w:p w14:paraId="09687240" w14:textId="77777777" w:rsidR="00A923F8" w:rsidRDefault="00000000">
            <w:pPr>
              <w:spacing w:after="0" w:line="240" w:lineRule="auto"/>
              <w:rPr>
                <w:b/>
                <w:sz w:val="28"/>
                <w:szCs w:val="28"/>
              </w:rPr>
            </w:pPr>
            <w:proofErr w:type="spellStart"/>
            <w:r>
              <w:rPr>
                <w:b/>
                <w:sz w:val="28"/>
                <w:szCs w:val="28"/>
              </w:rPr>
              <w:t>Bài</w:t>
            </w:r>
            <w:proofErr w:type="spellEnd"/>
            <w:r>
              <w:rPr>
                <w:b/>
                <w:sz w:val="28"/>
                <w:szCs w:val="28"/>
              </w:rPr>
              <w:t xml:space="preserve"> 4: HS </w:t>
            </w:r>
            <w:proofErr w:type="spellStart"/>
            <w:r>
              <w:rPr>
                <w:b/>
                <w:sz w:val="28"/>
                <w:szCs w:val="28"/>
              </w:rPr>
              <w:t>quan</w:t>
            </w:r>
            <w:proofErr w:type="spellEnd"/>
            <w:r>
              <w:rPr>
                <w:b/>
                <w:sz w:val="28"/>
                <w:szCs w:val="28"/>
              </w:rPr>
              <w:t xml:space="preserve"> </w:t>
            </w:r>
            <w:proofErr w:type="spellStart"/>
            <w:r>
              <w:rPr>
                <w:b/>
                <w:sz w:val="28"/>
                <w:szCs w:val="28"/>
              </w:rPr>
              <w:t>sát</w:t>
            </w:r>
            <w:proofErr w:type="spellEnd"/>
            <w:r>
              <w:rPr>
                <w:b/>
                <w:sz w:val="28"/>
                <w:szCs w:val="28"/>
              </w:rPr>
              <w:t xml:space="preserve"> </w:t>
            </w:r>
            <w:proofErr w:type="spellStart"/>
            <w:r>
              <w:rPr>
                <w:b/>
                <w:sz w:val="28"/>
                <w:szCs w:val="28"/>
              </w:rPr>
              <w:t>biểu</w:t>
            </w:r>
            <w:proofErr w:type="spellEnd"/>
            <w:r>
              <w:rPr>
                <w:b/>
                <w:sz w:val="28"/>
                <w:szCs w:val="28"/>
              </w:rPr>
              <w:t xml:space="preserve"> </w:t>
            </w:r>
            <w:proofErr w:type="spellStart"/>
            <w:r>
              <w:rPr>
                <w:b/>
                <w:sz w:val="28"/>
                <w:szCs w:val="28"/>
              </w:rPr>
              <w:t>đồ</w:t>
            </w:r>
            <w:proofErr w:type="spellEnd"/>
            <w:r>
              <w:rPr>
                <w:b/>
                <w:sz w:val="28"/>
                <w:szCs w:val="28"/>
              </w:rPr>
              <w:t xml:space="preserve"> </w:t>
            </w:r>
            <w:proofErr w:type="spellStart"/>
            <w:r>
              <w:rPr>
                <w:b/>
                <w:sz w:val="28"/>
                <w:szCs w:val="28"/>
              </w:rPr>
              <w:t>rồi</w:t>
            </w:r>
            <w:proofErr w:type="spellEnd"/>
            <w:r>
              <w:rPr>
                <w:b/>
                <w:sz w:val="28"/>
                <w:szCs w:val="28"/>
              </w:rPr>
              <w:t xml:space="preserve"> </w:t>
            </w:r>
            <w:proofErr w:type="spellStart"/>
            <w:r>
              <w:rPr>
                <w:b/>
                <w:sz w:val="28"/>
                <w:szCs w:val="28"/>
              </w:rPr>
              <w:t>nói</w:t>
            </w:r>
            <w:proofErr w:type="spellEnd"/>
            <w:r>
              <w:rPr>
                <w:b/>
                <w:sz w:val="28"/>
                <w:szCs w:val="28"/>
              </w:rPr>
              <w:t xml:space="preserve"> </w:t>
            </w:r>
            <w:proofErr w:type="spellStart"/>
            <w:r>
              <w:rPr>
                <w:b/>
                <w:sz w:val="28"/>
                <w:szCs w:val="28"/>
              </w:rPr>
              <w:t>những</w:t>
            </w:r>
            <w:proofErr w:type="spellEnd"/>
            <w:r>
              <w:rPr>
                <w:b/>
                <w:sz w:val="28"/>
                <w:szCs w:val="28"/>
              </w:rPr>
              <w:t xml:space="preserve"> </w:t>
            </w:r>
            <w:proofErr w:type="spellStart"/>
            <w:r>
              <w:rPr>
                <w:b/>
                <w:sz w:val="28"/>
                <w:szCs w:val="28"/>
              </w:rPr>
              <w:t>thông</w:t>
            </w:r>
            <w:proofErr w:type="spellEnd"/>
            <w:r>
              <w:rPr>
                <w:b/>
                <w:sz w:val="28"/>
                <w:szCs w:val="28"/>
              </w:rPr>
              <w:t xml:space="preserve"> tin </w:t>
            </w:r>
            <w:proofErr w:type="spellStart"/>
            <w:r>
              <w:rPr>
                <w:b/>
                <w:sz w:val="28"/>
                <w:szCs w:val="28"/>
              </w:rPr>
              <w:t>biết</w:t>
            </w:r>
            <w:proofErr w:type="spellEnd"/>
            <w:r>
              <w:rPr>
                <w:b/>
                <w:sz w:val="28"/>
                <w:szCs w:val="28"/>
              </w:rPr>
              <w:t xml:space="preserve"> </w:t>
            </w:r>
            <w:proofErr w:type="spellStart"/>
            <w:r>
              <w:rPr>
                <w:b/>
                <w:sz w:val="28"/>
                <w:szCs w:val="28"/>
              </w:rPr>
              <w:t>được</w:t>
            </w:r>
            <w:proofErr w:type="spellEnd"/>
            <w:r>
              <w:rPr>
                <w:b/>
                <w:sz w:val="28"/>
                <w:szCs w:val="28"/>
              </w:rPr>
              <w:t xml:space="preserve"> </w:t>
            </w:r>
            <w:proofErr w:type="spellStart"/>
            <w:r>
              <w:rPr>
                <w:b/>
                <w:sz w:val="28"/>
                <w:szCs w:val="28"/>
              </w:rPr>
              <w:t>từ</w:t>
            </w:r>
            <w:proofErr w:type="spellEnd"/>
            <w:r>
              <w:rPr>
                <w:b/>
                <w:sz w:val="28"/>
                <w:szCs w:val="28"/>
              </w:rPr>
              <w:t xml:space="preserve"> </w:t>
            </w:r>
            <w:proofErr w:type="spellStart"/>
            <w:r>
              <w:rPr>
                <w:b/>
                <w:sz w:val="28"/>
                <w:szCs w:val="28"/>
              </w:rPr>
              <w:t>biểu</w:t>
            </w:r>
            <w:proofErr w:type="spellEnd"/>
            <w:r>
              <w:rPr>
                <w:b/>
                <w:sz w:val="28"/>
                <w:szCs w:val="28"/>
              </w:rPr>
              <w:t xml:space="preserve"> </w:t>
            </w:r>
            <w:proofErr w:type="spellStart"/>
            <w:r>
              <w:rPr>
                <w:b/>
                <w:sz w:val="28"/>
                <w:szCs w:val="28"/>
              </w:rPr>
              <w:t>đồ</w:t>
            </w:r>
            <w:proofErr w:type="spellEnd"/>
            <w:r>
              <w:rPr>
                <w:b/>
                <w:sz w:val="28"/>
                <w:szCs w:val="28"/>
              </w:rPr>
              <w:t>:</w:t>
            </w:r>
          </w:p>
          <w:p w14:paraId="06F3A572" w14:textId="77777777" w:rsidR="00A923F8" w:rsidRDefault="00000000">
            <w:pPr>
              <w:spacing w:after="0" w:line="240" w:lineRule="auto"/>
              <w:rPr>
                <w:b/>
                <w:sz w:val="28"/>
                <w:szCs w:val="28"/>
              </w:rPr>
            </w:pPr>
            <w:r>
              <w:rPr>
                <w:b/>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gì</w:t>
            </w:r>
            <w:proofErr w:type="spellEnd"/>
            <w:r>
              <w:rPr>
                <w:sz w:val="28"/>
                <w:szCs w:val="28"/>
              </w:rPr>
              <w:t>?</w:t>
            </w:r>
          </w:p>
          <w:p w14:paraId="4C1EAFA0" w14:textId="77777777" w:rsidR="00A923F8" w:rsidRDefault="00000000">
            <w:pPr>
              <w:spacing w:after="0" w:line="240" w:lineRule="auto"/>
              <w:rPr>
                <w:b/>
                <w:sz w:val="28"/>
                <w:szCs w:val="28"/>
              </w:rPr>
            </w:pPr>
            <w:r>
              <w:rPr>
                <w:sz w:val="28"/>
                <w:szCs w:val="28"/>
              </w:rPr>
              <w:t xml:space="preserve">- Y/C HS so </w:t>
            </w:r>
            <w:proofErr w:type="spellStart"/>
            <w:r>
              <w:rPr>
                <w:sz w:val="28"/>
                <w:szCs w:val="28"/>
              </w:rPr>
              <w:t>sánh</w:t>
            </w:r>
            <w:proofErr w:type="spellEnd"/>
            <w:r>
              <w:rPr>
                <w:sz w:val="28"/>
                <w:szCs w:val="28"/>
              </w:rPr>
              <w:t xml:space="preserve"> </w:t>
            </w:r>
            <w:proofErr w:type="spellStart"/>
            <w:r>
              <w:rPr>
                <w:sz w:val="28"/>
                <w:szCs w:val="28"/>
              </w:rPr>
              <w:t>độ</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mỗi</w:t>
            </w:r>
            <w:proofErr w:type="spellEnd"/>
            <w:r>
              <w:rPr>
                <w:sz w:val="28"/>
                <w:szCs w:val="28"/>
              </w:rPr>
              <w:t xml:space="preserve"> </w:t>
            </w:r>
            <w:proofErr w:type="spellStart"/>
            <w:r>
              <w:rPr>
                <w:sz w:val="28"/>
                <w:szCs w:val="28"/>
              </w:rPr>
              <w:t>cột</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w:t>
            </w:r>
          </w:p>
          <w:p w14:paraId="50446338" w14:textId="77777777" w:rsidR="00A923F8" w:rsidRDefault="00000000">
            <w:pPr>
              <w:spacing w:after="0" w:line="240" w:lineRule="auto"/>
              <w:rPr>
                <w:sz w:val="28"/>
                <w:szCs w:val="28"/>
              </w:rPr>
            </w:pPr>
            <w:r>
              <w:rPr>
                <w:sz w:val="28"/>
                <w:szCs w:val="28"/>
              </w:rPr>
              <w:t xml:space="preserve">a) </w:t>
            </w:r>
            <w:proofErr w:type="spellStart"/>
            <w:r>
              <w:rPr>
                <w:sz w:val="28"/>
                <w:szCs w:val="28"/>
              </w:rPr>
              <w:t>Tại</w:t>
            </w:r>
            <w:proofErr w:type="spellEnd"/>
            <w:r>
              <w:rPr>
                <w:sz w:val="28"/>
                <w:szCs w:val="28"/>
              </w:rPr>
              <w:t xml:space="preserve"> SEA Games 30, </w:t>
            </w:r>
            <w:proofErr w:type="spellStart"/>
            <w:r>
              <w:rPr>
                <w:sz w:val="28"/>
                <w:szCs w:val="28"/>
              </w:rPr>
              <w:t>số</w:t>
            </w:r>
            <w:proofErr w:type="spellEnd"/>
            <w:r>
              <w:rPr>
                <w:sz w:val="28"/>
                <w:szCs w:val="28"/>
              </w:rPr>
              <w:t xml:space="preserve"> </w:t>
            </w:r>
            <w:proofErr w:type="spellStart"/>
            <w:r>
              <w:rPr>
                <w:sz w:val="28"/>
                <w:szCs w:val="28"/>
              </w:rPr>
              <w:t>huy</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proofErr w:type="gramStart"/>
            <w:r>
              <w:rPr>
                <w:sz w:val="28"/>
                <w:szCs w:val="28"/>
              </w:rPr>
              <w:t>vàng</w:t>
            </w:r>
            <w:proofErr w:type="spellEnd"/>
            <w:r>
              <w:rPr>
                <w:sz w:val="28"/>
                <w:szCs w:val="28"/>
              </w:rPr>
              <w:t xml:space="preserve">  </w:t>
            </w:r>
            <w:proofErr w:type="spellStart"/>
            <w:r>
              <w:rPr>
                <w:sz w:val="28"/>
                <w:szCs w:val="28"/>
              </w:rPr>
              <w:t>của</w:t>
            </w:r>
            <w:proofErr w:type="spellEnd"/>
            <w:proofErr w:type="gramEnd"/>
            <w:r>
              <w:rPr>
                <w:sz w:val="28"/>
                <w:szCs w:val="28"/>
              </w:rPr>
              <w:t xml:space="preserve"> </w:t>
            </w:r>
            <w:proofErr w:type="spellStart"/>
            <w:r>
              <w:rPr>
                <w:sz w:val="28"/>
                <w:szCs w:val="28"/>
              </w:rPr>
              <w:t>đoàn</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thao</w:t>
            </w:r>
            <w:proofErr w:type="spellEnd"/>
            <w:r>
              <w:rPr>
                <w:sz w:val="28"/>
                <w:szCs w:val="28"/>
              </w:rPr>
              <w:t xml:space="preserve"> Việt Nam </w:t>
            </w:r>
            <w:proofErr w:type="spellStart"/>
            <w:r>
              <w:rPr>
                <w:sz w:val="28"/>
                <w:szCs w:val="28"/>
              </w:rPr>
              <w:t>đạt</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cụ</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là</w:t>
            </w:r>
            <w:proofErr w:type="spellEnd"/>
            <w:r>
              <w:rPr>
                <w:sz w:val="28"/>
                <w:szCs w:val="28"/>
              </w:rPr>
              <w:t xml:space="preserve"> bao </w:t>
            </w:r>
            <w:proofErr w:type="spellStart"/>
            <w:r>
              <w:rPr>
                <w:sz w:val="28"/>
                <w:szCs w:val="28"/>
              </w:rPr>
              <w:t>nhiêu</w:t>
            </w:r>
            <w:proofErr w:type="spellEnd"/>
            <w:r>
              <w:rPr>
                <w:sz w:val="28"/>
                <w:szCs w:val="28"/>
              </w:rPr>
              <w:t>?</w:t>
            </w:r>
          </w:p>
          <w:p w14:paraId="6A9F29DE" w14:textId="77777777" w:rsidR="00A923F8" w:rsidRDefault="00000000">
            <w:pPr>
              <w:spacing w:after="0" w:line="240" w:lineRule="auto"/>
              <w:rPr>
                <w:sz w:val="28"/>
                <w:szCs w:val="28"/>
              </w:rPr>
            </w:pPr>
            <w:r>
              <w:rPr>
                <w:sz w:val="28"/>
                <w:szCs w:val="28"/>
              </w:rPr>
              <w:t xml:space="preserve">a) </w:t>
            </w:r>
            <w:proofErr w:type="spellStart"/>
            <w:r>
              <w:rPr>
                <w:sz w:val="28"/>
                <w:szCs w:val="28"/>
              </w:rPr>
              <w:t>Tại</w:t>
            </w:r>
            <w:proofErr w:type="spellEnd"/>
            <w:r>
              <w:rPr>
                <w:sz w:val="28"/>
                <w:szCs w:val="28"/>
              </w:rPr>
              <w:t xml:space="preserve"> SEA Games 30, </w:t>
            </w:r>
            <w:proofErr w:type="spellStart"/>
            <w:r>
              <w:rPr>
                <w:sz w:val="28"/>
                <w:szCs w:val="28"/>
              </w:rPr>
              <w:t>số</w:t>
            </w:r>
            <w:proofErr w:type="spellEnd"/>
            <w:r>
              <w:rPr>
                <w:sz w:val="28"/>
                <w:szCs w:val="28"/>
              </w:rPr>
              <w:t xml:space="preserve"> </w:t>
            </w:r>
            <w:proofErr w:type="spellStart"/>
            <w:r>
              <w:rPr>
                <w:sz w:val="28"/>
                <w:szCs w:val="28"/>
              </w:rPr>
              <w:t>huy</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proofErr w:type="gramStart"/>
            <w:r>
              <w:rPr>
                <w:sz w:val="28"/>
                <w:szCs w:val="28"/>
              </w:rPr>
              <w:t>bạc</w:t>
            </w:r>
            <w:proofErr w:type="spellEnd"/>
            <w:r>
              <w:rPr>
                <w:sz w:val="28"/>
                <w:szCs w:val="28"/>
              </w:rPr>
              <w:t xml:space="preserve">  </w:t>
            </w:r>
            <w:proofErr w:type="spellStart"/>
            <w:r>
              <w:rPr>
                <w:sz w:val="28"/>
                <w:szCs w:val="28"/>
              </w:rPr>
              <w:t>của</w:t>
            </w:r>
            <w:proofErr w:type="spellEnd"/>
            <w:proofErr w:type="gramEnd"/>
            <w:r>
              <w:rPr>
                <w:sz w:val="28"/>
                <w:szCs w:val="28"/>
              </w:rPr>
              <w:t xml:space="preserve"> </w:t>
            </w:r>
            <w:proofErr w:type="spellStart"/>
            <w:r>
              <w:rPr>
                <w:sz w:val="28"/>
                <w:szCs w:val="28"/>
              </w:rPr>
              <w:t>đoàn</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thao</w:t>
            </w:r>
            <w:proofErr w:type="spellEnd"/>
            <w:r>
              <w:rPr>
                <w:sz w:val="28"/>
                <w:szCs w:val="28"/>
              </w:rPr>
              <w:t xml:space="preserve"> Việt Nam </w:t>
            </w:r>
            <w:proofErr w:type="spellStart"/>
            <w:r>
              <w:rPr>
                <w:sz w:val="28"/>
                <w:szCs w:val="28"/>
              </w:rPr>
              <w:t>đạt</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cụ</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là</w:t>
            </w:r>
            <w:proofErr w:type="spellEnd"/>
            <w:r>
              <w:rPr>
                <w:sz w:val="28"/>
                <w:szCs w:val="28"/>
              </w:rPr>
              <w:t xml:space="preserve"> bao </w:t>
            </w:r>
            <w:proofErr w:type="spellStart"/>
            <w:r>
              <w:rPr>
                <w:sz w:val="28"/>
                <w:szCs w:val="28"/>
              </w:rPr>
              <w:t>nhiêu</w:t>
            </w:r>
            <w:proofErr w:type="spellEnd"/>
            <w:r>
              <w:rPr>
                <w:sz w:val="28"/>
                <w:szCs w:val="28"/>
              </w:rPr>
              <w:t>?</w:t>
            </w:r>
          </w:p>
          <w:p w14:paraId="77161145" w14:textId="77777777" w:rsidR="00A923F8" w:rsidRDefault="00000000">
            <w:pPr>
              <w:spacing w:after="0" w:line="240" w:lineRule="auto"/>
              <w:rPr>
                <w:sz w:val="28"/>
                <w:szCs w:val="28"/>
              </w:rPr>
            </w:pPr>
            <w:r>
              <w:rPr>
                <w:sz w:val="28"/>
                <w:szCs w:val="28"/>
              </w:rPr>
              <w:t xml:space="preserve">c) </w:t>
            </w:r>
            <w:proofErr w:type="spellStart"/>
            <w:r>
              <w:rPr>
                <w:sz w:val="28"/>
                <w:szCs w:val="28"/>
              </w:rPr>
              <w:t>Tại</w:t>
            </w:r>
            <w:proofErr w:type="spellEnd"/>
            <w:r>
              <w:rPr>
                <w:sz w:val="28"/>
                <w:szCs w:val="28"/>
              </w:rPr>
              <w:t xml:space="preserve"> SEA Games 30, </w:t>
            </w:r>
            <w:proofErr w:type="spellStart"/>
            <w:r>
              <w:rPr>
                <w:sz w:val="28"/>
                <w:szCs w:val="28"/>
              </w:rPr>
              <w:t>số</w:t>
            </w:r>
            <w:proofErr w:type="spellEnd"/>
            <w:r>
              <w:rPr>
                <w:sz w:val="28"/>
                <w:szCs w:val="28"/>
              </w:rPr>
              <w:t xml:space="preserve"> </w:t>
            </w:r>
            <w:proofErr w:type="spellStart"/>
            <w:r>
              <w:rPr>
                <w:sz w:val="28"/>
                <w:szCs w:val="28"/>
              </w:rPr>
              <w:t>huy</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proofErr w:type="gramStart"/>
            <w:r>
              <w:rPr>
                <w:sz w:val="28"/>
                <w:szCs w:val="28"/>
              </w:rPr>
              <w:t>đồng</w:t>
            </w:r>
            <w:proofErr w:type="spellEnd"/>
            <w:r>
              <w:rPr>
                <w:sz w:val="28"/>
                <w:szCs w:val="28"/>
              </w:rPr>
              <w:t xml:space="preserve">  </w:t>
            </w:r>
            <w:proofErr w:type="spellStart"/>
            <w:r>
              <w:rPr>
                <w:sz w:val="28"/>
                <w:szCs w:val="28"/>
              </w:rPr>
              <w:t>của</w:t>
            </w:r>
            <w:proofErr w:type="spellEnd"/>
            <w:proofErr w:type="gramEnd"/>
            <w:r>
              <w:rPr>
                <w:sz w:val="28"/>
                <w:szCs w:val="28"/>
              </w:rPr>
              <w:t xml:space="preserve"> </w:t>
            </w:r>
            <w:proofErr w:type="spellStart"/>
            <w:r>
              <w:rPr>
                <w:sz w:val="28"/>
                <w:szCs w:val="28"/>
              </w:rPr>
              <w:t>đoàn</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thao</w:t>
            </w:r>
            <w:proofErr w:type="spellEnd"/>
            <w:r>
              <w:rPr>
                <w:sz w:val="28"/>
                <w:szCs w:val="28"/>
              </w:rPr>
              <w:t xml:space="preserve"> Việt Nam </w:t>
            </w:r>
            <w:proofErr w:type="spellStart"/>
            <w:r>
              <w:rPr>
                <w:sz w:val="28"/>
                <w:szCs w:val="28"/>
              </w:rPr>
              <w:t>đạt</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cụ</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là</w:t>
            </w:r>
            <w:proofErr w:type="spellEnd"/>
            <w:r>
              <w:rPr>
                <w:sz w:val="28"/>
                <w:szCs w:val="28"/>
              </w:rPr>
              <w:t xml:space="preserve"> bao </w:t>
            </w:r>
            <w:proofErr w:type="spellStart"/>
            <w:r>
              <w:rPr>
                <w:sz w:val="28"/>
                <w:szCs w:val="28"/>
              </w:rPr>
              <w:t>nhiêu</w:t>
            </w:r>
            <w:proofErr w:type="spellEnd"/>
            <w:r>
              <w:rPr>
                <w:sz w:val="28"/>
                <w:szCs w:val="28"/>
              </w:rPr>
              <w:t>?</w:t>
            </w:r>
          </w:p>
          <w:p w14:paraId="24A18C4A" w14:textId="77777777" w:rsidR="00A923F8" w:rsidRDefault="00000000">
            <w:pPr>
              <w:spacing w:after="0" w:line="240" w:lineRule="auto"/>
              <w:rPr>
                <w:sz w:val="28"/>
                <w:szCs w:val="28"/>
              </w:rPr>
            </w:pPr>
            <w:r>
              <w:rPr>
                <w:sz w:val="28"/>
                <w:szCs w:val="28"/>
              </w:rPr>
              <w:t xml:space="preserve">-Huy </w:t>
            </w:r>
            <w:proofErr w:type="spellStart"/>
            <w:r>
              <w:rPr>
                <w:sz w:val="28"/>
                <w:szCs w:val="28"/>
              </w:rPr>
              <w:t>chương</w:t>
            </w:r>
            <w:proofErr w:type="spellEnd"/>
            <w:r>
              <w:rPr>
                <w:sz w:val="28"/>
                <w:szCs w:val="28"/>
              </w:rPr>
              <w:t xml:space="preserve"> </w:t>
            </w:r>
            <w:proofErr w:type="spellStart"/>
            <w:r>
              <w:rPr>
                <w:sz w:val="28"/>
                <w:szCs w:val="28"/>
              </w:rPr>
              <w:t>loại</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nhất</w:t>
            </w:r>
            <w:proofErr w:type="spellEnd"/>
            <w:r>
              <w:rPr>
                <w:sz w:val="28"/>
                <w:szCs w:val="28"/>
              </w:rPr>
              <w:t xml:space="preserve">? Huy </w:t>
            </w:r>
            <w:proofErr w:type="spellStart"/>
            <w:r>
              <w:rPr>
                <w:sz w:val="28"/>
                <w:szCs w:val="28"/>
              </w:rPr>
              <w:t>chương</w:t>
            </w:r>
            <w:proofErr w:type="spellEnd"/>
            <w:r>
              <w:rPr>
                <w:sz w:val="28"/>
                <w:szCs w:val="28"/>
              </w:rPr>
              <w:t xml:space="preserve"> </w:t>
            </w:r>
            <w:proofErr w:type="spellStart"/>
            <w:r>
              <w:rPr>
                <w:sz w:val="28"/>
                <w:szCs w:val="28"/>
              </w:rPr>
              <w:t>ít</w:t>
            </w:r>
            <w:proofErr w:type="spellEnd"/>
            <w:r>
              <w:rPr>
                <w:sz w:val="28"/>
                <w:szCs w:val="28"/>
              </w:rPr>
              <w:t xml:space="preserve"> </w:t>
            </w:r>
            <w:proofErr w:type="spellStart"/>
            <w:r>
              <w:rPr>
                <w:sz w:val="28"/>
                <w:szCs w:val="28"/>
              </w:rPr>
              <w:t>nhất</w:t>
            </w:r>
            <w:proofErr w:type="spellEnd"/>
            <w:r>
              <w:rPr>
                <w:sz w:val="28"/>
                <w:szCs w:val="28"/>
              </w:rPr>
              <w:t>?</w:t>
            </w:r>
          </w:p>
          <w:p w14:paraId="648FAF0C" w14:textId="77777777" w:rsidR="00A923F8" w:rsidRDefault="00000000">
            <w:pPr>
              <w:spacing w:after="0" w:line="240" w:lineRule="auto"/>
              <w:rPr>
                <w:b/>
                <w:sz w:val="28"/>
                <w:szCs w:val="28"/>
              </w:rPr>
            </w:pPr>
            <w:proofErr w:type="spellStart"/>
            <w:r>
              <w:rPr>
                <w:b/>
                <w:sz w:val="28"/>
                <w:szCs w:val="28"/>
              </w:rPr>
              <w:t>Bài</w:t>
            </w:r>
            <w:proofErr w:type="spellEnd"/>
            <w:r>
              <w:rPr>
                <w:b/>
                <w:sz w:val="28"/>
                <w:szCs w:val="28"/>
              </w:rPr>
              <w:t xml:space="preserve"> 5. (</w:t>
            </w:r>
            <w:proofErr w:type="spellStart"/>
            <w:r>
              <w:rPr>
                <w:b/>
                <w:sz w:val="28"/>
                <w:szCs w:val="28"/>
              </w:rPr>
              <w:t>vận</w:t>
            </w:r>
            <w:proofErr w:type="spellEnd"/>
            <w:r>
              <w:rPr>
                <w:b/>
                <w:sz w:val="28"/>
                <w:szCs w:val="28"/>
              </w:rPr>
              <w:t xml:space="preserve"> </w:t>
            </w:r>
            <w:proofErr w:type="spellStart"/>
            <w:r>
              <w:rPr>
                <w:b/>
                <w:sz w:val="28"/>
                <w:szCs w:val="28"/>
              </w:rPr>
              <w:t>dụng</w:t>
            </w:r>
            <w:proofErr w:type="spellEnd"/>
            <w:r>
              <w:rPr>
                <w:b/>
                <w:sz w:val="28"/>
                <w:szCs w:val="28"/>
              </w:rPr>
              <w:t>)</w:t>
            </w:r>
          </w:p>
          <w:p w14:paraId="773B5A17" w14:textId="77777777" w:rsidR="00A923F8" w:rsidRDefault="00000000">
            <w:pPr>
              <w:spacing w:after="0" w:line="240" w:lineRule="auto"/>
              <w:rPr>
                <w:sz w:val="28"/>
                <w:szCs w:val="28"/>
              </w:rPr>
            </w:pPr>
            <w:r>
              <w:rPr>
                <w:sz w:val="28"/>
                <w:szCs w:val="28"/>
              </w:rPr>
              <w:t xml:space="preserve">- Y/C HS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thiện</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rồi</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thông</w:t>
            </w:r>
            <w:proofErr w:type="spellEnd"/>
            <w:r>
              <w:rPr>
                <w:sz w:val="28"/>
                <w:szCs w:val="28"/>
              </w:rPr>
              <w:t xml:space="preserve"> tin </w:t>
            </w:r>
            <w:proofErr w:type="spellStart"/>
            <w:r>
              <w:rPr>
                <w:sz w:val="28"/>
                <w:szCs w:val="28"/>
              </w:rPr>
              <w:t>biết</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đồ</w:t>
            </w:r>
            <w:proofErr w:type="spellEnd"/>
            <w:r>
              <w:rPr>
                <w:sz w:val="28"/>
                <w:szCs w:val="28"/>
              </w:rPr>
              <w:t>:</w:t>
            </w:r>
          </w:p>
          <w:p w14:paraId="3AFC126D" w14:textId="77777777" w:rsidR="00A923F8" w:rsidRDefault="00A923F8">
            <w:pPr>
              <w:spacing w:after="0" w:line="240" w:lineRule="auto"/>
              <w:rPr>
                <w:b/>
                <w:sz w:val="28"/>
                <w:szCs w:val="28"/>
              </w:rPr>
            </w:pPr>
          </w:p>
          <w:p w14:paraId="735BB2FD" w14:textId="77777777" w:rsidR="00A923F8" w:rsidRDefault="00A923F8">
            <w:pPr>
              <w:spacing w:after="0" w:line="240" w:lineRule="auto"/>
              <w:rPr>
                <w:b/>
                <w:sz w:val="28"/>
                <w:szCs w:val="28"/>
              </w:rPr>
            </w:pPr>
          </w:p>
          <w:p w14:paraId="1FEE9A7C" w14:textId="77777777" w:rsidR="00A923F8" w:rsidRDefault="00A923F8">
            <w:pPr>
              <w:spacing w:after="0" w:line="240" w:lineRule="auto"/>
              <w:rPr>
                <w:b/>
                <w:sz w:val="28"/>
                <w:szCs w:val="28"/>
              </w:rPr>
            </w:pPr>
          </w:p>
          <w:p w14:paraId="1FA94337" w14:textId="77777777" w:rsidR="00A923F8" w:rsidRDefault="00A923F8">
            <w:pPr>
              <w:spacing w:after="0" w:line="240" w:lineRule="auto"/>
              <w:rPr>
                <w:b/>
                <w:sz w:val="28"/>
                <w:szCs w:val="28"/>
              </w:rPr>
            </w:pPr>
          </w:p>
          <w:p w14:paraId="3B84695A" w14:textId="77777777" w:rsidR="00A923F8" w:rsidRDefault="00A923F8">
            <w:pPr>
              <w:spacing w:after="0" w:line="240" w:lineRule="auto"/>
              <w:rPr>
                <w:b/>
                <w:sz w:val="28"/>
                <w:szCs w:val="28"/>
              </w:rPr>
            </w:pPr>
          </w:p>
          <w:p w14:paraId="61CA6966" w14:textId="77777777" w:rsidR="00A923F8" w:rsidRDefault="00A923F8">
            <w:pPr>
              <w:spacing w:after="0" w:line="240" w:lineRule="auto"/>
              <w:rPr>
                <w:b/>
                <w:sz w:val="28"/>
                <w:szCs w:val="28"/>
              </w:rPr>
            </w:pPr>
          </w:p>
          <w:p w14:paraId="2D3A67BD" w14:textId="77777777" w:rsidR="00A923F8" w:rsidRDefault="00A923F8">
            <w:pPr>
              <w:spacing w:after="0" w:line="240" w:lineRule="auto"/>
              <w:rPr>
                <w:b/>
                <w:sz w:val="28"/>
                <w:szCs w:val="28"/>
              </w:rPr>
            </w:pPr>
          </w:p>
          <w:p w14:paraId="34AA96E7" w14:textId="77777777" w:rsidR="00A923F8" w:rsidRDefault="00A923F8">
            <w:pPr>
              <w:spacing w:after="0" w:line="240" w:lineRule="auto"/>
              <w:rPr>
                <w:b/>
                <w:sz w:val="28"/>
                <w:szCs w:val="28"/>
              </w:rPr>
            </w:pPr>
          </w:p>
          <w:p w14:paraId="0F6BDC36" w14:textId="77777777" w:rsidR="00A923F8" w:rsidRDefault="00A923F8">
            <w:pPr>
              <w:spacing w:after="0" w:line="240" w:lineRule="auto"/>
              <w:rPr>
                <w:b/>
                <w:sz w:val="28"/>
                <w:szCs w:val="28"/>
              </w:rPr>
            </w:pPr>
          </w:p>
          <w:p w14:paraId="37EBB140" w14:textId="77777777" w:rsidR="00A923F8" w:rsidRDefault="00000000">
            <w:pPr>
              <w:spacing w:after="0" w:line="240" w:lineRule="auto"/>
              <w:rPr>
                <w:b/>
                <w:sz w:val="28"/>
                <w:szCs w:val="28"/>
              </w:rPr>
            </w:pPr>
            <w:r>
              <w:rPr>
                <w:b/>
                <w:sz w:val="28"/>
                <w:szCs w:val="28"/>
              </w:rPr>
              <w:t xml:space="preserve">b) </w:t>
            </w:r>
            <w:proofErr w:type="spellStart"/>
            <w:r>
              <w:rPr>
                <w:b/>
                <w:sz w:val="28"/>
                <w:szCs w:val="28"/>
              </w:rPr>
              <w:t>Trả</w:t>
            </w:r>
            <w:proofErr w:type="spellEnd"/>
            <w:r>
              <w:rPr>
                <w:b/>
                <w:sz w:val="28"/>
                <w:szCs w:val="28"/>
              </w:rPr>
              <w:t xml:space="preserve"> </w:t>
            </w:r>
            <w:proofErr w:type="spellStart"/>
            <w:r>
              <w:rPr>
                <w:b/>
                <w:sz w:val="28"/>
                <w:szCs w:val="28"/>
              </w:rPr>
              <w:t>lời</w:t>
            </w:r>
            <w:proofErr w:type="spellEnd"/>
            <w:r>
              <w:rPr>
                <w:b/>
                <w:sz w:val="28"/>
                <w:szCs w:val="28"/>
              </w:rPr>
              <w:t xml:space="preserve"> </w:t>
            </w:r>
            <w:proofErr w:type="spellStart"/>
            <w:r>
              <w:rPr>
                <w:b/>
                <w:sz w:val="28"/>
                <w:szCs w:val="28"/>
              </w:rPr>
              <w:t>câu</w:t>
            </w:r>
            <w:proofErr w:type="spellEnd"/>
            <w:r>
              <w:rPr>
                <w:b/>
                <w:sz w:val="28"/>
                <w:szCs w:val="28"/>
              </w:rPr>
              <w:t xml:space="preserve"> </w:t>
            </w:r>
            <w:proofErr w:type="spellStart"/>
            <w:r>
              <w:rPr>
                <w:b/>
                <w:sz w:val="28"/>
                <w:szCs w:val="28"/>
              </w:rPr>
              <w:t>hỏi</w:t>
            </w:r>
            <w:proofErr w:type="spellEnd"/>
          </w:p>
          <w:p w14:paraId="67FBAF7A" w14:textId="77777777" w:rsidR="00A923F8" w:rsidRDefault="00000000">
            <w:pPr>
              <w:spacing w:after="0" w:line="240" w:lineRule="auto"/>
              <w:rPr>
                <w:sz w:val="28"/>
                <w:szCs w:val="28"/>
              </w:rPr>
            </w:pPr>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miến</w:t>
            </w:r>
            <w:proofErr w:type="spellEnd"/>
            <w:r>
              <w:rPr>
                <w:sz w:val="28"/>
                <w:szCs w:val="28"/>
              </w:rPr>
              <w:t xml:space="preserve"> dong </w:t>
            </w:r>
            <w:proofErr w:type="spellStart"/>
            <w:r>
              <w:rPr>
                <w:sz w:val="28"/>
                <w:szCs w:val="28"/>
              </w:rPr>
              <w:t>cơ</w:t>
            </w:r>
            <w:proofErr w:type="spellEnd"/>
            <w:r>
              <w:rPr>
                <w:sz w:val="28"/>
                <w:szCs w:val="28"/>
              </w:rPr>
              <w:t xml:space="preserve"> </w:t>
            </w:r>
            <w:proofErr w:type="spellStart"/>
            <w:r>
              <w:rPr>
                <w:sz w:val="28"/>
                <w:szCs w:val="28"/>
              </w:rPr>
              <w:t>sở</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lastRenderedPageBreak/>
              <w:t>sản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trong</w:t>
            </w:r>
            <w:proofErr w:type="spellEnd"/>
            <w:r>
              <w:rPr>
                <w:sz w:val="28"/>
                <w:szCs w:val="28"/>
              </w:rPr>
              <w:t xml:space="preserve"> 4 </w:t>
            </w:r>
            <w:proofErr w:type="spellStart"/>
            <w:r>
              <w:rPr>
                <w:sz w:val="28"/>
                <w:szCs w:val="28"/>
              </w:rPr>
              <w:t>tháng</w:t>
            </w:r>
            <w:proofErr w:type="spellEnd"/>
            <w:r>
              <w:rPr>
                <w:sz w:val="28"/>
                <w:szCs w:val="28"/>
              </w:rPr>
              <w:t xml:space="preserve"> </w:t>
            </w:r>
            <w:proofErr w:type="spellStart"/>
            <w:r>
              <w:rPr>
                <w:sz w:val="28"/>
                <w:szCs w:val="28"/>
              </w:rPr>
              <w:t>là</w:t>
            </w:r>
            <w:proofErr w:type="spellEnd"/>
            <w:r>
              <w:rPr>
                <w:sz w:val="28"/>
                <w:szCs w:val="28"/>
              </w:rPr>
              <w:t xml:space="preserve"> bao </w:t>
            </w:r>
            <w:proofErr w:type="spellStart"/>
            <w:r>
              <w:rPr>
                <w:sz w:val="28"/>
                <w:szCs w:val="28"/>
              </w:rPr>
              <w:t>nhiêu</w:t>
            </w:r>
            <w:proofErr w:type="spellEnd"/>
            <w:r>
              <w:rPr>
                <w:sz w:val="28"/>
                <w:szCs w:val="28"/>
              </w:rPr>
              <w:t xml:space="preserve"> </w:t>
            </w:r>
            <w:proofErr w:type="spellStart"/>
            <w:r>
              <w:rPr>
                <w:sz w:val="28"/>
                <w:szCs w:val="28"/>
              </w:rPr>
              <w:t>tấn</w:t>
            </w:r>
            <w:proofErr w:type="spellEnd"/>
            <w:r>
              <w:rPr>
                <w:sz w:val="28"/>
                <w:szCs w:val="28"/>
              </w:rPr>
              <w:t>?</w:t>
            </w:r>
          </w:p>
          <w:p w14:paraId="3D87C33F" w14:textId="77777777" w:rsidR="00A923F8" w:rsidRDefault="00A923F8">
            <w:pPr>
              <w:spacing w:after="0" w:line="240" w:lineRule="auto"/>
              <w:rPr>
                <w:sz w:val="28"/>
                <w:szCs w:val="28"/>
              </w:rPr>
            </w:pPr>
          </w:p>
          <w:p w14:paraId="1C5A1F41" w14:textId="77777777" w:rsidR="00A923F8" w:rsidRDefault="00000000">
            <w:pPr>
              <w:spacing w:after="0" w:line="240" w:lineRule="auto"/>
              <w:rPr>
                <w:sz w:val="28"/>
                <w:szCs w:val="28"/>
              </w:rPr>
            </w:pPr>
            <w:r>
              <w:rPr>
                <w:sz w:val="28"/>
                <w:szCs w:val="28"/>
              </w:rPr>
              <w:t xml:space="preserve">- Trung </w:t>
            </w:r>
            <w:proofErr w:type="spellStart"/>
            <w:r>
              <w:rPr>
                <w:sz w:val="28"/>
                <w:szCs w:val="28"/>
              </w:rPr>
              <w:t>bình</w:t>
            </w:r>
            <w:proofErr w:type="spellEnd"/>
            <w:r>
              <w:rPr>
                <w:sz w:val="28"/>
                <w:szCs w:val="28"/>
              </w:rPr>
              <w:t xml:space="preserve"> </w:t>
            </w:r>
            <w:proofErr w:type="spellStart"/>
            <w:r>
              <w:rPr>
                <w:sz w:val="28"/>
                <w:szCs w:val="28"/>
              </w:rPr>
              <w:t>mỗi</w:t>
            </w:r>
            <w:proofErr w:type="spellEnd"/>
            <w:r>
              <w:rPr>
                <w:sz w:val="28"/>
                <w:szCs w:val="28"/>
              </w:rPr>
              <w:t xml:space="preserve"> </w:t>
            </w:r>
            <w:proofErr w:type="spellStart"/>
            <w:r>
              <w:rPr>
                <w:sz w:val="28"/>
                <w:szCs w:val="28"/>
              </w:rPr>
              <w:t>tháng</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sở</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được</w:t>
            </w:r>
            <w:proofErr w:type="spellEnd"/>
            <w:r>
              <w:rPr>
                <w:sz w:val="28"/>
                <w:szCs w:val="28"/>
              </w:rPr>
              <w:t xml:space="preserve"> bao </w:t>
            </w:r>
            <w:proofErr w:type="spellStart"/>
            <w:r>
              <w:rPr>
                <w:sz w:val="28"/>
                <w:szCs w:val="28"/>
              </w:rPr>
              <w:t>nhiêu</w:t>
            </w:r>
            <w:proofErr w:type="spellEnd"/>
            <w:r>
              <w:rPr>
                <w:sz w:val="28"/>
                <w:szCs w:val="28"/>
              </w:rPr>
              <w:t xml:space="preserve"> </w:t>
            </w:r>
            <w:proofErr w:type="spellStart"/>
            <w:r>
              <w:rPr>
                <w:sz w:val="28"/>
                <w:szCs w:val="28"/>
              </w:rPr>
              <w:t>tấn</w:t>
            </w:r>
            <w:proofErr w:type="spellEnd"/>
            <w:r>
              <w:rPr>
                <w:sz w:val="28"/>
                <w:szCs w:val="28"/>
              </w:rPr>
              <w:t xml:space="preserve"> </w:t>
            </w:r>
            <w:proofErr w:type="spellStart"/>
            <w:r>
              <w:rPr>
                <w:sz w:val="28"/>
                <w:szCs w:val="28"/>
              </w:rPr>
              <w:t>miến</w:t>
            </w:r>
            <w:proofErr w:type="spellEnd"/>
            <w:r>
              <w:rPr>
                <w:sz w:val="28"/>
                <w:szCs w:val="28"/>
              </w:rPr>
              <w:t xml:space="preserve"> dong?</w:t>
            </w:r>
          </w:p>
          <w:p w14:paraId="486DD282" w14:textId="77777777" w:rsidR="00A923F8" w:rsidRDefault="00000000">
            <w:pPr>
              <w:spacing w:after="0" w:line="240" w:lineRule="auto"/>
              <w:rPr>
                <w:sz w:val="28"/>
                <w:szCs w:val="28"/>
              </w:rPr>
            </w:pPr>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cứ</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bình</w:t>
            </w:r>
            <w:proofErr w:type="spellEnd"/>
            <w:r>
              <w:rPr>
                <w:sz w:val="28"/>
                <w:szCs w:val="28"/>
              </w:rPr>
              <w:t xml:space="preserve"> </w:t>
            </w:r>
            <w:proofErr w:type="spellStart"/>
            <w:r>
              <w:rPr>
                <w:sz w:val="28"/>
                <w:szCs w:val="28"/>
              </w:rPr>
              <w:t>như</w:t>
            </w:r>
            <w:proofErr w:type="spellEnd"/>
            <w:r>
              <w:rPr>
                <w:sz w:val="28"/>
                <w:szCs w:val="28"/>
              </w:rPr>
              <w:t xml:space="preserve"> 4 </w:t>
            </w:r>
            <w:proofErr w:type="spellStart"/>
            <w:r>
              <w:rPr>
                <w:sz w:val="28"/>
                <w:szCs w:val="28"/>
              </w:rPr>
              <w:t>tháng</w:t>
            </w:r>
            <w:proofErr w:type="spellEnd"/>
            <w:r>
              <w:rPr>
                <w:sz w:val="28"/>
                <w:szCs w:val="28"/>
              </w:rPr>
              <w:t xml:space="preserve"> </w:t>
            </w:r>
            <w:proofErr w:type="spellStart"/>
            <w:r>
              <w:rPr>
                <w:sz w:val="28"/>
                <w:szCs w:val="28"/>
              </w:rPr>
              <w:t>đầu</w:t>
            </w:r>
            <w:proofErr w:type="spellEnd"/>
            <w:r>
              <w:rPr>
                <w:sz w:val="28"/>
                <w:szCs w:val="28"/>
              </w:rPr>
              <w:t xml:space="preserve"> </w:t>
            </w:r>
            <w:proofErr w:type="spellStart"/>
            <w:r>
              <w:rPr>
                <w:sz w:val="28"/>
                <w:szCs w:val="28"/>
              </w:rPr>
              <w:t>năm</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năm</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sở</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được</w:t>
            </w:r>
            <w:proofErr w:type="spellEnd"/>
            <w:r>
              <w:rPr>
                <w:sz w:val="28"/>
                <w:szCs w:val="28"/>
              </w:rPr>
              <w:t xml:space="preserve"> bao </w:t>
            </w:r>
            <w:proofErr w:type="spellStart"/>
            <w:r>
              <w:rPr>
                <w:sz w:val="28"/>
                <w:szCs w:val="28"/>
              </w:rPr>
              <w:t>nhiêu</w:t>
            </w:r>
            <w:proofErr w:type="spellEnd"/>
            <w:r>
              <w:rPr>
                <w:sz w:val="28"/>
                <w:szCs w:val="28"/>
              </w:rPr>
              <w:t xml:space="preserve"> </w:t>
            </w:r>
            <w:proofErr w:type="spellStart"/>
            <w:r>
              <w:rPr>
                <w:sz w:val="28"/>
                <w:szCs w:val="28"/>
              </w:rPr>
              <w:t>tấn</w:t>
            </w:r>
            <w:proofErr w:type="spellEnd"/>
            <w:r>
              <w:rPr>
                <w:sz w:val="28"/>
                <w:szCs w:val="28"/>
              </w:rPr>
              <w:t xml:space="preserve"> </w:t>
            </w:r>
            <w:proofErr w:type="spellStart"/>
            <w:r>
              <w:rPr>
                <w:sz w:val="28"/>
                <w:szCs w:val="28"/>
              </w:rPr>
              <w:t>miến</w:t>
            </w:r>
            <w:proofErr w:type="spellEnd"/>
            <w:r>
              <w:rPr>
                <w:sz w:val="28"/>
                <w:szCs w:val="28"/>
              </w:rPr>
              <w:t xml:space="preserve"> dong?</w:t>
            </w:r>
          </w:p>
          <w:p w14:paraId="3831B386" w14:textId="77777777" w:rsidR="00A923F8" w:rsidRDefault="00000000">
            <w:pPr>
              <w:spacing w:after="0" w:line="240" w:lineRule="auto"/>
              <w:rPr>
                <w:sz w:val="28"/>
                <w:szCs w:val="28"/>
              </w:rPr>
            </w:pPr>
            <w:r>
              <w:rPr>
                <w:sz w:val="28"/>
                <w:szCs w:val="28"/>
              </w:rPr>
              <w:t xml:space="preserve">- </w:t>
            </w:r>
            <w:proofErr w:type="spellStart"/>
            <w:r>
              <w:rPr>
                <w:sz w:val="28"/>
                <w:szCs w:val="28"/>
              </w:rPr>
              <w:t>Gv</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thống</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đáp</w:t>
            </w:r>
            <w:proofErr w:type="spellEnd"/>
            <w:r>
              <w:rPr>
                <w:sz w:val="28"/>
                <w:szCs w:val="28"/>
              </w:rPr>
              <w:t xml:space="preserve"> </w:t>
            </w:r>
            <w:proofErr w:type="spellStart"/>
            <w:r>
              <w:rPr>
                <w:sz w:val="28"/>
                <w:szCs w:val="28"/>
              </w:rPr>
              <w:t>án</w:t>
            </w:r>
            <w:proofErr w:type="spellEnd"/>
          </w:p>
          <w:p w14:paraId="65C0DD8A" w14:textId="77777777" w:rsidR="00A923F8" w:rsidRDefault="00000000">
            <w:pPr>
              <w:spacing w:after="0" w:line="240" w:lineRule="auto"/>
              <w:rPr>
                <w:b/>
                <w:sz w:val="28"/>
                <w:szCs w:val="28"/>
              </w:rPr>
            </w:pPr>
            <w:r>
              <w:rPr>
                <w:b/>
                <w:sz w:val="28"/>
                <w:szCs w:val="28"/>
              </w:rPr>
              <w:t xml:space="preserve">3. </w:t>
            </w:r>
            <w:proofErr w:type="spellStart"/>
            <w:r>
              <w:rPr>
                <w:b/>
                <w:sz w:val="28"/>
                <w:szCs w:val="28"/>
              </w:rPr>
              <w:t>Củng</w:t>
            </w:r>
            <w:proofErr w:type="spellEnd"/>
            <w:r>
              <w:rPr>
                <w:b/>
                <w:sz w:val="28"/>
                <w:szCs w:val="28"/>
              </w:rPr>
              <w:t xml:space="preserve"> </w:t>
            </w:r>
            <w:proofErr w:type="spellStart"/>
            <w:r>
              <w:rPr>
                <w:b/>
                <w:sz w:val="28"/>
                <w:szCs w:val="28"/>
              </w:rPr>
              <w:t>cố</w:t>
            </w:r>
            <w:proofErr w:type="spellEnd"/>
          </w:p>
          <w:p w14:paraId="32FFEA60" w14:textId="77777777" w:rsidR="00A923F8" w:rsidRDefault="00000000">
            <w:pPr>
              <w:tabs>
                <w:tab w:val="left" w:pos="284"/>
              </w:tabs>
              <w:spacing w:after="0" w:line="240" w:lineRule="auto"/>
              <w:rPr>
                <w:b/>
                <w:sz w:val="28"/>
                <w:szCs w:val="28"/>
              </w:rPr>
            </w:pPr>
            <w:r>
              <w:rPr>
                <w:b/>
                <w:sz w:val="28"/>
                <w:szCs w:val="28"/>
              </w:rPr>
              <w:t xml:space="preserve">- </w:t>
            </w:r>
            <w:r>
              <w:rPr>
                <w:sz w:val="28"/>
                <w:szCs w:val="28"/>
              </w:rPr>
              <w:t xml:space="preserve">Qua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gì</w:t>
            </w:r>
            <w:proofErr w:type="spellEnd"/>
            <w:r>
              <w:rPr>
                <w:sz w:val="28"/>
                <w:szCs w:val="28"/>
              </w:rPr>
              <w:t>?</w:t>
            </w:r>
          </w:p>
          <w:p w14:paraId="1ECF264A" w14:textId="77777777" w:rsidR="00A923F8" w:rsidRDefault="00000000">
            <w:pPr>
              <w:tabs>
                <w:tab w:val="left" w:pos="284"/>
              </w:tabs>
              <w:spacing w:after="0" w:line="240" w:lineRule="auto"/>
              <w:rPr>
                <w:sz w:val="28"/>
                <w:szCs w:val="28"/>
              </w:rPr>
            </w:pPr>
            <w:r>
              <w:rPr>
                <w:sz w:val="28"/>
                <w:szCs w:val="28"/>
              </w:rPr>
              <w:t xml:space="preserve">- GV </w:t>
            </w:r>
            <w:proofErr w:type="spellStart"/>
            <w:r>
              <w:rPr>
                <w:sz w:val="28"/>
                <w:szCs w:val="28"/>
              </w:rPr>
              <w:t>dặn</w:t>
            </w:r>
            <w:proofErr w:type="spellEnd"/>
            <w:r>
              <w:rPr>
                <w:sz w:val="28"/>
                <w:szCs w:val="28"/>
              </w:rPr>
              <w:t xml:space="preserve"> </w:t>
            </w:r>
            <w:proofErr w:type="spellStart"/>
            <w:r>
              <w:rPr>
                <w:sz w:val="28"/>
                <w:szCs w:val="28"/>
              </w:rPr>
              <w:t>dò</w:t>
            </w:r>
            <w:proofErr w:type="spellEnd"/>
            <w:r>
              <w:rPr>
                <w:sz w:val="28"/>
                <w:szCs w:val="28"/>
              </w:rPr>
              <w:t xml:space="preserve"> HS </w:t>
            </w:r>
            <w:proofErr w:type="spellStart"/>
            <w:r>
              <w:rPr>
                <w:sz w:val="28"/>
                <w:szCs w:val="28"/>
              </w:rPr>
              <w:t>chuẩn</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cột</w:t>
            </w:r>
            <w:proofErr w:type="spellEnd"/>
          </w:p>
          <w:p w14:paraId="0BFCAE51" w14:textId="77777777" w:rsidR="00A923F8" w:rsidRDefault="00A923F8">
            <w:pPr>
              <w:spacing w:after="0" w:line="240" w:lineRule="auto"/>
              <w:rPr>
                <w:b/>
                <w:sz w:val="28"/>
                <w:szCs w:val="28"/>
              </w:rPr>
            </w:pPr>
          </w:p>
        </w:tc>
        <w:tc>
          <w:tcPr>
            <w:tcW w:w="5020" w:type="dxa"/>
          </w:tcPr>
          <w:p w14:paraId="77B80D33" w14:textId="77777777" w:rsidR="00A923F8" w:rsidRDefault="00000000">
            <w:pPr>
              <w:spacing w:after="0" w:line="240" w:lineRule="auto"/>
              <w:rPr>
                <w:b/>
                <w:sz w:val="28"/>
                <w:szCs w:val="28"/>
              </w:rPr>
            </w:pPr>
            <w:r>
              <w:rPr>
                <w:b/>
                <w:sz w:val="28"/>
                <w:szCs w:val="28"/>
              </w:rPr>
              <w:lastRenderedPageBreak/>
              <w:t xml:space="preserve">- </w:t>
            </w:r>
            <w:r>
              <w:rPr>
                <w:sz w:val="28"/>
                <w:szCs w:val="28"/>
              </w:rPr>
              <w:t xml:space="preserve">BHT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vui</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lớp</w:t>
            </w:r>
            <w:proofErr w:type="spellEnd"/>
            <w:r>
              <w:rPr>
                <w:b/>
                <w:sz w:val="28"/>
                <w:szCs w:val="28"/>
              </w:rPr>
              <w:t>.</w:t>
            </w:r>
          </w:p>
          <w:p w14:paraId="6ADF4B12" w14:textId="77777777" w:rsidR="00A923F8" w:rsidRDefault="00A923F8">
            <w:pPr>
              <w:spacing w:after="0" w:line="240" w:lineRule="auto"/>
              <w:rPr>
                <w:b/>
                <w:sz w:val="28"/>
                <w:szCs w:val="28"/>
              </w:rPr>
            </w:pPr>
          </w:p>
          <w:p w14:paraId="134FE0F6" w14:textId="77777777" w:rsidR="00A923F8" w:rsidRDefault="00000000">
            <w:pPr>
              <w:spacing w:after="0" w:line="240" w:lineRule="auto"/>
              <w:rPr>
                <w:sz w:val="28"/>
                <w:szCs w:val="28"/>
              </w:rPr>
            </w:pPr>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bài</w:t>
            </w:r>
            <w:proofErr w:type="spellEnd"/>
            <w:r>
              <w:rPr>
                <w:sz w:val="28"/>
                <w:szCs w:val="28"/>
              </w:rPr>
              <w:t>.</w:t>
            </w:r>
          </w:p>
          <w:p w14:paraId="7A75F4BC" w14:textId="77777777" w:rsidR="00A923F8" w:rsidRDefault="00000000">
            <w:pPr>
              <w:spacing w:after="0" w:line="240" w:lineRule="auto"/>
              <w:rPr>
                <w:sz w:val="28"/>
                <w:szCs w:val="28"/>
              </w:rPr>
            </w:pPr>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khẩu</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mặt</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yếu</w:t>
            </w:r>
            <w:proofErr w:type="spellEnd"/>
            <w:r>
              <w:rPr>
                <w:sz w:val="28"/>
                <w:szCs w:val="28"/>
              </w:rPr>
              <w:t xml:space="preserve"> </w:t>
            </w:r>
            <w:proofErr w:type="spellStart"/>
            <w:r>
              <w:rPr>
                <w:sz w:val="28"/>
                <w:szCs w:val="28"/>
              </w:rPr>
              <w:t>của</w:t>
            </w:r>
            <w:proofErr w:type="spellEnd"/>
            <w:r>
              <w:rPr>
                <w:sz w:val="28"/>
                <w:szCs w:val="28"/>
              </w:rPr>
              <w:t xml:space="preserve"> Việt Nam </w:t>
            </w:r>
            <w:proofErr w:type="spellStart"/>
            <w:r>
              <w:rPr>
                <w:sz w:val="28"/>
                <w:szCs w:val="28"/>
              </w:rPr>
              <w:t>năm</w:t>
            </w:r>
            <w:proofErr w:type="spellEnd"/>
            <w:r>
              <w:rPr>
                <w:sz w:val="28"/>
                <w:szCs w:val="28"/>
              </w:rPr>
              <w:t xml:space="preserve"> 2020.</w:t>
            </w:r>
          </w:p>
          <w:p w14:paraId="1A3AD96B" w14:textId="77777777" w:rsidR="00A923F8" w:rsidRDefault="00000000">
            <w:pPr>
              <w:spacing w:after="0" w:line="240" w:lineRule="auto"/>
              <w:rPr>
                <w:sz w:val="28"/>
                <w:szCs w:val="28"/>
              </w:rPr>
            </w:pPr>
            <w:r>
              <w:rPr>
                <w:sz w:val="28"/>
                <w:szCs w:val="28"/>
              </w:rPr>
              <w:t xml:space="preserve">- HS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w:t>
            </w:r>
          </w:p>
          <w:p w14:paraId="5EB3A0EE" w14:textId="77777777" w:rsidR="00A923F8" w:rsidRDefault="00000000">
            <w:pPr>
              <w:spacing w:after="0" w:line="240" w:lineRule="auto"/>
              <w:rPr>
                <w:sz w:val="28"/>
                <w:szCs w:val="28"/>
              </w:rPr>
            </w:pPr>
            <w:r>
              <w:rPr>
                <w:sz w:val="28"/>
                <w:szCs w:val="28"/>
              </w:rPr>
              <w:t xml:space="preserve">- Các </w:t>
            </w:r>
            <w:proofErr w:type="spellStart"/>
            <w:r>
              <w:rPr>
                <w:sz w:val="28"/>
                <w:szCs w:val="28"/>
              </w:rPr>
              <w:t>nhóm</w:t>
            </w:r>
            <w:proofErr w:type="spellEnd"/>
            <w:r>
              <w:rPr>
                <w:sz w:val="28"/>
                <w:szCs w:val="28"/>
              </w:rPr>
              <w:t xml:space="preserve"> </w:t>
            </w:r>
            <w:proofErr w:type="spellStart"/>
            <w:r>
              <w:rPr>
                <w:sz w:val="28"/>
                <w:szCs w:val="28"/>
              </w:rPr>
              <w:t>báo</w:t>
            </w:r>
            <w:proofErr w:type="spellEnd"/>
            <w:r>
              <w:rPr>
                <w:sz w:val="28"/>
                <w:szCs w:val="28"/>
              </w:rPr>
              <w:t xml:space="preserve"> </w:t>
            </w:r>
            <w:proofErr w:type="spellStart"/>
            <w:r>
              <w:rPr>
                <w:sz w:val="28"/>
                <w:szCs w:val="28"/>
              </w:rPr>
              <w:t>cáo</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w:t>
            </w:r>
          </w:p>
          <w:p w14:paraId="2C31BA1B" w14:textId="77777777" w:rsidR="00A923F8" w:rsidRDefault="00000000">
            <w:pPr>
              <w:spacing w:after="0" w:line="240" w:lineRule="auto"/>
              <w:rPr>
                <w:sz w:val="28"/>
                <w:szCs w:val="28"/>
              </w:rPr>
            </w:pPr>
            <w:r>
              <w:rPr>
                <w:sz w:val="28"/>
                <w:szCs w:val="28"/>
              </w:rPr>
              <w:t xml:space="preserve">1 </w:t>
            </w:r>
            <w:proofErr w:type="spellStart"/>
            <w:r>
              <w:rPr>
                <w:sz w:val="28"/>
                <w:szCs w:val="28"/>
              </w:rPr>
              <w:t>nhóm</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w:t>
            </w:r>
          </w:p>
          <w:p w14:paraId="0ABD6A04" w14:textId="77777777" w:rsidR="00A923F8" w:rsidRDefault="00A923F8">
            <w:pPr>
              <w:spacing w:after="0" w:line="240" w:lineRule="auto"/>
              <w:rPr>
                <w:sz w:val="28"/>
                <w:szCs w:val="28"/>
              </w:rPr>
            </w:pPr>
          </w:p>
          <w:p w14:paraId="1F98C484" w14:textId="77777777" w:rsidR="00A923F8" w:rsidRDefault="00000000">
            <w:pPr>
              <w:shd w:val="clear" w:color="auto" w:fill="FFFFFF"/>
              <w:spacing w:after="0" w:line="240" w:lineRule="auto"/>
              <w:rPr>
                <w:sz w:val="28"/>
                <w:szCs w:val="28"/>
              </w:rPr>
            </w:pPr>
            <w:r>
              <w:rPr>
                <w:sz w:val="28"/>
                <w:szCs w:val="28"/>
              </w:rPr>
              <w:t xml:space="preserve">a) </w:t>
            </w:r>
            <w:proofErr w:type="spellStart"/>
            <w:r>
              <w:rPr>
                <w:sz w:val="28"/>
                <w:szCs w:val="28"/>
              </w:rPr>
              <w:t>Số</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khẩu</w:t>
            </w:r>
            <w:proofErr w:type="spellEnd"/>
            <w:r>
              <w:rPr>
                <w:sz w:val="28"/>
                <w:szCs w:val="28"/>
              </w:rPr>
              <w:t xml:space="preserve"> </w:t>
            </w:r>
            <w:proofErr w:type="spellStart"/>
            <w:r>
              <w:rPr>
                <w:sz w:val="28"/>
                <w:szCs w:val="28"/>
              </w:rPr>
              <w:t>hạt</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của</w:t>
            </w:r>
            <w:proofErr w:type="spellEnd"/>
            <w:r>
              <w:rPr>
                <w:sz w:val="28"/>
                <w:szCs w:val="28"/>
              </w:rPr>
              <w:t xml:space="preserve"> Việt Nam </w:t>
            </w:r>
            <w:proofErr w:type="spellStart"/>
            <w:r>
              <w:rPr>
                <w:sz w:val="28"/>
                <w:szCs w:val="28"/>
              </w:rPr>
              <w:t>trong</w:t>
            </w:r>
            <w:proofErr w:type="spellEnd"/>
            <w:r>
              <w:rPr>
                <w:sz w:val="28"/>
                <w:szCs w:val="28"/>
              </w:rPr>
              <w:t xml:space="preserve"> </w:t>
            </w:r>
            <w:proofErr w:type="spellStart"/>
            <w:r>
              <w:rPr>
                <w:sz w:val="28"/>
                <w:szCs w:val="28"/>
              </w:rPr>
              <w:t>năm</w:t>
            </w:r>
            <w:proofErr w:type="spellEnd"/>
            <w:r>
              <w:rPr>
                <w:sz w:val="28"/>
                <w:szCs w:val="28"/>
              </w:rPr>
              <w:t xml:space="preserve"> 2020 </w:t>
            </w:r>
            <w:proofErr w:type="spellStart"/>
            <w:r>
              <w:rPr>
                <w:sz w:val="28"/>
                <w:szCs w:val="28"/>
              </w:rPr>
              <w:t>là</w:t>
            </w:r>
            <w:proofErr w:type="spellEnd"/>
            <w:r>
              <w:rPr>
                <w:sz w:val="28"/>
                <w:szCs w:val="28"/>
              </w:rPr>
              <w:t xml:space="preserve"> 285 292 </w:t>
            </w:r>
            <w:proofErr w:type="spellStart"/>
            <w:r>
              <w:rPr>
                <w:sz w:val="28"/>
                <w:szCs w:val="28"/>
              </w:rPr>
              <w:t>tấn</w:t>
            </w:r>
            <w:proofErr w:type="spellEnd"/>
          </w:p>
          <w:p w14:paraId="42B7C41C" w14:textId="77777777" w:rsidR="00A923F8" w:rsidRDefault="00000000">
            <w:pPr>
              <w:shd w:val="clear" w:color="auto" w:fill="FFFFFF"/>
              <w:spacing w:after="0" w:line="240" w:lineRule="auto"/>
              <w:rPr>
                <w:sz w:val="28"/>
                <w:szCs w:val="28"/>
              </w:rPr>
            </w:pPr>
            <w:r>
              <w:rPr>
                <w:sz w:val="28"/>
                <w:szCs w:val="28"/>
              </w:rPr>
              <w:t xml:space="preserve">b) </w:t>
            </w:r>
            <w:proofErr w:type="spellStart"/>
            <w:r>
              <w:rPr>
                <w:sz w:val="28"/>
                <w:szCs w:val="28"/>
              </w:rPr>
              <w:t>Mặt</w:t>
            </w:r>
            <w:proofErr w:type="spellEnd"/>
            <w:r>
              <w:rPr>
                <w:sz w:val="28"/>
                <w:szCs w:val="28"/>
              </w:rPr>
              <w:t xml:space="preserve"> </w:t>
            </w:r>
            <w:proofErr w:type="spellStart"/>
            <w:r>
              <w:rPr>
                <w:sz w:val="28"/>
                <w:szCs w:val="28"/>
              </w:rPr>
              <w:t>hàng</w:t>
            </w:r>
            <w:proofErr w:type="spellEnd"/>
            <w:r>
              <w:rPr>
                <w:sz w:val="28"/>
                <w:szCs w:val="28"/>
              </w:rPr>
              <w:t xml:space="preserve"> Việt Nam </w:t>
            </w:r>
            <w:proofErr w:type="spellStart"/>
            <w:r>
              <w:rPr>
                <w:sz w:val="28"/>
                <w:szCs w:val="28"/>
              </w:rPr>
              <w:t>xuất</w:t>
            </w:r>
            <w:proofErr w:type="spellEnd"/>
            <w:r>
              <w:rPr>
                <w:sz w:val="28"/>
                <w:szCs w:val="28"/>
              </w:rPr>
              <w:t xml:space="preserve"> </w:t>
            </w:r>
            <w:proofErr w:type="spellStart"/>
            <w:r>
              <w:rPr>
                <w:sz w:val="28"/>
                <w:szCs w:val="28"/>
              </w:rPr>
              <w:t>khẩu</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năm</w:t>
            </w:r>
            <w:proofErr w:type="spellEnd"/>
            <w:r>
              <w:rPr>
                <w:sz w:val="28"/>
                <w:szCs w:val="28"/>
              </w:rPr>
              <w:t xml:space="preserve"> 2020 </w:t>
            </w:r>
            <w:proofErr w:type="spellStart"/>
            <w:r>
              <w:rPr>
                <w:sz w:val="28"/>
                <w:szCs w:val="28"/>
              </w:rPr>
              <w:t>là</w:t>
            </w:r>
            <w:proofErr w:type="spellEnd"/>
            <w:r>
              <w:rPr>
                <w:sz w:val="28"/>
                <w:szCs w:val="28"/>
              </w:rPr>
              <w:t xml:space="preserve"> </w:t>
            </w:r>
            <w:proofErr w:type="spellStart"/>
            <w:r>
              <w:rPr>
                <w:sz w:val="28"/>
                <w:szCs w:val="28"/>
              </w:rPr>
              <w:t>cà</w:t>
            </w:r>
            <w:proofErr w:type="spellEnd"/>
            <w:r>
              <w:rPr>
                <w:sz w:val="28"/>
                <w:szCs w:val="28"/>
              </w:rPr>
              <w:t xml:space="preserve"> </w:t>
            </w:r>
            <w:proofErr w:type="spellStart"/>
            <w:r>
              <w:rPr>
                <w:sz w:val="28"/>
                <w:szCs w:val="28"/>
              </w:rPr>
              <w:t>phế</w:t>
            </w:r>
            <w:proofErr w:type="spellEnd"/>
          </w:p>
          <w:p w14:paraId="1EEB3CF1" w14:textId="77777777" w:rsidR="00A923F8" w:rsidRDefault="00000000">
            <w:pPr>
              <w:shd w:val="clear" w:color="auto" w:fill="FFFFFF"/>
              <w:spacing w:after="0" w:line="240" w:lineRule="auto"/>
              <w:rPr>
                <w:sz w:val="28"/>
                <w:szCs w:val="28"/>
              </w:rPr>
            </w:pPr>
            <w:r>
              <w:rPr>
                <w:sz w:val="28"/>
                <w:szCs w:val="28"/>
              </w:rPr>
              <w:t xml:space="preserve">c) </w:t>
            </w:r>
            <w:proofErr w:type="spellStart"/>
            <w:r>
              <w:rPr>
                <w:sz w:val="28"/>
                <w:szCs w:val="28"/>
              </w:rPr>
              <w:t>Tổng</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khẩu</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bốn</w:t>
            </w:r>
            <w:proofErr w:type="spellEnd"/>
            <w:r>
              <w:rPr>
                <w:sz w:val="28"/>
                <w:szCs w:val="28"/>
              </w:rPr>
              <w:t xml:space="preserve"> </w:t>
            </w:r>
            <w:proofErr w:type="spellStart"/>
            <w:r>
              <w:rPr>
                <w:sz w:val="28"/>
                <w:szCs w:val="28"/>
              </w:rPr>
              <w:t>mặt</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là</w:t>
            </w:r>
            <w:proofErr w:type="spellEnd"/>
            <w:r>
              <w:rPr>
                <w:sz w:val="28"/>
                <w:szCs w:val="28"/>
              </w:rPr>
              <w:t>:</w:t>
            </w:r>
          </w:p>
          <w:p w14:paraId="418DAA10" w14:textId="77777777" w:rsidR="00A923F8" w:rsidRDefault="00000000">
            <w:pPr>
              <w:shd w:val="clear" w:color="auto" w:fill="FFFFFF"/>
              <w:spacing w:after="0" w:line="240" w:lineRule="auto"/>
              <w:rPr>
                <w:sz w:val="28"/>
                <w:szCs w:val="28"/>
              </w:rPr>
            </w:pPr>
            <w:r>
              <w:rPr>
                <w:sz w:val="28"/>
                <w:szCs w:val="28"/>
              </w:rPr>
              <w:t>514 718 + 1 565 280 + 285 292 + 134 964 = 2 500 254 (</w:t>
            </w:r>
            <w:proofErr w:type="spellStart"/>
            <w:r>
              <w:rPr>
                <w:sz w:val="28"/>
                <w:szCs w:val="28"/>
              </w:rPr>
              <w:t>tấn</w:t>
            </w:r>
            <w:proofErr w:type="spellEnd"/>
            <w:r>
              <w:rPr>
                <w:sz w:val="28"/>
                <w:szCs w:val="28"/>
              </w:rPr>
              <w:t>) </w:t>
            </w:r>
          </w:p>
          <w:p w14:paraId="72C210B6" w14:textId="77777777" w:rsidR="00A923F8" w:rsidRDefault="00000000">
            <w:pPr>
              <w:spacing w:after="0" w:line="240" w:lineRule="auto"/>
              <w:rPr>
                <w:sz w:val="28"/>
                <w:szCs w:val="28"/>
              </w:rPr>
            </w:pPr>
            <w:r>
              <w:rPr>
                <w:sz w:val="28"/>
                <w:szCs w:val="28"/>
              </w:rPr>
              <w:lastRenderedPageBreak/>
              <w:t xml:space="preserve">- Các </w:t>
            </w:r>
            <w:proofErr w:type="spellStart"/>
            <w:r>
              <w:rPr>
                <w:sz w:val="28"/>
                <w:szCs w:val="28"/>
              </w:rPr>
              <w:t>nhóm</w:t>
            </w:r>
            <w:proofErr w:type="spellEnd"/>
            <w:r>
              <w:rPr>
                <w:sz w:val="28"/>
                <w:szCs w:val="28"/>
              </w:rPr>
              <w:t xml:space="preserve"> </w:t>
            </w:r>
            <w:proofErr w:type="spellStart"/>
            <w:r>
              <w:rPr>
                <w:sz w:val="28"/>
                <w:szCs w:val="28"/>
              </w:rPr>
              <w:t>khác</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bạn</w:t>
            </w:r>
            <w:proofErr w:type="spellEnd"/>
            <w:r>
              <w:rPr>
                <w:sz w:val="28"/>
                <w:szCs w:val="28"/>
              </w:rPr>
              <w:t>.</w:t>
            </w:r>
          </w:p>
          <w:p w14:paraId="1A07FB59" w14:textId="77777777" w:rsidR="00A923F8" w:rsidRDefault="00A923F8">
            <w:pPr>
              <w:spacing w:after="0" w:line="240" w:lineRule="auto"/>
              <w:rPr>
                <w:sz w:val="28"/>
                <w:szCs w:val="28"/>
              </w:rPr>
            </w:pPr>
          </w:p>
          <w:p w14:paraId="3F424818" w14:textId="77777777" w:rsidR="00A923F8" w:rsidRDefault="00000000">
            <w:pPr>
              <w:spacing w:after="0" w:line="240" w:lineRule="auto"/>
              <w:rPr>
                <w:sz w:val="28"/>
                <w:szCs w:val="28"/>
              </w:rPr>
            </w:pPr>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bài</w:t>
            </w:r>
            <w:proofErr w:type="spellEnd"/>
            <w:r>
              <w:rPr>
                <w:sz w:val="28"/>
                <w:szCs w:val="28"/>
              </w:rPr>
              <w:t>.</w:t>
            </w:r>
          </w:p>
          <w:p w14:paraId="6CD4947C" w14:textId="77777777" w:rsidR="00A923F8" w:rsidRDefault="00000000">
            <w:pPr>
              <w:spacing w:after="0" w:line="240" w:lineRule="auto"/>
              <w:rPr>
                <w:sz w:val="28"/>
                <w:szCs w:val="28"/>
              </w:rPr>
            </w:pPr>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huy</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đoàn</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thao</w:t>
            </w:r>
            <w:proofErr w:type="spellEnd"/>
            <w:r>
              <w:rPr>
                <w:sz w:val="28"/>
                <w:szCs w:val="28"/>
              </w:rPr>
              <w:t xml:space="preserve"> Việt Nam </w:t>
            </w:r>
            <w:proofErr w:type="spellStart"/>
            <w:r>
              <w:rPr>
                <w:sz w:val="28"/>
                <w:szCs w:val="28"/>
              </w:rPr>
              <w:t>tại</w:t>
            </w:r>
            <w:proofErr w:type="spellEnd"/>
            <w:r>
              <w:rPr>
                <w:sz w:val="28"/>
                <w:szCs w:val="28"/>
              </w:rPr>
              <w:t xml:space="preserve"> SEA Games 30.</w:t>
            </w:r>
          </w:p>
          <w:p w14:paraId="32515C19" w14:textId="77777777" w:rsidR="00A923F8" w:rsidRDefault="00000000">
            <w:pPr>
              <w:spacing w:after="0" w:line="240" w:lineRule="auto"/>
              <w:rPr>
                <w:sz w:val="28"/>
                <w:szCs w:val="28"/>
              </w:rPr>
            </w:pPr>
            <w:r>
              <w:rPr>
                <w:sz w:val="28"/>
                <w:szCs w:val="28"/>
              </w:rPr>
              <w:t xml:space="preserve">- HS chia </w:t>
            </w:r>
            <w:proofErr w:type="spellStart"/>
            <w:r>
              <w:rPr>
                <w:sz w:val="28"/>
                <w:szCs w:val="28"/>
              </w:rPr>
              <w:t>sẻ</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thông</w:t>
            </w:r>
            <w:proofErr w:type="spellEnd"/>
            <w:r>
              <w:rPr>
                <w:sz w:val="28"/>
                <w:szCs w:val="28"/>
              </w:rPr>
              <w:t xml:space="preserve"> tin </w:t>
            </w:r>
            <w:proofErr w:type="spellStart"/>
            <w:r>
              <w:rPr>
                <w:sz w:val="28"/>
                <w:szCs w:val="28"/>
              </w:rPr>
              <w:t>có</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ghi</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vở</w:t>
            </w:r>
            <w:proofErr w:type="spellEnd"/>
            <w:r>
              <w:rPr>
                <w:sz w:val="28"/>
                <w:szCs w:val="28"/>
              </w:rPr>
              <w:t>.</w:t>
            </w:r>
          </w:p>
          <w:p w14:paraId="7646F914" w14:textId="77777777" w:rsidR="00A923F8" w:rsidRDefault="00000000">
            <w:pPr>
              <w:shd w:val="clear" w:color="auto" w:fill="FFFFFF"/>
              <w:spacing w:after="0" w:line="240" w:lineRule="auto"/>
              <w:rPr>
                <w:sz w:val="28"/>
                <w:szCs w:val="28"/>
              </w:rPr>
            </w:pPr>
            <w:r>
              <w:rPr>
                <w:sz w:val="28"/>
                <w:szCs w:val="28"/>
              </w:rPr>
              <w:t xml:space="preserve">a) </w:t>
            </w:r>
            <w:proofErr w:type="spellStart"/>
            <w:r>
              <w:rPr>
                <w:sz w:val="28"/>
                <w:szCs w:val="28"/>
              </w:rPr>
              <w:t>Số</w:t>
            </w:r>
            <w:proofErr w:type="spellEnd"/>
            <w:r>
              <w:rPr>
                <w:sz w:val="28"/>
                <w:szCs w:val="28"/>
              </w:rPr>
              <w:t xml:space="preserve"> </w:t>
            </w:r>
            <w:proofErr w:type="spellStart"/>
            <w:r>
              <w:rPr>
                <w:sz w:val="28"/>
                <w:szCs w:val="28"/>
              </w:rPr>
              <w:t>huy</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r>
              <w:rPr>
                <w:sz w:val="28"/>
                <w:szCs w:val="28"/>
              </w:rPr>
              <w:t>vàng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đoàn</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thao</w:t>
            </w:r>
            <w:proofErr w:type="spellEnd"/>
            <w:r>
              <w:rPr>
                <w:sz w:val="28"/>
                <w:szCs w:val="28"/>
              </w:rPr>
              <w:t xml:space="preserve"> Việt Nam </w:t>
            </w:r>
            <w:proofErr w:type="spellStart"/>
            <w:r>
              <w:rPr>
                <w:sz w:val="28"/>
                <w:szCs w:val="28"/>
              </w:rPr>
              <w:t>đạt</w:t>
            </w:r>
            <w:proofErr w:type="spellEnd"/>
            <w:r>
              <w:rPr>
                <w:sz w:val="28"/>
                <w:szCs w:val="28"/>
              </w:rPr>
              <w:t xml:space="preserve"> </w:t>
            </w:r>
            <w:proofErr w:type="spellStart"/>
            <w:r>
              <w:rPr>
                <w:sz w:val="28"/>
                <w:szCs w:val="28"/>
              </w:rPr>
              <w:t>tại</w:t>
            </w:r>
            <w:proofErr w:type="spellEnd"/>
            <w:r>
              <w:rPr>
                <w:sz w:val="28"/>
                <w:szCs w:val="28"/>
              </w:rPr>
              <w:t xml:space="preserve"> SEA Games 30 </w:t>
            </w:r>
            <w:proofErr w:type="spellStart"/>
            <w:r>
              <w:rPr>
                <w:sz w:val="28"/>
                <w:szCs w:val="28"/>
              </w:rPr>
              <w:t>là</w:t>
            </w:r>
            <w:proofErr w:type="spellEnd"/>
            <w:r>
              <w:rPr>
                <w:sz w:val="28"/>
                <w:szCs w:val="28"/>
              </w:rPr>
              <w:t xml:space="preserve"> 98</w:t>
            </w:r>
          </w:p>
          <w:p w14:paraId="1BCE77D8" w14:textId="77777777" w:rsidR="00A923F8" w:rsidRDefault="00000000">
            <w:pPr>
              <w:shd w:val="clear" w:color="auto" w:fill="FFFFFF"/>
              <w:spacing w:after="0" w:line="240" w:lineRule="auto"/>
              <w:rPr>
                <w:sz w:val="28"/>
                <w:szCs w:val="28"/>
              </w:rPr>
            </w:pPr>
            <w:r>
              <w:rPr>
                <w:sz w:val="28"/>
                <w:szCs w:val="28"/>
              </w:rPr>
              <w:t xml:space="preserve">b) </w:t>
            </w:r>
            <w:proofErr w:type="spellStart"/>
            <w:r>
              <w:rPr>
                <w:sz w:val="28"/>
                <w:szCs w:val="28"/>
              </w:rPr>
              <w:t>Số</w:t>
            </w:r>
            <w:proofErr w:type="spellEnd"/>
            <w:r>
              <w:rPr>
                <w:sz w:val="28"/>
                <w:szCs w:val="28"/>
              </w:rPr>
              <w:t xml:space="preserve"> </w:t>
            </w:r>
            <w:proofErr w:type="spellStart"/>
            <w:r>
              <w:rPr>
                <w:sz w:val="28"/>
                <w:szCs w:val="28"/>
              </w:rPr>
              <w:t>huy</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r>
              <w:rPr>
                <w:sz w:val="28"/>
                <w:szCs w:val="28"/>
              </w:rPr>
              <w:t>bạc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đoàn</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thao</w:t>
            </w:r>
            <w:proofErr w:type="spellEnd"/>
            <w:r>
              <w:rPr>
                <w:sz w:val="28"/>
                <w:szCs w:val="28"/>
              </w:rPr>
              <w:t xml:space="preserve"> Việt Nam </w:t>
            </w:r>
            <w:proofErr w:type="spellStart"/>
            <w:r>
              <w:rPr>
                <w:sz w:val="28"/>
                <w:szCs w:val="28"/>
              </w:rPr>
              <w:t>đạt</w:t>
            </w:r>
            <w:proofErr w:type="spellEnd"/>
            <w:r>
              <w:rPr>
                <w:sz w:val="28"/>
                <w:szCs w:val="28"/>
              </w:rPr>
              <w:t xml:space="preserve"> </w:t>
            </w:r>
            <w:proofErr w:type="spellStart"/>
            <w:r>
              <w:rPr>
                <w:sz w:val="28"/>
                <w:szCs w:val="28"/>
              </w:rPr>
              <w:t>tại</w:t>
            </w:r>
            <w:proofErr w:type="spellEnd"/>
            <w:r>
              <w:rPr>
                <w:sz w:val="28"/>
                <w:szCs w:val="28"/>
              </w:rPr>
              <w:t xml:space="preserve"> SEA Games 30 </w:t>
            </w:r>
            <w:proofErr w:type="spellStart"/>
            <w:r>
              <w:rPr>
                <w:sz w:val="28"/>
                <w:szCs w:val="28"/>
              </w:rPr>
              <w:t>là</w:t>
            </w:r>
            <w:proofErr w:type="spellEnd"/>
            <w:r>
              <w:rPr>
                <w:sz w:val="28"/>
                <w:szCs w:val="28"/>
              </w:rPr>
              <w:t xml:space="preserve"> 85</w:t>
            </w:r>
          </w:p>
          <w:p w14:paraId="5AD84B72" w14:textId="77777777" w:rsidR="00A923F8" w:rsidRDefault="00000000">
            <w:pPr>
              <w:shd w:val="clear" w:color="auto" w:fill="FFFFFF"/>
              <w:spacing w:after="0" w:line="240" w:lineRule="auto"/>
              <w:rPr>
                <w:sz w:val="28"/>
                <w:szCs w:val="28"/>
              </w:rPr>
            </w:pPr>
            <w:r>
              <w:rPr>
                <w:sz w:val="28"/>
                <w:szCs w:val="28"/>
              </w:rPr>
              <w:t xml:space="preserve">c) </w:t>
            </w:r>
            <w:proofErr w:type="spellStart"/>
            <w:r>
              <w:rPr>
                <w:sz w:val="28"/>
                <w:szCs w:val="28"/>
              </w:rPr>
              <w:t>Số</w:t>
            </w:r>
            <w:proofErr w:type="spellEnd"/>
            <w:r>
              <w:rPr>
                <w:sz w:val="28"/>
                <w:szCs w:val="28"/>
              </w:rPr>
              <w:t xml:space="preserve"> </w:t>
            </w:r>
            <w:proofErr w:type="spellStart"/>
            <w:r>
              <w:rPr>
                <w:sz w:val="28"/>
                <w:szCs w:val="28"/>
              </w:rPr>
              <w:t>huy</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đoàn</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thao</w:t>
            </w:r>
            <w:proofErr w:type="spellEnd"/>
            <w:r>
              <w:rPr>
                <w:sz w:val="28"/>
                <w:szCs w:val="28"/>
              </w:rPr>
              <w:t xml:space="preserve"> Việt Nam </w:t>
            </w:r>
            <w:proofErr w:type="spellStart"/>
            <w:r>
              <w:rPr>
                <w:sz w:val="28"/>
                <w:szCs w:val="28"/>
              </w:rPr>
              <w:t>đạt</w:t>
            </w:r>
            <w:proofErr w:type="spellEnd"/>
            <w:r>
              <w:rPr>
                <w:sz w:val="28"/>
                <w:szCs w:val="28"/>
              </w:rPr>
              <w:t xml:space="preserve"> </w:t>
            </w:r>
            <w:proofErr w:type="spellStart"/>
            <w:r>
              <w:rPr>
                <w:sz w:val="28"/>
                <w:szCs w:val="28"/>
              </w:rPr>
              <w:t>tại</w:t>
            </w:r>
            <w:proofErr w:type="spellEnd"/>
            <w:r>
              <w:rPr>
                <w:sz w:val="28"/>
                <w:szCs w:val="28"/>
              </w:rPr>
              <w:t xml:space="preserve"> SEA Games 30 </w:t>
            </w:r>
            <w:proofErr w:type="spellStart"/>
            <w:r>
              <w:rPr>
                <w:sz w:val="28"/>
                <w:szCs w:val="28"/>
              </w:rPr>
              <w:t>là</w:t>
            </w:r>
            <w:proofErr w:type="spellEnd"/>
            <w:r>
              <w:rPr>
                <w:sz w:val="28"/>
                <w:szCs w:val="28"/>
              </w:rPr>
              <w:t xml:space="preserve"> 105</w:t>
            </w:r>
          </w:p>
          <w:p w14:paraId="36D3342C" w14:textId="77777777" w:rsidR="00A923F8" w:rsidRDefault="00A923F8">
            <w:pPr>
              <w:spacing w:after="0" w:line="240" w:lineRule="auto"/>
              <w:rPr>
                <w:sz w:val="28"/>
                <w:szCs w:val="28"/>
              </w:rPr>
            </w:pPr>
          </w:p>
          <w:p w14:paraId="5F855B11" w14:textId="77777777" w:rsidR="00A923F8" w:rsidRDefault="00A923F8">
            <w:pPr>
              <w:spacing w:after="0" w:line="240" w:lineRule="auto"/>
              <w:rPr>
                <w:sz w:val="28"/>
                <w:szCs w:val="28"/>
              </w:rPr>
            </w:pPr>
          </w:p>
          <w:p w14:paraId="1A038846" w14:textId="77777777" w:rsidR="00A923F8" w:rsidRDefault="00000000">
            <w:pPr>
              <w:spacing w:after="0" w:line="240" w:lineRule="auto"/>
              <w:rPr>
                <w:sz w:val="28"/>
                <w:szCs w:val="28"/>
              </w:rPr>
            </w:pPr>
            <w:r>
              <w:rPr>
                <w:sz w:val="28"/>
                <w:szCs w:val="28"/>
              </w:rPr>
              <w:t xml:space="preserve">- Huy </w:t>
            </w:r>
            <w:proofErr w:type="spellStart"/>
            <w:r>
              <w:rPr>
                <w:sz w:val="28"/>
                <w:szCs w:val="28"/>
              </w:rPr>
              <w:t>chương</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đạt</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huy</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r>
              <w:rPr>
                <w:sz w:val="28"/>
                <w:szCs w:val="28"/>
              </w:rPr>
              <w:t>bạc</w:t>
            </w:r>
            <w:proofErr w:type="spellEnd"/>
            <w:r>
              <w:rPr>
                <w:sz w:val="28"/>
                <w:szCs w:val="28"/>
              </w:rPr>
              <w:t xml:space="preserve"> </w:t>
            </w:r>
            <w:proofErr w:type="spellStart"/>
            <w:r>
              <w:rPr>
                <w:sz w:val="28"/>
                <w:szCs w:val="28"/>
              </w:rPr>
              <w:t>đạt</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ít</w:t>
            </w:r>
            <w:proofErr w:type="spellEnd"/>
            <w:r>
              <w:rPr>
                <w:sz w:val="28"/>
                <w:szCs w:val="28"/>
              </w:rPr>
              <w:t xml:space="preserve"> </w:t>
            </w:r>
            <w:proofErr w:type="spellStart"/>
            <w:r>
              <w:rPr>
                <w:sz w:val="28"/>
                <w:szCs w:val="28"/>
              </w:rPr>
              <w:t>nhất</w:t>
            </w:r>
            <w:proofErr w:type="spellEnd"/>
            <w:r>
              <w:rPr>
                <w:sz w:val="28"/>
                <w:szCs w:val="28"/>
              </w:rPr>
              <w:t>.</w:t>
            </w:r>
          </w:p>
          <w:p w14:paraId="148FAAE4" w14:textId="77777777" w:rsidR="00A923F8" w:rsidRDefault="00A923F8">
            <w:pPr>
              <w:spacing w:after="0" w:line="240" w:lineRule="auto"/>
              <w:rPr>
                <w:sz w:val="28"/>
                <w:szCs w:val="28"/>
              </w:rPr>
            </w:pPr>
          </w:p>
          <w:p w14:paraId="669BAEEA" w14:textId="77777777" w:rsidR="00A923F8" w:rsidRDefault="00000000">
            <w:pPr>
              <w:spacing w:after="0" w:line="240" w:lineRule="auto"/>
              <w:rPr>
                <w:sz w:val="28"/>
                <w:szCs w:val="28"/>
              </w:rPr>
            </w:pPr>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bài</w:t>
            </w:r>
            <w:proofErr w:type="spellEnd"/>
            <w:r>
              <w:rPr>
                <w:sz w:val="28"/>
                <w:szCs w:val="28"/>
              </w:rPr>
              <w:t>.</w:t>
            </w:r>
          </w:p>
          <w:p w14:paraId="7D9228C9" w14:textId="77777777" w:rsidR="00A923F8" w:rsidRDefault="00000000">
            <w:pPr>
              <w:spacing w:after="0" w:line="240" w:lineRule="auto"/>
              <w:rPr>
                <w:sz w:val="28"/>
                <w:szCs w:val="28"/>
              </w:rPr>
            </w:pPr>
            <w:r>
              <w:rPr>
                <w:sz w:val="28"/>
                <w:szCs w:val="28"/>
              </w:rPr>
              <w:t xml:space="preserve">- HS </w:t>
            </w:r>
            <w:proofErr w:type="spellStart"/>
            <w:r>
              <w:rPr>
                <w:sz w:val="28"/>
                <w:szCs w:val="28"/>
              </w:rPr>
              <w:t>làm</w:t>
            </w:r>
            <w:proofErr w:type="spellEnd"/>
            <w:r>
              <w:rPr>
                <w:sz w:val="28"/>
                <w:szCs w:val="28"/>
              </w:rPr>
              <w:t xml:space="preserve"> </w:t>
            </w:r>
            <w:proofErr w:type="spellStart"/>
            <w:r>
              <w:rPr>
                <w:sz w:val="28"/>
                <w:szCs w:val="28"/>
              </w:rPr>
              <w:t>phiếu</w:t>
            </w:r>
            <w:proofErr w:type="spellEnd"/>
            <w:r>
              <w:rPr>
                <w:sz w:val="28"/>
                <w:szCs w:val="28"/>
              </w:rPr>
              <w:t xml:space="preserve"> </w:t>
            </w:r>
            <w:proofErr w:type="spellStart"/>
            <w:r>
              <w:rPr>
                <w:sz w:val="28"/>
                <w:szCs w:val="28"/>
              </w:rPr>
              <w:t>cá</w:t>
            </w:r>
            <w:proofErr w:type="spellEnd"/>
            <w:r>
              <w:rPr>
                <w:sz w:val="28"/>
                <w:szCs w:val="28"/>
              </w:rPr>
              <w:t xml:space="preserve"> </w:t>
            </w:r>
            <w:proofErr w:type="spellStart"/>
            <w:r>
              <w:rPr>
                <w:sz w:val="28"/>
                <w:szCs w:val="28"/>
              </w:rPr>
              <w:t>nhân</w:t>
            </w:r>
            <w:proofErr w:type="spellEnd"/>
            <w:r>
              <w:rPr>
                <w:sz w:val="28"/>
                <w:szCs w:val="28"/>
              </w:rPr>
              <w:t>.</w:t>
            </w:r>
          </w:p>
          <w:p w14:paraId="6B33A8CB" w14:textId="77777777" w:rsidR="00A923F8" w:rsidRDefault="00000000">
            <w:pPr>
              <w:spacing w:after="0" w:line="240" w:lineRule="auto"/>
              <w:rPr>
                <w:sz w:val="28"/>
                <w:szCs w:val="28"/>
              </w:rPr>
            </w:pPr>
            <w:r>
              <w:rPr>
                <w:sz w:val="28"/>
                <w:szCs w:val="28"/>
              </w:rPr>
              <w:t xml:space="preserve">- HS chia </w:t>
            </w:r>
            <w:proofErr w:type="spellStart"/>
            <w:r>
              <w:rPr>
                <w:sz w:val="28"/>
                <w:szCs w:val="28"/>
              </w:rPr>
              <w:t>sẻ</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w:t>
            </w:r>
          </w:p>
          <w:p w14:paraId="37DF64AA" w14:textId="77777777" w:rsidR="00A923F8" w:rsidRDefault="00000000">
            <w:pPr>
              <w:spacing w:after="0" w:line="240" w:lineRule="auto"/>
              <w:rPr>
                <w:sz w:val="28"/>
                <w:szCs w:val="28"/>
              </w:rPr>
            </w:pPr>
            <w:r>
              <w:rPr>
                <w:sz w:val="28"/>
                <w:szCs w:val="28"/>
              </w:rPr>
              <w:t xml:space="preserve">a) Hoàn </w:t>
            </w:r>
            <w:proofErr w:type="spellStart"/>
            <w:r>
              <w:rPr>
                <w:sz w:val="28"/>
                <w:szCs w:val="28"/>
              </w:rPr>
              <w:t>thiện</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đồ</w:t>
            </w:r>
            <w:proofErr w:type="spellEnd"/>
            <w:r>
              <w:rPr>
                <w:sz w:val="28"/>
                <w:szCs w:val="28"/>
              </w:rPr>
              <w:t>.</w:t>
            </w:r>
          </w:p>
          <w:p w14:paraId="10259D69" w14:textId="77777777" w:rsidR="00A923F8" w:rsidRDefault="00000000">
            <w:pPr>
              <w:spacing w:after="0" w:line="240" w:lineRule="auto"/>
              <w:rPr>
                <w:sz w:val="28"/>
                <w:szCs w:val="28"/>
              </w:rPr>
            </w:pPr>
            <w:proofErr w:type="spellStart"/>
            <w:r>
              <w:rPr>
                <w:sz w:val="28"/>
                <w:szCs w:val="28"/>
              </w:rPr>
              <w:t>Số</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miến</w:t>
            </w:r>
            <w:proofErr w:type="spellEnd"/>
            <w:r>
              <w:rPr>
                <w:sz w:val="28"/>
                <w:szCs w:val="28"/>
              </w:rPr>
              <w:t xml:space="preserve"> dong </w:t>
            </w:r>
            <w:proofErr w:type="spellStart"/>
            <w:r>
              <w:rPr>
                <w:sz w:val="28"/>
                <w:szCs w:val="28"/>
              </w:rPr>
              <w:t>đã</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sở</w:t>
            </w:r>
            <w:proofErr w:type="spellEnd"/>
            <w:r>
              <w:rPr>
                <w:sz w:val="28"/>
                <w:szCs w:val="28"/>
              </w:rPr>
              <w:t xml:space="preserve"> </w:t>
            </w:r>
            <w:proofErr w:type="spellStart"/>
            <w:r>
              <w:rPr>
                <w:sz w:val="28"/>
                <w:szCs w:val="28"/>
              </w:rPr>
              <w:t>trong</w:t>
            </w:r>
            <w:proofErr w:type="spellEnd"/>
            <w:r>
              <w:rPr>
                <w:sz w:val="28"/>
                <w:szCs w:val="28"/>
              </w:rPr>
              <w:t xml:space="preserve"> 4 </w:t>
            </w:r>
            <w:proofErr w:type="spellStart"/>
            <w:r>
              <w:rPr>
                <w:sz w:val="28"/>
                <w:szCs w:val="28"/>
              </w:rPr>
              <w:t>tháng</w:t>
            </w:r>
            <w:proofErr w:type="spellEnd"/>
            <w:r>
              <w:rPr>
                <w:sz w:val="28"/>
                <w:szCs w:val="28"/>
              </w:rPr>
              <w:t xml:space="preserve"> </w:t>
            </w:r>
            <w:proofErr w:type="spellStart"/>
            <w:r>
              <w:rPr>
                <w:sz w:val="28"/>
                <w:szCs w:val="28"/>
              </w:rPr>
              <w:t>đầu</w:t>
            </w:r>
            <w:proofErr w:type="spellEnd"/>
            <w:r>
              <w:rPr>
                <w:sz w:val="28"/>
                <w:szCs w:val="28"/>
              </w:rPr>
              <w:t xml:space="preserve"> </w:t>
            </w:r>
            <w:proofErr w:type="spellStart"/>
            <w:r>
              <w:rPr>
                <w:sz w:val="28"/>
                <w:szCs w:val="28"/>
              </w:rPr>
              <w:t>năm</w:t>
            </w:r>
            <w:proofErr w:type="spellEnd"/>
            <w:r>
              <w:rPr>
                <w:sz w:val="28"/>
                <w:szCs w:val="28"/>
              </w:rPr>
              <w:t>.</w:t>
            </w:r>
          </w:p>
          <w:p w14:paraId="0E147BD8" w14:textId="77777777" w:rsidR="00A923F8" w:rsidRDefault="00000000">
            <w:pPr>
              <w:spacing w:after="0" w:line="240" w:lineRule="auto"/>
              <w:rPr>
                <w:sz w:val="28"/>
                <w:szCs w:val="28"/>
              </w:rPr>
            </w:pPr>
            <w:r>
              <w:rPr>
                <w:noProof/>
                <w:sz w:val="28"/>
                <w:szCs w:val="28"/>
              </w:rPr>
              <w:drawing>
                <wp:inline distT="0" distB="0" distL="0" distR="0" wp14:anchorId="5BE67D45" wp14:editId="3460B4BB">
                  <wp:extent cx="3054350" cy="1742440"/>
                  <wp:effectExtent l="0" t="0" r="0" b="0"/>
                  <wp:docPr id="111" name="image25.png"/>
                  <wp:cNvGraphicFramePr/>
                  <a:graphic xmlns:a="http://schemas.openxmlformats.org/drawingml/2006/main">
                    <a:graphicData uri="http://schemas.openxmlformats.org/drawingml/2006/picture">
                      <pic:pic xmlns:pic="http://schemas.openxmlformats.org/drawingml/2006/picture">
                        <pic:nvPicPr>
                          <pic:cNvPr id="111" name="image25.png"/>
                          <pic:cNvPicPr preferRelativeResize="0"/>
                        </pic:nvPicPr>
                        <pic:blipFill>
                          <a:blip r:embed="rId25"/>
                          <a:srcRect/>
                          <a:stretch>
                            <a:fillRect/>
                          </a:stretch>
                        </pic:blipFill>
                        <pic:spPr>
                          <a:xfrm>
                            <a:off x="0" y="0"/>
                            <a:ext cx="3054695" cy="1743025"/>
                          </a:xfrm>
                          <a:prstGeom prst="rect">
                            <a:avLst/>
                          </a:prstGeom>
                        </pic:spPr>
                      </pic:pic>
                    </a:graphicData>
                  </a:graphic>
                </wp:inline>
              </w:drawing>
            </w:r>
          </w:p>
          <w:p w14:paraId="42DFD7DF" w14:textId="77777777" w:rsidR="00A923F8" w:rsidRDefault="00000000">
            <w:pPr>
              <w:spacing w:after="0" w:line="240" w:lineRule="auto"/>
              <w:rPr>
                <w:sz w:val="28"/>
                <w:szCs w:val="28"/>
              </w:rPr>
            </w:pPr>
            <w:r>
              <w:rPr>
                <w:sz w:val="28"/>
                <w:szCs w:val="28"/>
              </w:rPr>
              <w:t>b)</w:t>
            </w:r>
          </w:p>
          <w:p w14:paraId="20696E04" w14:textId="77777777" w:rsidR="00A923F8" w:rsidRDefault="00000000">
            <w:pPr>
              <w:shd w:val="clear" w:color="auto" w:fill="FFFFFF"/>
              <w:spacing w:after="0" w:line="240" w:lineRule="auto"/>
              <w:rPr>
                <w:sz w:val="28"/>
                <w:szCs w:val="28"/>
              </w:rPr>
            </w:pPr>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miến</w:t>
            </w:r>
            <w:proofErr w:type="spellEnd"/>
            <w:r>
              <w:rPr>
                <w:sz w:val="28"/>
                <w:szCs w:val="28"/>
              </w:rPr>
              <w:t xml:space="preserve"> dong </w:t>
            </w:r>
            <w:proofErr w:type="spellStart"/>
            <w:r>
              <w:rPr>
                <w:sz w:val="28"/>
                <w:szCs w:val="28"/>
              </w:rPr>
              <w:t>cơ</w:t>
            </w:r>
            <w:proofErr w:type="spellEnd"/>
            <w:r>
              <w:rPr>
                <w:sz w:val="28"/>
                <w:szCs w:val="28"/>
              </w:rPr>
              <w:t xml:space="preserve"> </w:t>
            </w:r>
            <w:proofErr w:type="spellStart"/>
            <w:r>
              <w:rPr>
                <w:sz w:val="28"/>
                <w:szCs w:val="28"/>
              </w:rPr>
              <w:t>sở</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trong</w:t>
            </w:r>
            <w:proofErr w:type="spellEnd"/>
            <w:r>
              <w:rPr>
                <w:sz w:val="28"/>
                <w:szCs w:val="28"/>
              </w:rPr>
              <w:t xml:space="preserve"> 4 </w:t>
            </w:r>
            <w:proofErr w:type="spellStart"/>
            <w:r>
              <w:rPr>
                <w:sz w:val="28"/>
                <w:szCs w:val="28"/>
              </w:rPr>
              <w:t>tháng</w:t>
            </w:r>
            <w:proofErr w:type="spellEnd"/>
            <w:r>
              <w:rPr>
                <w:sz w:val="28"/>
                <w:szCs w:val="28"/>
              </w:rPr>
              <w:t xml:space="preserve"> </w:t>
            </w:r>
            <w:proofErr w:type="spellStart"/>
            <w:r>
              <w:rPr>
                <w:sz w:val="28"/>
                <w:szCs w:val="28"/>
              </w:rPr>
              <w:t>là</w:t>
            </w:r>
            <w:proofErr w:type="spellEnd"/>
            <w:r>
              <w:rPr>
                <w:sz w:val="28"/>
                <w:szCs w:val="28"/>
              </w:rPr>
              <w:t>: 5 + 4 + 6 + 5 = 20 (</w:t>
            </w:r>
            <w:proofErr w:type="spellStart"/>
            <w:r>
              <w:rPr>
                <w:sz w:val="28"/>
                <w:szCs w:val="28"/>
              </w:rPr>
              <w:t>tấn</w:t>
            </w:r>
            <w:proofErr w:type="spellEnd"/>
            <w:r>
              <w:rPr>
                <w:sz w:val="28"/>
                <w:szCs w:val="28"/>
              </w:rPr>
              <w:t>)</w:t>
            </w:r>
          </w:p>
          <w:p w14:paraId="07AE476E" w14:textId="77777777" w:rsidR="00A923F8" w:rsidRDefault="00000000">
            <w:pPr>
              <w:shd w:val="clear" w:color="auto" w:fill="FFFFFF"/>
              <w:spacing w:after="0" w:line="240" w:lineRule="auto"/>
              <w:rPr>
                <w:sz w:val="28"/>
                <w:szCs w:val="28"/>
              </w:rPr>
            </w:pPr>
            <w:r>
              <w:rPr>
                <w:sz w:val="28"/>
                <w:szCs w:val="28"/>
              </w:rPr>
              <w:t xml:space="preserve">- Trung </w:t>
            </w:r>
            <w:proofErr w:type="spellStart"/>
            <w:r>
              <w:rPr>
                <w:sz w:val="28"/>
                <w:szCs w:val="28"/>
              </w:rPr>
              <w:t>bình</w:t>
            </w:r>
            <w:proofErr w:type="spellEnd"/>
            <w:r>
              <w:rPr>
                <w:sz w:val="28"/>
                <w:szCs w:val="28"/>
              </w:rPr>
              <w:t xml:space="preserve"> </w:t>
            </w:r>
            <w:proofErr w:type="spellStart"/>
            <w:r>
              <w:rPr>
                <w:sz w:val="28"/>
                <w:szCs w:val="28"/>
              </w:rPr>
              <w:t>mỗi</w:t>
            </w:r>
            <w:proofErr w:type="spellEnd"/>
            <w:r>
              <w:rPr>
                <w:sz w:val="28"/>
                <w:szCs w:val="28"/>
              </w:rPr>
              <w:t xml:space="preserve"> </w:t>
            </w:r>
            <w:proofErr w:type="spellStart"/>
            <w:r>
              <w:rPr>
                <w:sz w:val="28"/>
                <w:szCs w:val="28"/>
              </w:rPr>
              <w:t>tháng</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sở</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lastRenderedPageBreak/>
              <w:t>xuất</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là</w:t>
            </w:r>
            <w:proofErr w:type="spellEnd"/>
            <w:r>
              <w:rPr>
                <w:sz w:val="28"/>
                <w:szCs w:val="28"/>
              </w:rPr>
              <w:t xml:space="preserve">: </w:t>
            </w:r>
            <w:proofErr w:type="gramStart"/>
            <w:r>
              <w:rPr>
                <w:sz w:val="28"/>
                <w:szCs w:val="28"/>
              </w:rPr>
              <w:t>20 :</w:t>
            </w:r>
            <w:proofErr w:type="gramEnd"/>
            <w:r>
              <w:rPr>
                <w:sz w:val="28"/>
                <w:szCs w:val="28"/>
              </w:rPr>
              <w:t xml:space="preserve"> 4 = 5 (</w:t>
            </w:r>
            <w:proofErr w:type="spellStart"/>
            <w:r>
              <w:rPr>
                <w:sz w:val="28"/>
                <w:szCs w:val="28"/>
              </w:rPr>
              <w:t>tấn</w:t>
            </w:r>
            <w:proofErr w:type="spellEnd"/>
            <w:r>
              <w:rPr>
                <w:sz w:val="28"/>
                <w:szCs w:val="28"/>
              </w:rPr>
              <w:t>)</w:t>
            </w:r>
          </w:p>
          <w:p w14:paraId="43F6EE60" w14:textId="77777777" w:rsidR="00A923F8" w:rsidRDefault="00000000">
            <w:pPr>
              <w:shd w:val="clear" w:color="auto" w:fill="FFFFFF"/>
              <w:spacing w:after="0" w:line="240" w:lineRule="auto"/>
              <w:rPr>
                <w:sz w:val="28"/>
                <w:szCs w:val="28"/>
              </w:rPr>
            </w:pPr>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cứ</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bình</w:t>
            </w:r>
            <w:proofErr w:type="spellEnd"/>
            <w:r>
              <w:rPr>
                <w:sz w:val="28"/>
                <w:szCs w:val="28"/>
              </w:rPr>
              <w:t xml:space="preserve"> </w:t>
            </w:r>
            <w:proofErr w:type="spellStart"/>
            <w:r>
              <w:rPr>
                <w:sz w:val="28"/>
                <w:szCs w:val="28"/>
              </w:rPr>
              <w:t>như</w:t>
            </w:r>
            <w:proofErr w:type="spellEnd"/>
            <w:r>
              <w:rPr>
                <w:sz w:val="28"/>
                <w:szCs w:val="28"/>
              </w:rPr>
              <w:t xml:space="preserve"> 4 </w:t>
            </w:r>
            <w:proofErr w:type="spellStart"/>
            <w:r>
              <w:rPr>
                <w:sz w:val="28"/>
                <w:szCs w:val="28"/>
              </w:rPr>
              <w:t>tháng</w:t>
            </w:r>
            <w:proofErr w:type="spellEnd"/>
            <w:r>
              <w:rPr>
                <w:sz w:val="28"/>
                <w:szCs w:val="28"/>
              </w:rPr>
              <w:t xml:space="preserve"> </w:t>
            </w:r>
            <w:proofErr w:type="spellStart"/>
            <w:r>
              <w:rPr>
                <w:sz w:val="28"/>
                <w:szCs w:val="28"/>
              </w:rPr>
              <w:t>đầu</w:t>
            </w:r>
            <w:proofErr w:type="spellEnd"/>
            <w:r>
              <w:rPr>
                <w:sz w:val="28"/>
                <w:szCs w:val="28"/>
              </w:rPr>
              <w:t xml:space="preserve"> </w:t>
            </w:r>
            <w:proofErr w:type="spellStart"/>
            <w:r>
              <w:rPr>
                <w:sz w:val="28"/>
                <w:szCs w:val="28"/>
              </w:rPr>
              <w:t>năm</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năm</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sở</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tấn</w:t>
            </w:r>
            <w:proofErr w:type="spellEnd"/>
            <w:r>
              <w:rPr>
                <w:sz w:val="28"/>
                <w:szCs w:val="28"/>
              </w:rPr>
              <w:t xml:space="preserve"> </w:t>
            </w:r>
            <w:proofErr w:type="spellStart"/>
            <w:r>
              <w:rPr>
                <w:sz w:val="28"/>
                <w:szCs w:val="28"/>
              </w:rPr>
              <w:t>miến</w:t>
            </w:r>
            <w:proofErr w:type="spellEnd"/>
            <w:r>
              <w:rPr>
                <w:sz w:val="28"/>
                <w:szCs w:val="28"/>
              </w:rPr>
              <w:t xml:space="preserve"> dong </w:t>
            </w:r>
            <w:proofErr w:type="spellStart"/>
            <w:r>
              <w:rPr>
                <w:sz w:val="28"/>
                <w:szCs w:val="28"/>
              </w:rPr>
              <w:t>là</w:t>
            </w:r>
            <w:proofErr w:type="spellEnd"/>
            <w:r>
              <w:rPr>
                <w:sz w:val="28"/>
                <w:szCs w:val="28"/>
              </w:rPr>
              <w:t xml:space="preserve">: </w:t>
            </w:r>
          </w:p>
          <w:p w14:paraId="7323A12E" w14:textId="77777777" w:rsidR="00A923F8" w:rsidRDefault="00000000">
            <w:pPr>
              <w:shd w:val="clear" w:color="auto" w:fill="FFFFFF"/>
              <w:spacing w:after="0" w:line="240" w:lineRule="auto"/>
              <w:rPr>
                <w:sz w:val="28"/>
                <w:szCs w:val="28"/>
              </w:rPr>
            </w:pPr>
            <w:r>
              <w:rPr>
                <w:sz w:val="28"/>
                <w:szCs w:val="28"/>
              </w:rPr>
              <w:t>5 x 12 = 60 (</w:t>
            </w:r>
            <w:proofErr w:type="spellStart"/>
            <w:r>
              <w:rPr>
                <w:sz w:val="28"/>
                <w:szCs w:val="28"/>
              </w:rPr>
              <w:t>tấn</w:t>
            </w:r>
            <w:proofErr w:type="spellEnd"/>
            <w:r>
              <w:rPr>
                <w:sz w:val="28"/>
                <w:szCs w:val="28"/>
              </w:rPr>
              <w:t>)</w:t>
            </w:r>
          </w:p>
          <w:p w14:paraId="38EB466A" w14:textId="77777777" w:rsidR="00A923F8" w:rsidRDefault="00A923F8">
            <w:pPr>
              <w:spacing w:after="0" w:line="240" w:lineRule="auto"/>
              <w:rPr>
                <w:sz w:val="28"/>
                <w:szCs w:val="28"/>
              </w:rPr>
            </w:pPr>
          </w:p>
          <w:p w14:paraId="34F92F25" w14:textId="77777777" w:rsidR="00A923F8" w:rsidRDefault="00A923F8">
            <w:pPr>
              <w:spacing w:after="0" w:line="240" w:lineRule="auto"/>
              <w:rPr>
                <w:sz w:val="28"/>
                <w:szCs w:val="28"/>
              </w:rPr>
            </w:pPr>
          </w:p>
          <w:p w14:paraId="569261BA" w14:textId="77777777" w:rsidR="00A923F8" w:rsidRDefault="00000000">
            <w:pPr>
              <w:spacing w:after="0" w:line="240" w:lineRule="auto"/>
              <w:rPr>
                <w:sz w:val="28"/>
                <w:szCs w:val="28"/>
              </w:rPr>
            </w:pPr>
            <w:r>
              <w:rPr>
                <w:sz w:val="28"/>
                <w:szCs w:val="28"/>
              </w:rPr>
              <w:t xml:space="preserve">- HS chia </w:t>
            </w:r>
            <w:proofErr w:type="spellStart"/>
            <w:r>
              <w:rPr>
                <w:sz w:val="28"/>
                <w:szCs w:val="28"/>
              </w:rPr>
              <w:t>sẻ</w:t>
            </w:r>
            <w:proofErr w:type="spellEnd"/>
          </w:p>
          <w:p w14:paraId="48BBFAC1" w14:textId="77777777" w:rsidR="00A923F8" w:rsidRDefault="00000000">
            <w:pPr>
              <w:shd w:val="clear" w:color="auto" w:fill="FFFFFF"/>
              <w:spacing w:after="0" w:line="240" w:lineRule="auto"/>
              <w:rPr>
                <w:sz w:val="28"/>
                <w:szCs w:val="28"/>
              </w:rPr>
            </w:pPr>
            <w:r>
              <w:rPr>
                <w:sz w:val="28"/>
                <w:szCs w:val="28"/>
              </w:rPr>
              <w:t xml:space="preserve">HS1:  </w:t>
            </w:r>
            <w:proofErr w:type="spellStart"/>
            <w:r>
              <w:rPr>
                <w:sz w:val="28"/>
                <w:szCs w:val="28"/>
              </w:rPr>
              <w:t>Nhận</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cột</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mô</w:t>
            </w:r>
            <w:proofErr w:type="spellEnd"/>
            <w:r>
              <w:rPr>
                <w:sz w:val="28"/>
                <w:szCs w:val="28"/>
              </w:rPr>
              <w:t xml:space="preserve"> </w:t>
            </w:r>
            <w:proofErr w:type="spellStart"/>
            <w:r>
              <w:rPr>
                <w:sz w:val="28"/>
                <w:szCs w:val="28"/>
              </w:rPr>
              <w:t>tả</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liệu</w:t>
            </w:r>
            <w:proofErr w:type="spellEnd"/>
            <w:r>
              <w:rPr>
                <w:sz w:val="28"/>
                <w:szCs w:val="28"/>
              </w:rPr>
              <w:t xml:space="preserve"> ở </w:t>
            </w:r>
            <w:proofErr w:type="spellStart"/>
            <w:r>
              <w:rPr>
                <w:sz w:val="28"/>
                <w:szCs w:val="28"/>
              </w:rPr>
              <w:t>dạng</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cột</w:t>
            </w:r>
            <w:proofErr w:type="spellEnd"/>
            <w:r>
              <w:rPr>
                <w:sz w:val="28"/>
                <w:szCs w:val="28"/>
              </w:rPr>
              <w:t xml:space="preserve"> </w:t>
            </w:r>
          </w:p>
          <w:p w14:paraId="6E8FA450" w14:textId="77777777" w:rsidR="00A923F8" w:rsidRDefault="00000000">
            <w:pPr>
              <w:shd w:val="clear" w:color="auto" w:fill="FFFFFF"/>
              <w:spacing w:after="0" w:line="240" w:lineRule="auto"/>
              <w:rPr>
                <w:sz w:val="28"/>
                <w:szCs w:val="28"/>
              </w:rPr>
            </w:pPr>
            <w:r>
              <w:rPr>
                <w:sz w:val="28"/>
                <w:szCs w:val="28"/>
              </w:rPr>
              <w:t xml:space="preserve">HS2:  </w:t>
            </w:r>
            <w:proofErr w:type="spellStart"/>
            <w:r>
              <w:rPr>
                <w:sz w:val="28"/>
                <w:szCs w:val="28"/>
              </w:rPr>
              <w:t>Bước</w:t>
            </w:r>
            <w:proofErr w:type="spellEnd"/>
            <w:r>
              <w:rPr>
                <w:sz w:val="28"/>
                <w:szCs w:val="28"/>
              </w:rPr>
              <w:t xml:space="preserve"> </w:t>
            </w:r>
            <w:proofErr w:type="spellStart"/>
            <w:r>
              <w:rPr>
                <w:sz w:val="28"/>
                <w:szCs w:val="28"/>
              </w:rPr>
              <w:t>đầu</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tích</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liệu</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cột</w:t>
            </w:r>
            <w:proofErr w:type="spellEnd"/>
            <w:r>
              <w:rPr>
                <w:sz w:val="28"/>
                <w:szCs w:val="28"/>
              </w:rPr>
              <w:t xml:space="preserve">. </w:t>
            </w:r>
            <w:proofErr w:type="spellStart"/>
            <w:r>
              <w:rPr>
                <w:sz w:val="28"/>
                <w:szCs w:val="28"/>
              </w:rPr>
              <w:t>Sắp</w:t>
            </w:r>
            <w:proofErr w:type="spellEnd"/>
            <w:r>
              <w:rPr>
                <w:sz w:val="28"/>
                <w:szCs w:val="28"/>
              </w:rPr>
              <w:t xml:space="preserve"> </w:t>
            </w:r>
            <w:proofErr w:type="spellStart"/>
            <w:r>
              <w:rPr>
                <w:sz w:val="28"/>
                <w:szCs w:val="28"/>
              </w:rPr>
              <w:t>xếp</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liệu</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cột</w:t>
            </w:r>
            <w:proofErr w:type="spellEnd"/>
            <w:r>
              <w:rPr>
                <w:sz w:val="28"/>
                <w:szCs w:val="28"/>
              </w:rPr>
              <w:t xml:space="preserve">. </w:t>
            </w:r>
          </w:p>
        </w:tc>
      </w:tr>
    </w:tbl>
    <w:p w14:paraId="5E303F7C" w14:textId="5513C227" w:rsidR="00A923F8" w:rsidRDefault="00000000">
      <w:pPr>
        <w:rPr>
          <w:rFonts w:ascii="Times New Roman" w:eastAsia="Times New Roman" w:hAnsi="Times New Roman"/>
          <w:b/>
          <w:sz w:val="28"/>
          <w:szCs w:val="28"/>
        </w:rPr>
      </w:pPr>
      <w:r>
        <w:rPr>
          <w:rFonts w:ascii="Times New Roman" w:eastAsia="Times New Roman" w:hAnsi="Times New Roman"/>
          <w:b/>
          <w:sz w:val="28"/>
          <w:szCs w:val="28"/>
        </w:rPr>
        <w:lastRenderedPageBreak/>
        <w:t xml:space="preserve"> </w:t>
      </w:r>
      <w:r w:rsidR="001F0A1D">
        <w:rPr>
          <w:rFonts w:ascii="Times New Roman" w:eastAsia="Times New Roman" w:hAnsi="Times New Roman"/>
          <w:b/>
          <w:sz w:val="28"/>
          <w:szCs w:val="28"/>
        </w:rPr>
        <w:t>VI.</w:t>
      </w:r>
      <w:r>
        <w:rPr>
          <w:rFonts w:ascii="Times New Roman" w:eastAsia="Times New Roman" w:hAnsi="Times New Roman"/>
          <w:b/>
          <w:sz w:val="28"/>
          <w:szCs w:val="28"/>
        </w:rPr>
        <w:t>ĐIỀU CHỈNH SAU BÀI DẠY:</w:t>
      </w:r>
    </w:p>
    <w:p w14:paraId="7C0064B1" w14:textId="77777777" w:rsidR="00A923F8" w:rsidRDefault="00000000">
      <w:pPr>
        <w:rPr>
          <w:rFonts w:ascii="Times New Roman" w:eastAsia="Times New Roman" w:hAnsi="Times New Roman"/>
          <w:b/>
          <w:sz w:val="28"/>
          <w:szCs w:val="28"/>
        </w:rPr>
      </w:pPr>
      <w:r>
        <w:rPr>
          <w:rFonts w:ascii="Times New Roman" w:eastAsia="Times New Roman" w:hAnsi="Times New Roman"/>
          <w:b/>
          <w:sz w:val="28"/>
          <w:szCs w:val="28"/>
        </w:rPr>
        <w:t>.....................................................................................................................................</w:t>
      </w:r>
    </w:p>
    <w:p w14:paraId="3623C2AD" w14:textId="77777777" w:rsidR="00A923F8" w:rsidRDefault="00000000">
      <w:pPr>
        <w:rPr>
          <w:rFonts w:ascii="Times New Roman" w:eastAsia="Times New Roman" w:hAnsi="Times New Roman"/>
          <w:b/>
          <w:sz w:val="28"/>
          <w:szCs w:val="28"/>
        </w:rPr>
      </w:pPr>
      <w:r>
        <w:rPr>
          <w:rFonts w:ascii="Times New Roman" w:eastAsia="Times New Roman" w:hAnsi="Times New Roman"/>
          <w:b/>
          <w:sz w:val="28"/>
          <w:szCs w:val="28"/>
        </w:rPr>
        <w:t>....................................................................................................................................</w:t>
      </w:r>
    </w:p>
    <w:p w14:paraId="14F041BD" w14:textId="77777777" w:rsidR="00A923F8" w:rsidRDefault="00000000">
      <w:pPr>
        <w:rPr>
          <w:rFonts w:ascii="Times New Roman" w:eastAsia="Times New Roman" w:hAnsi="Times New Roman"/>
          <w:b/>
          <w:sz w:val="28"/>
          <w:szCs w:val="28"/>
        </w:rPr>
      </w:pPr>
      <w:r>
        <w:rPr>
          <w:rFonts w:ascii="Times New Roman" w:eastAsia="Times New Roman" w:hAnsi="Times New Roman"/>
          <w:b/>
          <w:sz w:val="28"/>
          <w:szCs w:val="28"/>
        </w:rPr>
        <w:t>....................................................................................................................................</w:t>
      </w:r>
    </w:p>
    <w:p w14:paraId="6016AFCC" w14:textId="77777777" w:rsidR="00A923F8" w:rsidRPr="004318C0" w:rsidRDefault="00A923F8">
      <w:pPr>
        <w:rPr>
          <w:rFonts w:ascii="Times New Roman" w:eastAsia="Times New Roman" w:hAnsi="Times New Roman"/>
          <w:b/>
          <w:sz w:val="28"/>
          <w:szCs w:val="28"/>
        </w:rPr>
      </w:pPr>
    </w:p>
    <w:p w14:paraId="784469F6" w14:textId="7FB319B6" w:rsidR="00A923F8" w:rsidRDefault="00A923F8">
      <w:pPr>
        <w:spacing w:after="0" w:line="360" w:lineRule="auto"/>
        <w:jc w:val="both"/>
        <w:rPr>
          <w:rFonts w:ascii="Times New Roman" w:eastAsia="Times New Roman" w:hAnsi="Times New Roman"/>
          <w:sz w:val="28"/>
          <w:szCs w:val="28"/>
        </w:rPr>
      </w:pPr>
    </w:p>
    <w:p w14:paraId="73A20111" w14:textId="77777777" w:rsidR="00A923F8" w:rsidRDefault="00A923F8">
      <w:pPr>
        <w:spacing w:after="0" w:line="360" w:lineRule="auto"/>
        <w:ind w:firstLine="720"/>
        <w:rPr>
          <w:rFonts w:ascii="Times New Roman" w:eastAsia="Times New Roman" w:hAnsi="Times New Roman"/>
          <w:sz w:val="28"/>
          <w:szCs w:val="28"/>
        </w:rPr>
      </w:pPr>
    </w:p>
    <w:p w14:paraId="290FEF60" w14:textId="77777777" w:rsidR="00A923F8" w:rsidRPr="004D6138" w:rsidRDefault="00A923F8">
      <w:pPr>
        <w:rPr>
          <w:rFonts w:ascii="Times New Roman" w:eastAsia="Times New Roman" w:hAnsi="Times New Roman"/>
          <w:sz w:val="28"/>
          <w:szCs w:val="28"/>
          <w:u w:val="single"/>
        </w:rPr>
      </w:pPr>
    </w:p>
    <w:p w14:paraId="6E4CEEEC" w14:textId="77777777" w:rsidR="00A923F8" w:rsidRDefault="00A923F8">
      <w:pPr>
        <w:spacing w:after="0" w:line="276" w:lineRule="auto"/>
        <w:rPr>
          <w:rFonts w:ascii="Times New Roman" w:eastAsia="Times New Roman" w:hAnsi="Times New Roman"/>
          <w:sz w:val="28"/>
          <w:szCs w:val="28"/>
        </w:rPr>
      </w:pPr>
    </w:p>
    <w:p w14:paraId="1876C7A7" w14:textId="77777777" w:rsidR="00A923F8" w:rsidRDefault="00A923F8">
      <w:pPr>
        <w:spacing w:after="0" w:line="276" w:lineRule="auto"/>
        <w:rPr>
          <w:rFonts w:ascii="Times New Roman" w:eastAsia="Times New Roman" w:hAnsi="Times New Roman"/>
          <w:sz w:val="28"/>
          <w:szCs w:val="28"/>
        </w:rPr>
      </w:pPr>
    </w:p>
    <w:p w14:paraId="1FD60525" w14:textId="77777777" w:rsidR="00A923F8" w:rsidRDefault="00A923F8">
      <w:pPr>
        <w:spacing w:after="0" w:line="276" w:lineRule="auto"/>
        <w:rPr>
          <w:rFonts w:ascii="Times New Roman" w:eastAsia="Times New Roman" w:hAnsi="Times New Roman"/>
          <w:sz w:val="28"/>
          <w:szCs w:val="28"/>
        </w:rPr>
      </w:pPr>
    </w:p>
    <w:p w14:paraId="70902E1C" w14:textId="77777777" w:rsidR="00A923F8" w:rsidRDefault="00A923F8">
      <w:pPr>
        <w:spacing w:after="0" w:line="276" w:lineRule="auto"/>
        <w:rPr>
          <w:rFonts w:ascii="Times New Roman" w:eastAsia="Times New Roman" w:hAnsi="Times New Roman"/>
          <w:sz w:val="28"/>
          <w:szCs w:val="28"/>
        </w:rPr>
      </w:pPr>
    </w:p>
    <w:p w14:paraId="6645E7EC" w14:textId="77777777" w:rsidR="00A923F8" w:rsidRDefault="00A923F8">
      <w:pPr>
        <w:spacing w:after="0" w:line="276" w:lineRule="auto"/>
        <w:rPr>
          <w:rFonts w:ascii="Times New Roman" w:eastAsia="Times New Roman" w:hAnsi="Times New Roman"/>
          <w:sz w:val="28"/>
          <w:szCs w:val="28"/>
        </w:rPr>
      </w:pPr>
    </w:p>
    <w:p w14:paraId="22DF3D66" w14:textId="77777777" w:rsidR="00A923F8" w:rsidRDefault="00A923F8">
      <w:pPr>
        <w:spacing w:after="0" w:line="276" w:lineRule="auto"/>
        <w:rPr>
          <w:rFonts w:ascii="Times New Roman" w:eastAsia="Times New Roman" w:hAnsi="Times New Roman"/>
          <w:sz w:val="28"/>
          <w:szCs w:val="28"/>
        </w:rPr>
      </w:pPr>
    </w:p>
    <w:p w14:paraId="694344C6" w14:textId="77777777" w:rsidR="00A923F8" w:rsidRDefault="00A923F8">
      <w:pPr>
        <w:spacing w:after="0" w:line="276" w:lineRule="auto"/>
        <w:rPr>
          <w:rFonts w:ascii="Times New Roman" w:eastAsia="Times New Roman" w:hAnsi="Times New Roman"/>
          <w:sz w:val="28"/>
          <w:szCs w:val="28"/>
        </w:rPr>
      </w:pPr>
    </w:p>
    <w:p w14:paraId="0835DBD0" w14:textId="6497ED9B" w:rsidR="00A923F8" w:rsidRPr="004D6138" w:rsidRDefault="00000000" w:rsidP="004D6138">
      <w:pPr>
        <w:spacing w:after="0" w:line="360" w:lineRule="auto"/>
        <w:rPr>
          <w:rFonts w:ascii="Times New Roman" w:eastAsia="Times New Roman" w:hAnsi="Times New Roman"/>
          <w:b/>
          <w:sz w:val="28"/>
          <w:szCs w:val="28"/>
        </w:rPr>
      </w:pPr>
      <w:proofErr w:type="spellStart"/>
      <w:r w:rsidRPr="004D6138">
        <w:rPr>
          <w:rFonts w:ascii="Times New Roman" w:eastAsia="Times New Roman" w:hAnsi="Times New Roman"/>
          <w:b/>
          <w:sz w:val="28"/>
          <w:szCs w:val="28"/>
          <w:u w:val="single"/>
        </w:rPr>
        <w:t>Luyện</w:t>
      </w:r>
      <w:proofErr w:type="spellEnd"/>
      <w:r w:rsidRPr="004D6138">
        <w:rPr>
          <w:rFonts w:ascii="Times New Roman" w:eastAsia="Times New Roman" w:hAnsi="Times New Roman"/>
          <w:b/>
          <w:sz w:val="28"/>
          <w:szCs w:val="28"/>
          <w:u w:val="single"/>
        </w:rPr>
        <w:t xml:space="preserve"> </w:t>
      </w:r>
      <w:proofErr w:type="spellStart"/>
      <w:r w:rsidRPr="004D6138">
        <w:rPr>
          <w:rFonts w:ascii="Times New Roman" w:eastAsia="Times New Roman" w:hAnsi="Times New Roman"/>
          <w:b/>
          <w:sz w:val="28"/>
          <w:szCs w:val="28"/>
          <w:u w:val="single"/>
        </w:rPr>
        <w:t>từ</w:t>
      </w:r>
      <w:proofErr w:type="spellEnd"/>
      <w:r w:rsidRPr="004D6138">
        <w:rPr>
          <w:rFonts w:ascii="Times New Roman" w:eastAsia="Times New Roman" w:hAnsi="Times New Roman"/>
          <w:b/>
          <w:sz w:val="28"/>
          <w:szCs w:val="28"/>
          <w:u w:val="single"/>
        </w:rPr>
        <w:t xml:space="preserve"> </w:t>
      </w:r>
      <w:proofErr w:type="spellStart"/>
      <w:r w:rsidRPr="004D6138">
        <w:rPr>
          <w:rFonts w:ascii="Times New Roman" w:eastAsia="Times New Roman" w:hAnsi="Times New Roman"/>
          <w:b/>
          <w:sz w:val="28"/>
          <w:szCs w:val="28"/>
          <w:u w:val="single"/>
        </w:rPr>
        <w:t>và</w:t>
      </w:r>
      <w:proofErr w:type="spellEnd"/>
      <w:r w:rsidRPr="004D6138">
        <w:rPr>
          <w:rFonts w:ascii="Times New Roman" w:eastAsia="Times New Roman" w:hAnsi="Times New Roman"/>
          <w:b/>
          <w:sz w:val="28"/>
          <w:szCs w:val="28"/>
          <w:u w:val="single"/>
        </w:rPr>
        <w:t xml:space="preserve"> </w:t>
      </w:r>
      <w:proofErr w:type="spellStart"/>
      <w:r w:rsidRPr="004D6138">
        <w:rPr>
          <w:rFonts w:ascii="Times New Roman" w:eastAsia="Times New Roman" w:hAnsi="Times New Roman"/>
          <w:b/>
          <w:sz w:val="28"/>
          <w:szCs w:val="28"/>
          <w:u w:val="single"/>
        </w:rPr>
        <w:t>câu</w:t>
      </w:r>
      <w:proofErr w:type="spellEnd"/>
      <w:r w:rsidRPr="004D6138">
        <w:rPr>
          <w:rFonts w:ascii="Times New Roman" w:eastAsia="Times New Roman" w:hAnsi="Times New Roman"/>
          <w:b/>
          <w:sz w:val="28"/>
          <w:szCs w:val="28"/>
        </w:rPr>
        <w:t xml:space="preserve">: </w:t>
      </w:r>
      <w:r w:rsidR="004D6138" w:rsidRPr="004D6138">
        <w:rPr>
          <w:rFonts w:ascii="Times New Roman" w:eastAsia="Times New Roman" w:hAnsi="Times New Roman"/>
          <w:b/>
          <w:sz w:val="28"/>
          <w:szCs w:val="28"/>
        </w:rPr>
        <w:t xml:space="preserve">    </w:t>
      </w:r>
      <w:proofErr w:type="spellStart"/>
      <w:r w:rsidRPr="004D6138">
        <w:rPr>
          <w:rFonts w:ascii="Times New Roman" w:eastAsia="Times New Roman" w:hAnsi="Times New Roman"/>
          <w:b/>
          <w:sz w:val="28"/>
          <w:szCs w:val="28"/>
        </w:rPr>
        <w:t>Mở</w:t>
      </w:r>
      <w:proofErr w:type="spellEnd"/>
      <w:r w:rsidRPr="004D6138">
        <w:rPr>
          <w:rFonts w:ascii="Times New Roman" w:eastAsia="Times New Roman" w:hAnsi="Times New Roman"/>
          <w:b/>
          <w:sz w:val="28"/>
          <w:szCs w:val="28"/>
        </w:rPr>
        <w:t xml:space="preserve"> </w:t>
      </w:r>
      <w:proofErr w:type="spellStart"/>
      <w:r w:rsidRPr="004D6138">
        <w:rPr>
          <w:rFonts w:ascii="Times New Roman" w:eastAsia="Times New Roman" w:hAnsi="Times New Roman"/>
          <w:b/>
          <w:sz w:val="28"/>
          <w:szCs w:val="28"/>
        </w:rPr>
        <w:t>rộng</w:t>
      </w:r>
      <w:proofErr w:type="spellEnd"/>
      <w:r w:rsidRPr="004D6138">
        <w:rPr>
          <w:rFonts w:ascii="Times New Roman" w:eastAsia="Times New Roman" w:hAnsi="Times New Roman"/>
          <w:b/>
          <w:sz w:val="28"/>
          <w:szCs w:val="28"/>
        </w:rPr>
        <w:t xml:space="preserve"> </w:t>
      </w:r>
      <w:proofErr w:type="spellStart"/>
      <w:r w:rsidRPr="004D6138">
        <w:rPr>
          <w:rFonts w:ascii="Times New Roman" w:eastAsia="Times New Roman" w:hAnsi="Times New Roman"/>
          <w:b/>
          <w:sz w:val="28"/>
          <w:szCs w:val="28"/>
        </w:rPr>
        <w:t>vốn</w:t>
      </w:r>
      <w:proofErr w:type="spellEnd"/>
      <w:r w:rsidRPr="004D6138">
        <w:rPr>
          <w:rFonts w:ascii="Times New Roman" w:eastAsia="Times New Roman" w:hAnsi="Times New Roman"/>
          <w:b/>
          <w:sz w:val="28"/>
          <w:szCs w:val="28"/>
        </w:rPr>
        <w:t xml:space="preserve"> </w:t>
      </w:r>
      <w:proofErr w:type="spellStart"/>
      <w:r w:rsidRPr="004D6138">
        <w:rPr>
          <w:rFonts w:ascii="Times New Roman" w:eastAsia="Times New Roman" w:hAnsi="Times New Roman"/>
          <w:b/>
          <w:sz w:val="28"/>
          <w:szCs w:val="28"/>
        </w:rPr>
        <w:t>từ</w:t>
      </w:r>
      <w:proofErr w:type="spellEnd"/>
      <w:r w:rsidRPr="004D6138">
        <w:rPr>
          <w:rFonts w:ascii="Times New Roman" w:eastAsia="Times New Roman" w:hAnsi="Times New Roman"/>
          <w:b/>
          <w:sz w:val="28"/>
          <w:szCs w:val="28"/>
        </w:rPr>
        <w:t xml:space="preserve">: Sáng </w:t>
      </w:r>
      <w:proofErr w:type="spellStart"/>
      <w:r w:rsidRPr="004D6138">
        <w:rPr>
          <w:rFonts w:ascii="Times New Roman" w:eastAsia="Times New Roman" w:hAnsi="Times New Roman"/>
          <w:b/>
          <w:sz w:val="28"/>
          <w:szCs w:val="28"/>
        </w:rPr>
        <w:t>chế</w:t>
      </w:r>
      <w:proofErr w:type="spellEnd"/>
      <w:r w:rsidRPr="004D6138">
        <w:rPr>
          <w:rFonts w:ascii="Times New Roman" w:eastAsia="Times New Roman" w:hAnsi="Times New Roman"/>
          <w:b/>
          <w:sz w:val="28"/>
          <w:szCs w:val="28"/>
        </w:rPr>
        <w:t xml:space="preserve">, </w:t>
      </w:r>
      <w:proofErr w:type="spellStart"/>
      <w:r w:rsidRPr="004D6138">
        <w:rPr>
          <w:rFonts w:ascii="Times New Roman" w:eastAsia="Times New Roman" w:hAnsi="Times New Roman"/>
          <w:b/>
          <w:sz w:val="28"/>
          <w:szCs w:val="28"/>
        </w:rPr>
        <w:t>phát</w:t>
      </w:r>
      <w:proofErr w:type="spellEnd"/>
      <w:r w:rsidRPr="004D6138">
        <w:rPr>
          <w:rFonts w:ascii="Times New Roman" w:eastAsia="Times New Roman" w:hAnsi="Times New Roman"/>
          <w:b/>
          <w:sz w:val="28"/>
          <w:szCs w:val="28"/>
        </w:rPr>
        <w:t xml:space="preserve"> </w:t>
      </w:r>
      <w:proofErr w:type="spellStart"/>
      <w:r w:rsidRPr="004D6138">
        <w:rPr>
          <w:rFonts w:ascii="Times New Roman" w:eastAsia="Times New Roman" w:hAnsi="Times New Roman"/>
          <w:b/>
          <w:sz w:val="28"/>
          <w:szCs w:val="28"/>
        </w:rPr>
        <w:t>minh</w:t>
      </w:r>
      <w:proofErr w:type="spellEnd"/>
    </w:p>
    <w:p w14:paraId="153E7B9A"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I. YÊU CẦU CẦN ĐẠT</w:t>
      </w:r>
    </w:p>
    <w:p w14:paraId="19188FE6"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1. </w:t>
      </w:r>
      <w:proofErr w:type="spellStart"/>
      <w:r>
        <w:rPr>
          <w:rFonts w:ascii="Times New Roman" w:eastAsia="Times New Roman" w:hAnsi="Times New Roman"/>
          <w:b/>
          <w:sz w:val="28"/>
          <w:szCs w:val="28"/>
        </w:rPr>
        <w:t>Năng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lực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đặc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thù</w:t>
      </w:r>
      <w:proofErr w:type="spellEnd"/>
    </w:p>
    <w:p w14:paraId="5E5532E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Mở</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hệ</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vốn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Hán Việt). </w:t>
      </w:r>
    </w:p>
    <w:p w14:paraId="058FE680"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2. </w:t>
      </w:r>
      <w:proofErr w:type="spellStart"/>
      <w:r>
        <w:rPr>
          <w:rFonts w:ascii="Times New Roman" w:eastAsia="Times New Roman" w:hAnsi="Times New Roman"/>
          <w:b/>
          <w:sz w:val="28"/>
          <w:szCs w:val="28"/>
        </w:rPr>
        <w:t>Năng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lực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chung</w:t>
      </w:r>
      <w:proofErr w:type="spellEnd"/>
    </w:p>
    <w:p w14:paraId="7C8A70A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triển</w:t>
      </w:r>
      <w:proofErr w:type="spellEnd"/>
      <w:r>
        <w:rPr>
          <w:rFonts w:ascii="Times New Roman" w:eastAsia="Times New Roman" w:hAnsi="Times New Roman"/>
          <w:sz w:val="28"/>
          <w:szCs w:val="28"/>
        </w:rPr>
        <w:t xml:space="preserve"> NL </w:t>
      </w:r>
      <w:proofErr w:type="spellStart"/>
      <w:r>
        <w:rPr>
          <w:rFonts w:ascii="Times New Roman" w:eastAsia="Times New Roman" w:hAnsi="Times New Roman"/>
          <w:sz w:val="28"/>
          <w:szCs w:val="28"/>
        </w:rPr>
        <w:t>giao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định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nghĩa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vốn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proofErr w:type="gramStart"/>
      <w:r>
        <w:rPr>
          <w:rFonts w:ascii="Times New Roman" w:eastAsia="Times New Roman" w:hAnsi="Times New Roman"/>
          <w:sz w:val="28"/>
          <w:szCs w:val="28"/>
        </w:rPr>
        <w:t>);</w:t>
      </w:r>
      <w:proofErr w:type="gramEnd"/>
    </w:p>
    <w:p w14:paraId="66107A5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triển</w:t>
      </w:r>
      <w:proofErr w:type="spellEnd"/>
      <w:r>
        <w:rPr>
          <w:rFonts w:ascii="Times New Roman" w:eastAsia="Times New Roman" w:hAnsi="Times New Roman"/>
          <w:sz w:val="28"/>
          <w:szCs w:val="28"/>
        </w:rPr>
        <w:t xml:space="preserve"> NL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chủ</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nhiệm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vụ</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
    <w:p w14:paraId="2131C342"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 </w:t>
      </w:r>
      <w:proofErr w:type="spellStart"/>
      <w:r>
        <w:rPr>
          <w:rFonts w:ascii="Times New Roman" w:eastAsia="Times New Roman" w:hAnsi="Times New Roman"/>
          <w:b/>
          <w:sz w:val="28"/>
          <w:szCs w:val="28"/>
        </w:rPr>
        <w:t>Phẩm</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chất</w:t>
      </w:r>
      <w:proofErr w:type="spellEnd"/>
    </w:p>
    <w:p w14:paraId="0D1C6D2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Bồi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dưỡng</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đồng</w:t>
      </w:r>
      <w:proofErr w:type="spellEnd"/>
      <w:r>
        <w:rPr>
          <w:rFonts w:ascii="Times New Roman" w:eastAsia="Times New Roman" w:hAnsi="Times New Roman"/>
          <w:sz w:val="28"/>
          <w:szCs w:val="28"/>
        </w:rPr>
        <w:t>.</w:t>
      </w:r>
    </w:p>
    <w:p w14:paraId="16954C04"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II. ĐỒ DÙNG DẠY HỌC</w:t>
      </w:r>
    </w:p>
    <w:p w14:paraId="7891E1C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tử</w:t>
      </w:r>
      <w:proofErr w:type="spellEnd"/>
      <w:r>
        <w:rPr>
          <w:rFonts w:ascii="Times New Roman" w:eastAsia="Times New Roman" w:hAnsi="Times New Roman"/>
          <w:sz w:val="28"/>
          <w:szCs w:val="28"/>
        </w:rPr>
        <w:t>.</w:t>
      </w:r>
    </w:p>
    <w:p w14:paraId="0F90B06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Vở</w:t>
      </w:r>
      <w:proofErr w:type="spellEnd"/>
      <w:r>
        <w:rPr>
          <w:rFonts w:ascii="Times New Roman" w:eastAsia="Times New Roman" w:hAnsi="Times New Roman"/>
          <w:sz w:val="28"/>
          <w:szCs w:val="28"/>
        </w:rPr>
        <w:t xml:space="preserve"> BTTV 4/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2.</w:t>
      </w:r>
    </w:p>
    <w:p w14:paraId="3CCCDA34"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III. HOẠT ĐỘNG DẠY HỌC CHỦ YẾU</w:t>
      </w:r>
    </w:p>
    <w:tbl>
      <w:tblPr>
        <w:tblStyle w:val="Style50"/>
        <w:tblW w:w="9180" w:type="dxa"/>
        <w:tblInd w:w="0" w:type="dxa"/>
        <w:tblBorders>
          <w:insideV w:val="single" w:sz="4" w:space="0" w:color="000000"/>
        </w:tblBorders>
        <w:tblLayout w:type="fixed"/>
        <w:tblLook w:val="04A0" w:firstRow="1" w:lastRow="0" w:firstColumn="1" w:lastColumn="0" w:noHBand="0" w:noVBand="1"/>
      </w:tblPr>
      <w:tblGrid>
        <w:gridCol w:w="5070"/>
        <w:gridCol w:w="4110"/>
      </w:tblGrid>
      <w:tr w:rsidR="00A923F8" w14:paraId="5EE32CA5" w14:textId="77777777">
        <w:tc>
          <w:tcPr>
            <w:tcW w:w="9180" w:type="dxa"/>
            <w:gridSpan w:val="2"/>
          </w:tcPr>
          <w:p w14:paraId="19DBD4DC"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A. KHỞI ĐỘNG</w:t>
            </w:r>
          </w:p>
          <w:p w14:paraId="2181B8D7"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Mục</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tiêu</w:t>
            </w:r>
            <w:proofErr w:type="spellEnd"/>
            <w:r>
              <w:rPr>
                <w:rFonts w:ascii="Times New Roman" w:eastAsia="Times New Roman" w:hAnsi="Times New Roman"/>
                <w:b/>
                <w:i/>
                <w:sz w:val="28"/>
                <w:szCs w:val="28"/>
              </w:rPr>
              <w:t>:</w:t>
            </w:r>
          </w:p>
          <w:p w14:paraId="089CDD6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vui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khởi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giờ</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w:t>
            </w:r>
          </w:p>
          <w:p w14:paraId="04E7B03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nắm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mở</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vốn</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gramEnd"/>
            <w:r>
              <w:rPr>
                <w:rFonts w:ascii="Times New Roman" w:eastAsia="Times New Roman" w:hAnsi="Times New Roman"/>
                <w:sz w:val="28"/>
                <w:szCs w:val="28"/>
              </w:rPr>
              <w:t xml:space="preserve"> </w:t>
            </w:r>
            <w:r>
              <w:rPr>
                <w:rFonts w:ascii="Times New Roman" w:eastAsia="Times New Roman" w:hAnsi="Times New Roman"/>
                <w:i/>
                <w:sz w:val="28"/>
                <w:szCs w:val="28"/>
              </w:rPr>
              <w:t xml:space="preserve">Du </w:t>
            </w:r>
            <w:proofErr w:type="spellStart"/>
            <w:r>
              <w:rPr>
                <w:rFonts w:ascii="Times New Roman" w:eastAsia="Times New Roman" w:hAnsi="Times New Roman"/>
                <w:i/>
                <w:sz w:val="28"/>
                <w:szCs w:val="28"/>
              </w:rPr>
              <w:t>lịch</w:t>
            </w:r>
            <w:proofErr w:type="spellEnd"/>
            <w:r>
              <w:rPr>
                <w:rFonts w:ascii="Times New Roman" w:eastAsia="Times New Roman" w:hAnsi="Times New Roman"/>
                <w:sz w:val="28"/>
                <w:szCs w:val="28"/>
              </w:rPr>
              <w:t xml:space="preserve"> </w:t>
            </w:r>
          </w:p>
          <w:p w14:paraId="475ED22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hôm</w:t>
            </w:r>
            <w:proofErr w:type="spellEnd"/>
            <w:r>
              <w:rPr>
                <w:rFonts w:ascii="Times New Roman" w:eastAsia="Times New Roman" w:hAnsi="Times New Roman"/>
                <w:sz w:val="28"/>
                <w:szCs w:val="28"/>
              </w:rPr>
              <w:t xml:space="preserve"> nay.</w:t>
            </w:r>
          </w:p>
          <w:p w14:paraId="1BB08B78"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Cách</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tiến</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hành</w:t>
            </w:r>
            <w:proofErr w:type="spellEnd"/>
            <w:r>
              <w:rPr>
                <w:rFonts w:ascii="Times New Roman" w:eastAsia="Times New Roman" w:hAnsi="Times New Roman"/>
                <w:b/>
                <w:i/>
                <w:sz w:val="28"/>
                <w:szCs w:val="28"/>
              </w:rPr>
              <w:t>:</w:t>
            </w:r>
          </w:p>
        </w:tc>
      </w:tr>
      <w:tr w:rsidR="00A923F8" w14:paraId="3EC73E19" w14:textId="77777777">
        <w:trPr>
          <w:trHeight w:val="345"/>
        </w:trPr>
        <w:tc>
          <w:tcPr>
            <w:tcW w:w="5070" w:type="dxa"/>
          </w:tcPr>
          <w:p w14:paraId="4C349CAB"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1. </w:t>
            </w:r>
            <w:proofErr w:type="spellStart"/>
            <w:r>
              <w:rPr>
                <w:rFonts w:ascii="Times New Roman" w:eastAsia="Times New Roman" w:hAnsi="Times New Roman"/>
                <w:b/>
                <w:sz w:val="28"/>
                <w:szCs w:val="28"/>
              </w:rPr>
              <w:t>Tổ</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chức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trò</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chơi</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truyền</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điện</w:t>
            </w:r>
            <w:proofErr w:type="spellEnd"/>
            <w:r>
              <w:rPr>
                <w:rFonts w:ascii="Times New Roman" w:eastAsia="Times New Roman" w:hAnsi="Times New Roman"/>
                <w:b/>
                <w:sz w:val="28"/>
                <w:szCs w:val="28"/>
              </w:rPr>
              <w:t>:</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chỉ</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khách</w:t>
            </w:r>
            <w:proofErr w:type="spellEnd"/>
            <w:r>
              <w:rPr>
                <w:rFonts w:ascii="Times New Roman" w:eastAsia="Times New Roman" w:hAnsi="Times New Roman"/>
                <w:sz w:val="28"/>
                <w:szCs w:val="28"/>
              </w:rPr>
              <w:t xml:space="preserve"> du </w:t>
            </w:r>
            <w:proofErr w:type="spellStart"/>
            <w:r>
              <w:rPr>
                <w:rFonts w:ascii="Times New Roman" w:eastAsia="Times New Roman" w:hAnsi="Times New Roman"/>
                <w:sz w:val="28"/>
                <w:szCs w:val="28"/>
              </w:rPr>
              <w:t>lịch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địa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điểm</w:t>
            </w:r>
            <w:proofErr w:type="spellEnd"/>
            <w:r>
              <w:rPr>
                <w:rFonts w:ascii="Times New Roman" w:eastAsia="Times New Roman" w:hAnsi="Times New Roman"/>
                <w:sz w:val="28"/>
                <w:szCs w:val="28"/>
              </w:rPr>
              <w:t xml:space="preserve"> du </w:t>
            </w:r>
            <w:proofErr w:type="spellStart"/>
            <w:r>
              <w:rPr>
                <w:rFonts w:ascii="Times New Roman" w:eastAsia="Times New Roman" w:hAnsi="Times New Roman"/>
                <w:sz w:val="28"/>
                <w:szCs w:val="28"/>
              </w:rPr>
              <w:t>lịch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địa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điểm</w:t>
            </w:r>
            <w:proofErr w:type="spellEnd"/>
            <w:r>
              <w:rPr>
                <w:rFonts w:ascii="Times New Roman" w:eastAsia="Times New Roman" w:hAnsi="Times New Roman"/>
                <w:sz w:val="28"/>
                <w:szCs w:val="28"/>
              </w:rPr>
              <w:t xml:space="preserve"> du </w:t>
            </w:r>
            <w:proofErr w:type="spellStart"/>
            <w:r>
              <w:rPr>
                <w:rFonts w:ascii="Times New Roman" w:eastAsia="Times New Roman" w:hAnsi="Times New Roman"/>
                <w:sz w:val="28"/>
                <w:szCs w:val="28"/>
              </w:rPr>
              <w:t>lịch</w:t>
            </w:r>
            <w:proofErr w:type="spellEnd"/>
            <w:r>
              <w:rPr>
                <w:rFonts w:ascii="Times New Roman" w:eastAsia="Times New Roman" w:hAnsi="Times New Roman"/>
                <w:sz w:val="28"/>
                <w:szCs w:val="28"/>
              </w:rPr>
              <w:t>.</w:t>
            </w:r>
          </w:p>
        </w:tc>
        <w:tc>
          <w:tcPr>
            <w:tcW w:w="4110" w:type="dxa"/>
          </w:tcPr>
          <w:p w14:paraId="196B2716" w14:textId="77777777" w:rsidR="00A923F8" w:rsidRDefault="00A923F8">
            <w:pPr>
              <w:spacing w:after="0" w:line="360" w:lineRule="auto"/>
              <w:jc w:val="both"/>
              <w:rPr>
                <w:rFonts w:ascii="Times New Roman" w:eastAsia="Times New Roman" w:hAnsi="Times New Roman"/>
                <w:sz w:val="28"/>
                <w:szCs w:val="28"/>
              </w:rPr>
            </w:pPr>
          </w:p>
        </w:tc>
      </w:tr>
      <w:tr w:rsidR="00A923F8" w14:paraId="16A38D38" w14:textId="77777777">
        <w:trPr>
          <w:trHeight w:val="193"/>
        </w:trPr>
        <w:tc>
          <w:tcPr>
            <w:tcW w:w="5070" w:type="dxa"/>
          </w:tcPr>
          <w:p w14:paraId="7CA62D61"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đưa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1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đúng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truyền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đúng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bị</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loại</w:t>
            </w:r>
            <w:proofErr w:type="spellEnd"/>
            <w:r>
              <w:rPr>
                <w:rFonts w:ascii="Times New Roman" w:eastAsia="Times New Roman" w:hAnsi="Times New Roman"/>
                <w:sz w:val="28"/>
                <w:szCs w:val="28"/>
              </w:rPr>
              <w:t>.</w:t>
            </w:r>
          </w:p>
        </w:tc>
        <w:tc>
          <w:tcPr>
            <w:tcW w:w="4110" w:type="dxa"/>
          </w:tcPr>
          <w:p w14:paraId="0E27DC7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thử</w:t>
            </w:r>
            <w:proofErr w:type="spellEnd"/>
            <w:r>
              <w:rPr>
                <w:rFonts w:ascii="Times New Roman" w:eastAsia="Times New Roman" w:hAnsi="Times New Roman"/>
                <w:sz w:val="28"/>
                <w:szCs w:val="28"/>
              </w:rPr>
              <w:t>.</w:t>
            </w:r>
          </w:p>
          <w:p w14:paraId="2A40E52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thật</w:t>
            </w:r>
            <w:proofErr w:type="spellEnd"/>
            <w:r>
              <w:rPr>
                <w:rFonts w:ascii="Times New Roman" w:eastAsia="Times New Roman" w:hAnsi="Times New Roman"/>
                <w:sz w:val="28"/>
                <w:szCs w:val="28"/>
              </w:rPr>
              <w:t>.</w:t>
            </w:r>
          </w:p>
        </w:tc>
      </w:tr>
      <w:tr w:rsidR="00A923F8" w14:paraId="430D8279" w14:textId="77777777">
        <w:trPr>
          <w:trHeight w:val="220"/>
        </w:trPr>
        <w:tc>
          <w:tcPr>
            <w:tcW w:w="5070" w:type="dxa"/>
          </w:tcPr>
          <w:p w14:paraId="1B6D497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=&gt; GV </w:t>
            </w:r>
            <w:proofErr w:type="spellStart"/>
            <w:r>
              <w:rPr>
                <w:rFonts w:ascii="Times New Roman" w:eastAsia="Times New Roman" w:hAnsi="Times New Roman"/>
                <w:sz w:val="28"/>
                <w:szCs w:val="28"/>
              </w:rPr>
              <w:t>chốt</w:t>
            </w:r>
            <w:proofErr w:type="spellEnd"/>
            <w:r>
              <w:rPr>
                <w:rFonts w:ascii="Times New Roman" w:eastAsia="Times New Roman" w:hAnsi="Times New Roman"/>
                <w:sz w:val="28"/>
                <w:szCs w:val="28"/>
              </w:rPr>
              <w:t xml:space="preserve">: Các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đúng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tuyên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w:t>
            </w:r>
          </w:p>
        </w:tc>
        <w:tc>
          <w:tcPr>
            <w:tcW w:w="4110" w:type="dxa"/>
          </w:tcPr>
          <w:p w14:paraId="4AA8A6A2" w14:textId="77777777" w:rsidR="00A923F8" w:rsidRDefault="00A923F8">
            <w:pPr>
              <w:spacing w:after="0" w:line="360" w:lineRule="auto"/>
              <w:jc w:val="both"/>
              <w:rPr>
                <w:rFonts w:ascii="Times New Roman" w:eastAsia="Times New Roman" w:hAnsi="Times New Roman"/>
                <w:sz w:val="28"/>
                <w:szCs w:val="28"/>
              </w:rPr>
            </w:pPr>
          </w:p>
        </w:tc>
      </w:tr>
      <w:tr w:rsidR="00A923F8" w14:paraId="128062AA" w14:textId="77777777">
        <w:trPr>
          <w:trHeight w:val="115"/>
        </w:trPr>
        <w:tc>
          <w:tcPr>
            <w:tcW w:w="5070" w:type="dxa"/>
          </w:tcPr>
          <w:p w14:paraId="78532BD4"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2. </w:t>
            </w:r>
            <w:proofErr w:type="spellStart"/>
            <w:r>
              <w:rPr>
                <w:rFonts w:ascii="Times New Roman" w:eastAsia="Times New Roman" w:hAnsi="Times New Roman"/>
                <w:b/>
                <w:sz w:val="28"/>
                <w:szCs w:val="28"/>
              </w:rPr>
              <w:t>Giới</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thiệu</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bài</w:t>
            </w:r>
            <w:proofErr w:type="spellEnd"/>
            <w:r>
              <w:rPr>
                <w:rFonts w:ascii="Times New Roman" w:eastAsia="Times New Roman" w:hAnsi="Times New Roman"/>
                <w:b/>
                <w:sz w:val="28"/>
                <w:szCs w:val="28"/>
              </w:rPr>
              <w:t>:</w:t>
            </w:r>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i/>
                <w:sz w:val="28"/>
                <w:szCs w:val="28"/>
              </w:rPr>
              <w:t>Kể</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trọng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loài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b/>
                <w:i/>
                <w:sz w:val="28"/>
                <w:szCs w:val="28"/>
              </w:rPr>
              <w:t>Luyện</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từ</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và</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hôm</w:t>
            </w:r>
            <w:proofErr w:type="spellEnd"/>
            <w:r>
              <w:rPr>
                <w:rFonts w:ascii="Times New Roman" w:eastAsia="Times New Roman" w:hAnsi="Times New Roman"/>
                <w:sz w:val="28"/>
                <w:szCs w:val="28"/>
              </w:rPr>
              <w:t xml:space="preserve"> nay </w:t>
            </w:r>
            <w:proofErr w:type="spellStart"/>
            <w:r>
              <w:rPr>
                <w:rFonts w:ascii="Times New Roman" w:eastAsia="Times New Roman" w:hAnsi="Times New Roman"/>
                <w:sz w:val="28"/>
                <w:szCs w:val="28"/>
              </w:rPr>
              <w:t>sẽ</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đáp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w:t>
            </w:r>
          </w:p>
        </w:tc>
        <w:tc>
          <w:tcPr>
            <w:tcW w:w="4110" w:type="dxa"/>
          </w:tcPr>
          <w:p w14:paraId="29C555FC" w14:textId="77777777" w:rsidR="00A923F8" w:rsidRDefault="00A923F8">
            <w:pPr>
              <w:spacing w:after="0" w:line="360" w:lineRule="auto"/>
              <w:jc w:val="both"/>
              <w:rPr>
                <w:rFonts w:ascii="Times New Roman" w:eastAsia="Times New Roman" w:hAnsi="Times New Roman"/>
                <w:sz w:val="28"/>
                <w:szCs w:val="28"/>
              </w:rPr>
            </w:pPr>
          </w:p>
        </w:tc>
      </w:tr>
      <w:tr w:rsidR="00A923F8" w14:paraId="1F7E0BFF" w14:textId="77777777">
        <w:trPr>
          <w:trHeight w:val="142"/>
        </w:trPr>
        <w:tc>
          <w:tcPr>
            <w:tcW w:w="9180" w:type="dxa"/>
            <w:gridSpan w:val="2"/>
          </w:tcPr>
          <w:p w14:paraId="6255DD7C"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B. KHÁM PHÁ</w:t>
            </w:r>
          </w:p>
          <w:p w14:paraId="131ED41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Mục</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tiêu</w:t>
            </w:r>
            <w:proofErr w:type="spellEnd"/>
            <w:r>
              <w:rPr>
                <w:rFonts w:ascii="Times New Roman" w:eastAsia="Times New Roman" w:hAnsi="Times New Roman"/>
                <w:b/>
                <w:i/>
                <w:sz w:val="28"/>
                <w:szCs w:val="28"/>
              </w:rPr>
              <w:t>:</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Giúp</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i/>
                <w:sz w:val="28"/>
                <w:szCs w:val="28"/>
              </w:rPr>
              <w:t>sáng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chế</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phát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minh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và</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sáng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w:t>
            </w:r>
          </w:p>
          <w:p w14:paraId="20BA2083"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Cách</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tiến</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hành</w:t>
            </w:r>
            <w:proofErr w:type="spellEnd"/>
            <w:r>
              <w:rPr>
                <w:rFonts w:ascii="Times New Roman" w:eastAsia="Times New Roman" w:hAnsi="Times New Roman"/>
                <w:b/>
                <w:i/>
                <w:sz w:val="28"/>
                <w:szCs w:val="28"/>
              </w:rPr>
              <w:t>:</w:t>
            </w:r>
          </w:p>
        </w:tc>
      </w:tr>
      <w:tr w:rsidR="00A923F8" w14:paraId="15532AFB" w14:textId="77777777">
        <w:trPr>
          <w:trHeight w:val="142"/>
        </w:trPr>
        <w:tc>
          <w:tcPr>
            <w:tcW w:w="5070" w:type="dxa"/>
          </w:tcPr>
          <w:p w14:paraId="419EF74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đưa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1.</w:t>
            </w:r>
          </w:p>
        </w:tc>
        <w:tc>
          <w:tcPr>
            <w:tcW w:w="4110" w:type="dxa"/>
          </w:tcPr>
          <w:p w14:paraId="0A8116C5" w14:textId="77777777" w:rsidR="00A923F8" w:rsidRDefault="00A923F8">
            <w:pPr>
              <w:spacing w:after="0" w:line="360" w:lineRule="auto"/>
              <w:jc w:val="both"/>
              <w:rPr>
                <w:rFonts w:ascii="Times New Roman" w:eastAsia="Times New Roman" w:hAnsi="Times New Roman"/>
                <w:sz w:val="28"/>
                <w:szCs w:val="28"/>
              </w:rPr>
            </w:pPr>
          </w:p>
        </w:tc>
      </w:tr>
      <w:tr w:rsidR="00A923F8" w14:paraId="12E0762C" w14:textId="77777777">
        <w:trPr>
          <w:trHeight w:val="142"/>
        </w:trPr>
        <w:tc>
          <w:tcPr>
            <w:tcW w:w="5070" w:type="dxa"/>
          </w:tcPr>
          <w:p w14:paraId="32A4A77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Mời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w:t>
            </w:r>
          </w:p>
        </w:tc>
        <w:tc>
          <w:tcPr>
            <w:tcW w:w="4110" w:type="dxa"/>
          </w:tcPr>
          <w:p w14:paraId="71BA4B1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- 1HS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1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nghĩa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w:t>
            </w:r>
          </w:p>
        </w:tc>
      </w:tr>
      <w:tr w:rsidR="00A923F8" w14:paraId="409CE958" w14:textId="77777777">
        <w:trPr>
          <w:trHeight w:val="142"/>
        </w:trPr>
        <w:tc>
          <w:tcPr>
            <w:tcW w:w="5070" w:type="dxa"/>
          </w:tcPr>
          <w:p w14:paraId="48223958" w14:textId="77777777" w:rsidR="00A923F8" w:rsidRDefault="00A923F8">
            <w:pPr>
              <w:spacing w:after="0" w:line="360" w:lineRule="auto"/>
              <w:jc w:val="both"/>
              <w:rPr>
                <w:rFonts w:ascii="Times New Roman" w:eastAsia="Times New Roman" w:hAnsi="Times New Roman"/>
                <w:sz w:val="28"/>
                <w:szCs w:val="28"/>
              </w:rPr>
            </w:pPr>
          </w:p>
        </w:tc>
        <w:tc>
          <w:tcPr>
            <w:tcW w:w="4110" w:type="dxa"/>
          </w:tcPr>
          <w:p w14:paraId="63FECA1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xác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định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tc>
      </w:tr>
      <w:tr w:rsidR="00A923F8" w14:paraId="78561583" w14:textId="77777777">
        <w:trPr>
          <w:trHeight w:val="543"/>
        </w:trPr>
        <w:tc>
          <w:tcPr>
            <w:tcW w:w="5070" w:type="dxa"/>
          </w:tcPr>
          <w:p w14:paraId="5EB0A5E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cặp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w:t>
            </w:r>
          </w:p>
        </w:tc>
        <w:tc>
          <w:tcPr>
            <w:tcW w:w="4110" w:type="dxa"/>
          </w:tcPr>
          <w:p w14:paraId="39D8FC4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w:t>
            </w:r>
          </w:p>
          <w:p w14:paraId="54526769" w14:textId="77777777" w:rsidR="00A923F8" w:rsidRDefault="00A923F8">
            <w:pPr>
              <w:spacing w:after="0" w:line="360" w:lineRule="auto"/>
              <w:jc w:val="both"/>
              <w:rPr>
                <w:rFonts w:ascii="Times New Roman" w:eastAsia="Times New Roman" w:hAnsi="Times New Roman"/>
                <w:sz w:val="28"/>
                <w:szCs w:val="28"/>
              </w:rPr>
            </w:pPr>
          </w:p>
        </w:tc>
      </w:tr>
      <w:tr w:rsidR="00A923F8" w14:paraId="4E9703B0" w14:textId="77777777">
        <w:trPr>
          <w:trHeight w:val="734"/>
        </w:trPr>
        <w:tc>
          <w:tcPr>
            <w:tcW w:w="5070" w:type="dxa"/>
          </w:tcPr>
          <w:p w14:paraId="198431C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hướng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dẫn</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w:t>
            </w:r>
          </w:p>
        </w:tc>
        <w:tc>
          <w:tcPr>
            <w:tcW w:w="4110" w:type="dxa"/>
          </w:tcPr>
          <w:p w14:paraId="7F76B4C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- 2HS </w:t>
            </w:r>
            <w:proofErr w:type="spellStart"/>
            <w:r>
              <w:rPr>
                <w:rFonts w:ascii="Times New Roman" w:eastAsia="Times New Roman" w:hAnsi="Times New Roman"/>
                <w:sz w:val="28"/>
                <w:szCs w:val="28"/>
              </w:rPr>
              <w:t>nối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w:t>
            </w:r>
          </w:p>
          <w:p w14:paraId="0801F81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w:t>
            </w:r>
            <w:proofErr w:type="spellEnd"/>
            <w:r>
              <w:rPr>
                <w:rFonts w:ascii="Times New Roman" w:eastAsia="Times New Roman" w:hAnsi="Times New Roman"/>
                <w:sz w:val="28"/>
                <w:szCs w:val="28"/>
              </w:rPr>
              <w:t xml:space="preserve"> sung.</w:t>
            </w:r>
          </w:p>
        </w:tc>
      </w:tr>
      <w:tr w:rsidR="00A923F8" w14:paraId="5693CFDF" w14:textId="77777777">
        <w:trPr>
          <w:trHeight w:val="572"/>
        </w:trPr>
        <w:tc>
          <w:tcPr>
            <w:tcW w:w="5070" w:type="dxa"/>
          </w:tcPr>
          <w:p w14:paraId="12754A69"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=&gt; </w:t>
            </w:r>
            <w:r>
              <w:rPr>
                <w:rFonts w:ascii="Times New Roman" w:eastAsia="Times New Roman" w:hAnsi="Times New Roman"/>
                <w:sz w:val="28"/>
                <w:szCs w:val="28"/>
              </w:rPr>
              <w:t xml:space="preserve">GV </w:t>
            </w:r>
            <w:proofErr w:type="spellStart"/>
            <w:r>
              <w:rPr>
                <w:rFonts w:ascii="Times New Roman" w:eastAsia="Times New Roman" w:hAnsi="Times New Roman"/>
                <w:sz w:val="28"/>
                <w:szCs w:val="28"/>
              </w:rPr>
              <w:t>chốt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sz w:val="28"/>
                <w:szCs w:val="28"/>
              </w:rPr>
              <w:t>đáp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án</w:t>
            </w:r>
            <w:proofErr w:type="spellEnd"/>
            <w:r>
              <w:rPr>
                <w:rFonts w:ascii="Times New Roman" w:eastAsia="Times New Roman" w:hAnsi="Times New Roman"/>
                <w:sz w:val="28"/>
                <w:szCs w:val="28"/>
              </w:rPr>
              <w:t xml:space="preserve">: </w:t>
            </w:r>
          </w:p>
          <w:p w14:paraId="38B45EF5"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a – 3; b – 1; c–2.</w:t>
            </w:r>
          </w:p>
        </w:tc>
        <w:tc>
          <w:tcPr>
            <w:tcW w:w="4110" w:type="dxa"/>
          </w:tcPr>
          <w:p w14:paraId="7AABBB69" w14:textId="77777777" w:rsidR="00A923F8" w:rsidRDefault="00A923F8">
            <w:pPr>
              <w:spacing w:after="0" w:line="360" w:lineRule="auto"/>
              <w:jc w:val="both"/>
              <w:rPr>
                <w:rFonts w:ascii="Times New Roman" w:eastAsia="Times New Roman" w:hAnsi="Times New Roman"/>
                <w:sz w:val="28"/>
                <w:szCs w:val="28"/>
              </w:rPr>
            </w:pPr>
          </w:p>
          <w:p w14:paraId="2941A64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- 1HS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w:t>
            </w:r>
          </w:p>
        </w:tc>
      </w:tr>
      <w:tr w:rsidR="00A923F8" w14:paraId="04DBB63C" w14:textId="77777777">
        <w:trPr>
          <w:trHeight w:val="529"/>
        </w:trPr>
        <w:tc>
          <w:tcPr>
            <w:tcW w:w="5070" w:type="dxa"/>
          </w:tcPr>
          <w:p w14:paraId="7F9A8A0E"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đưa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
          <w:p w14:paraId="66AF3870" w14:textId="77777777" w:rsidR="00A923F8" w:rsidRDefault="00000000">
            <w:pPr>
              <w:widowControl w:val="0"/>
              <w:spacing w:after="0" w:line="360" w:lineRule="auto"/>
              <w:jc w:val="both"/>
              <w:rPr>
                <w:rFonts w:ascii="Times New Roman" w:eastAsia="Times New Roman" w:hAnsi="Times New Roman"/>
                <w:b/>
                <w:sz w:val="28"/>
                <w:szCs w:val="28"/>
              </w:rPr>
            </w:pPr>
            <w:r>
              <w:rPr>
                <w:rFonts w:ascii="Times New Roman" w:eastAsia="Times New Roman" w:hAnsi="Times New Roman"/>
                <w:sz w:val="28"/>
                <w:szCs w:val="28"/>
              </w:rPr>
              <w:t xml:space="preserve">VD: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điện</w:t>
            </w:r>
            <w:proofErr w:type="spellEnd"/>
            <w:r>
              <w:rPr>
                <w:rFonts w:ascii="Times New Roman" w:eastAsia="Times New Roman" w:hAnsi="Times New Roman"/>
                <w:sz w:val="28"/>
                <w:szCs w:val="28"/>
              </w:rPr>
              <w:t xml:space="preserve">, </w:t>
            </w:r>
            <w:proofErr w:type="gramStart"/>
            <w:r>
              <w:rPr>
                <w:rFonts w:ascii="Times New Roman" w:eastAsia="Times New Roman" w:hAnsi="Times New Roman"/>
                <w:sz w:val="28"/>
                <w:szCs w:val="28"/>
              </w:rPr>
              <w:t>internet,...</w:t>
            </w:r>
            <w:proofErr w:type="gramEnd"/>
          </w:p>
        </w:tc>
        <w:tc>
          <w:tcPr>
            <w:tcW w:w="4110" w:type="dxa"/>
          </w:tcPr>
          <w:p w14:paraId="6B151C8B" w14:textId="77777777" w:rsidR="00A923F8" w:rsidRDefault="00A923F8">
            <w:pPr>
              <w:spacing w:after="0" w:line="360" w:lineRule="auto"/>
              <w:jc w:val="both"/>
              <w:rPr>
                <w:rFonts w:ascii="Times New Roman" w:eastAsia="Times New Roman" w:hAnsi="Times New Roman"/>
                <w:sz w:val="28"/>
                <w:szCs w:val="28"/>
              </w:rPr>
            </w:pPr>
          </w:p>
          <w:p w14:paraId="23F4E401" w14:textId="77777777" w:rsidR="00A923F8" w:rsidRDefault="00A923F8">
            <w:pPr>
              <w:spacing w:after="0" w:line="360" w:lineRule="auto"/>
              <w:jc w:val="both"/>
              <w:rPr>
                <w:rFonts w:ascii="Times New Roman" w:eastAsia="Times New Roman" w:hAnsi="Times New Roman"/>
                <w:sz w:val="28"/>
                <w:szCs w:val="28"/>
              </w:rPr>
            </w:pPr>
          </w:p>
        </w:tc>
      </w:tr>
      <w:tr w:rsidR="00A923F8" w14:paraId="28BB56F7" w14:textId="77777777">
        <w:trPr>
          <w:trHeight w:val="1806"/>
        </w:trPr>
        <w:tc>
          <w:tcPr>
            <w:tcW w:w="5070" w:type="dxa"/>
          </w:tcPr>
          <w:p w14:paraId="7BEAD44A"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vừa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w:t>
            </w:r>
          </w:p>
          <w:p w14:paraId="7ADF196F" w14:textId="77777777" w:rsidR="00A923F8" w:rsidRDefault="00A923F8">
            <w:pPr>
              <w:widowControl w:val="0"/>
              <w:spacing w:after="0" w:line="360" w:lineRule="auto"/>
              <w:jc w:val="both"/>
              <w:rPr>
                <w:rFonts w:ascii="Times New Roman" w:eastAsia="Times New Roman" w:hAnsi="Times New Roman"/>
                <w:sz w:val="28"/>
                <w:szCs w:val="28"/>
              </w:rPr>
            </w:pPr>
          </w:p>
          <w:p w14:paraId="5BDFAF95" w14:textId="77777777" w:rsidR="00A923F8" w:rsidRDefault="00A923F8">
            <w:pPr>
              <w:widowControl w:val="0"/>
              <w:spacing w:after="0" w:line="360" w:lineRule="auto"/>
              <w:jc w:val="both"/>
              <w:rPr>
                <w:rFonts w:ascii="Times New Roman" w:eastAsia="Times New Roman" w:hAnsi="Times New Roman"/>
                <w:sz w:val="28"/>
                <w:szCs w:val="28"/>
              </w:rPr>
            </w:pPr>
          </w:p>
          <w:p w14:paraId="2F5FD580" w14:textId="77777777" w:rsidR="00A923F8" w:rsidRDefault="00A923F8">
            <w:pPr>
              <w:widowControl w:val="0"/>
              <w:spacing w:after="0" w:line="360" w:lineRule="auto"/>
              <w:jc w:val="both"/>
              <w:rPr>
                <w:rFonts w:ascii="Times New Roman" w:eastAsia="Times New Roman" w:hAnsi="Times New Roman"/>
                <w:sz w:val="28"/>
                <w:szCs w:val="28"/>
              </w:rPr>
            </w:pPr>
          </w:p>
        </w:tc>
        <w:tc>
          <w:tcPr>
            <w:tcW w:w="4110" w:type="dxa"/>
          </w:tcPr>
          <w:p w14:paraId="0A8E585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w:t>
            </w:r>
          </w:p>
          <w:p w14:paraId="11DF7DA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Đèn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bếp</w:t>
            </w:r>
            <w:proofErr w:type="spellEnd"/>
            <w:r>
              <w:rPr>
                <w:rFonts w:ascii="Times New Roman" w:eastAsia="Times New Roman" w:hAnsi="Times New Roman"/>
                <w:sz w:val="28"/>
                <w:szCs w:val="28"/>
              </w:rPr>
              <w:t xml:space="preserve"> </w:t>
            </w:r>
            <w:proofErr w:type="gramStart"/>
            <w:r>
              <w:rPr>
                <w:rFonts w:ascii="Times New Roman" w:eastAsia="Times New Roman" w:hAnsi="Times New Roman"/>
                <w:sz w:val="28"/>
                <w:szCs w:val="28"/>
              </w:rPr>
              <w:t>ga,...</w:t>
            </w:r>
            <w:proofErr w:type="gramEnd"/>
          </w:p>
          <w:p w14:paraId="45E3980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Đèn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tàu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điện</w:t>
            </w:r>
            <w:proofErr w:type="spellEnd"/>
            <w:r>
              <w:rPr>
                <w:rFonts w:ascii="Times New Roman" w:eastAsia="Times New Roman" w:hAnsi="Times New Roman"/>
                <w:sz w:val="28"/>
                <w:szCs w:val="28"/>
              </w:rPr>
              <w:t xml:space="preserve"> (Ê-</w:t>
            </w:r>
            <w:proofErr w:type="spellStart"/>
            <w:r>
              <w:rPr>
                <w:rFonts w:ascii="Times New Roman" w:eastAsia="Times New Roman" w:hAnsi="Times New Roman"/>
                <w:sz w:val="28"/>
                <w:szCs w:val="28"/>
              </w:rPr>
              <w:t>đi</w:t>
            </w:r>
            <w:proofErr w:type="spellEnd"/>
            <w:r>
              <w:rPr>
                <w:rFonts w:ascii="Times New Roman" w:eastAsia="Times New Roman" w:hAnsi="Times New Roman"/>
                <w:sz w:val="28"/>
                <w:szCs w:val="28"/>
              </w:rPr>
              <w:t>-</w:t>
            </w:r>
            <w:proofErr w:type="spellStart"/>
            <w:r>
              <w:rPr>
                <w:rFonts w:ascii="Times New Roman" w:eastAsia="Times New Roman" w:hAnsi="Times New Roman"/>
                <w:sz w:val="28"/>
                <w:szCs w:val="28"/>
              </w:rPr>
              <w:t>xơn</w:t>
            </w:r>
            <w:proofErr w:type="spellEnd"/>
            <w:proofErr w:type="gramStart"/>
            <w:r>
              <w:rPr>
                <w:rFonts w:ascii="Times New Roman" w:eastAsia="Times New Roman" w:hAnsi="Times New Roman"/>
                <w:sz w:val="28"/>
                <w:szCs w:val="28"/>
              </w:rPr>
              <w:t xml:space="preserve">),   </w:t>
            </w:r>
            <w:proofErr w:type="spellStart"/>
            <w:proofErr w:type="gramEnd"/>
            <w:r>
              <w:rPr>
                <w:rFonts w:ascii="Times New Roman" w:eastAsia="Times New Roman" w:hAnsi="Times New Roman"/>
                <w:sz w:val="28"/>
                <w:szCs w:val="28"/>
              </w:rPr>
              <w:t>bàn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điện</w:t>
            </w:r>
            <w:proofErr w:type="spellEnd"/>
            <w:r>
              <w:rPr>
                <w:rFonts w:ascii="Times New Roman" w:eastAsia="Times New Roman" w:hAnsi="Times New Roman"/>
                <w:sz w:val="28"/>
                <w:szCs w:val="28"/>
              </w:rPr>
              <w:t xml:space="preserve">,... </w:t>
            </w:r>
          </w:p>
          <w:p w14:paraId="474B244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thoại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thông</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gramEnd"/>
            <w:r>
              <w:rPr>
                <w:rFonts w:ascii="Times New Roman" w:eastAsia="Times New Roman" w:hAnsi="Times New Roman"/>
                <w:sz w:val="28"/>
                <w:szCs w:val="28"/>
              </w:rPr>
              <w:t xml:space="preserve">smartphone), </w:t>
            </w:r>
            <w:proofErr w:type="spellStart"/>
            <w:r>
              <w:rPr>
                <w:rFonts w:ascii="Times New Roman" w:eastAsia="Times New Roman" w:hAnsi="Times New Roman"/>
                <w:sz w:val="28"/>
                <w:szCs w:val="28"/>
              </w:rPr>
              <w:t>máy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tính</w:t>
            </w:r>
            <w:proofErr w:type="spellEnd"/>
            <w:r>
              <w:rPr>
                <w:rFonts w:ascii="Times New Roman" w:eastAsia="Times New Roman" w:hAnsi="Times New Roman"/>
                <w:sz w:val="28"/>
                <w:szCs w:val="28"/>
              </w:rPr>
              <w:t>,...</w:t>
            </w:r>
          </w:p>
        </w:tc>
      </w:tr>
      <w:tr w:rsidR="00A923F8" w14:paraId="485BA808" w14:textId="77777777">
        <w:trPr>
          <w:trHeight w:val="687"/>
        </w:trPr>
        <w:tc>
          <w:tcPr>
            <w:tcW w:w="5070" w:type="dxa"/>
          </w:tcPr>
          <w:p w14:paraId="36040AC9"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đặt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i/>
                <w:sz w:val="28"/>
                <w:szCs w:val="28"/>
              </w:rPr>
              <w:t>sáng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tạo</w:t>
            </w:r>
            <w:proofErr w:type="spellEnd"/>
            <w:r>
              <w:rPr>
                <w:rFonts w:ascii="Times New Roman" w:eastAsia="Times New Roman" w:hAnsi="Times New Roman"/>
                <w:i/>
                <w:sz w:val="28"/>
                <w:szCs w:val="28"/>
              </w:rPr>
              <w:t>.</w:t>
            </w:r>
          </w:p>
        </w:tc>
        <w:tc>
          <w:tcPr>
            <w:tcW w:w="4110" w:type="dxa"/>
          </w:tcPr>
          <w:p w14:paraId="541E9EA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đặt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w:t>
            </w:r>
          </w:p>
          <w:p w14:paraId="35BA550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toán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Duy Long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w:t>
            </w:r>
          </w:p>
        </w:tc>
      </w:tr>
      <w:tr w:rsidR="00A923F8" w14:paraId="4152370E" w14:textId="77777777">
        <w:trPr>
          <w:trHeight w:val="142"/>
        </w:trPr>
        <w:tc>
          <w:tcPr>
            <w:tcW w:w="5070" w:type="dxa"/>
          </w:tcPr>
          <w:p w14:paraId="7F4A1C3C" w14:textId="77777777" w:rsidR="00A923F8" w:rsidRDefault="00000000">
            <w:pPr>
              <w:widowControl w:val="0"/>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=&gt; </w:t>
            </w:r>
            <w:proofErr w:type="spellStart"/>
            <w:r>
              <w:rPr>
                <w:rFonts w:ascii="Times New Roman" w:eastAsia="Times New Roman" w:hAnsi="Times New Roman"/>
                <w:sz w:val="28"/>
                <w:szCs w:val="28"/>
              </w:rPr>
              <w:t>Chốt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nghĩa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phát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minh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sáng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chế</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sáng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tạo</w:t>
            </w:r>
            <w:proofErr w:type="spellEnd"/>
            <w:r>
              <w:rPr>
                <w:rFonts w:ascii="Times New Roman" w:eastAsia="Times New Roman" w:hAnsi="Times New Roman"/>
                <w:i/>
                <w:sz w:val="28"/>
                <w:szCs w:val="28"/>
              </w:rPr>
              <w:t>.</w:t>
            </w:r>
          </w:p>
        </w:tc>
        <w:tc>
          <w:tcPr>
            <w:tcW w:w="4110" w:type="dxa"/>
          </w:tcPr>
          <w:p w14:paraId="592A282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chỉnh</w:t>
            </w:r>
            <w:proofErr w:type="spellEnd"/>
            <w:r>
              <w:rPr>
                <w:rFonts w:ascii="Times New Roman" w:eastAsia="Times New Roman" w:hAnsi="Times New Roman"/>
                <w:sz w:val="28"/>
                <w:szCs w:val="28"/>
              </w:rPr>
              <w:t>.</w:t>
            </w:r>
          </w:p>
        </w:tc>
      </w:tr>
      <w:tr w:rsidR="00A923F8" w14:paraId="4EFD3CA3" w14:textId="77777777">
        <w:trPr>
          <w:trHeight w:val="142"/>
        </w:trPr>
        <w:tc>
          <w:tcPr>
            <w:tcW w:w="9180" w:type="dxa"/>
            <w:gridSpan w:val="2"/>
          </w:tcPr>
          <w:p w14:paraId="0A16EF5A"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C. LUYỆN TẬP</w:t>
            </w:r>
          </w:p>
          <w:p w14:paraId="2CE90C50"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Mục</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tiêu</w:t>
            </w:r>
            <w:proofErr w:type="spellEnd"/>
            <w:r>
              <w:rPr>
                <w:rFonts w:ascii="Times New Roman" w:eastAsia="Times New Roman" w:hAnsi="Times New Roman"/>
                <w:b/>
                <w:i/>
                <w:sz w:val="28"/>
                <w:szCs w:val="28"/>
              </w:rPr>
              <w:t xml:space="preserve">: </w:t>
            </w:r>
          </w:p>
          <w:p w14:paraId="038A30E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Giúp</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biệt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i/>
                <w:sz w:val="28"/>
                <w:szCs w:val="28"/>
              </w:rPr>
              <w:t>sáng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chế</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phát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minh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phát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kiến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phát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w:t>
            </w:r>
          </w:p>
          <w:p w14:paraId="6781FD1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ngắn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p w14:paraId="00D6E434"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Cách</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tiến</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hành</w:t>
            </w:r>
            <w:proofErr w:type="spellEnd"/>
            <w:r>
              <w:rPr>
                <w:rFonts w:ascii="Times New Roman" w:eastAsia="Times New Roman" w:hAnsi="Times New Roman"/>
                <w:b/>
                <w:i/>
                <w:sz w:val="28"/>
                <w:szCs w:val="28"/>
              </w:rPr>
              <w:t>:</w:t>
            </w:r>
          </w:p>
        </w:tc>
      </w:tr>
      <w:tr w:rsidR="00A923F8" w14:paraId="5A3838D8" w14:textId="77777777">
        <w:trPr>
          <w:trHeight w:val="142"/>
        </w:trPr>
        <w:tc>
          <w:tcPr>
            <w:tcW w:w="5070" w:type="dxa"/>
          </w:tcPr>
          <w:p w14:paraId="640C1753" w14:textId="77777777" w:rsidR="00A923F8" w:rsidRDefault="00000000">
            <w:pPr>
              <w:widowControl w:val="0"/>
              <w:spacing w:after="0" w:line="360" w:lineRule="auto"/>
              <w:jc w:val="both"/>
              <w:rPr>
                <w:rFonts w:ascii="Times New Roman" w:eastAsia="Times New Roman" w:hAnsi="Times New Roman"/>
                <w:sz w:val="28"/>
                <w:szCs w:val="28"/>
                <w:u w:val="single"/>
              </w:rPr>
            </w:pPr>
            <w:proofErr w:type="spellStart"/>
            <w:r>
              <w:rPr>
                <w:rFonts w:ascii="Times New Roman" w:eastAsia="Times New Roman" w:hAnsi="Times New Roman"/>
                <w:sz w:val="28"/>
                <w:szCs w:val="28"/>
                <w:u w:val="single"/>
              </w:rPr>
              <w:t>Bài</w:t>
            </w:r>
            <w:proofErr w:type="spellEnd"/>
            <w:r>
              <w:rPr>
                <w:rFonts w:ascii="Times New Roman" w:eastAsia="Times New Roman" w:hAnsi="Times New Roman"/>
                <w:sz w:val="28"/>
                <w:szCs w:val="28"/>
                <w:u w:val="single"/>
              </w:rPr>
              <w:t xml:space="preserve"> 2</w:t>
            </w:r>
          </w:p>
        </w:tc>
        <w:tc>
          <w:tcPr>
            <w:tcW w:w="4110" w:type="dxa"/>
          </w:tcPr>
          <w:p w14:paraId="3EE7B5DA" w14:textId="77777777" w:rsidR="00A923F8" w:rsidRDefault="00A923F8">
            <w:pPr>
              <w:spacing w:after="0" w:line="360" w:lineRule="auto"/>
              <w:jc w:val="both"/>
              <w:rPr>
                <w:rFonts w:ascii="Times New Roman" w:eastAsia="Times New Roman" w:hAnsi="Times New Roman"/>
                <w:sz w:val="28"/>
                <w:szCs w:val="28"/>
              </w:rPr>
            </w:pPr>
          </w:p>
        </w:tc>
      </w:tr>
      <w:tr w:rsidR="00A923F8" w14:paraId="70F17E16" w14:textId="77777777">
        <w:trPr>
          <w:trHeight w:val="142"/>
        </w:trPr>
        <w:tc>
          <w:tcPr>
            <w:tcW w:w="5070" w:type="dxa"/>
          </w:tcPr>
          <w:p w14:paraId="39E9AFB4"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đưa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2.</w:t>
            </w:r>
          </w:p>
        </w:tc>
        <w:tc>
          <w:tcPr>
            <w:tcW w:w="4110" w:type="dxa"/>
          </w:tcPr>
          <w:p w14:paraId="5506622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w:t>
            </w:r>
          </w:p>
        </w:tc>
      </w:tr>
      <w:tr w:rsidR="00A923F8" w14:paraId="24A4F3E3" w14:textId="77777777">
        <w:trPr>
          <w:trHeight w:val="142"/>
        </w:trPr>
        <w:tc>
          <w:tcPr>
            <w:tcW w:w="5070" w:type="dxa"/>
          </w:tcPr>
          <w:p w14:paraId="7B7F0A19" w14:textId="77777777" w:rsidR="00A923F8" w:rsidRDefault="00A923F8">
            <w:pPr>
              <w:spacing w:after="0" w:line="360" w:lineRule="auto"/>
              <w:jc w:val="both"/>
              <w:rPr>
                <w:rFonts w:ascii="Times New Roman" w:eastAsia="Times New Roman" w:hAnsi="Times New Roman"/>
                <w:sz w:val="28"/>
                <w:szCs w:val="28"/>
              </w:rPr>
            </w:pPr>
          </w:p>
        </w:tc>
        <w:tc>
          <w:tcPr>
            <w:tcW w:w="4110" w:type="dxa"/>
          </w:tcPr>
          <w:p w14:paraId="53B367E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xác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định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p>
        </w:tc>
      </w:tr>
      <w:tr w:rsidR="00A923F8" w14:paraId="65D828DF" w14:textId="77777777">
        <w:trPr>
          <w:trHeight w:val="142"/>
        </w:trPr>
        <w:tc>
          <w:tcPr>
            <w:tcW w:w="5070" w:type="dxa"/>
          </w:tcPr>
          <w:p w14:paraId="672D1A7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Cho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w:t>
            </w:r>
          </w:p>
          <w:p w14:paraId="485C25C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giúp</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nghĩa</w:t>
            </w:r>
            <w:proofErr w:type="spellEnd"/>
            <w:r>
              <w:rPr>
                <w:rFonts w:ascii="Times New Roman" w:eastAsia="Times New Roman" w:hAnsi="Times New Roman"/>
                <w:sz w:val="28"/>
                <w:szCs w:val="28"/>
              </w:rPr>
              <w:t>:</w:t>
            </w:r>
          </w:p>
          <w:p w14:paraId="122172F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còn</w:t>
            </w:r>
            <w:proofErr w:type="spellEnd"/>
            <w:r>
              <w:rPr>
                <w:rFonts w:ascii="Times New Roman" w:eastAsia="Times New Roman" w:hAnsi="Times New Roman"/>
                <w:sz w:val="28"/>
                <w:szCs w:val="28"/>
              </w:rPr>
              <w:t xml:space="preserve"> xa </w:t>
            </w:r>
            <w:proofErr w:type="spellStart"/>
            <w:r>
              <w:rPr>
                <w:rFonts w:ascii="Times New Roman" w:eastAsia="Times New Roman" w:hAnsi="Times New Roman"/>
                <w:sz w:val="28"/>
                <w:szCs w:val="28"/>
              </w:rPr>
              <w:t>lạ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vụ</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khám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w:t>
            </w:r>
            <w:proofErr w:type="spellEnd"/>
            <w:r>
              <w:rPr>
                <w:rFonts w:ascii="Times New Roman" w:eastAsia="Times New Roman" w:hAnsi="Times New Roman"/>
                <w:sz w:val="28"/>
                <w:szCs w:val="28"/>
              </w:rPr>
              <w:t xml:space="preserve"> </w:t>
            </w:r>
            <w:r>
              <w:rPr>
                <w:rFonts w:ascii="Times New Roman" w:eastAsia="Times New Roman" w:hAnsi="Times New Roman"/>
                <w:sz w:val="28"/>
                <w:szCs w:val="28"/>
              </w:rPr>
              <w:lastRenderedPageBreak/>
              <w:t xml:space="preserve">khoa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hóa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kinh</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tế</w:t>
            </w:r>
            <w:proofErr w:type="spellEnd"/>
            <w:r>
              <w:rPr>
                <w:rFonts w:ascii="Times New Roman" w:eastAsia="Times New Roman" w:hAnsi="Times New Roman"/>
                <w:sz w:val="28"/>
                <w:szCs w:val="28"/>
              </w:rPr>
              <w:t>,...</w:t>
            </w:r>
            <w:proofErr w:type="gramEnd"/>
          </w:p>
        </w:tc>
        <w:tc>
          <w:tcPr>
            <w:tcW w:w="4110" w:type="dxa"/>
          </w:tcPr>
          <w:p w14:paraId="284478B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w:t>
            </w:r>
          </w:p>
        </w:tc>
      </w:tr>
      <w:tr w:rsidR="00A923F8" w14:paraId="0668E1CC" w14:textId="77777777">
        <w:trPr>
          <w:trHeight w:val="142"/>
        </w:trPr>
        <w:tc>
          <w:tcPr>
            <w:tcW w:w="5070" w:type="dxa"/>
          </w:tcPr>
          <w:p w14:paraId="30A4E0C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4,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phiếu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w:t>
            </w:r>
          </w:p>
        </w:tc>
        <w:tc>
          <w:tcPr>
            <w:tcW w:w="4110" w:type="dxa"/>
          </w:tcPr>
          <w:p w14:paraId="4050367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p>
          <w:p w14:paraId="60465CF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w:t>
            </w:r>
          </w:p>
        </w:tc>
      </w:tr>
      <w:tr w:rsidR="00A923F8" w14:paraId="02901BF7" w14:textId="77777777">
        <w:trPr>
          <w:trHeight w:val="142"/>
        </w:trPr>
        <w:tc>
          <w:tcPr>
            <w:tcW w:w="5070" w:type="dxa"/>
          </w:tcPr>
          <w:p w14:paraId="00AB0AD5"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=&gt; GV </w:t>
            </w:r>
            <w:proofErr w:type="spellStart"/>
            <w:r>
              <w:rPr>
                <w:rFonts w:ascii="Times New Roman" w:eastAsia="Times New Roman" w:hAnsi="Times New Roman"/>
                <w:sz w:val="28"/>
                <w:szCs w:val="28"/>
              </w:rPr>
              <w:t>chốt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đáp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án</w:t>
            </w:r>
            <w:proofErr w:type="spellEnd"/>
            <w:r>
              <w:rPr>
                <w:rFonts w:ascii="Times New Roman" w:eastAsia="Times New Roman" w:hAnsi="Times New Roman"/>
                <w:sz w:val="28"/>
                <w:szCs w:val="28"/>
              </w:rPr>
              <w:t xml:space="preserve">: </w:t>
            </w:r>
          </w:p>
          <w:p w14:paraId="3CCB37F0"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a)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w:t>
            </w:r>
          </w:p>
          <w:p w14:paraId="5B2DD29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b)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w:t>
            </w:r>
          </w:p>
        </w:tc>
        <w:tc>
          <w:tcPr>
            <w:tcW w:w="4110" w:type="dxa"/>
          </w:tcPr>
          <w:p w14:paraId="07F5FA4D" w14:textId="77777777" w:rsidR="00A923F8" w:rsidRDefault="00A923F8">
            <w:pPr>
              <w:spacing w:after="0" w:line="360" w:lineRule="auto"/>
              <w:jc w:val="both"/>
              <w:rPr>
                <w:rFonts w:ascii="Times New Roman" w:eastAsia="Times New Roman" w:hAnsi="Times New Roman"/>
                <w:sz w:val="28"/>
                <w:szCs w:val="28"/>
              </w:rPr>
            </w:pPr>
          </w:p>
        </w:tc>
      </w:tr>
      <w:tr w:rsidR="00A923F8" w14:paraId="2EF4C9F5" w14:textId="77777777">
        <w:trPr>
          <w:trHeight w:val="142"/>
        </w:trPr>
        <w:tc>
          <w:tcPr>
            <w:tcW w:w="5070" w:type="dxa"/>
          </w:tcPr>
          <w:p w14:paraId="6D8D8AD9"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Qua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thêm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w:t>
            </w:r>
            <w:proofErr w:type="gramEnd"/>
          </w:p>
          <w:p w14:paraId="6A14A8E8" w14:textId="77777777" w:rsidR="00A923F8" w:rsidRDefault="00A923F8">
            <w:pPr>
              <w:widowControl w:val="0"/>
              <w:spacing w:after="0" w:line="360" w:lineRule="auto"/>
              <w:jc w:val="both"/>
              <w:rPr>
                <w:rFonts w:ascii="Times New Roman" w:eastAsia="Times New Roman" w:hAnsi="Times New Roman"/>
                <w:sz w:val="28"/>
                <w:szCs w:val="28"/>
              </w:rPr>
            </w:pPr>
          </w:p>
          <w:p w14:paraId="35A0C9C9" w14:textId="77777777" w:rsidR="00A923F8" w:rsidRDefault="00A923F8">
            <w:pPr>
              <w:widowControl w:val="0"/>
              <w:spacing w:after="0" w:line="360" w:lineRule="auto"/>
              <w:jc w:val="both"/>
              <w:rPr>
                <w:rFonts w:ascii="Times New Roman" w:eastAsia="Times New Roman" w:hAnsi="Times New Roman"/>
                <w:sz w:val="28"/>
                <w:szCs w:val="28"/>
              </w:rPr>
            </w:pPr>
          </w:p>
          <w:p w14:paraId="746A075F" w14:textId="77777777" w:rsidR="00A923F8" w:rsidRDefault="00A923F8">
            <w:pPr>
              <w:widowControl w:val="0"/>
              <w:spacing w:after="0" w:line="360" w:lineRule="auto"/>
              <w:jc w:val="both"/>
              <w:rPr>
                <w:rFonts w:ascii="Times New Roman" w:eastAsia="Times New Roman" w:hAnsi="Times New Roman"/>
                <w:sz w:val="28"/>
                <w:szCs w:val="28"/>
              </w:rPr>
            </w:pPr>
          </w:p>
          <w:p w14:paraId="22A9C22C" w14:textId="77777777" w:rsidR="00A923F8" w:rsidRDefault="00A923F8">
            <w:pPr>
              <w:widowControl w:val="0"/>
              <w:spacing w:after="0" w:line="360" w:lineRule="auto"/>
              <w:jc w:val="both"/>
              <w:rPr>
                <w:rFonts w:ascii="Times New Roman" w:eastAsia="Times New Roman" w:hAnsi="Times New Roman"/>
                <w:sz w:val="28"/>
                <w:szCs w:val="28"/>
              </w:rPr>
            </w:pPr>
          </w:p>
          <w:p w14:paraId="658AD2CC" w14:textId="77777777" w:rsidR="00A923F8" w:rsidRDefault="00A923F8">
            <w:pPr>
              <w:widowControl w:val="0"/>
              <w:spacing w:after="0" w:line="360" w:lineRule="auto"/>
              <w:jc w:val="both"/>
              <w:rPr>
                <w:rFonts w:ascii="Times New Roman" w:eastAsia="Times New Roman" w:hAnsi="Times New Roman"/>
                <w:sz w:val="28"/>
                <w:szCs w:val="28"/>
              </w:rPr>
            </w:pPr>
          </w:p>
          <w:p w14:paraId="19C5BA86" w14:textId="77777777" w:rsidR="00A923F8" w:rsidRDefault="00A923F8">
            <w:pPr>
              <w:widowControl w:val="0"/>
              <w:spacing w:after="0" w:line="360" w:lineRule="auto"/>
              <w:jc w:val="both"/>
              <w:rPr>
                <w:rFonts w:ascii="Times New Roman" w:eastAsia="Times New Roman" w:hAnsi="Times New Roman"/>
                <w:sz w:val="28"/>
                <w:szCs w:val="28"/>
              </w:rPr>
            </w:pPr>
          </w:p>
          <w:p w14:paraId="5191550F" w14:textId="77777777" w:rsidR="00A923F8" w:rsidRDefault="00A923F8">
            <w:pPr>
              <w:widowControl w:val="0"/>
              <w:spacing w:after="0" w:line="360" w:lineRule="auto"/>
              <w:jc w:val="both"/>
              <w:rPr>
                <w:rFonts w:ascii="Times New Roman" w:eastAsia="Times New Roman" w:hAnsi="Times New Roman"/>
                <w:sz w:val="28"/>
                <w:szCs w:val="28"/>
              </w:rPr>
            </w:pPr>
          </w:p>
          <w:p w14:paraId="4F790AFF" w14:textId="77777777" w:rsidR="00A923F8" w:rsidRDefault="00A923F8">
            <w:pPr>
              <w:widowControl w:val="0"/>
              <w:spacing w:after="0" w:line="360" w:lineRule="auto"/>
              <w:jc w:val="both"/>
              <w:rPr>
                <w:rFonts w:ascii="Times New Roman" w:eastAsia="Times New Roman" w:hAnsi="Times New Roman"/>
                <w:sz w:val="28"/>
                <w:szCs w:val="28"/>
              </w:rPr>
            </w:pPr>
          </w:p>
          <w:p w14:paraId="71A7BDB6" w14:textId="77777777" w:rsidR="00A923F8" w:rsidRDefault="00A923F8">
            <w:pPr>
              <w:widowControl w:val="0"/>
              <w:spacing w:after="0" w:line="360" w:lineRule="auto"/>
              <w:jc w:val="both"/>
              <w:rPr>
                <w:rFonts w:ascii="Times New Roman" w:eastAsia="Times New Roman" w:hAnsi="Times New Roman"/>
                <w:sz w:val="28"/>
                <w:szCs w:val="28"/>
              </w:rPr>
            </w:pPr>
          </w:p>
        </w:tc>
        <w:tc>
          <w:tcPr>
            <w:tcW w:w="4110" w:type="dxa"/>
          </w:tcPr>
          <w:p w14:paraId="4B25F09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w:t>
            </w:r>
          </w:p>
          <w:p w14:paraId="098BCC4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đây</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gọi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thông</w:t>
            </w:r>
            <w:proofErr w:type="spellEnd"/>
            <w:r>
              <w:rPr>
                <w:rFonts w:ascii="Times New Roman" w:eastAsia="Times New Roman" w:hAnsi="Times New Roman"/>
                <w:sz w:val="28"/>
                <w:szCs w:val="28"/>
              </w:rPr>
              <w:t xml:space="preserve"> qua </w:t>
            </w:r>
            <w:proofErr w:type="spellStart"/>
            <w:r>
              <w:rPr>
                <w:rFonts w:ascii="Times New Roman" w:eastAsia="Times New Roman" w:hAnsi="Times New Roman"/>
                <w:sz w:val="28"/>
                <w:szCs w:val="28"/>
              </w:rPr>
              <w:t>máy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thoại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đường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dây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dẫn</w:t>
            </w:r>
            <w:proofErr w:type="spellEnd"/>
            <w:r>
              <w:rPr>
                <w:rFonts w:ascii="Times New Roman" w:eastAsia="Times New Roman" w:hAnsi="Times New Roman"/>
                <w:sz w:val="28"/>
                <w:szCs w:val="28"/>
              </w:rPr>
              <w:t>.</w:t>
            </w:r>
          </w:p>
          <w:p w14:paraId="5328066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Ngày nay,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thoại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dây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dẫn</w:t>
            </w:r>
            <w:proofErr w:type="spellEnd"/>
            <w:r>
              <w:rPr>
                <w:rFonts w:ascii="Times New Roman" w:eastAsia="Times New Roman" w:hAnsi="Times New Roman"/>
                <w:sz w:val="28"/>
                <w:szCs w:val="28"/>
              </w:rPr>
              <w:t>.</w:t>
            </w:r>
          </w:p>
          <w:p w14:paraId="418A4BA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Nhờ</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thoại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mà</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khác</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rất</w:t>
            </w:r>
            <w:proofErr w:type="spellEnd"/>
            <w:r>
              <w:rPr>
                <w:rFonts w:ascii="Times New Roman" w:eastAsia="Times New Roman" w:hAnsi="Times New Roman"/>
                <w:sz w:val="28"/>
                <w:szCs w:val="28"/>
              </w:rPr>
              <w:t xml:space="preserve"> xa.</w:t>
            </w:r>
          </w:p>
          <w:p w14:paraId="7184FBE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quay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Sao Kim: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Đông sang Tây.</w:t>
            </w:r>
          </w:p>
          <w:p w14:paraId="15C12D5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tc>
      </w:tr>
      <w:tr w:rsidR="00A923F8" w14:paraId="422BB365" w14:textId="77777777">
        <w:trPr>
          <w:trHeight w:val="142"/>
        </w:trPr>
        <w:tc>
          <w:tcPr>
            <w:tcW w:w="5070" w:type="dxa"/>
          </w:tcPr>
          <w:p w14:paraId="7FF478B1"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thú</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vị</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sẽ</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w:t>
            </w:r>
            <w:proofErr w:type="gramEnd"/>
          </w:p>
        </w:tc>
        <w:tc>
          <w:tcPr>
            <w:tcW w:w="4110" w:type="dxa"/>
          </w:tcPr>
          <w:p w14:paraId="60C7237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
          <w:p w14:paraId="52A7C41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Em </w:t>
            </w:r>
            <w:proofErr w:type="spellStart"/>
            <w:r>
              <w:rPr>
                <w:rFonts w:ascii="Times New Roman" w:eastAsia="Times New Roman" w:hAnsi="Times New Roman"/>
                <w:sz w:val="28"/>
                <w:szCs w:val="28"/>
              </w:rPr>
              <w:t>sẽ</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luôn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luôn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chú</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tòi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khám</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phá</w:t>
            </w:r>
            <w:proofErr w:type="spellEnd"/>
            <w:r>
              <w:rPr>
                <w:rFonts w:ascii="Times New Roman" w:eastAsia="Times New Roman" w:hAnsi="Times New Roman"/>
                <w:sz w:val="28"/>
                <w:szCs w:val="28"/>
              </w:rPr>
              <w:t>,...</w:t>
            </w:r>
            <w:proofErr w:type="gramEnd"/>
          </w:p>
          <w:p w14:paraId="0919E9D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Em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tivi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Khám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thế</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giới</w:t>
            </w:r>
            <w:proofErr w:type="spellEnd"/>
            <w:r>
              <w:rPr>
                <w:rFonts w:ascii="Times New Roman" w:eastAsia="Times New Roman" w:hAnsi="Times New Roman"/>
                <w:sz w:val="28"/>
                <w:szCs w:val="28"/>
              </w:rPr>
              <w:t>,...</w:t>
            </w:r>
            <w:proofErr w:type="gramEnd"/>
          </w:p>
        </w:tc>
      </w:tr>
      <w:tr w:rsidR="00A923F8" w14:paraId="10D29FF2" w14:textId="77777777">
        <w:trPr>
          <w:trHeight w:val="142"/>
        </w:trPr>
        <w:tc>
          <w:tcPr>
            <w:tcW w:w="5070" w:type="dxa"/>
          </w:tcPr>
          <w:p w14:paraId="218DF393" w14:textId="77777777" w:rsidR="00A923F8" w:rsidRDefault="00000000">
            <w:pPr>
              <w:widowControl w:val="0"/>
              <w:spacing w:after="0" w:line="360" w:lineRule="auto"/>
              <w:jc w:val="both"/>
              <w:rPr>
                <w:rFonts w:ascii="Times New Roman" w:eastAsia="Times New Roman" w:hAnsi="Times New Roman"/>
                <w:sz w:val="28"/>
                <w:szCs w:val="28"/>
                <w:u w:val="single"/>
              </w:rPr>
            </w:pPr>
            <w:proofErr w:type="spellStart"/>
            <w:r>
              <w:rPr>
                <w:rFonts w:ascii="Times New Roman" w:eastAsia="Times New Roman" w:hAnsi="Times New Roman"/>
                <w:sz w:val="28"/>
                <w:szCs w:val="28"/>
                <w:u w:val="single"/>
              </w:rPr>
              <w:lastRenderedPageBreak/>
              <w:t>Bài</w:t>
            </w:r>
            <w:proofErr w:type="spellEnd"/>
            <w:r>
              <w:rPr>
                <w:rFonts w:ascii="Times New Roman" w:eastAsia="Times New Roman" w:hAnsi="Times New Roman"/>
                <w:sz w:val="28"/>
                <w:szCs w:val="28"/>
                <w:u w:val="single"/>
              </w:rPr>
              <w:t xml:space="preserve"> 3</w:t>
            </w:r>
          </w:p>
        </w:tc>
        <w:tc>
          <w:tcPr>
            <w:tcW w:w="4110" w:type="dxa"/>
          </w:tcPr>
          <w:p w14:paraId="5DC6059F" w14:textId="77777777" w:rsidR="00A923F8" w:rsidRDefault="00A923F8">
            <w:pPr>
              <w:spacing w:after="0" w:line="360" w:lineRule="auto"/>
              <w:jc w:val="both"/>
              <w:rPr>
                <w:rFonts w:ascii="Times New Roman" w:eastAsia="Times New Roman" w:hAnsi="Times New Roman"/>
                <w:sz w:val="28"/>
                <w:szCs w:val="28"/>
              </w:rPr>
            </w:pPr>
          </w:p>
        </w:tc>
      </w:tr>
      <w:tr w:rsidR="00A923F8" w14:paraId="622F62B8" w14:textId="77777777">
        <w:trPr>
          <w:trHeight w:val="157"/>
        </w:trPr>
        <w:tc>
          <w:tcPr>
            <w:tcW w:w="5070" w:type="dxa"/>
          </w:tcPr>
          <w:p w14:paraId="7B4ED21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đưa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3: </w:t>
            </w:r>
            <w:proofErr w:type="spellStart"/>
            <w:r>
              <w:rPr>
                <w:rFonts w:ascii="Times New Roman" w:eastAsia="Times New Roman" w:hAnsi="Times New Roman"/>
                <w:sz w:val="28"/>
                <w:szCs w:val="28"/>
              </w:rPr>
              <w:t>Viết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đoạn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ngắn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qua </w:t>
            </w:r>
            <w:proofErr w:type="spellStart"/>
            <w:r>
              <w:rPr>
                <w:rFonts w:ascii="Times New Roman" w:eastAsia="Times New Roman" w:hAnsi="Times New Roman"/>
                <w:sz w:val="28"/>
                <w:szCs w:val="28"/>
              </w:rPr>
              <w:t>truyện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i/>
                <w:sz w:val="28"/>
                <w:szCs w:val="28"/>
              </w:rPr>
              <w:t>Lửa</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r>
              <w:rPr>
                <w:rFonts w:ascii="Times New Roman" w:eastAsia="Times New Roman" w:hAnsi="Times New Roman"/>
                <w:i/>
                <w:sz w:val="28"/>
                <w:szCs w:val="28"/>
              </w:rPr>
              <w:t xml:space="preserve">Sáng </w:t>
            </w:r>
            <w:proofErr w:type="spellStart"/>
            <w:r>
              <w:rPr>
                <w:rFonts w:ascii="Times New Roman" w:eastAsia="Times New Roman" w:hAnsi="Times New Roman"/>
                <w:i/>
                <w:sz w:val="28"/>
                <w:szCs w:val="28"/>
              </w:rPr>
              <w:t>tạo</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vì</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cuộc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sống</w:t>
            </w:r>
            <w:proofErr w:type="spellEnd"/>
          </w:p>
        </w:tc>
        <w:tc>
          <w:tcPr>
            <w:tcW w:w="4110" w:type="dxa"/>
          </w:tcPr>
          <w:p w14:paraId="19DDB72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w:t>
            </w:r>
          </w:p>
          <w:p w14:paraId="69C76EF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xác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định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w:t>
            </w:r>
          </w:p>
          <w:p w14:paraId="22F9BF5F" w14:textId="77777777" w:rsidR="00A923F8" w:rsidRDefault="00A923F8">
            <w:pPr>
              <w:spacing w:after="0" w:line="360" w:lineRule="auto"/>
              <w:jc w:val="both"/>
              <w:rPr>
                <w:rFonts w:ascii="Times New Roman" w:eastAsia="Times New Roman" w:hAnsi="Times New Roman"/>
                <w:sz w:val="28"/>
                <w:szCs w:val="28"/>
              </w:rPr>
            </w:pPr>
          </w:p>
        </w:tc>
      </w:tr>
      <w:tr w:rsidR="00A923F8" w14:paraId="0CF67795" w14:textId="77777777">
        <w:trPr>
          <w:trHeight w:val="157"/>
        </w:trPr>
        <w:tc>
          <w:tcPr>
            <w:tcW w:w="5070" w:type="dxa"/>
          </w:tcPr>
          <w:p w14:paraId="4EEB2A6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Qua </w:t>
            </w:r>
            <w:proofErr w:type="spellStart"/>
            <w:r>
              <w:rPr>
                <w:rFonts w:ascii="Times New Roman" w:eastAsia="Times New Roman" w:hAnsi="Times New Roman"/>
                <w:sz w:val="28"/>
                <w:szCs w:val="28"/>
              </w:rPr>
              <w:t>truyện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i/>
                <w:sz w:val="28"/>
                <w:szCs w:val="28"/>
              </w:rPr>
              <w:t>Lửa</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r>
              <w:rPr>
                <w:rFonts w:ascii="Times New Roman" w:eastAsia="Times New Roman" w:hAnsi="Times New Roman"/>
                <w:i/>
                <w:sz w:val="28"/>
                <w:szCs w:val="28"/>
              </w:rPr>
              <w:t xml:space="preserve">Sáng </w:t>
            </w:r>
            <w:proofErr w:type="spellStart"/>
            <w:r>
              <w:rPr>
                <w:rFonts w:ascii="Times New Roman" w:eastAsia="Times New Roman" w:hAnsi="Times New Roman"/>
                <w:i/>
                <w:sz w:val="28"/>
                <w:szCs w:val="28"/>
              </w:rPr>
              <w:t>tạo</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vì</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cuộc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w:t>
            </w:r>
          </w:p>
        </w:tc>
        <w:tc>
          <w:tcPr>
            <w:tcW w:w="4110" w:type="dxa"/>
          </w:tcPr>
          <w:p w14:paraId="2EC75B8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w:t>
            </w:r>
          </w:p>
          <w:p w14:paraId="31104D2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lửa</w:t>
            </w:r>
            <w:proofErr w:type="spellEnd"/>
          </w:p>
          <w:p w14:paraId="596B85B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Sáng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thoại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nước</w:t>
            </w:r>
            <w:proofErr w:type="spellEnd"/>
          </w:p>
        </w:tc>
      </w:tr>
      <w:tr w:rsidR="00A923F8" w14:paraId="2BC8C7F9" w14:textId="77777777">
        <w:trPr>
          <w:trHeight w:val="74"/>
        </w:trPr>
        <w:tc>
          <w:tcPr>
            <w:tcW w:w="5070" w:type="dxa"/>
          </w:tcPr>
          <w:p w14:paraId="6656536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đưa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gợi</w:t>
            </w:r>
            <w:proofErr w:type="spellEnd"/>
            <w:r>
              <w:rPr>
                <w:rFonts w:ascii="Times New Roman" w:eastAsia="Times New Roman" w:hAnsi="Times New Roman"/>
                <w:sz w:val="28"/>
                <w:szCs w:val="28"/>
              </w:rPr>
              <w:t xml:space="preserve"> ý:</w:t>
            </w:r>
          </w:p>
          <w:p w14:paraId="18C9E90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muốn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ai?</w:t>
            </w:r>
          </w:p>
          <w:p w14:paraId="14FCEF1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góp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hội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w:t>
            </w:r>
          </w:p>
          <w:p w14:paraId="466CCE0C"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sz w:val="28"/>
                <w:szCs w:val="28"/>
              </w:rPr>
              <w:t xml:space="preserve">+ Em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ấy</w:t>
            </w:r>
            <w:proofErr w:type="spellEnd"/>
            <w:r>
              <w:rPr>
                <w:rFonts w:ascii="Times New Roman" w:eastAsia="Times New Roman" w:hAnsi="Times New Roman"/>
                <w:sz w:val="28"/>
                <w:szCs w:val="28"/>
              </w:rPr>
              <w:t xml:space="preserve"> ?</w:t>
            </w:r>
            <w:proofErr w:type="gramEnd"/>
          </w:p>
        </w:tc>
        <w:tc>
          <w:tcPr>
            <w:tcW w:w="4110" w:type="dxa"/>
          </w:tcPr>
          <w:p w14:paraId="57297EE5" w14:textId="77777777" w:rsidR="00A923F8" w:rsidRDefault="00A923F8">
            <w:pPr>
              <w:spacing w:after="0" w:line="360" w:lineRule="auto"/>
              <w:jc w:val="both"/>
              <w:rPr>
                <w:rFonts w:ascii="Times New Roman" w:eastAsia="Times New Roman" w:hAnsi="Times New Roman"/>
                <w:sz w:val="28"/>
                <w:szCs w:val="28"/>
              </w:rPr>
            </w:pPr>
          </w:p>
          <w:p w14:paraId="6DF5FD8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gợi</w:t>
            </w:r>
            <w:proofErr w:type="spellEnd"/>
            <w:r>
              <w:rPr>
                <w:rFonts w:ascii="Times New Roman" w:eastAsia="Times New Roman" w:hAnsi="Times New Roman"/>
                <w:sz w:val="28"/>
                <w:szCs w:val="28"/>
              </w:rPr>
              <w:t xml:space="preserve"> ý.</w:t>
            </w:r>
          </w:p>
          <w:p w14:paraId="110C9BF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nhân</w:t>
            </w:r>
            <w:proofErr w:type="spellEnd"/>
            <w:r>
              <w:rPr>
                <w:rFonts w:ascii="Times New Roman" w:eastAsia="Times New Roman" w:hAnsi="Times New Roman"/>
                <w:sz w:val="28"/>
                <w:szCs w:val="28"/>
              </w:rPr>
              <w:t>.</w:t>
            </w:r>
          </w:p>
        </w:tc>
      </w:tr>
      <w:tr w:rsidR="00A923F8" w14:paraId="607FEEFD" w14:textId="77777777">
        <w:trPr>
          <w:trHeight w:val="244"/>
        </w:trPr>
        <w:tc>
          <w:tcPr>
            <w:tcW w:w="5070" w:type="dxa"/>
          </w:tcPr>
          <w:p w14:paraId="50AC627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bao </w:t>
            </w:r>
            <w:proofErr w:type="spellStart"/>
            <w:r>
              <w:rPr>
                <w:rFonts w:ascii="Times New Roman" w:eastAsia="Times New Roman" w:hAnsi="Times New Roman"/>
                <w:sz w:val="28"/>
                <w:szCs w:val="28"/>
              </w:rPr>
              <w:t>quát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giúp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đỡ</w:t>
            </w:r>
            <w:proofErr w:type="spellEnd"/>
            <w:r>
              <w:rPr>
                <w:rFonts w:ascii="Times New Roman" w:eastAsia="Times New Roman" w:hAnsi="Times New Roman"/>
                <w:sz w:val="28"/>
                <w:szCs w:val="28"/>
              </w:rPr>
              <w:t>.</w:t>
            </w:r>
          </w:p>
        </w:tc>
        <w:tc>
          <w:tcPr>
            <w:tcW w:w="4110" w:type="dxa"/>
          </w:tcPr>
          <w:p w14:paraId="004B36BF" w14:textId="77777777" w:rsidR="00A923F8" w:rsidRDefault="00A923F8">
            <w:pPr>
              <w:spacing w:after="0" w:line="360" w:lineRule="auto"/>
              <w:jc w:val="both"/>
              <w:rPr>
                <w:rFonts w:ascii="Times New Roman" w:eastAsia="Times New Roman" w:hAnsi="Times New Roman"/>
                <w:sz w:val="28"/>
                <w:szCs w:val="28"/>
              </w:rPr>
            </w:pPr>
          </w:p>
        </w:tc>
      </w:tr>
      <w:tr w:rsidR="00A923F8" w14:paraId="3EB4AA04" w14:textId="77777777">
        <w:trPr>
          <w:trHeight w:val="244"/>
        </w:trPr>
        <w:tc>
          <w:tcPr>
            <w:tcW w:w="5070" w:type="dxa"/>
          </w:tcPr>
          <w:p w14:paraId="2700433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Gọi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bày</w:t>
            </w:r>
            <w:proofErr w:type="spellEnd"/>
            <w:r>
              <w:rPr>
                <w:rFonts w:ascii="Times New Roman" w:eastAsia="Times New Roman" w:hAnsi="Times New Roman"/>
                <w:sz w:val="28"/>
                <w:szCs w:val="28"/>
              </w:rPr>
              <w:t>.</w:t>
            </w:r>
          </w:p>
        </w:tc>
        <w:tc>
          <w:tcPr>
            <w:tcW w:w="4110" w:type="dxa"/>
          </w:tcPr>
          <w:p w14:paraId="501E8A8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- 2-3 HS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bày</w:t>
            </w:r>
            <w:proofErr w:type="spellEnd"/>
            <w:r>
              <w:rPr>
                <w:rFonts w:ascii="Times New Roman" w:eastAsia="Times New Roman" w:hAnsi="Times New Roman"/>
                <w:sz w:val="28"/>
                <w:szCs w:val="28"/>
              </w:rPr>
              <w:t>.</w:t>
            </w:r>
          </w:p>
        </w:tc>
      </w:tr>
      <w:tr w:rsidR="00A923F8" w14:paraId="0B6D6D7F" w14:textId="77777777">
        <w:trPr>
          <w:trHeight w:val="265"/>
        </w:trPr>
        <w:tc>
          <w:tcPr>
            <w:tcW w:w="5070" w:type="dxa"/>
          </w:tcPr>
          <w:p w14:paraId="33EB40E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Mời HS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w:t>
            </w:r>
            <w:proofErr w:type="spellEnd"/>
            <w:r>
              <w:rPr>
                <w:rFonts w:ascii="Times New Roman" w:eastAsia="Times New Roman" w:hAnsi="Times New Roman"/>
                <w:sz w:val="28"/>
                <w:szCs w:val="28"/>
              </w:rPr>
              <w:t xml:space="preserve"> sung.</w:t>
            </w:r>
          </w:p>
          <w:p w14:paraId="6325DBD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=&gt;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tuyên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dương</w:t>
            </w:r>
            <w:proofErr w:type="spellEnd"/>
            <w:r>
              <w:rPr>
                <w:rFonts w:ascii="Times New Roman" w:eastAsia="Times New Roman" w:hAnsi="Times New Roman"/>
                <w:sz w:val="28"/>
                <w:szCs w:val="28"/>
              </w:rPr>
              <w:t>.</w:t>
            </w:r>
          </w:p>
        </w:tc>
        <w:tc>
          <w:tcPr>
            <w:tcW w:w="4110" w:type="dxa"/>
          </w:tcPr>
          <w:p w14:paraId="3E70E0D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w:t>
            </w:r>
          </w:p>
        </w:tc>
      </w:tr>
      <w:tr w:rsidR="00A923F8" w14:paraId="4323E1F0" w14:textId="77777777">
        <w:trPr>
          <w:trHeight w:val="74"/>
        </w:trPr>
        <w:tc>
          <w:tcPr>
            <w:tcW w:w="9180" w:type="dxa"/>
            <w:gridSpan w:val="2"/>
          </w:tcPr>
          <w:p w14:paraId="000E642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VD: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loài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Nhờ</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trở</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dàng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giúp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chúng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sưởi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ấm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nấu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lastRenderedPageBreak/>
              <w:t>xua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đuổi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thú</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dữ</w:t>
            </w:r>
            <w:proofErr w:type="spellEnd"/>
            <w:r>
              <w:rPr>
                <w:rFonts w:ascii="Times New Roman" w:eastAsia="Times New Roman" w:hAnsi="Times New Roman"/>
                <w:sz w:val="28"/>
                <w:szCs w:val="28"/>
              </w:rPr>
              <w:t xml:space="preserve">. Ngày nay,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an </w:t>
            </w:r>
            <w:proofErr w:type="spellStart"/>
            <w:r>
              <w:rPr>
                <w:rFonts w:ascii="Times New Roman" w:eastAsia="Times New Roman" w:hAnsi="Times New Roman"/>
                <w:sz w:val="28"/>
                <w:szCs w:val="28"/>
              </w:rPr>
              <w:t>toàn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kiệm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bếp</w:t>
            </w:r>
            <w:proofErr w:type="spellEnd"/>
            <w:r>
              <w:rPr>
                <w:rFonts w:ascii="Times New Roman" w:eastAsia="Times New Roman" w:hAnsi="Times New Roman"/>
                <w:sz w:val="28"/>
                <w:szCs w:val="28"/>
              </w:rPr>
              <w:t xml:space="preserve"> ga, </w:t>
            </w:r>
            <w:proofErr w:type="spellStart"/>
            <w:r>
              <w:rPr>
                <w:rFonts w:ascii="Times New Roman" w:eastAsia="Times New Roman" w:hAnsi="Times New Roman"/>
                <w:sz w:val="28"/>
                <w:szCs w:val="28"/>
              </w:rPr>
              <w:t>bật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diêm</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nến</w:t>
            </w:r>
            <w:proofErr w:type="spellEnd"/>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Em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thú</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thêm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thú</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vị</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này</w:t>
            </w:r>
            <w:proofErr w:type="spellEnd"/>
            <w:r>
              <w:rPr>
                <w:rFonts w:ascii="Times New Roman" w:eastAsia="Times New Roman" w:hAnsi="Times New Roman"/>
                <w:sz w:val="28"/>
                <w:szCs w:val="28"/>
              </w:rPr>
              <w:t>.</w:t>
            </w:r>
          </w:p>
        </w:tc>
      </w:tr>
      <w:tr w:rsidR="00A923F8" w14:paraId="27D8D44A" w14:textId="77777777">
        <w:tc>
          <w:tcPr>
            <w:tcW w:w="9180" w:type="dxa"/>
            <w:gridSpan w:val="2"/>
          </w:tcPr>
          <w:p w14:paraId="529F8483"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C. VẬN DỤNG</w:t>
            </w:r>
          </w:p>
          <w:p w14:paraId="4CAB7247"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Mục</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tiêu</w:t>
            </w:r>
            <w:proofErr w:type="spellEnd"/>
            <w:r>
              <w:rPr>
                <w:rFonts w:ascii="Times New Roman" w:eastAsia="Times New Roman" w:hAnsi="Times New Roman"/>
                <w:b/>
                <w:i/>
                <w:sz w:val="28"/>
                <w:szCs w:val="28"/>
              </w:rPr>
              <w:t xml:space="preserve">: </w:t>
            </w:r>
          </w:p>
          <w:p w14:paraId="684BDBB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Mở</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hệ</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w:t>
            </w:r>
          </w:p>
          <w:p w14:paraId="4138F81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vui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luyến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w:t>
            </w:r>
          </w:p>
          <w:p w14:paraId="4192407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triển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ngôn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ngữ</w:t>
            </w:r>
            <w:proofErr w:type="spellEnd"/>
            <w:r>
              <w:rPr>
                <w:rFonts w:ascii="Times New Roman" w:eastAsia="Times New Roman" w:hAnsi="Times New Roman"/>
                <w:sz w:val="28"/>
                <w:szCs w:val="28"/>
              </w:rPr>
              <w:t>.</w:t>
            </w:r>
          </w:p>
          <w:p w14:paraId="22BF8187"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Cách</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tiến</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hành</w:t>
            </w:r>
            <w:proofErr w:type="spellEnd"/>
            <w:r>
              <w:rPr>
                <w:rFonts w:ascii="Times New Roman" w:eastAsia="Times New Roman" w:hAnsi="Times New Roman"/>
                <w:b/>
                <w:i/>
                <w:sz w:val="28"/>
                <w:szCs w:val="28"/>
              </w:rPr>
              <w:t>:</w:t>
            </w:r>
          </w:p>
        </w:tc>
      </w:tr>
      <w:tr w:rsidR="00A923F8" w14:paraId="78E8C4EB" w14:textId="77777777">
        <w:trPr>
          <w:trHeight w:val="142"/>
        </w:trPr>
        <w:tc>
          <w:tcPr>
            <w:tcW w:w="5070" w:type="dxa"/>
          </w:tcPr>
          <w:p w14:paraId="4454CFDB"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thêm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w:t>
            </w:r>
          </w:p>
        </w:tc>
        <w:tc>
          <w:tcPr>
            <w:tcW w:w="4110" w:type="dxa"/>
          </w:tcPr>
          <w:p w14:paraId="04B6EE8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w:t>
            </w:r>
          </w:p>
        </w:tc>
      </w:tr>
      <w:tr w:rsidR="00A923F8" w14:paraId="3EBC203E" w14:textId="77777777">
        <w:trPr>
          <w:trHeight w:val="858"/>
        </w:trPr>
        <w:tc>
          <w:tcPr>
            <w:tcW w:w="5070" w:type="dxa"/>
          </w:tcPr>
          <w:p w14:paraId="14D76775"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Cho HS </w:t>
            </w:r>
            <w:proofErr w:type="spellStart"/>
            <w:r>
              <w:rPr>
                <w:rFonts w:ascii="Times New Roman" w:eastAsia="Times New Roman" w:hAnsi="Times New Roman"/>
                <w:sz w:val="28"/>
                <w:szCs w:val="28"/>
              </w:rPr>
              <w:t>xem</w:t>
            </w:r>
            <w:proofErr w:type="spellEnd"/>
            <w:r>
              <w:rPr>
                <w:rFonts w:ascii="Times New Roman" w:eastAsia="Times New Roman" w:hAnsi="Times New Roman"/>
                <w:sz w:val="28"/>
                <w:szCs w:val="28"/>
              </w:rPr>
              <w:t xml:space="preserve"> video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dân</w:t>
            </w:r>
            <w:proofErr w:type="spellEnd"/>
            <w:r>
              <w:rPr>
                <w:rFonts w:ascii="Times New Roman" w:eastAsia="Times New Roman" w:hAnsi="Times New Roman"/>
                <w:sz w:val="28"/>
                <w:szCs w:val="28"/>
              </w:rPr>
              <w:t xml:space="preserve"> Việt Nam.</w:t>
            </w:r>
          </w:p>
          <w:p w14:paraId="26A89F30" w14:textId="77777777" w:rsidR="00A923F8" w:rsidRDefault="00A923F8">
            <w:pPr>
              <w:widowControl w:val="0"/>
              <w:spacing w:after="0" w:line="360" w:lineRule="auto"/>
              <w:jc w:val="both"/>
              <w:rPr>
                <w:rFonts w:ascii="Times New Roman" w:eastAsia="Times New Roman" w:hAnsi="Times New Roman"/>
                <w:sz w:val="28"/>
                <w:szCs w:val="28"/>
              </w:rPr>
            </w:pPr>
            <w:hyperlink r:id="rId32">
              <w:r>
                <w:rPr>
                  <w:rFonts w:ascii="Times New Roman" w:eastAsia="Times New Roman" w:hAnsi="Times New Roman"/>
                  <w:color w:val="0563C1"/>
                  <w:sz w:val="28"/>
                  <w:szCs w:val="28"/>
                  <w:u w:val="single"/>
                </w:rPr>
                <w:t>https://youtu.be/GHv5MBaPKXA</w:t>
              </w:r>
            </w:hyperlink>
          </w:p>
        </w:tc>
        <w:tc>
          <w:tcPr>
            <w:tcW w:w="4110" w:type="dxa"/>
          </w:tcPr>
          <w:p w14:paraId="2DEFCA4F" w14:textId="77777777" w:rsidR="00A923F8" w:rsidRDefault="00A923F8">
            <w:pPr>
              <w:spacing w:after="0" w:line="360" w:lineRule="auto"/>
              <w:jc w:val="both"/>
              <w:rPr>
                <w:rFonts w:ascii="Times New Roman" w:eastAsia="Times New Roman" w:hAnsi="Times New Roman"/>
                <w:sz w:val="28"/>
                <w:szCs w:val="28"/>
              </w:rPr>
            </w:pPr>
          </w:p>
          <w:p w14:paraId="6330F251" w14:textId="77777777" w:rsidR="00A923F8" w:rsidRDefault="00A923F8">
            <w:pPr>
              <w:spacing w:after="0" w:line="360" w:lineRule="auto"/>
              <w:jc w:val="both"/>
              <w:rPr>
                <w:rFonts w:ascii="Times New Roman" w:eastAsia="Times New Roman" w:hAnsi="Times New Roman"/>
                <w:sz w:val="28"/>
                <w:szCs w:val="28"/>
              </w:rPr>
            </w:pPr>
          </w:p>
          <w:p w14:paraId="67CD016A" w14:textId="77777777" w:rsidR="00A923F8" w:rsidRDefault="00A923F8">
            <w:pPr>
              <w:spacing w:after="0" w:line="360" w:lineRule="auto"/>
              <w:jc w:val="both"/>
              <w:rPr>
                <w:rFonts w:ascii="Times New Roman" w:eastAsia="Times New Roman" w:hAnsi="Times New Roman"/>
                <w:sz w:val="28"/>
                <w:szCs w:val="28"/>
              </w:rPr>
            </w:pPr>
          </w:p>
        </w:tc>
      </w:tr>
      <w:tr w:rsidR="00A923F8" w14:paraId="436F14FE" w14:textId="77777777">
        <w:trPr>
          <w:trHeight w:val="840"/>
        </w:trPr>
        <w:tc>
          <w:tcPr>
            <w:tcW w:w="5070" w:type="dxa"/>
          </w:tcPr>
          <w:p w14:paraId="522DB11B"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Em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xem</w:t>
            </w:r>
            <w:proofErr w:type="spellEnd"/>
            <w:r>
              <w:rPr>
                <w:rFonts w:ascii="Times New Roman" w:eastAsia="Times New Roman" w:hAnsi="Times New Roman"/>
                <w:sz w:val="28"/>
                <w:szCs w:val="28"/>
              </w:rPr>
              <w:t xml:space="preserve"> video? </w:t>
            </w:r>
          </w:p>
        </w:tc>
        <w:tc>
          <w:tcPr>
            <w:tcW w:w="4110" w:type="dxa"/>
          </w:tcPr>
          <w:p w14:paraId="3DF036B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Em </w:t>
            </w:r>
            <w:proofErr w:type="spellStart"/>
            <w:r>
              <w:rPr>
                <w:rFonts w:ascii="Times New Roman" w:eastAsia="Times New Roman" w:hAnsi="Times New Roman"/>
                <w:sz w:val="28"/>
                <w:szCs w:val="28"/>
              </w:rPr>
              <w:t>thấy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tài</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giỏi</w:t>
            </w:r>
            <w:proofErr w:type="spellEnd"/>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Em </w:t>
            </w:r>
            <w:proofErr w:type="spellStart"/>
            <w:r>
              <w:rPr>
                <w:rFonts w:ascii="Times New Roman" w:eastAsia="Times New Roman" w:hAnsi="Times New Roman"/>
                <w:sz w:val="28"/>
                <w:szCs w:val="28"/>
              </w:rPr>
              <w:t>thật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khâm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dân</w:t>
            </w:r>
            <w:proofErr w:type="spellEnd"/>
            <w:r>
              <w:rPr>
                <w:rFonts w:ascii="Times New Roman" w:eastAsia="Times New Roman" w:hAnsi="Times New Roman"/>
                <w:sz w:val="28"/>
                <w:szCs w:val="28"/>
              </w:rPr>
              <w:t>./...</w:t>
            </w:r>
          </w:p>
        </w:tc>
      </w:tr>
      <w:tr w:rsidR="00A923F8" w14:paraId="737BE025" w14:textId="77777777">
        <w:trPr>
          <w:trHeight w:val="327"/>
        </w:trPr>
        <w:tc>
          <w:tcPr>
            <w:tcW w:w="5070" w:type="dxa"/>
          </w:tcPr>
          <w:p w14:paraId="1785354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giúp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tc>
        <w:tc>
          <w:tcPr>
            <w:tcW w:w="4110" w:type="dxa"/>
          </w:tcPr>
          <w:p w14:paraId="6C5AD3C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Ham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tỉ</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mỉ</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óc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thương</w:t>
            </w:r>
            <w:proofErr w:type="spellEnd"/>
            <w:r>
              <w:rPr>
                <w:rFonts w:ascii="Times New Roman" w:eastAsia="Times New Roman" w:hAnsi="Times New Roman"/>
                <w:sz w:val="28"/>
                <w:szCs w:val="28"/>
              </w:rPr>
              <w:t xml:space="preserve"> con </w:t>
            </w:r>
            <w:proofErr w:type="spellStart"/>
            <w:proofErr w:type="gramStart"/>
            <w:r>
              <w:rPr>
                <w:rFonts w:ascii="Times New Roman" w:eastAsia="Times New Roman" w:hAnsi="Times New Roman"/>
                <w:sz w:val="28"/>
                <w:szCs w:val="28"/>
              </w:rPr>
              <w:t>người</w:t>
            </w:r>
            <w:proofErr w:type="spellEnd"/>
            <w:r>
              <w:rPr>
                <w:rFonts w:ascii="Times New Roman" w:eastAsia="Times New Roman" w:hAnsi="Times New Roman"/>
                <w:sz w:val="28"/>
                <w:szCs w:val="28"/>
              </w:rPr>
              <w:t>,...</w:t>
            </w:r>
            <w:proofErr w:type="gramEnd"/>
          </w:p>
        </w:tc>
      </w:tr>
      <w:tr w:rsidR="00A923F8" w14:paraId="3ADD52B5" w14:textId="77777777">
        <w:trPr>
          <w:trHeight w:val="142"/>
        </w:trPr>
        <w:tc>
          <w:tcPr>
            <w:tcW w:w="5070" w:type="dxa"/>
          </w:tcPr>
          <w:p w14:paraId="7252DDB4"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liên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hệ</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chỉ</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nhà</w:t>
            </w:r>
            <w:proofErr w:type="spellEnd"/>
            <w:r>
              <w:rPr>
                <w:rFonts w:ascii="Times New Roman" w:eastAsia="Times New Roman" w:hAnsi="Times New Roman"/>
                <w:sz w:val="28"/>
                <w:szCs w:val="28"/>
              </w:rPr>
              <w:t xml:space="preserve"> khoa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còn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hữu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vụ</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Chúng</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quý</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trọng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góp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 xml:space="preserve">. GDHS ham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tòi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góp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hội</w:t>
            </w:r>
            <w:proofErr w:type="spellEnd"/>
            <w:r>
              <w:rPr>
                <w:rFonts w:ascii="Times New Roman" w:eastAsia="Times New Roman" w:hAnsi="Times New Roman"/>
                <w:sz w:val="28"/>
                <w:szCs w:val="28"/>
              </w:rPr>
              <w:t>.</w:t>
            </w:r>
          </w:p>
        </w:tc>
        <w:tc>
          <w:tcPr>
            <w:tcW w:w="4110" w:type="dxa"/>
          </w:tcPr>
          <w:p w14:paraId="701042B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w:t>
            </w:r>
          </w:p>
        </w:tc>
      </w:tr>
      <w:tr w:rsidR="00A923F8" w14:paraId="035AE91D" w14:textId="77777777">
        <w:trPr>
          <w:trHeight w:val="74"/>
        </w:trPr>
        <w:tc>
          <w:tcPr>
            <w:tcW w:w="9180" w:type="dxa"/>
            <w:gridSpan w:val="2"/>
          </w:tcPr>
          <w:p w14:paraId="57BAC1F2"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IV. ĐIỀU CHỈNH SAU BÀI DẠY:</w:t>
            </w:r>
          </w:p>
          <w:p w14:paraId="32AF32BD" w14:textId="12FF98AD"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063A3DA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tc>
      </w:tr>
    </w:tbl>
    <w:p w14:paraId="262B1EB1" w14:textId="46E24B5B" w:rsidR="00A923F8" w:rsidRPr="002548ED" w:rsidRDefault="00000000" w:rsidP="002548ED">
      <w:pPr>
        <w:rPr>
          <w:rFonts w:ascii="Times New Roman" w:eastAsia="Times New Roman" w:hAnsi="Times New Roman"/>
          <w:b/>
          <w:sz w:val="28"/>
          <w:szCs w:val="28"/>
          <w:u w:val="single"/>
        </w:rPr>
      </w:pPr>
      <w:r w:rsidRPr="002548ED">
        <w:rPr>
          <w:rFonts w:ascii="Times New Roman" w:eastAsia="Times New Roman" w:hAnsi="Times New Roman"/>
          <w:b/>
          <w:sz w:val="28"/>
          <w:szCs w:val="28"/>
          <w:u w:val="single"/>
        </w:rPr>
        <w:t>TOÁN</w:t>
      </w:r>
    </w:p>
    <w:p w14:paraId="5F454491" w14:textId="77777777" w:rsidR="00A923F8" w:rsidRDefault="00000000">
      <w:pPr>
        <w:spacing w:after="0" w:line="240" w:lineRule="auto"/>
        <w:jc w:val="center"/>
        <w:rPr>
          <w:rFonts w:ascii="Times New Roman" w:eastAsia="Times New Roman" w:hAnsi="Times New Roman"/>
          <w:b/>
          <w:color w:val="FF0000"/>
          <w:sz w:val="28"/>
          <w:szCs w:val="28"/>
        </w:rPr>
      </w:pPr>
      <w:r w:rsidRPr="002548ED">
        <w:rPr>
          <w:rFonts w:ascii="Times New Roman" w:eastAsia="Times New Roman" w:hAnsi="Times New Roman"/>
          <w:b/>
          <w:sz w:val="28"/>
          <w:szCs w:val="28"/>
        </w:rPr>
        <w:t>BÀI 89: KIỂM ĐẾM SỐ LẦN XUẤT HIỆN CỦA MỘT SỰ KIỆN</w:t>
      </w:r>
    </w:p>
    <w:p w14:paraId="7F644776"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I. YÊU CẦU CẦN ĐẠT</w:t>
      </w:r>
    </w:p>
    <w:p w14:paraId="4516836F" w14:textId="77777777" w:rsidR="00A923F8" w:rsidRDefault="00000000">
      <w:pPr>
        <w:shd w:val="clear" w:color="auto" w:fill="FFFFFF"/>
        <w:spacing w:after="0" w:line="240" w:lineRule="auto"/>
        <w:rPr>
          <w:rFonts w:ascii="Times New Roman" w:eastAsia="Times New Roman" w:hAnsi="Times New Roman"/>
          <w:sz w:val="28"/>
          <w:szCs w:val="28"/>
          <w:highlight w:val="white"/>
        </w:rPr>
      </w:pPr>
      <w:r>
        <w:rPr>
          <w:rFonts w:ascii="Times New Roman" w:eastAsia="Times New Roman" w:hAnsi="Times New Roman"/>
          <w:b/>
          <w:sz w:val="28"/>
          <w:szCs w:val="28"/>
          <w:highlight w:val="white"/>
        </w:rPr>
        <w:t xml:space="preserve">1. </w:t>
      </w:r>
      <w:proofErr w:type="spellStart"/>
      <w:r>
        <w:rPr>
          <w:rFonts w:ascii="Times New Roman" w:eastAsia="Times New Roman" w:hAnsi="Times New Roman"/>
          <w:b/>
          <w:sz w:val="28"/>
          <w:szCs w:val="28"/>
          <w:highlight w:val="white"/>
        </w:rPr>
        <w:t>Năng</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lực</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dặc</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thù</w:t>
      </w:r>
      <w:proofErr w:type="spellEnd"/>
    </w:p>
    <w:p w14:paraId="0BBD260C" w14:textId="77777777" w:rsidR="00A923F8" w:rsidRDefault="00000000">
      <w:pPr>
        <w:spacing w:after="0" w:line="240" w:lineRule="auto"/>
        <w:jc w:val="both"/>
        <w:rPr>
          <w:rFonts w:ascii="Times New Roman" w:eastAsia="Times New Roman" w:hAnsi="Times New Roman"/>
          <w:sz w:val="28"/>
          <w:szCs w:val="28"/>
        </w:rPr>
      </w:pPr>
      <w:sdt>
        <w:sdtPr>
          <w:tag w:val="goog_rdk_0"/>
          <w:id w:val="147466751"/>
        </w:sdtPr>
        <w:sdtContent>
          <w:r>
            <w:rPr>
              <w:rFonts w:ascii="Gungsuh" w:eastAsia="Gungsuh" w:hAnsi="Gungsuh" w:cs="Gungsuh"/>
              <w:color w:val="424100"/>
              <w:sz w:val="28"/>
              <w:szCs w:val="28"/>
            </w:rPr>
            <w:t xml:space="preserve">− </w:t>
          </w:r>
        </w:sdtContent>
      </w:sdt>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suất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ngẫu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tượng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ngẫu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tâm</w:t>
      </w:r>
      <w:proofErr w:type="spellEnd"/>
      <w:r>
        <w:rPr>
          <w:rFonts w:ascii="Times New Roman" w:eastAsia="Times New Roman" w:hAnsi="Times New Roman"/>
          <w:sz w:val="28"/>
          <w:szCs w:val="28"/>
        </w:rPr>
        <w:t xml:space="preserve"> hay </w:t>
      </w:r>
      <w:proofErr w:type="spellStart"/>
      <w:r>
        <w:rPr>
          <w:rFonts w:ascii="Times New Roman" w:eastAsia="Times New Roman" w:hAnsi="Times New Roman"/>
          <w:sz w:val="28"/>
          <w:szCs w:val="28"/>
        </w:rPr>
        <w:t>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thích</w:t>
      </w:r>
      <w:proofErr w:type="spellEnd"/>
      <w:r>
        <w:rPr>
          <w:rFonts w:ascii="Times New Roman" w:eastAsia="Times New Roman" w:hAnsi="Times New Roman"/>
          <w:sz w:val="28"/>
          <w:szCs w:val="28"/>
        </w:rPr>
        <w:t>).</w:t>
      </w:r>
    </w:p>
    <w:p w14:paraId="72696356"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đếm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xuất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tượng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ngẫu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tâm</w:t>
      </w:r>
      <w:proofErr w:type="spellEnd"/>
      <w:r>
        <w:rPr>
          <w:rFonts w:ascii="Times New Roman" w:eastAsia="Times New Roman" w:hAnsi="Times New Roman"/>
          <w:sz w:val="28"/>
          <w:szCs w:val="28"/>
        </w:rPr>
        <w:t xml:space="preserve"> hay </w:t>
      </w:r>
      <w:proofErr w:type="spellStart"/>
      <w:r>
        <w:rPr>
          <w:rFonts w:ascii="Times New Roman" w:eastAsia="Times New Roman" w:hAnsi="Times New Roman"/>
          <w:sz w:val="28"/>
          <w:szCs w:val="28"/>
        </w:rPr>
        <w:t>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w:t>
      </w:r>
    </w:p>
    <w:p w14:paraId="5014D74C"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suất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nói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w:t>
      </w:r>
    </w:p>
    <w:p w14:paraId="4A945E98"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 xml:space="preserve">2. </w:t>
      </w:r>
      <w:proofErr w:type="spellStart"/>
      <w:r>
        <w:rPr>
          <w:rFonts w:ascii="Times New Roman" w:eastAsia="Times New Roman" w:hAnsi="Times New Roman"/>
          <w:b/>
          <w:sz w:val="28"/>
          <w:szCs w:val="28"/>
          <w:highlight w:val="white"/>
        </w:rPr>
        <w:t>Năng</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lực</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chung</w:t>
      </w:r>
      <w:proofErr w:type="spellEnd"/>
      <w:r>
        <w:rPr>
          <w:rFonts w:ascii="Times New Roman" w:eastAsia="Times New Roman" w:hAnsi="Times New Roman"/>
          <w:b/>
          <w:i/>
          <w:sz w:val="28"/>
          <w:szCs w:val="28"/>
          <w:highlight w:val="white"/>
        </w:rPr>
        <w:t>:</w:t>
      </w:r>
    </w:p>
    <w:p w14:paraId="38FDBAD8"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Năng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lực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giao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tiếp</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hợp</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tác</w:t>
      </w:r>
      <w:proofErr w:type="spellEnd"/>
      <w:r>
        <w:rPr>
          <w:rFonts w:ascii="Times New Roman" w:eastAsia="Times New Roman" w:hAnsi="Times New Roman"/>
          <w:sz w:val="28"/>
          <w:szCs w:val="28"/>
          <w:highlight w:val="white"/>
        </w:rPr>
        <w:t xml:space="preserve">: Trao </w:t>
      </w:r>
      <w:proofErr w:type="spellStart"/>
      <w:r>
        <w:rPr>
          <w:rFonts w:ascii="Times New Roman" w:eastAsia="Times New Roman" w:hAnsi="Times New Roman"/>
          <w:sz w:val="28"/>
          <w:szCs w:val="28"/>
          <w:highlight w:val="white"/>
        </w:rPr>
        <w:t>đổi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thảo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luận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với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giáo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viên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và</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bạn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bè</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để</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thực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hiện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các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nhiệm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vụ</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tập</w:t>
      </w:r>
      <w:proofErr w:type="spellEnd"/>
      <w:r>
        <w:rPr>
          <w:rFonts w:ascii="Times New Roman" w:eastAsia="Times New Roman" w:hAnsi="Times New Roman"/>
          <w:sz w:val="28"/>
          <w:szCs w:val="28"/>
          <w:highlight w:val="white"/>
        </w:rPr>
        <w:t>.</w:t>
      </w:r>
    </w:p>
    <w:p w14:paraId="78F5D133"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Năng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lực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giải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quyết</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vấn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đề</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và</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sáng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tạo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Sử</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dụng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các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kiến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thức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đã</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ứng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dụng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vào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thực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tế</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tìm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tòi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phát</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hiện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giải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quyết</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các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nhiệm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vụ</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trong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cuộc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sống</w:t>
      </w:r>
      <w:proofErr w:type="spellEnd"/>
      <w:r>
        <w:rPr>
          <w:rFonts w:ascii="Times New Roman" w:eastAsia="Times New Roman" w:hAnsi="Times New Roman"/>
          <w:sz w:val="28"/>
          <w:szCs w:val="28"/>
          <w:highlight w:val="white"/>
        </w:rPr>
        <w:t>.</w:t>
      </w:r>
    </w:p>
    <w:p w14:paraId="09677E7A"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 xml:space="preserve">3. </w:t>
      </w:r>
      <w:proofErr w:type="spellStart"/>
      <w:r>
        <w:rPr>
          <w:rFonts w:ascii="Times New Roman" w:eastAsia="Times New Roman" w:hAnsi="Times New Roman"/>
          <w:b/>
          <w:sz w:val="28"/>
          <w:szCs w:val="28"/>
          <w:highlight w:val="white"/>
        </w:rPr>
        <w:t>Phẩm</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chất</w:t>
      </w:r>
      <w:proofErr w:type="spellEnd"/>
    </w:p>
    <w:p w14:paraId="626BC5FE"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Chăm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ham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có</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tinh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thần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tự</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chịu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khó</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sách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giáo</w:t>
      </w:r>
      <w:proofErr w:type="spellEnd"/>
      <w:r>
        <w:rPr>
          <w:rFonts w:ascii="Times New Roman" w:eastAsia="Times New Roman" w:hAnsi="Times New Roman"/>
          <w:sz w:val="28"/>
          <w:szCs w:val="28"/>
          <w:highlight w:val="white"/>
        </w:rPr>
        <w:t xml:space="preserve"> khoa, </w:t>
      </w:r>
      <w:proofErr w:type="spellStart"/>
      <w:r>
        <w:rPr>
          <w:rFonts w:ascii="Times New Roman" w:eastAsia="Times New Roman" w:hAnsi="Times New Roman"/>
          <w:sz w:val="28"/>
          <w:szCs w:val="28"/>
          <w:highlight w:val="white"/>
        </w:rPr>
        <w:t>tài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liệu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và</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thực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hiện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các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nhiệm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vụ</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cá</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nhân</w:t>
      </w:r>
      <w:proofErr w:type="spellEnd"/>
      <w:r>
        <w:rPr>
          <w:rFonts w:ascii="Times New Roman" w:eastAsia="Times New Roman" w:hAnsi="Times New Roman"/>
          <w:sz w:val="28"/>
          <w:szCs w:val="28"/>
          <w:highlight w:val="white"/>
        </w:rPr>
        <w:t>.</w:t>
      </w:r>
    </w:p>
    <w:p w14:paraId="5B97798A"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Yêu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thích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môn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sáng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tạo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có</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niềm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hứng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thú</w:t>
      </w:r>
      <w:proofErr w:type="spellEnd"/>
      <w:r>
        <w:rPr>
          <w:rFonts w:ascii="Times New Roman" w:eastAsia="Times New Roman" w:hAnsi="Times New Roman"/>
          <w:sz w:val="28"/>
          <w:szCs w:val="28"/>
          <w:highlight w:val="white"/>
        </w:rPr>
        <w:t xml:space="preserve">, say </w:t>
      </w:r>
      <w:proofErr w:type="spellStart"/>
      <w:r>
        <w:rPr>
          <w:rFonts w:ascii="Times New Roman" w:eastAsia="Times New Roman" w:hAnsi="Times New Roman"/>
          <w:sz w:val="28"/>
          <w:szCs w:val="28"/>
          <w:highlight w:val="white"/>
        </w:rPr>
        <w:t>mê</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các</w:t>
      </w:r>
      <w:proofErr w:type="spellEnd"/>
      <w:r>
        <w:rPr>
          <w:rFonts w:ascii="Times New Roman" w:eastAsia="Times New Roman" w:hAnsi="Times New Roman"/>
          <w:sz w:val="28"/>
          <w:szCs w:val="28"/>
          <w:highlight w:val="white"/>
        </w:rPr>
        <w:t xml:space="preserve"> con </w:t>
      </w:r>
      <w:proofErr w:type="spellStart"/>
      <w:r>
        <w:rPr>
          <w:rFonts w:ascii="Times New Roman" w:eastAsia="Times New Roman" w:hAnsi="Times New Roman"/>
          <w:sz w:val="28"/>
          <w:szCs w:val="28"/>
          <w:highlight w:val="white"/>
        </w:rPr>
        <w:t>số</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để</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giải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quyết</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bài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toán</w:t>
      </w:r>
      <w:proofErr w:type="spellEnd"/>
      <w:r>
        <w:rPr>
          <w:rFonts w:ascii="Times New Roman" w:eastAsia="Times New Roman" w:hAnsi="Times New Roman"/>
          <w:sz w:val="28"/>
          <w:szCs w:val="28"/>
          <w:highlight w:val="white"/>
        </w:rPr>
        <w:t>.</w:t>
      </w:r>
    </w:p>
    <w:p w14:paraId="5D1E7BEC"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II. ĐỒ DÙNG DẠY HỌC</w:t>
      </w:r>
    </w:p>
    <w:p w14:paraId="7584EFF0"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w:t>
      </w:r>
      <w:proofErr w:type="spellStart"/>
      <w:r>
        <w:rPr>
          <w:rFonts w:ascii="Times New Roman" w:eastAsia="Times New Roman" w:hAnsi="Times New Roman"/>
          <w:sz w:val="28"/>
          <w:szCs w:val="28"/>
          <w:highlight w:val="white"/>
        </w:rPr>
        <w:t>Kế</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hoach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bài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dạy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w:t>
      </w:r>
      <w:r>
        <w:rPr>
          <w:rFonts w:ascii="Times New Roman" w:eastAsia="Times New Roman" w:hAnsi="Times New Roman"/>
          <w:sz w:val="28"/>
          <w:szCs w:val="28"/>
          <w:highlight w:val="white"/>
        </w:rPr>
        <w:t>áy</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tính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máy</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chiếu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bảng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phụ</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rPr>
        <w:t>phiếu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phóng</w:t>
      </w:r>
      <w:proofErr w:type="spellEnd"/>
      <w:r>
        <w:rPr>
          <w:rFonts w:ascii="Times New Roman" w:eastAsia="Times New Roman" w:hAnsi="Times New Roman"/>
          <w:sz w:val="28"/>
          <w:szCs w:val="28"/>
        </w:rPr>
        <w:t xml:space="preserve"> to.</w:t>
      </w:r>
    </w:p>
    <w:p w14:paraId="07F5B6EA" w14:textId="3E057D21"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III. CÁC HOẠT ĐỘNG DẠY</w:t>
      </w:r>
      <w:r w:rsidR="00F00770">
        <w:rPr>
          <w:rFonts w:ascii="Times New Roman" w:eastAsia="Times New Roman" w:hAnsi="Times New Roman"/>
          <w:b/>
          <w:sz w:val="28"/>
          <w:szCs w:val="28"/>
          <w:highlight w:val="white"/>
        </w:rPr>
        <w:t>-</w:t>
      </w:r>
      <w:r>
        <w:rPr>
          <w:rFonts w:ascii="Times New Roman" w:eastAsia="Times New Roman" w:hAnsi="Times New Roman"/>
          <w:b/>
          <w:sz w:val="28"/>
          <w:szCs w:val="28"/>
          <w:highlight w:val="white"/>
        </w:rPr>
        <w:t>HỌC</w:t>
      </w:r>
    </w:p>
    <w:tbl>
      <w:tblPr>
        <w:tblStyle w:val="Style51"/>
        <w:tblW w:w="94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0"/>
        <w:gridCol w:w="3615"/>
        <w:gridCol w:w="5070"/>
      </w:tblGrid>
      <w:tr w:rsidR="00A923F8" w14:paraId="2AE41A59" w14:textId="77777777">
        <w:trPr>
          <w:jc w:val="center"/>
        </w:trPr>
        <w:tc>
          <w:tcPr>
            <w:tcW w:w="780" w:type="dxa"/>
          </w:tcPr>
          <w:p w14:paraId="7876D1B2" w14:textId="77777777" w:rsidR="00A923F8" w:rsidRDefault="00000000">
            <w:pPr>
              <w:spacing w:after="0" w:line="240" w:lineRule="auto"/>
              <w:rPr>
                <w:b/>
                <w:sz w:val="28"/>
                <w:szCs w:val="28"/>
              </w:rPr>
            </w:pPr>
            <w:r>
              <w:rPr>
                <w:b/>
                <w:sz w:val="28"/>
                <w:szCs w:val="28"/>
              </w:rPr>
              <w:t>TG</w:t>
            </w:r>
          </w:p>
        </w:tc>
        <w:tc>
          <w:tcPr>
            <w:tcW w:w="3615" w:type="dxa"/>
          </w:tcPr>
          <w:p w14:paraId="01579DB1" w14:textId="77777777" w:rsidR="00A923F8" w:rsidRDefault="00000000">
            <w:pPr>
              <w:spacing w:after="0" w:line="240" w:lineRule="auto"/>
              <w:rPr>
                <w:b/>
                <w:sz w:val="28"/>
                <w:szCs w:val="28"/>
              </w:rPr>
            </w:pPr>
            <w:r>
              <w:rPr>
                <w:b/>
                <w:sz w:val="28"/>
                <w:szCs w:val="28"/>
              </w:rPr>
              <w:t>HOẠT ĐỘNG CỦA GIÁO VIÊN</w:t>
            </w:r>
          </w:p>
        </w:tc>
        <w:tc>
          <w:tcPr>
            <w:tcW w:w="5070" w:type="dxa"/>
          </w:tcPr>
          <w:p w14:paraId="194944E1" w14:textId="77777777" w:rsidR="00A923F8" w:rsidRDefault="00000000">
            <w:pPr>
              <w:spacing w:after="0" w:line="240" w:lineRule="auto"/>
              <w:rPr>
                <w:b/>
                <w:sz w:val="28"/>
                <w:szCs w:val="28"/>
              </w:rPr>
            </w:pPr>
            <w:r>
              <w:rPr>
                <w:b/>
                <w:sz w:val="28"/>
                <w:szCs w:val="28"/>
              </w:rPr>
              <w:t>HOẠT ĐỘNG CỦA HỌC SINH</w:t>
            </w:r>
          </w:p>
        </w:tc>
      </w:tr>
      <w:tr w:rsidR="00A923F8" w14:paraId="37CC856B" w14:textId="77777777">
        <w:trPr>
          <w:jc w:val="center"/>
        </w:trPr>
        <w:tc>
          <w:tcPr>
            <w:tcW w:w="780" w:type="dxa"/>
          </w:tcPr>
          <w:p w14:paraId="0BD38690" w14:textId="77777777" w:rsidR="00A923F8" w:rsidRDefault="00A923F8">
            <w:pPr>
              <w:spacing w:after="0" w:line="240" w:lineRule="auto"/>
              <w:rPr>
                <w:b/>
                <w:sz w:val="28"/>
                <w:szCs w:val="28"/>
              </w:rPr>
            </w:pPr>
          </w:p>
        </w:tc>
        <w:tc>
          <w:tcPr>
            <w:tcW w:w="3615" w:type="dxa"/>
          </w:tcPr>
          <w:p w14:paraId="4CDE0350" w14:textId="77777777" w:rsidR="00A923F8" w:rsidRDefault="00000000">
            <w:pPr>
              <w:spacing w:after="0" w:line="240" w:lineRule="auto"/>
              <w:rPr>
                <w:b/>
                <w:sz w:val="28"/>
                <w:szCs w:val="28"/>
              </w:rPr>
            </w:pPr>
            <w:r>
              <w:rPr>
                <w:b/>
                <w:sz w:val="28"/>
                <w:szCs w:val="28"/>
              </w:rPr>
              <w:t xml:space="preserve">1. </w:t>
            </w:r>
            <w:proofErr w:type="spellStart"/>
            <w:r>
              <w:rPr>
                <w:b/>
                <w:sz w:val="28"/>
                <w:szCs w:val="28"/>
              </w:rPr>
              <w:t>Khởi</w:t>
            </w:r>
            <w:proofErr w:type="spellEnd"/>
            <w:r>
              <w:rPr>
                <w:b/>
                <w:sz w:val="28"/>
                <w:szCs w:val="28"/>
              </w:rPr>
              <w:t xml:space="preserve"> </w:t>
            </w:r>
            <w:proofErr w:type="spellStart"/>
            <w:r>
              <w:rPr>
                <w:b/>
                <w:sz w:val="28"/>
                <w:szCs w:val="28"/>
              </w:rPr>
              <w:t>động</w:t>
            </w:r>
            <w:proofErr w:type="spellEnd"/>
          </w:p>
          <w:p w14:paraId="7C31F0B5" w14:textId="77777777" w:rsidR="00A923F8" w:rsidRDefault="00A923F8">
            <w:pPr>
              <w:spacing w:after="0" w:line="240" w:lineRule="auto"/>
              <w:rPr>
                <w:b/>
                <w:sz w:val="28"/>
                <w:szCs w:val="28"/>
              </w:rPr>
            </w:pPr>
          </w:p>
          <w:p w14:paraId="22EC53C8" w14:textId="77777777" w:rsidR="00A923F8" w:rsidRDefault="00000000">
            <w:pPr>
              <w:spacing w:after="0" w:line="240" w:lineRule="auto"/>
              <w:rPr>
                <w:b/>
                <w:sz w:val="28"/>
                <w:szCs w:val="28"/>
              </w:rPr>
            </w:pPr>
            <w:r>
              <w:rPr>
                <w:b/>
                <w:sz w:val="28"/>
                <w:szCs w:val="28"/>
              </w:rPr>
              <w:t xml:space="preserve">2. </w:t>
            </w:r>
            <w:proofErr w:type="spellStart"/>
            <w:r>
              <w:rPr>
                <w:b/>
                <w:sz w:val="28"/>
                <w:szCs w:val="28"/>
              </w:rPr>
              <w:t>Khám</w:t>
            </w:r>
            <w:proofErr w:type="spellEnd"/>
            <w:r>
              <w:rPr>
                <w:b/>
                <w:sz w:val="28"/>
                <w:szCs w:val="28"/>
              </w:rPr>
              <w:t xml:space="preserve"> </w:t>
            </w:r>
            <w:proofErr w:type="spellStart"/>
            <w:r>
              <w:rPr>
                <w:b/>
                <w:sz w:val="28"/>
                <w:szCs w:val="28"/>
              </w:rPr>
              <w:t>pháp</w:t>
            </w:r>
            <w:proofErr w:type="spellEnd"/>
          </w:p>
          <w:p w14:paraId="5F56D53A" w14:textId="77777777" w:rsidR="00A923F8" w:rsidRDefault="00000000">
            <w:pPr>
              <w:spacing w:after="0" w:line="240" w:lineRule="auto"/>
              <w:rPr>
                <w:sz w:val="28"/>
                <w:szCs w:val="28"/>
              </w:rPr>
            </w:pPr>
            <w:r>
              <w:rPr>
                <w:sz w:val="28"/>
                <w:szCs w:val="28"/>
              </w:rPr>
              <w:t xml:space="preserve">- Y/C HS </w:t>
            </w:r>
            <w:proofErr w:type="spellStart"/>
            <w:r>
              <w:rPr>
                <w:sz w:val="28"/>
                <w:szCs w:val="28"/>
              </w:rPr>
              <w:t>quán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bóng</w:t>
            </w:r>
            <w:proofErr w:type="spellEnd"/>
            <w:r>
              <w:rPr>
                <w:sz w:val="28"/>
                <w:szCs w:val="28"/>
              </w:rPr>
              <w:t xml:space="preserve"> </w:t>
            </w:r>
            <w:proofErr w:type="spellStart"/>
            <w:r>
              <w:rPr>
                <w:sz w:val="28"/>
                <w:szCs w:val="28"/>
              </w:rPr>
              <w:t>nhớ</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tranh</w:t>
            </w:r>
            <w:proofErr w:type="spellEnd"/>
            <w:r>
              <w:rPr>
                <w:sz w:val="28"/>
                <w:szCs w:val="28"/>
              </w:rPr>
              <w:t>. SGK (T 83)</w:t>
            </w:r>
          </w:p>
          <w:p w14:paraId="213F0D68" w14:textId="77777777" w:rsidR="00A923F8" w:rsidRDefault="00000000">
            <w:pPr>
              <w:spacing w:after="0" w:line="240" w:lineRule="auto"/>
              <w:rPr>
                <w:sz w:val="28"/>
                <w:szCs w:val="28"/>
              </w:rPr>
            </w:pPr>
            <w:r>
              <w:rPr>
                <w:sz w:val="28"/>
                <w:szCs w:val="28"/>
              </w:rPr>
              <w:t xml:space="preserve">- </w:t>
            </w:r>
            <w:proofErr w:type="spellStart"/>
            <w:r>
              <w:rPr>
                <w:sz w:val="28"/>
                <w:szCs w:val="28"/>
              </w:rPr>
              <w:t>Gọi</w:t>
            </w:r>
            <w:proofErr w:type="spellEnd"/>
            <w:r>
              <w:rPr>
                <w:sz w:val="28"/>
                <w:szCs w:val="28"/>
              </w:rPr>
              <w:t xml:space="preserve"> HS chia </w:t>
            </w:r>
            <w:proofErr w:type="spellStart"/>
            <w:r>
              <w:rPr>
                <w:sz w:val="28"/>
                <w:szCs w:val="28"/>
              </w:rPr>
              <w:t>những</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lastRenderedPageBreak/>
              <w:t>tranh</w:t>
            </w:r>
            <w:proofErr w:type="spellEnd"/>
            <w:r>
              <w:rPr>
                <w:sz w:val="28"/>
                <w:szCs w:val="28"/>
              </w:rPr>
              <w:t>.</w:t>
            </w:r>
          </w:p>
          <w:p w14:paraId="0AF20183" w14:textId="77777777" w:rsidR="00A923F8" w:rsidRDefault="00A923F8">
            <w:pPr>
              <w:spacing w:after="0" w:line="240" w:lineRule="auto"/>
              <w:rPr>
                <w:sz w:val="28"/>
                <w:szCs w:val="28"/>
              </w:rPr>
            </w:pPr>
          </w:p>
          <w:p w14:paraId="0130B0F2" w14:textId="77777777" w:rsidR="00A923F8" w:rsidRDefault="00A923F8">
            <w:pPr>
              <w:spacing w:after="0" w:line="240" w:lineRule="auto"/>
              <w:rPr>
                <w:sz w:val="28"/>
                <w:szCs w:val="28"/>
              </w:rPr>
            </w:pPr>
          </w:p>
          <w:p w14:paraId="4400E9CA" w14:textId="77777777" w:rsidR="00A923F8" w:rsidRDefault="00A923F8">
            <w:pPr>
              <w:spacing w:after="0" w:line="240" w:lineRule="auto"/>
              <w:rPr>
                <w:sz w:val="28"/>
                <w:szCs w:val="28"/>
              </w:rPr>
            </w:pPr>
          </w:p>
          <w:p w14:paraId="7215B4DC" w14:textId="77777777" w:rsidR="00A923F8" w:rsidRDefault="00000000">
            <w:pPr>
              <w:spacing w:after="0" w:line="240" w:lineRule="auto"/>
              <w:rPr>
                <w:b/>
                <w:sz w:val="28"/>
                <w:szCs w:val="28"/>
              </w:rPr>
            </w:pPr>
            <w:r>
              <w:rPr>
                <w:b/>
                <w:sz w:val="28"/>
                <w:szCs w:val="28"/>
              </w:rPr>
              <w:t xml:space="preserve">3. </w:t>
            </w:r>
            <w:proofErr w:type="spellStart"/>
            <w:r>
              <w:rPr>
                <w:b/>
                <w:sz w:val="28"/>
                <w:szCs w:val="28"/>
              </w:rPr>
              <w:t>Thực</w:t>
            </w:r>
            <w:proofErr w:type="spellEnd"/>
            <w:r>
              <w:rPr>
                <w:b/>
                <w:sz w:val="28"/>
                <w:szCs w:val="28"/>
              </w:rPr>
              <w:t xml:space="preserve"> </w:t>
            </w:r>
            <w:proofErr w:type="spellStart"/>
            <w:r>
              <w:rPr>
                <w:b/>
                <w:sz w:val="28"/>
                <w:szCs w:val="28"/>
              </w:rPr>
              <w:t>hành</w:t>
            </w:r>
            <w:proofErr w:type="spellEnd"/>
            <w:r>
              <w:rPr>
                <w:b/>
                <w:sz w:val="28"/>
                <w:szCs w:val="28"/>
              </w:rPr>
              <w:t xml:space="preserve"> -</w:t>
            </w:r>
            <w:proofErr w:type="spellStart"/>
            <w:r>
              <w:rPr>
                <w:b/>
                <w:sz w:val="28"/>
                <w:szCs w:val="28"/>
              </w:rPr>
              <w:t>Luyện</w:t>
            </w:r>
            <w:proofErr w:type="spellEnd"/>
            <w:r>
              <w:rPr>
                <w:b/>
                <w:sz w:val="28"/>
                <w:szCs w:val="28"/>
              </w:rPr>
              <w:t xml:space="preserve"> </w:t>
            </w:r>
            <w:proofErr w:type="spellStart"/>
            <w:r>
              <w:rPr>
                <w:b/>
                <w:sz w:val="28"/>
                <w:szCs w:val="28"/>
              </w:rPr>
              <w:t>tập</w:t>
            </w:r>
            <w:proofErr w:type="spellEnd"/>
            <w:r>
              <w:rPr>
                <w:b/>
                <w:sz w:val="28"/>
                <w:szCs w:val="28"/>
              </w:rPr>
              <w:t>.</w:t>
            </w:r>
          </w:p>
          <w:p w14:paraId="45C8565B" w14:textId="77777777" w:rsidR="00A923F8" w:rsidRDefault="00000000">
            <w:pPr>
              <w:spacing w:after="0" w:line="240" w:lineRule="auto"/>
              <w:rPr>
                <w:color w:val="454000"/>
                <w:sz w:val="28"/>
                <w:szCs w:val="28"/>
              </w:rPr>
            </w:pPr>
            <w:proofErr w:type="spellStart"/>
            <w:r>
              <w:rPr>
                <w:b/>
                <w:sz w:val="28"/>
                <w:szCs w:val="28"/>
              </w:rPr>
              <w:t>Bài</w:t>
            </w:r>
            <w:proofErr w:type="spellEnd"/>
            <w:r>
              <w:rPr>
                <w:b/>
                <w:sz w:val="28"/>
                <w:szCs w:val="28"/>
              </w:rPr>
              <w:t xml:space="preserve"> </w:t>
            </w:r>
            <w:proofErr w:type="gramStart"/>
            <w:r>
              <w:rPr>
                <w:b/>
                <w:sz w:val="28"/>
                <w:szCs w:val="28"/>
              </w:rPr>
              <w:t>1:</w:t>
            </w:r>
            <w:r>
              <w:rPr>
                <w:color w:val="454000"/>
                <w:sz w:val="28"/>
                <w:szCs w:val="28"/>
              </w:rPr>
              <w:t>.</w:t>
            </w:r>
            <w:proofErr w:type="gramEnd"/>
          </w:p>
          <w:p w14:paraId="31A5B368" w14:textId="77777777" w:rsidR="00A923F8" w:rsidRDefault="00000000">
            <w:pPr>
              <w:spacing w:after="0" w:line="240" w:lineRule="auto"/>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gì</w:t>
            </w:r>
            <w:proofErr w:type="spellEnd"/>
            <w:r>
              <w:rPr>
                <w:sz w:val="28"/>
                <w:szCs w:val="28"/>
              </w:rPr>
              <w:t>?</w:t>
            </w:r>
          </w:p>
          <w:p w14:paraId="3CE06829" w14:textId="77777777" w:rsidR="00A923F8" w:rsidRDefault="00A923F8">
            <w:pPr>
              <w:spacing w:after="0" w:line="240" w:lineRule="auto"/>
              <w:rPr>
                <w:sz w:val="28"/>
                <w:szCs w:val="28"/>
              </w:rPr>
            </w:pPr>
          </w:p>
          <w:p w14:paraId="0808BC66" w14:textId="77777777" w:rsidR="00A923F8" w:rsidRDefault="00000000">
            <w:pPr>
              <w:spacing w:after="0" w:line="240" w:lineRule="auto"/>
              <w:rPr>
                <w:sz w:val="28"/>
                <w:szCs w:val="28"/>
              </w:rPr>
            </w:pPr>
            <w:r>
              <w:rPr>
                <w:sz w:val="28"/>
                <w:szCs w:val="28"/>
              </w:rPr>
              <w:t xml:space="preserve">-Y/C HS </w:t>
            </w:r>
            <w:proofErr w:type="spellStart"/>
            <w:r>
              <w:rPr>
                <w:sz w:val="28"/>
                <w:szCs w:val="28"/>
              </w:rPr>
              <w:t>quam</w:t>
            </w:r>
            <w:proofErr w:type="spellEnd"/>
            <w:r>
              <w:rPr>
                <w:sz w:val="28"/>
                <w:szCs w:val="28"/>
              </w:rPr>
              <w:t xml:space="preserve"> </w:t>
            </w:r>
            <w:proofErr w:type="spellStart"/>
            <w:proofErr w:type="gramStart"/>
            <w:r>
              <w:rPr>
                <w:sz w:val="28"/>
                <w:szCs w:val="28"/>
              </w:rPr>
              <w:t>sát</w:t>
            </w:r>
            <w:proofErr w:type="spellEnd"/>
            <w:r>
              <w:rPr>
                <w:sz w:val="28"/>
                <w:szCs w:val="28"/>
              </w:rPr>
              <w:t xml:space="preserve">  </w:t>
            </w:r>
            <w:proofErr w:type="spellStart"/>
            <w:r>
              <w:rPr>
                <w:sz w:val="28"/>
                <w:szCs w:val="28"/>
              </w:rPr>
              <w:t>bảng</w:t>
            </w:r>
            <w:proofErr w:type="spellEnd"/>
            <w:proofErr w:type="gramEnd"/>
            <w:r>
              <w:rPr>
                <w:sz w:val="28"/>
                <w:szCs w:val="28"/>
              </w:rPr>
              <w:t xml:space="preserve"> </w:t>
            </w:r>
            <w:proofErr w:type="spellStart"/>
            <w:r>
              <w:rPr>
                <w:sz w:val="28"/>
                <w:szCs w:val="28"/>
              </w:rPr>
              <w:t>kiểm</w:t>
            </w:r>
            <w:proofErr w:type="spellEnd"/>
            <w:r>
              <w:rPr>
                <w:sz w:val="28"/>
                <w:szCs w:val="28"/>
              </w:rPr>
              <w:t xml:space="preserve"> </w:t>
            </w:r>
            <w:proofErr w:type="spellStart"/>
            <w:r>
              <w:rPr>
                <w:sz w:val="28"/>
                <w:szCs w:val="28"/>
              </w:rPr>
              <w:t>điếm</w:t>
            </w:r>
            <w:proofErr w:type="spellEnd"/>
            <w:r>
              <w:rPr>
                <w:sz w:val="28"/>
                <w:szCs w:val="28"/>
              </w:rPr>
              <w:t xml:space="preserve"> SGK (T 83) </w:t>
            </w:r>
            <w:proofErr w:type="spellStart"/>
            <w:r>
              <w:rPr>
                <w:sz w:val="28"/>
                <w:szCs w:val="28"/>
              </w:rPr>
              <w:t>của</w:t>
            </w:r>
            <w:proofErr w:type="spellEnd"/>
            <w:r>
              <w:rPr>
                <w:sz w:val="28"/>
                <w:szCs w:val="28"/>
              </w:rPr>
              <w:t xml:space="preserve">  5 </w:t>
            </w:r>
            <w:proofErr w:type="spellStart"/>
            <w:r>
              <w:rPr>
                <w:sz w:val="28"/>
                <w:szCs w:val="28"/>
              </w:rPr>
              <w:t>lần</w:t>
            </w:r>
            <w:proofErr w:type="spellEnd"/>
            <w:r>
              <w:rPr>
                <w:sz w:val="28"/>
                <w:szCs w:val="28"/>
              </w:rPr>
              <w:t xml:space="preserve"> tung </w:t>
            </w:r>
            <w:proofErr w:type="spellStart"/>
            <w:r>
              <w:rPr>
                <w:sz w:val="28"/>
                <w:szCs w:val="28"/>
              </w:rPr>
              <w:t>đồng</w:t>
            </w:r>
            <w:proofErr w:type="spellEnd"/>
            <w:r>
              <w:rPr>
                <w:sz w:val="28"/>
                <w:szCs w:val="28"/>
              </w:rPr>
              <w:t xml:space="preserve"> xu </w:t>
            </w:r>
            <w:proofErr w:type="spellStart"/>
            <w:r>
              <w:rPr>
                <w:sz w:val="28"/>
                <w:szCs w:val="28"/>
              </w:rPr>
              <w:t>và</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w:t>
            </w:r>
          </w:p>
          <w:p w14:paraId="52303DD1" w14:textId="77777777" w:rsidR="00A923F8" w:rsidRDefault="00000000">
            <w:pPr>
              <w:spacing w:after="0" w:line="240" w:lineRule="auto"/>
              <w:rPr>
                <w:sz w:val="28"/>
                <w:szCs w:val="28"/>
              </w:rPr>
            </w:pPr>
            <w:r>
              <w:rPr>
                <w:sz w:val="28"/>
                <w:szCs w:val="28"/>
              </w:rPr>
              <w:t xml:space="preserve">+ </w:t>
            </w:r>
            <w:proofErr w:type="spellStart"/>
            <w:r>
              <w:rPr>
                <w:sz w:val="28"/>
                <w:szCs w:val="28"/>
              </w:rPr>
              <w:t>Đếm</w:t>
            </w:r>
            <w:proofErr w:type="spellEnd"/>
            <w:r>
              <w:rPr>
                <w:sz w:val="28"/>
                <w:szCs w:val="28"/>
              </w:rPr>
              <w:t xml:space="preserve"> </w:t>
            </w:r>
            <w:proofErr w:type="spellStart"/>
            <w:r>
              <w:rPr>
                <w:sz w:val="28"/>
                <w:szCs w:val="28"/>
              </w:rPr>
              <w:t>rồi</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mặt</w:t>
            </w:r>
            <w:proofErr w:type="spellEnd"/>
            <w:r>
              <w:rPr>
                <w:sz w:val="28"/>
                <w:szCs w:val="28"/>
              </w:rPr>
              <w:t xml:space="preserve"> N </w:t>
            </w:r>
            <w:proofErr w:type="spellStart"/>
            <w:r>
              <w:rPr>
                <w:sz w:val="28"/>
                <w:szCs w:val="28"/>
              </w:rPr>
              <w:t>và</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mặt</w:t>
            </w:r>
            <w:proofErr w:type="spellEnd"/>
            <w:r>
              <w:rPr>
                <w:sz w:val="28"/>
                <w:szCs w:val="28"/>
              </w:rPr>
              <w:t xml:space="preserve"> S.</w:t>
            </w:r>
          </w:p>
          <w:p w14:paraId="1FC04D93" w14:textId="77777777" w:rsidR="00A923F8" w:rsidRDefault="00000000">
            <w:pPr>
              <w:spacing w:after="0" w:line="240" w:lineRule="auto"/>
              <w:rPr>
                <w:sz w:val="28"/>
                <w:szCs w:val="28"/>
              </w:rPr>
            </w:pPr>
            <w:r>
              <w:rPr>
                <w:sz w:val="28"/>
                <w:szCs w:val="28"/>
              </w:rPr>
              <w:t xml:space="preserve">- </w:t>
            </w:r>
            <w:proofErr w:type="spellStart"/>
            <w:r>
              <w:rPr>
                <w:sz w:val="28"/>
                <w:szCs w:val="28"/>
              </w:rPr>
              <w:t>Gọi</w:t>
            </w:r>
            <w:proofErr w:type="spellEnd"/>
            <w:r>
              <w:rPr>
                <w:sz w:val="28"/>
                <w:szCs w:val="28"/>
              </w:rPr>
              <w:t xml:space="preserve"> HS chia </w:t>
            </w:r>
            <w:proofErr w:type="spellStart"/>
            <w:r>
              <w:rPr>
                <w:sz w:val="28"/>
                <w:szCs w:val="28"/>
              </w:rPr>
              <w:t>sẻ</w:t>
            </w:r>
            <w:proofErr w:type="spellEnd"/>
            <w:r>
              <w:rPr>
                <w:sz w:val="28"/>
                <w:szCs w:val="28"/>
              </w:rPr>
              <w:t>.</w:t>
            </w:r>
          </w:p>
          <w:p w14:paraId="2F6CC14B" w14:textId="77777777" w:rsidR="00A923F8" w:rsidRDefault="00A923F8">
            <w:pPr>
              <w:spacing w:after="0" w:line="240" w:lineRule="auto"/>
              <w:rPr>
                <w:sz w:val="28"/>
                <w:szCs w:val="28"/>
              </w:rPr>
            </w:pPr>
          </w:p>
          <w:p w14:paraId="7A401942" w14:textId="77777777" w:rsidR="00A923F8" w:rsidRDefault="00000000">
            <w:pPr>
              <w:spacing w:after="0" w:line="240" w:lineRule="auto"/>
              <w:rPr>
                <w:b/>
                <w:color w:val="454000"/>
                <w:sz w:val="28"/>
                <w:szCs w:val="28"/>
              </w:rPr>
            </w:pPr>
            <w:proofErr w:type="spellStart"/>
            <w:r>
              <w:rPr>
                <w:b/>
                <w:sz w:val="28"/>
                <w:szCs w:val="28"/>
              </w:rPr>
              <w:t>Bài</w:t>
            </w:r>
            <w:proofErr w:type="spellEnd"/>
            <w:r>
              <w:rPr>
                <w:b/>
                <w:sz w:val="28"/>
                <w:szCs w:val="28"/>
              </w:rPr>
              <w:t xml:space="preserve"> 2</w:t>
            </w:r>
          </w:p>
          <w:p w14:paraId="0815EFF7" w14:textId="77777777" w:rsidR="00A923F8" w:rsidRDefault="00000000">
            <w:pPr>
              <w:spacing w:after="0" w:line="240" w:lineRule="auto"/>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gì</w:t>
            </w:r>
            <w:proofErr w:type="spellEnd"/>
            <w:r>
              <w:rPr>
                <w:sz w:val="28"/>
                <w:szCs w:val="28"/>
              </w:rPr>
              <w:t>?</w:t>
            </w:r>
          </w:p>
          <w:p w14:paraId="4CA39B4A" w14:textId="77777777" w:rsidR="00A923F8" w:rsidRDefault="00A923F8">
            <w:pPr>
              <w:spacing w:after="0" w:line="240" w:lineRule="auto"/>
              <w:rPr>
                <w:sz w:val="28"/>
                <w:szCs w:val="28"/>
              </w:rPr>
            </w:pPr>
          </w:p>
          <w:p w14:paraId="3B894771" w14:textId="77777777" w:rsidR="00A923F8" w:rsidRDefault="00A923F8">
            <w:pPr>
              <w:spacing w:after="0" w:line="240" w:lineRule="auto"/>
              <w:rPr>
                <w:sz w:val="28"/>
                <w:szCs w:val="28"/>
              </w:rPr>
            </w:pPr>
          </w:p>
          <w:p w14:paraId="1C868090" w14:textId="77777777" w:rsidR="00A923F8" w:rsidRDefault="00000000">
            <w:pPr>
              <w:spacing w:after="0" w:line="240" w:lineRule="auto"/>
              <w:rPr>
                <w:sz w:val="28"/>
                <w:szCs w:val="28"/>
              </w:rPr>
            </w:pPr>
            <w:r>
              <w:rPr>
                <w:sz w:val="28"/>
                <w:szCs w:val="28"/>
              </w:rPr>
              <w:t xml:space="preserve">-Y/C HS </w:t>
            </w:r>
            <w:proofErr w:type="spellStart"/>
            <w:r>
              <w:rPr>
                <w:sz w:val="28"/>
                <w:szCs w:val="28"/>
              </w:rPr>
              <w:t>quam</w:t>
            </w:r>
            <w:proofErr w:type="spellEnd"/>
            <w:r>
              <w:rPr>
                <w:sz w:val="28"/>
                <w:szCs w:val="28"/>
              </w:rPr>
              <w:t xml:space="preserve"> </w:t>
            </w:r>
            <w:proofErr w:type="spellStart"/>
            <w:proofErr w:type="gramStart"/>
            <w:r>
              <w:rPr>
                <w:sz w:val="28"/>
                <w:szCs w:val="28"/>
              </w:rPr>
              <w:t>sát</w:t>
            </w:r>
            <w:proofErr w:type="spellEnd"/>
            <w:r>
              <w:rPr>
                <w:sz w:val="28"/>
                <w:szCs w:val="28"/>
              </w:rPr>
              <w:t xml:space="preserve">  </w:t>
            </w:r>
            <w:proofErr w:type="spellStart"/>
            <w:r>
              <w:rPr>
                <w:sz w:val="28"/>
                <w:szCs w:val="28"/>
              </w:rPr>
              <w:t>bảng</w:t>
            </w:r>
            <w:proofErr w:type="spellEnd"/>
            <w:proofErr w:type="gramEnd"/>
            <w:r>
              <w:rPr>
                <w:sz w:val="28"/>
                <w:szCs w:val="28"/>
              </w:rPr>
              <w:t xml:space="preserve"> </w:t>
            </w:r>
            <w:proofErr w:type="spellStart"/>
            <w:r>
              <w:rPr>
                <w:sz w:val="28"/>
                <w:szCs w:val="28"/>
              </w:rPr>
              <w:t>kiểm</w:t>
            </w:r>
            <w:proofErr w:type="spellEnd"/>
            <w:r>
              <w:rPr>
                <w:sz w:val="28"/>
                <w:szCs w:val="28"/>
              </w:rPr>
              <w:t xml:space="preserve"> </w:t>
            </w:r>
            <w:proofErr w:type="spellStart"/>
            <w:r>
              <w:rPr>
                <w:sz w:val="28"/>
                <w:szCs w:val="28"/>
              </w:rPr>
              <w:t>điếm</w:t>
            </w:r>
            <w:proofErr w:type="spellEnd"/>
            <w:r>
              <w:rPr>
                <w:sz w:val="28"/>
                <w:szCs w:val="28"/>
              </w:rPr>
              <w:t xml:space="preserve"> SGK (T 83) </w:t>
            </w:r>
            <w:proofErr w:type="spellStart"/>
            <w:r>
              <w:rPr>
                <w:sz w:val="28"/>
                <w:szCs w:val="28"/>
              </w:rPr>
              <w:t>của</w:t>
            </w:r>
            <w:proofErr w:type="spellEnd"/>
            <w:r>
              <w:rPr>
                <w:sz w:val="28"/>
                <w:szCs w:val="28"/>
              </w:rPr>
              <w:t xml:space="preserve">  10 </w:t>
            </w:r>
            <w:proofErr w:type="spellStart"/>
            <w:r>
              <w:rPr>
                <w:sz w:val="28"/>
                <w:szCs w:val="28"/>
              </w:rPr>
              <w:t>lần</w:t>
            </w:r>
            <w:proofErr w:type="spellEnd"/>
            <w:r>
              <w:rPr>
                <w:sz w:val="28"/>
                <w:szCs w:val="28"/>
              </w:rPr>
              <w:t xml:space="preserve"> </w:t>
            </w:r>
            <w:proofErr w:type="spellStart"/>
            <w:r>
              <w:rPr>
                <w:sz w:val="28"/>
                <w:szCs w:val="28"/>
              </w:rPr>
              <w:t>gieo</w:t>
            </w:r>
            <w:proofErr w:type="spellEnd"/>
            <w:r>
              <w:rPr>
                <w:sz w:val="28"/>
                <w:szCs w:val="28"/>
              </w:rPr>
              <w:t xml:space="preserve"> con </w:t>
            </w:r>
            <w:proofErr w:type="spellStart"/>
            <w:r>
              <w:rPr>
                <w:sz w:val="28"/>
                <w:szCs w:val="28"/>
              </w:rPr>
              <w:t>xúc</w:t>
            </w:r>
            <w:proofErr w:type="spellEnd"/>
            <w:r>
              <w:rPr>
                <w:sz w:val="28"/>
                <w:szCs w:val="28"/>
              </w:rPr>
              <w:t xml:space="preserve"> </w:t>
            </w:r>
            <w:proofErr w:type="spellStart"/>
            <w:r>
              <w:rPr>
                <w:sz w:val="28"/>
                <w:szCs w:val="28"/>
              </w:rPr>
              <w:t>xắc</w:t>
            </w:r>
            <w:proofErr w:type="spellEnd"/>
            <w:r>
              <w:rPr>
                <w:sz w:val="28"/>
                <w:szCs w:val="28"/>
              </w:rPr>
              <w:t>.</w:t>
            </w:r>
          </w:p>
          <w:p w14:paraId="6EFEC4DD" w14:textId="77777777" w:rsidR="00A923F8" w:rsidRDefault="00000000">
            <w:pPr>
              <w:spacing w:after="0" w:line="240" w:lineRule="auto"/>
              <w:rPr>
                <w:sz w:val="28"/>
                <w:szCs w:val="28"/>
              </w:rPr>
            </w:pPr>
            <w:r>
              <w:rPr>
                <w:sz w:val="28"/>
                <w:szCs w:val="28"/>
              </w:rPr>
              <w:t xml:space="preserve">+ </w:t>
            </w:r>
            <w:proofErr w:type="spellStart"/>
            <w:r>
              <w:rPr>
                <w:sz w:val="28"/>
                <w:szCs w:val="28"/>
              </w:rPr>
              <w:t>Đếm</w:t>
            </w:r>
            <w:proofErr w:type="spellEnd"/>
            <w:r>
              <w:rPr>
                <w:sz w:val="28"/>
                <w:szCs w:val="28"/>
              </w:rPr>
              <w:t xml:space="preserve"> </w:t>
            </w:r>
            <w:proofErr w:type="spellStart"/>
            <w:r>
              <w:rPr>
                <w:sz w:val="28"/>
                <w:szCs w:val="28"/>
              </w:rPr>
              <w:t>rồi</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highlight w:val="white"/>
              </w:rPr>
              <w:t>mặt</w:t>
            </w:r>
            <w:proofErr w:type="spellEnd"/>
            <w:r>
              <w:rPr>
                <w:sz w:val="28"/>
                <w:szCs w:val="28"/>
                <w:highlight w:val="white"/>
              </w:rPr>
              <w:t xml:space="preserve"> 1 </w:t>
            </w:r>
            <w:proofErr w:type="spellStart"/>
            <w:r>
              <w:rPr>
                <w:sz w:val="28"/>
                <w:szCs w:val="28"/>
                <w:highlight w:val="white"/>
              </w:rPr>
              <w:t>chấm</w:t>
            </w:r>
            <w:proofErr w:type="spellEnd"/>
            <w:r>
              <w:rPr>
                <w:sz w:val="28"/>
                <w:szCs w:val="28"/>
                <w:highlight w:val="white"/>
              </w:rPr>
              <w:t xml:space="preserve"> </w:t>
            </w:r>
            <w:proofErr w:type="spellStart"/>
            <w:r>
              <w:rPr>
                <w:sz w:val="28"/>
                <w:szCs w:val="28"/>
                <w:highlight w:val="white"/>
              </w:rPr>
              <w:t>và</w:t>
            </w:r>
            <w:proofErr w:type="spellEnd"/>
            <w:r>
              <w:rPr>
                <w:sz w:val="28"/>
                <w:szCs w:val="28"/>
                <w:highlight w:val="white"/>
              </w:rPr>
              <w:t xml:space="preserve"> </w:t>
            </w:r>
            <w:proofErr w:type="spellStart"/>
            <w:r>
              <w:rPr>
                <w:sz w:val="28"/>
                <w:szCs w:val="28"/>
                <w:highlight w:val="white"/>
              </w:rPr>
              <w:t>số</w:t>
            </w:r>
            <w:proofErr w:type="spellEnd"/>
            <w:r>
              <w:rPr>
                <w:sz w:val="28"/>
                <w:szCs w:val="28"/>
                <w:highlight w:val="white"/>
              </w:rPr>
              <w:t xml:space="preserve"> </w:t>
            </w:r>
            <w:proofErr w:type="spellStart"/>
            <w:r>
              <w:rPr>
                <w:sz w:val="28"/>
                <w:szCs w:val="28"/>
                <w:highlight w:val="white"/>
              </w:rPr>
              <w:t>lần</w:t>
            </w:r>
            <w:proofErr w:type="spellEnd"/>
            <w:r>
              <w:rPr>
                <w:sz w:val="28"/>
                <w:szCs w:val="28"/>
                <w:highlight w:val="white"/>
              </w:rPr>
              <w:t xml:space="preserve"> </w:t>
            </w:r>
            <w:proofErr w:type="spellStart"/>
            <w:r>
              <w:rPr>
                <w:sz w:val="28"/>
                <w:szCs w:val="28"/>
                <w:highlight w:val="white"/>
              </w:rPr>
              <w:t>xuất</w:t>
            </w:r>
            <w:proofErr w:type="spellEnd"/>
            <w:r>
              <w:rPr>
                <w:sz w:val="28"/>
                <w:szCs w:val="28"/>
                <w:highlight w:val="white"/>
              </w:rPr>
              <w:t xml:space="preserve"> </w:t>
            </w:r>
            <w:proofErr w:type="spellStart"/>
            <w:r>
              <w:rPr>
                <w:sz w:val="28"/>
                <w:szCs w:val="28"/>
                <w:highlight w:val="white"/>
              </w:rPr>
              <w:t>hiện</w:t>
            </w:r>
            <w:proofErr w:type="spellEnd"/>
            <w:r>
              <w:rPr>
                <w:sz w:val="28"/>
                <w:szCs w:val="28"/>
                <w:highlight w:val="white"/>
              </w:rPr>
              <w:t xml:space="preserve"> </w:t>
            </w:r>
            <w:proofErr w:type="spellStart"/>
            <w:r>
              <w:rPr>
                <w:sz w:val="28"/>
                <w:szCs w:val="28"/>
                <w:highlight w:val="white"/>
              </w:rPr>
              <w:t>mặt</w:t>
            </w:r>
            <w:proofErr w:type="spellEnd"/>
            <w:r>
              <w:rPr>
                <w:sz w:val="28"/>
                <w:szCs w:val="28"/>
                <w:highlight w:val="white"/>
              </w:rPr>
              <w:t xml:space="preserve"> 6 </w:t>
            </w:r>
            <w:proofErr w:type="spellStart"/>
            <w:r>
              <w:rPr>
                <w:sz w:val="28"/>
                <w:szCs w:val="28"/>
                <w:highlight w:val="white"/>
              </w:rPr>
              <w:t>chấm</w:t>
            </w:r>
            <w:proofErr w:type="spellEnd"/>
            <w:r>
              <w:rPr>
                <w:sz w:val="28"/>
                <w:szCs w:val="28"/>
                <w:highlight w:val="white"/>
              </w:rPr>
              <w:t xml:space="preserve"> </w:t>
            </w:r>
            <w:proofErr w:type="spellStart"/>
            <w:r>
              <w:rPr>
                <w:sz w:val="28"/>
                <w:szCs w:val="28"/>
                <w:highlight w:val="white"/>
              </w:rPr>
              <w:t>sau</w:t>
            </w:r>
            <w:proofErr w:type="spellEnd"/>
            <w:r>
              <w:rPr>
                <w:sz w:val="28"/>
                <w:szCs w:val="28"/>
                <w:highlight w:val="white"/>
              </w:rPr>
              <w:t xml:space="preserve"> 10 </w:t>
            </w:r>
            <w:proofErr w:type="spellStart"/>
            <w:r>
              <w:rPr>
                <w:sz w:val="28"/>
                <w:szCs w:val="28"/>
                <w:highlight w:val="white"/>
              </w:rPr>
              <w:t>lần</w:t>
            </w:r>
            <w:proofErr w:type="spellEnd"/>
            <w:r>
              <w:rPr>
                <w:sz w:val="28"/>
                <w:szCs w:val="28"/>
                <w:highlight w:val="white"/>
              </w:rPr>
              <w:t xml:space="preserve"> </w:t>
            </w:r>
            <w:proofErr w:type="spellStart"/>
            <w:r>
              <w:rPr>
                <w:sz w:val="28"/>
                <w:szCs w:val="28"/>
                <w:highlight w:val="white"/>
              </w:rPr>
              <w:t>gieo</w:t>
            </w:r>
            <w:proofErr w:type="spellEnd"/>
            <w:r>
              <w:rPr>
                <w:sz w:val="28"/>
                <w:szCs w:val="28"/>
                <w:highlight w:val="white"/>
              </w:rPr>
              <w:t xml:space="preserve"> </w:t>
            </w:r>
            <w:proofErr w:type="spellStart"/>
            <w:r>
              <w:rPr>
                <w:sz w:val="28"/>
                <w:szCs w:val="28"/>
                <w:highlight w:val="white"/>
              </w:rPr>
              <w:t>xúc</w:t>
            </w:r>
            <w:proofErr w:type="spellEnd"/>
            <w:r>
              <w:rPr>
                <w:sz w:val="28"/>
                <w:szCs w:val="28"/>
                <w:highlight w:val="white"/>
              </w:rPr>
              <w:t xml:space="preserve"> </w:t>
            </w:r>
            <w:proofErr w:type="spellStart"/>
            <w:r>
              <w:rPr>
                <w:sz w:val="28"/>
                <w:szCs w:val="28"/>
                <w:highlight w:val="white"/>
              </w:rPr>
              <w:t>xắc</w:t>
            </w:r>
            <w:proofErr w:type="spellEnd"/>
            <w:r>
              <w:rPr>
                <w:sz w:val="28"/>
                <w:szCs w:val="28"/>
                <w:highlight w:val="white"/>
              </w:rPr>
              <w:t>.</w:t>
            </w:r>
          </w:p>
          <w:p w14:paraId="3ED34719" w14:textId="77777777" w:rsidR="00A923F8" w:rsidRDefault="00000000">
            <w:pPr>
              <w:spacing w:after="0" w:line="240" w:lineRule="auto"/>
              <w:rPr>
                <w:sz w:val="28"/>
                <w:szCs w:val="28"/>
              </w:rPr>
            </w:pPr>
            <w:r>
              <w:rPr>
                <w:sz w:val="28"/>
                <w:szCs w:val="28"/>
              </w:rPr>
              <w:t xml:space="preserve">- </w:t>
            </w:r>
            <w:proofErr w:type="spellStart"/>
            <w:r>
              <w:rPr>
                <w:sz w:val="28"/>
                <w:szCs w:val="28"/>
              </w:rPr>
              <w:t>Gọi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chia </w:t>
            </w:r>
            <w:proofErr w:type="spellStart"/>
            <w:r>
              <w:rPr>
                <w:sz w:val="28"/>
                <w:szCs w:val="28"/>
              </w:rPr>
              <w:t>sẻ</w:t>
            </w:r>
            <w:proofErr w:type="spellEnd"/>
            <w:r>
              <w:rPr>
                <w:sz w:val="28"/>
                <w:szCs w:val="28"/>
              </w:rPr>
              <w:t>.</w:t>
            </w:r>
          </w:p>
          <w:p w14:paraId="4A5B6AD0" w14:textId="77777777" w:rsidR="00A923F8" w:rsidRDefault="00A923F8">
            <w:pPr>
              <w:spacing w:after="0" w:line="240" w:lineRule="auto"/>
              <w:rPr>
                <w:sz w:val="28"/>
                <w:szCs w:val="28"/>
              </w:rPr>
            </w:pPr>
          </w:p>
          <w:p w14:paraId="301D9A82" w14:textId="77777777" w:rsidR="00A923F8" w:rsidRDefault="00A923F8">
            <w:pPr>
              <w:spacing w:after="0" w:line="240" w:lineRule="auto"/>
              <w:rPr>
                <w:sz w:val="28"/>
                <w:szCs w:val="28"/>
              </w:rPr>
            </w:pPr>
          </w:p>
          <w:p w14:paraId="7ABD4B1C" w14:textId="77777777" w:rsidR="00A923F8" w:rsidRDefault="00A923F8">
            <w:pPr>
              <w:spacing w:after="0" w:line="240" w:lineRule="auto"/>
              <w:rPr>
                <w:sz w:val="28"/>
                <w:szCs w:val="28"/>
              </w:rPr>
            </w:pPr>
          </w:p>
          <w:p w14:paraId="4AF761DD" w14:textId="77777777" w:rsidR="00A923F8" w:rsidRDefault="00000000">
            <w:pPr>
              <w:spacing w:after="0" w:line="240" w:lineRule="auto"/>
              <w:rPr>
                <w:b/>
                <w:sz w:val="28"/>
                <w:szCs w:val="28"/>
              </w:rPr>
            </w:pPr>
            <w:proofErr w:type="spellStart"/>
            <w:r>
              <w:rPr>
                <w:b/>
                <w:sz w:val="28"/>
                <w:szCs w:val="28"/>
              </w:rPr>
              <w:t>Bài</w:t>
            </w:r>
            <w:proofErr w:type="spellEnd"/>
            <w:r>
              <w:rPr>
                <w:b/>
                <w:sz w:val="28"/>
                <w:szCs w:val="28"/>
              </w:rPr>
              <w:t xml:space="preserve"> 3. </w:t>
            </w:r>
          </w:p>
          <w:p w14:paraId="0F723C52" w14:textId="77777777" w:rsidR="00A923F8" w:rsidRDefault="00000000">
            <w:pPr>
              <w:spacing w:after="0" w:line="240" w:lineRule="auto"/>
              <w:rPr>
                <w:sz w:val="28"/>
                <w:szCs w:val="28"/>
              </w:rPr>
            </w:pPr>
            <w:r>
              <w:rPr>
                <w:sz w:val="28"/>
                <w:szCs w:val="28"/>
              </w:rPr>
              <w:t xml:space="preserve">Y/C HS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bảng</w:t>
            </w:r>
            <w:proofErr w:type="spellEnd"/>
            <w:r>
              <w:rPr>
                <w:sz w:val="28"/>
                <w:szCs w:val="28"/>
              </w:rPr>
              <w:t xml:space="preserve"> </w:t>
            </w:r>
            <w:proofErr w:type="spellStart"/>
            <w:r>
              <w:rPr>
                <w:sz w:val="28"/>
                <w:szCs w:val="28"/>
              </w:rPr>
              <w:t>bảng</w:t>
            </w:r>
            <w:proofErr w:type="spellEnd"/>
            <w:r>
              <w:rPr>
                <w:sz w:val="28"/>
                <w:szCs w:val="28"/>
              </w:rPr>
              <w:t xml:space="preserve"> </w:t>
            </w:r>
            <w:proofErr w:type="spellStart"/>
            <w:r>
              <w:rPr>
                <w:sz w:val="28"/>
                <w:szCs w:val="28"/>
              </w:rPr>
              <w:t>kiểm</w:t>
            </w:r>
            <w:proofErr w:type="spellEnd"/>
            <w:r>
              <w:rPr>
                <w:sz w:val="28"/>
                <w:szCs w:val="28"/>
              </w:rPr>
              <w:t xml:space="preserve"> </w:t>
            </w:r>
            <w:proofErr w:type="spellStart"/>
            <w:r>
              <w:rPr>
                <w:sz w:val="28"/>
                <w:szCs w:val="28"/>
              </w:rPr>
              <w:t>điếm</w:t>
            </w:r>
            <w:proofErr w:type="spellEnd"/>
            <w:r>
              <w:rPr>
                <w:sz w:val="28"/>
                <w:szCs w:val="28"/>
              </w:rPr>
              <w:t xml:space="preserve"> SGK (T 84) </w:t>
            </w:r>
            <w:proofErr w:type="spellStart"/>
            <w:r>
              <w:rPr>
                <w:sz w:val="28"/>
                <w:szCs w:val="28"/>
              </w:rPr>
              <w:t>của</w:t>
            </w:r>
            <w:proofErr w:type="spellEnd"/>
            <w:r>
              <w:rPr>
                <w:sz w:val="28"/>
                <w:szCs w:val="28"/>
              </w:rPr>
              <w:t xml:space="preserve"> 10 </w:t>
            </w:r>
            <w:proofErr w:type="spellStart"/>
            <w:r>
              <w:rPr>
                <w:sz w:val="28"/>
                <w:szCs w:val="28"/>
              </w:rPr>
              <w:t>lần</w:t>
            </w:r>
            <w:proofErr w:type="spellEnd"/>
            <w:r>
              <w:rPr>
                <w:sz w:val="28"/>
                <w:szCs w:val="28"/>
              </w:rPr>
              <w:t xml:space="preserve"> quay </w:t>
            </w:r>
            <w:proofErr w:type="spellStart"/>
            <w:r>
              <w:rPr>
                <w:sz w:val="28"/>
                <w:szCs w:val="28"/>
              </w:rPr>
              <w:t>kim</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vòng</w:t>
            </w:r>
            <w:proofErr w:type="spellEnd"/>
            <w:r>
              <w:rPr>
                <w:sz w:val="28"/>
                <w:szCs w:val="28"/>
              </w:rPr>
              <w:t xml:space="preserve"> </w:t>
            </w:r>
            <w:proofErr w:type="spellStart"/>
            <w:r>
              <w:rPr>
                <w:sz w:val="28"/>
                <w:szCs w:val="28"/>
              </w:rPr>
              <w:t>tròn</w:t>
            </w:r>
            <w:proofErr w:type="spellEnd"/>
            <w:r>
              <w:rPr>
                <w:sz w:val="28"/>
                <w:szCs w:val="28"/>
              </w:rPr>
              <w:t xml:space="preserve"> </w:t>
            </w:r>
            <w:proofErr w:type="spellStart"/>
            <w:r>
              <w:rPr>
                <w:sz w:val="28"/>
                <w:szCs w:val="28"/>
              </w:rPr>
              <w:t>liên</w:t>
            </w:r>
            <w:proofErr w:type="spellEnd"/>
            <w:r>
              <w:rPr>
                <w:sz w:val="28"/>
                <w:szCs w:val="28"/>
              </w:rPr>
              <w:t xml:space="preserve"> </w:t>
            </w:r>
            <w:proofErr w:type="spellStart"/>
            <w:r>
              <w:rPr>
                <w:sz w:val="28"/>
                <w:szCs w:val="28"/>
              </w:rPr>
              <w:t>tiếp</w:t>
            </w:r>
            <w:proofErr w:type="spellEnd"/>
            <w:r>
              <w:rPr>
                <w:sz w:val="28"/>
                <w:szCs w:val="28"/>
              </w:rPr>
              <w:t>.</w:t>
            </w:r>
          </w:p>
          <w:p w14:paraId="2C80D1E2" w14:textId="77777777" w:rsidR="00A923F8" w:rsidRDefault="00000000">
            <w:pPr>
              <w:spacing w:after="0" w:line="240" w:lineRule="auto"/>
              <w:rPr>
                <w:sz w:val="28"/>
                <w:szCs w:val="28"/>
                <w:highlight w:val="white"/>
              </w:rPr>
            </w:pPr>
            <w:r>
              <w:rPr>
                <w:sz w:val="28"/>
                <w:szCs w:val="28"/>
              </w:rPr>
              <w:t xml:space="preserve">- </w:t>
            </w:r>
            <w:proofErr w:type="spellStart"/>
            <w:r>
              <w:rPr>
                <w:sz w:val="28"/>
                <w:szCs w:val="28"/>
                <w:highlight w:val="white"/>
              </w:rPr>
              <w:t>Hãy</w:t>
            </w:r>
            <w:proofErr w:type="spellEnd"/>
            <w:r>
              <w:rPr>
                <w:sz w:val="28"/>
                <w:szCs w:val="28"/>
                <w:highlight w:val="white"/>
              </w:rPr>
              <w:t xml:space="preserve"> </w:t>
            </w:r>
            <w:proofErr w:type="spellStart"/>
            <w:r>
              <w:rPr>
                <w:sz w:val="28"/>
                <w:szCs w:val="28"/>
                <w:highlight w:val="white"/>
              </w:rPr>
              <w:t>cho</w:t>
            </w:r>
            <w:proofErr w:type="spellEnd"/>
            <w:r>
              <w:rPr>
                <w:sz w:val="28"/>
                <w:szCs w:val="28"/>
                <w:highlight w:val="white"/>
              </w:rPr>
              <w:t xml:space="preserve"> </w:t>
            </w:r>
            <w:proofErr w:type="spellStart"/>
            <w:r>
              <w:rPr>
                <w:sz w:val="28"/>
                <w:szCs w:val="28"/>
                <w:highlight w:val="white"/>
              </w:rPr>
              <w:t>biết</w:t>
            </w:r>
            <w:proofErr w:type="spellEnd"/>
            <w:r>
              <w:rPr>
                <w:sz w:val="28"/>
                <w:szCs w:val="28"/>
                <w:highlight w:val="white"/>
              </w:rPr>
              <w:t xml:space="preserve"> </w:t>
            </w:r>
            <w:proofErr w:type="spellStart"/>
            <w:r>
              <w:rPr>
                <w:sz w:val="28"/>
                <w:szCs w:val="28"/>
                <w:highlight w:val="white"/>
              </w:rPr>
              <w:t>số</w:t>
            </w:r>
            <w:proofErr w:type="spellEnd"/>
            <w:r>
              <w:rPr>
                <w:sz w:val="28"/>
                <w:szCs w:val="28"/>
                <w:highlight w:val="white"/>
              </w:rPr>
              <w:t xml:space="preserve"> </w:t>
            </w:r>
            <w:proofErr w:type="spellStart"/>
            <w:r>
              <w:rPr>
                <w:sz w:val="28"/>
                <w:szCs w:val="28"/>
                <w:highlight w:val="white"/>
              </w:rPr>
              <w:t>lần</w:t>
            </w:r>
            <w:proofErr w:type="spellEnd"/>
            <w:r>
              <w:rPr>
                <w:sz w:val="28"/>
                <w:szCs w:val="28"/>
                <w:highlight w:val="white"/>
              </w:rPr>
              <w:t xml:space="preserve"> </w:t>
            </w:r>
            <w:proofErr w:type="spellStart"/>
            <w:r>
              <w:rPr>
                <w:sz w:val="28"/>
                <w:szCs w:val="28"/>
                <w:highlight w:val="white"/>
              </w:rPr>
              <w:t>kim</w:t>
            </w:r>
            <w:proofErr w:type="spellEnd"/>
            <w:r>
              <w:rPr>
                <w:sz w:val="28"/>
                <w:szCs w:val="28"/>
                <w:highlight w:val="white"/>
              </w:rPr>
              <w:t xml:space="preserve"> </w:t>
            </w:r>
            <w:proofErr w:type="spellStart"/>
            <w:r>
              <w:rPr>
                <w:sz w:val="28"/>
                <w:szCs w:val="28"/>
                <w:highlight w:val="white"/>
              </w:rPr>
              <w:t>dừng</w:t>
            </w:r>
            <w:proofErr w:type="spellEnd"/>
            <w:r>
              <w:rPr>
                <w:sz w:val="28"/>
                <w:szCs w:val="28"/>
                <w:highlight w:val="white"/>
              </w:rPr>
              <w:t xml:space="preserve"> </w:t>
            </w:r>
            <w:proofErr w:type="spellStart"/>
            <w:r>
              <w:rPr>
                <w:sz w:val="28"/>
                <w:szCs w:val="28"/>
                <w:highlight w:val="white"/>
              </w:rPr>
              <w:t>đúng</w:t>
            </w:r>
            <w:proofErr w:type="spellEnd"/>
            <w:r>
              <w:rPr>
                <w:sz w:val="28"/>
                <w:szCs w:val="28"/>
                <w:highlight w:val="white"/>
              </w:rPr>
              <w:t xml:space="preserve"> ở </w:t>
            </w:r>
            <w:proofErr w:type="spellStart"/>
            <w:r>
              <w:rPr>
                <w:sz w:val="28"/>
                <w:szCs w:val="28"/>
                <w:highlight w:val="white"/>
              </w:rPr>
              <w:t>phần</w:t>
            </w:r>
            <w:proofErr w:type="spellEnd"/>
            <w:r>
              <w:rPr>
                <w:sz w:val="28"/>
                <w:szCs w:val="28"/>
                <w:highlight w:val="white"/>
              </w:rPr>
              <w:t xml:space="preserve"> </w:t>
            </w:r>
            <w:proofErr w:type="spellStart"/>
            <w:r>
              <w:rPr>
                <w:sz w:val="28"/>
                <w:szCs w:val="28"/>
                <w:highlight w:val="white"/>
              </w:rPr>
              <w:t>màu</w:t>
            </w:r>
            <w:proofErr w:type="spellEnd"/>
            <w:r>
              <w:rPr>
                <w:sz w:val="28"/>
                <w:szCs w:val="28"/>
                <w:highlight w:val="white"/>
              </w:rPr>
              <w:t xml:space="preserve"> </w:t>
            </w:r>
            <w:proofErr w:type="spellStart"/>
            <w:r>
              <w:rPr>
                <w:sz w:val="28"/>
                <w:szCs w:val="28"/>
                <w:highlight w:val="white"/>
              </w:rPr>
              <w:lastRenderedPageBreak/>
              <w:t>xanh</w:t>
            </w:r>
            <w:proofErr w:type="spellEnd"/>
            <w:r>
              <w:rPr>
                <w:sz w:val="28"/>
                <w:szCs w:val="28"/>
                <w:highlight w:val="white"/>
              </w:rPr>
              <w:t xml:space="preserve">, </w:t>
            </w:r>
            <w:proofErr w:type="spellStart"/>
            <w:r>
              <w:rPr>
                <w:sz w:val="28"/>
                <w:szCs w:val="28"/>
                <w:highlight w:val="white"/>
              </w:rPr>
              <w:t>màu</w:t>
            </w:r>
            <w:proofErr w:type="spellEnd"/>
            <w:r>
              <w:rPr>
                <w:sz w:val="28"/>
                <w:szCs w:val="28"/>
                <w:highlight w:val="white"/>
              </w:rPr>
              <w:t xml:space="preserve"> </w:t>
            </w:r>
            <w:proofErr w:type="spellStart"/>
            <w:r>
              <w:rPr>
                <w:sz w:val="28"/>
                <w:szCs w:val="28"/>
                <w:highlight w:val="white"/>
              </w:rPr>
              <w:t>đỏ</w:t>
            </w:r>
            <w:proofErr w:type="spellEnd"/>
            <w:r>
              <w:rPr>
                <w:sz w:val="28"/>
                <w:szCs w:val="28"/>
                <w:highlight w:val="white"/>
              </w:rPr>
              <w:t xml:space="preserve">, </w:t>
            </w:r>
            <w:proofErr w:type="spellStart"/>
            <w:r>
              <w:rPr>
                <w:sz w:val="28"/>
                <w:szCs w:val="28"/>
                <w:highlight w:val="white"/>
              </w:rPr>
              <w:t>màu</w:t>
            </w:r>
            <w:proofErr w:type="spellEnd"/>
            <w:r>
              <w:rPr>
                <w:sz w:val="28"/>
                <w:szCs w:val="28"/>
                <w:highlight w:val="white"/>
              </w:rPr>
              <w:t xml:space="preserve"> </w:t>
            </w:r>
            <w:proofErr w:type="spellStart"/>
            <w:r>
              <w:rPr>
                <w:sz w:val="28"/>
                <w:szCs w:val="28"/>
                <w:highlight w:val="white"/>
              </w:rPr>
              <w:t>vàng</w:t>
            </w:r>
            <w:proofErr w:type="spellEnd"/>
            <w:r>
              <w:rPr>
                <w:sz w:val="28"/>
                <w:szCs w:val="28"/>
                <w:highlight w:val="white"/>
              </w:rPr>
              <w:t xml:space="preserve"> </w:t>
            </w:r>
            <w:proofErr w:type="spellStart"/>
            <w:r>
              <w:rPr>
                <w:sz w:val="28"/>
                <w:szCs w:val="28"/>
                <w:highlight w:val="white"/>
              </w:rPr>
              <w:t>của</w:t>
            </w:r>
            <w:proofErr w:type="spellEnd"/>
            <w:r>
              <w:rPr>
                <w:sz w:val="28"/>
                <w:szCs w:val="28"/>
                <w:highlight w:val="white"/>
              </w:rPr>
              <w:t xml:space="preserve"> </w:t>
            </w:r>
            <w:proofErr w:type="spellStart"/>
            <w:r>
              <w:rPr>
                <w:sz w:val="28"/>
                <w:szCs w:val="28"/>
                <w:highlight w:val="white"/>
              </w:rPr>
              <w:t>hình</w:t>
            </w:r>
            <w:proofErr w:type="spellEnd"/>
            <w:r>
              <w:rPr>
                <w:sz w:val="28"/>
                <w:szCs w:val="28"/>
                <w:highlight w:val="white"/>
              </w:rPr>
              <w:t xml:space="preserve"> </w:t>
            </w:r>
            <w:proofErr w:type="spellStart"/>
            <w:r>
              <w:rPr>
                <w:sz w:val="28"/>
                <w:szCs w:val="28"/>
                <w:highlight w:val="white"/>
              </w:rPr>
              <w:t>tròn</w:t>
            </w:r>
            <w:proofErr w:type="spellEnd"/>
            <w:r>
              <w:rPr>
                <w:sz w:val="28"/>
                <w:szCs w:val="28"/>
                <w:highlight w:val="white"/>
              </w:rPr>
              <w:t>.</w:t>
            </w:r>
          </w:p>
          <w:p w14:paraId="65009880" w14:textId="77777777" w:rsidR="00A923F8" w:rsidRDefault="00A923F8">
            <w:pPr>
              <w:spacing w:after="0" w:line="240" w:lineRule="auto"/>
              <w:rPr>
                <w:sz w:val="28"/>
                <w:szCs w:val="28"/>
                <w:highlight w:val="white"/>
              </w:rPr>
            </w:pPr>
          </w:p>
          <w:p w14:paraId="62E758B0" w14:textId="77777777" w:rsidR="00A923F8" w:rsidRDefault="00A923F8">
            <w:pPr>
              <w:spacing w:after="0" w:line="240" w:lineRule="auto"/>
              <w:rPr>
                <w:sz w:val="28"/>
                <w:szCs w:val="28"/>
                <w:highlight w:val="white"/>
              </w:rPr>
            </w:pPr>
          </w:p>
          <w:p w14:paraId="6042513F" w14:textId="77777777" w:rsidR="00A923F8" w:rsidRDefault="00A923F8">
            <w:pPr>
              <w:spacing w:after="0" w:line="240" w:lineRule="auto"/>
              <w:rPr>
                <w:sz w:val="28"/>
                <w:szCs w:val="28"/>
                <w:highlight w:val="white"/>
              </w:rPr>
            </w:pPr>
          </w:p>
          <w:p w14:paraId="6B33BAA5" w14:textId="77777777" w:rsidR="00A923F8" w:rsidRDefault="00A923F8">
            <w:pPr>
              <w:spacing w:after="0" w:line="240" w:lineRule="auto"/>
              <w:rPr>
                <w:sz w:val="28"/>
                <w:szCs w:val="28"/>
                <w:highlight w:val="white"/>
              </w:rPr>
            </w:pPr>
          </w:p>
          <w:p w14:paraId="3A8C4733" w14:textId="77777777" w:rsidR="00A923F8" w:rsidRDefault="00A923F8">
            <w:pPr>
              <w:spacing w:after="0" w:line="240" w:lineRule="auto"/>
              <w:rPr>
                <w:sz w:val="28"/>
                <w:szCs w:val="28"/>
                <w:highlight w:val="white"/>
              </w:rPr>
            </w:pPr>
          </w:p>
          <w:p w14:paraId="329441BA" w14:textId="77777777" w:rsidR="00A923F8" w:rsidRDefault="00000000">
            <w:pPr>
              <w:spacing w:after="0" w:line="240" w:lineRule="auto"/>
              <w:rPr>
                <w:sz w:val="28"/>
                <w:szCs w:val="28"/>
              </w:rPr>
            </w:pPr>
            <w:r>
              <w:rPr>
                <w:sz w:val="28"/>
                <w:szCs w:val="28"/>
                <w:highlight w:val="white"/>
              </w:rPr>
              <w:t xml:space="preserve">- GV </w:t>
            </w:r>
            <w:proofErr w:type="spellStart"/>
            <w:r>
              <w:rPr>
                <w:sz w:val="28"/>
                <w:szCs w:val="28"/>
                <w:highlight w:val="white"/>
              </w:rPr>
              <w:t>nhận</w:t>
            </w:r>
            <w:proofErr w:type="spellEnd"/>
            <w:r>
              <w:rPr>
                <w:sz w:val="28"/>
                <w:szCs w:val="28"/>
                <w:highlight w:val="white"/>
              </w:rPr>
              <w:t xml:space="preserve"> </w:t>
            </w:r>
            <w:proofErr w:type="spellStart"/>
            <w:r>
              <w:rPr>
                <w:sz w:val="28"/>
                <w:szCs w:val="28"/>
                <w:highlight w:val="white"/>
              </w:rPr>
              <w:t>xét</w:t>
            </w:r>
            <w:proofErr w:type="spellEnd"/>
            <w:r>
              <w:rPr>
                <w:sz w:val="28"/>
                <w:szCs w:val="28"/>
                <w:highlight w:val="white"/>
              </w:rPr>
              <w:t xml:space="preserve"> </w:t>
            </w:r>
            <w:proofErr w:type="spellStart"/>
            <w:r>
              <w:rPr>
                <w:sz w:val="28"/>
                <w:szCs w:val="28"/>
                <w:highlight w:val="white"/>
              </w:rPr>
              <w:t>thống</w:t>
            </w:r>
            <w:proofErr w:type="spellEnd"/>
            <w:r>
              <w:rPr>
                <w:sz w:val="28"/>
                <w:szCs w:val="28"/>
                <w:highlight w:val="white"/>
              </w:rPr>
              <w:t xml:space="preserve"> </w:t>
            </w:r>
            <w:proofErr w:type="spellStart"/>
            <w:r>
              <w:rPr>
                <w:sz w:val="28"/>
                <w:szCs w:val="28"/>
                <w:highlight w:val="white"/>
              </w:rPr>
              <w:t>nhất</w:t>
            </w:r>
            <w:proofErr w:type="spellEnd"/>
            <w:r>
              <w:rPr>
                <w:sz w:val="28"/>
                <w:szCs w:val="28"/>
                <w:highlight w:val="white"/>
              </w:rPr>
              <w:t xml:space="preserve"> </w:t>
            </w:r>
            <w:proofErr w:type="spellStart"/>
            <w:r>
              <w:rPr>
                <w:sz w:val="28"/>
                <w:szCs w:val="28"/>
                <w:highlight w:val="white"/>
              </w:rPr>
              <w:t>đáp</w:t>
            </w:r>
            <w:proofErr w:type="spellEnd"/>
            <w:r>
              <w:rPr>
                <w:sz w:val="28"/>
                <w:szCs w:val="28"/>
                <w:highlight w:val="white"/>
              </w:rPr>
              <w:t xml:space="preserve"> </w:t>
            </w:r>
            <w:proofErr w:type="spellStart"/>
            <w:r>
              <w:rPr>
                <w:sz w:val="28"/>
                <w:szCs w:val="28"/>
                <w:highlight w:val="white"/>
              </w:rPr>
              <w:t>án</w:t>
            </w:r>
            <w:proofErr w:type="spellEnd"/>
            <w:r>
              <w:rPr>
                <w:sz w:val="28"/>
                <w:szCs w:val="28"/>
                <w:highlight w:val="white"/>
              </w:rPr>
              <w:t>.</w:t>
            </w:r>
          </w:p>
          <w:p w14:paraId="7CAA3A02" w14:textId="77777777" w:rsidR="00A923F8" w:rsidRDefault="00000000">
            <w:pPr>
              <w:spacing w:after="0" w:line="240" w:lineRule="auto"/>
              <w:rPr>
                <w:sz w:val="28"/>
                <w:szCs w:val="28"/>
              </w:rPr>
            </w:pPr>
            <w:r>
              <w:rPr>
                <w:b/>
                <w:sz w:val="28"/>
                <w:szCs w:val="28"/>
              </w:rPr>
              <w:t>*</w:t>
            </w: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vận</w:t>
            </w:r>
            <w:proofErr w:type="spellEnd"/>
            <w:r>
              <w:rPr>
                <w:b/>
                <w:sz w:val="28"/>
                <w:szCs w:val="28"/>
              </w:rPr>
              <w:t xml:space="preserve"> </w:t>
            </w:r>
            <w:proofErr w:type="spellStart"/>
            <w:r>
              <w:rPr>
                <w:b/>
                <w:sz w:val="28"/>
                <w:szCs w:val="28"/>
              </w:rPr>
              <w:t>dụng</w:t>
            </w:r>
            <w:proofErr w:type="spellEnd"/>
          </w:p>
          <w:p w14:paraId="29805CD5" w14:textId="77777777" w:rsidR="00A923F8" w:rsidRDefault="00000000">
            <w:pPr>
              <w:spacing w:after="0" w:line="240" w:lineRule="auto"/>
              <w:rPr>
                <w:b/>
                <w:sz w:val="28"/>
                <w:szCs w:val="28"/>
              </w:rPr>
            </w:pPr>
            <w:proofErr w:type="spellStart"/>
            <w:r>
              <w:rPr>
                <w:b/>
                <w:sz w:val="28"/>
                <w:szCs w:val="28"/>
              </w:rPr>
              <w:t>Bài</w:t>
            </w:r>
            <w:proofErr w:type="spellEnd"/>
            <w:r>
              <w:rPr>
                <w:b/>
                <w:sz w:val="28"/>
                <w:szCs w:val="28"/>
              </w:rPr>
              <w:t xml:space="preserve"> 4. HS </w:t>
            </w:r>
            <w:proofErr w:type="spellStart"/>
            <w:r>
              <w:rPr>
                <w:b/>
                <w:sz w:val="28"/>
                <w:szCs w:val="28"/>
              </w:rPr>
              <w:t>thực</w:t>
            </w:r>
            <w:proofErr w:type="spellEnd"/>
            <w:r>
              <w:rPr>
                <w:b/>
                <w:sz w:val="28"/>
                <w:szCs w:val="28"/>
              </w:rPr>
              <w:t xml:space="preserve"> </w:t>
            </w:r>
            <w:proofErr w:type="spellStart"/>
            <w:r>
              <w:rPr>
                <w:b/>
                <w:sz w:val="28"/>
                <w:szCs w:val="28"/>
              </w:rPr>
              <w:t>hành</w:t>
            </w:r>
            <w:proofErr w:type="spellEnd"/>
            <w:r>
              <w:rPr>
                <w:b/>
                <w:sz w:val="28"/>
                <w:szCs w:val="28"/>
              </w:rPr>
              <w:t>:</w:t>
            </w:r>
          </w:p>
          <w:p w14:paraId="3C7625D4" w14:textId="77777777" w:rsidR="00A923F8" w:rsidRDefault="00000000">
            <w:pPr>
              <w:spacing w:after="0" w:line="240" w:lineRule="auto"/>
              <w:rPr>
                <w:sz w:val="28"/>
                <w:szCs w:val="28"/>
              </w:rPr>
            </w:pPr>
            <w:r>
              <w:rPr>
                <w:sz w:val="28"/>
                <w:szCs w:val="28"/>
              </w:rPr>
              <w:t xml:space="preserve">- </w:t>
            </w:r>
            <w:proofErr w:type="spellStart"/>
            <w:r>
              <w:rPr>
                <w:sz w:val="28"/>
                <w:szCs w:val="28"/>
              </w:rPr>
              <w:t>Bài</w:t>
            </w:r>
            <w:proofErr w:type="spellEnd"/>
            <w:r>
              <w:rPr>
                <w:sz w:val="28"/>
                <w:szCs w:val="28"/>
              </w:rPr>
              <w:t xml:space="preserve"> Y/c </w:t>
            </w:r>
            <w:proofErr w:type="spellStart"/>
            <w:r>
              <w:rPr>
                <w:sz w:val="28"/>
                <w:szCs w:val="28"/>
              </w:rPr>
              <w:t>gì</w:t>
            </w:r>
            <w:proofErr w:type="spellEnd"/>
            <w:r>
              <w:rPr>
                <w:sz w:val="28"/>
                <w:szCs w:val="28"/>
              </w:rPr>
              <w:t>?</w:t>
            </w:r>
          </w:p>
          <w:p w14:paraId="1B9616AD" w14:textId="77777777" w:rsidR="00A923F8" w:rsidRDefault="00A923F8">
            <w:pPr>
              <w:spacing w:after="0" w:line="240" w:lineRule="auto"/>
              <w:rPr>
                <w:sz w:val="28"/>
                <w:szCs w:val="28"/>
              </w:rPr>
            </w:pPr>
          </w:p>
          <w:p w14:paraId="67F0AA76" w14:textId="77777777" w:rsidR="00A923F8" w:rsidRDefault="00000000">
            <w:pPr>
              <w:spacing w:after="0" w:line="240" w:lineRule="auto"/>
              <w:rPr>
                <w:sz w:val="28"/>
                <w:szCs w:val="28"/>
              </w:rPr>
            </w:pPr>
            <w:r>
              <w:rPr>
                <w:sz w:val="28"/>
                <w:szCs w:val="28"/>
              </w:rPr>
              <w:t xml:space="preserve">+Y/C HS </w:t>
            </w:r>
            <w:proofErr w:type="spellStart"/>
            <w:r>
              <w:rPr>
                <w:sz w:val="28"/>
                <w:szCs w:val="28"/>
              </w:rPr>
              <w:t>thực</w:t>
            </w:r>
            <w:proofErr w:type="spellEnd"/>
            <w:r>
              <w:rPr>
                <w:sz w:val="28"/>
                <w:szCs w:val="28"/>
              </w:rPr>
              <w:t xml:space="preserve"> </w:t>
            </w:r>
            <w:proofErr w:type="spellStart"/>
            <w:r>
              <w:rPr>
                <w:sz w:val="28"/>
                <w:szCs w:val="28"/>
              </w:rPr>
              <w:t>đếm</w:t>
            </w:r>
            <w:proofErr w:type="spellEnd"/>
            <w:r>
              <w:rPr>
                <w:sz w:val="28"/>
                <w:szCs w:val="28"/>
              </w:rPr>
              <w:t xml:space="preserve"> </w:t>
            </w:r>
            <w:proofErr w:type="spellStart"/>
            <w:r>
              <w:rPr>
                <w:sz w:val="28"/>
                <w:szCs w:val="28"/>
              </w:rPr>
              <w:t>rồi</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mặt</w:t>
            </w:r>
            <w:proofErr w:type="spellEnd"/>
            <w:r>
              <w:rPr>
                <w:sz w:val="28"/>
                <w:szCs w:val="28"/>
              </w:rPr>
              <w:t xml:space="preserve"> N </w:t>
            </w:r>
            <w:proofErr w:type="spellStart"/>
            <w:r>
              <w:rPr>
                <w:sz w:val="28"/>
                <w:szCs w:val="28"/>
              </w:rPr>
              <w:t>và</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hiện</w:t>
            </w:r>
            <w:proofErr w:type="spellEnd"/>
            <w:r>
              <w:rPr>
                <w:sz w:val="28"/>
                <w:szCs w:val="28"/>
              </w:rPr>
              <w:t xml:space="preserve"> mặt S.</w:t>
            </w:r>
          </w:p>
          <w:p w14:paraId="16C852E0" w14:textId="77777777" w:rsidR="00A923F8" w:rsidRDefault="00A923F8">
            <w:pPr>
              <w:spacing w:after="0" w:line="240" w:lineRule="auto"/>
              <w:rPr>
                <w:sz w:val="28"/>
                <w:szCs w:val="28"/>
              </w:rPr>
            </w:pPr>
          </w:p>
          <w:p w14:paraId="1E202555" w14:textId="77777777" w:rsidR="00A923F8" w:rsidRDefault="00A923F8">
            <w:pPr>
              <w:spacing w:after="0" w:line="240" w:lineRule="auto"/>
              <w:rPr>
                <w:sz w:val="28"/>
                <w:szCs w:val="28"/>
              </w:rPr>
            </w:pPr>
          </w:p>
          <w:p w14:paraId="5244EC12" w14:textId="77777777" w:rsidR="00A923F8" w:rsidRDefault="00A923F8">
            <w:pPr>
              <w:spacing w:after="0" w:line="240" w:lineRule="auto"/>
              <w:rPr>
                <w:sz w:val="28"/>
                <w:szCs w:val="28"/>
              </w:rPr>
            </w:pPr>
          </w:p>
          <w:p w14:paraId="39213F3D" w14:textId="77777777" w:rsidR="00A923F8" w:rsidRDefault="00A923F8">
            <w:pPr>
              <w:spacing w:after="0" w:line="240" w:lineRule="auto"/>
              <w:rPr>
                <w:sz w:val="28"/>
                <w:szCs w:val="28"/>
              </w:rPr>
            </w:pPr>
          </w:p>
          <w:p w14:paraId="4B83D2B0" w14:textId="77777777" w:rsidR="00A923F8" w:rsidRDefault="00A923F8">
            <w:pPr>
              <w:spacing w:after="0" w:line="240" w:lineRule="auto"/>
              <w:rPr>
                <w:sz w:val="28"/>
                <w:szCs w:val="28"/>
              </w:rPr>
            </w:pPr>
          </w:p>
          <w:p w14:paraId="1B368760" w14:textId="77777777" w:rsidR="00A923F8" w:rsidRDefault="00A923F8">
            <w:pPr>
              <w:spacing w:after="0" w:line="240" w:lineRule="auto"/>
              <w:rPr>
                <w:sz w:val="28"/>
                <w:szCs w:val="28"/>
              </w:rPr>
            </w:pPr>
          </w:p>
          <w:p w14:paraId="5498C9DF" w14:textId="77777777" w:rsidR="00A923F8" w:rsidRDefault="00A923F8" w:rsidP="004318C0">
            <w:pPr>
              <w:spacing w:after="0" w:line="240" w:lineRule="auto"/>
              <w:ind w:firstLine="0"/>
              <w:rPr>
                <w:b/>
                <w:sz w:val="28"/>
                <w:szCs w:val="28"/>
              </w:rPr>
            </w:pPr>
          </w:p>
          <w:p w14:paraId="04855039" w14:textId="77777777" w:rsidR="00A923F8" w:rsidRDefault="00000000">
            <w:pPr>
              <w:spacing w:after="0" w:line="240" w:lineRule="auto"/>
              <w:rPr>
                <w:b/>
                <w:sz w:val="28"/>
                <w:szCs w:val="28"/>
              </w:rPr>
            </w:pPr>
            <w:r>
              <w:rPr>
                <w:b/>
                <w:sz w:val="28"/>
                <w:szCs w:val="28"/>
              </w:rPr>
              <w:t xml:space="preserve">4. </w:t>
            </w:r>
            <w:proofErr w:type="spellStart"/>
            <w:r>
              <w:rPr>
                <w:b/>
                <w:sz w:val="28"/>
                <w:szCs w:val="28"/>
              </w:rPr>
              <w:t>Củng</w:t>
            </w:r>
            <w:proofErr w:type="spellEnd"/>
            <w:r>
              <w:rPr>
                <w:b/>
                <w:sz w:val="28"/>
                <w:szCs w:val="28"/>
              </w:rPr>
              <w:t xml:space="preserve"> </w:t>
            </w:r>
            <w:proofErr w:type="spellStart"/>
            <w:r>
              <w:rPr>
                <w:b/>
                <w:sz w:val="28"/>
                <w:szCs w:val="28"/>
              </w:rPr>
              <w:t>cố</w:t>
            </w:r>
            <w:proofErr w:type="spellEnd"/>
          </w:p>
          <w:p w14:paraId="096356E1" w14:textId="77777777" w:rsidR="00A923F8" w:rsidRDefault="00000000">
            <w:pPr>
              <w:spacing w:after="0" w:line="240" w:lineRule="auto"/>
              <w:rPr>
                <w:sz w:val="28"/>
                <w:szCs w:val="28"/>
              </w:rPr>
            </w:pPr>
            <w:r>
              <w:rPr>
                <w:sz w:val="28"/>
                <w:szCs w:val="28"/>
              </w:rPr>
              <w:t xml:space="preserve">- Qua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hôm</w:t>
            </w:r>
            <w:proofErr w:type="spellEnd"/>
            <w:r>
              <w:rPr>
                <w:sz w:val="28"/>
                <w:szCs w:val="28"/>
              </w:rPr>
              <w:t xml:space="preserve"> nay </w:t>
            </w:r>
            <w:proofErr w:type="spellStart"/>
            <w:r>
              <w:rPr>
                <w:sz w:val="28"/>
                <w:szCs w:val="28"/>
              </w:rPr>
              <w:t>em</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gì</w:t>
            </w:r>
            <w:proofErr w:type="spellEnd"/>
            <w:r>
              <w:rPr>
                <w:sz w:val="28"/>
                <w:szCs w:val="28"/>
              </w:rPr>
              <w:t>?</w:t>
            </w:r>
          </w:p>
        </w:tc>
        <w:tc>
          <w:tcPr>
            <w:tcW w:w="5070" w:type="dxa"/>
          </w:tcPr>
          <w:p w14:paraId="4308A3BF" w14:textId="77777777" w:rsidR="00A923F8" w:rsidRDefault="00000000">
            <w:pPr>
              <w:spacing w:after="0" w:line="240" w:lineRule="auto"/>
              <w:rPr>
                <w:sz w:val="28"/>
                <w:szCs w:val="28"/>
              </w:rPr>
            </w:pPr>
            <w:r>
              <w:rPr>
                <w:sz w:val="28"/>
                <w:szCs w:val="28"/>
              </w:rPr>
              <w:lastRenderedPageBreak/>
              <w:t xml:space="preserve">- BVN </w:t>
            </w:r>
            <w:proofErr w:type="spellStart"/>
            <w:r>
              <w:rPr>
                <w:sz w:val="28"/>
                <w:szCs w:val="28"/>
              </w:rPr>
              <w:t>cho</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khởi</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nhạc</w:t>
            </w:r>
            <w:proofErr w:type="spellEnd"/>
            <w:r>
              <w:rPr>
                <w:sz w:val="28"/>
                <w:szCs w:val="28"/>
              </w:rPr>
              <w:t xml:space="preserve"> </w:t>
            </w:r>
            <w:proofErr w:type="spellStart"/>
            <w:r>
              <w:rPr>
                <w:sz w:val="28"/>
                <w:szCs w:val="28"/>
              </w:rPr>
              <w:t>vui</w:t>
            </w:r>
            <w:proofErr w:type="spellEnd"/>
            <w:r>
              <w:rPr>
                <w:sz w:val="28"/>
                <w:szCs w:val="28"/>
              </w:rPr>
              <w:t>.</w:t>
            </w:r>
          </w:p>
          <w:p w14:paraId="3D7E9E18" w14:textId="77777777" w:rsidR="00A923F8" w:rsidRDefault="00000000">
            <w:pPr>
              <w:spacing w:after="0" w:line="240" w:lineRule="auto"/>
              <w:rPr>
                <w:sz w:val="28"/>
                <w:szCs w:val="28"/>
              </w:rPr>
            </w:pPr>
            <w:r>
              <w:rPr>
                <w:sz w:val="28"/>
                <w:szCs w:val="28"/>
              </w:rPr>
              <w:t xml:space="preserve">- HS HĐ </w:t>
            </w:r>
            <w:proofErr w:type="spellStart"/>
            <w:r>
              <w:rPr>
                <w:sz w:val="28"/>
                <w:szCs w:val="28"/>
              </w:rPr>
              <w:t>nhóm</w:t>
            </w:r>
            <w:proofErr w:type="spellEnd"/>
            <w:r>
              <w:rPr>
                <w:sz w:val="28"/>
                <w:szCs w:val="28"/>
              </w:rPr>
              <w:t xml:space="preserve"> 2 </w:t>
            </w:r>
            <w:proofErr w:type="spellStart"/>
            <w:r>
              <w:rPr>
                <w:sz w:val="28"/>
                <w:szCs w:val="28"/>
              </w:rPr>
              <w:t>đọc</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nghe</w:t>
            </w:r>
            <w:proofErr w:type="spellEnd"/>
            <w:r>
              <w:rPr>
                <w:sz w:val="28"/>
                <w:szCs w:val="28"/>
              </w:rPr>
              <w:t>.</w:t>
            </w:r>
          </w:p>
          <w:p w14:paraId="3D83D20A" w14:textId="77777777" w:rsidR="00A923F8" w:rsidRDefault="00000000">
            <w:pPr>
              <w:spacing w:after="0" w:line="240" w:lineRule="auto"/>
              <w:rPr>
                <w:sz w:val="28"/>
                <w:szCs w:val="28"/>
              </w:rPr>
            </w:pPr>
            <w:r>
              <w:rPr>
                <w:sz w:val="28"/>
                <w:szCs w:val="28"/>
              </w:rPr>
              <w:t xml:space="preserve">- HS chia </w:t>
            </w:r>
            <w:proofErr w:type="spellStart"/>
            <w:r>
              <w:rPr>
                <w:sz w:val="28"/>
                <w:szCs w:val="28"/>
              </w:rPr>
              <w:t>sẻ</w:t>
            </w:r>
            <w:proofErr w:type="spellEnd"/>
            <w:r>
              <w:rPr>
                <w:sz w:val="28"/>
                <w:szCs w:val="28"/>
              </w:rPr>
              <w:t>.</w:t>
            </w:r>
          </w:p>
          <w:p w14:paraId="051DA2E0" w14:textId="77777777" w:rsidR="00A923F8" w:rsidRDefault="00000000">
            <w:pPr>
              <w:spacing w:after="0" w:line="240" w:lineRule="auto"/>
              <w:rPr>
                <w:sz w:val="28"/>
                <w:szCs w:val="28"/>
              </w:rPr>
            </w:pPr>
            <w:r>
              <w:rPr>
                <w:sz w:val="28"/>
                <w:szCs w:val="28"/>
              </w:rPr>
              <w:t xml:space="preserve">+ Tung </w:t>
            </w:r>
            <w:proofErr w:type="spellStart"/>
            <w:r>
              <w:rPr>
                <w:sz w:val="28"/>
                <w:szCs w:val="28"/>
              </w:rPr>
              <w:t>đồng</w:t>
            </w:r>
            <w:proofErr w:type="spellEnd"/>
            <w:r>
              <w:rPr>
                <w:sz w:val="28"/>
                <w:szCs w:val="28"/>
              </w:rPr>
              <w:t xml:space="preserve"> xu (</w:t>
            </w:r>
            <w:proofErr w:type="spellStart"/>
            <w:r>
              <w:rPr>
                <w:sz w:val="28"/>
                <w:szCs w:val="28"/>
              </w:rPr>
              <w:t>hành</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ngẫu</w:t>
            </w:r>
            <w:proofErr w:type="spellEnd"/>
            <w:r>
              <w:rPr>
                <w:sz w:val="28"/>
                <w:szCs w:val="28"/>
              </w:rPr>
              <w:t xml:space="preserve"> </w:t>
            </w:r>
            <w:proofErr w:type="spellStart"/>
            <w:r>
              <w:rPr>
                <w:sz w:val="28"/>
                <w:szCs w:val="28"/>
              </w:rPr>
              <w:t>nhiên</w:t>
            </w:r>
            <w:proofErr w:type="spellEnd"/>
            <w:r>
              <w:rPr>
                <w:sz w:val="28"/>
                <w:szCs w:val="28"/>
              </w:rPr>
              <w:t>).</w:t>
            </w:r>
          </w:p>
          <w:p w14:paraId="5CFE2BA9" w14:textId="77777777" w:rsidR="00A923F8" w:rsidRDefault="00000000">
            <w:pPr>
              <w:spacing w:after="0" w:line="240" w:lineRule="auto"/>
              <w:rPr>
                <w:sz w:val="28"/>
                <w:szCs w:val="28"/>
              </w:rPr>
            </w:pPr>
            <w:r>
              <w:rPr>
                <w:sz w:val="28"/>
                <w:szCs w:val="28"/>
              </w:rPr>
              <w:t xml:space="preserve">+ Sinh </w:t>
            </w:r>
            <w:proofErr w:type="spellStart"/>
            <w:r>
              <w:rPr>
                <w:sz w:val="28"/>
                <w:szCs w:val="28"/>
              </w:rPr>
              <w:t>ra</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tượng</w:t>
            </w:r>
            <w:proofErr w:type="spellEnd"/>
            <w:r>
              <w:rPr>
                <w:sz w:val="28"/>
                <w:szCs w:val="28"/>
              </w:rPr>
              <w:t xml:space="preserve"> </w:t>
            </w:r>
            <w:proofErr w:type="spellStart"/>
            <w:r>
              <w:rPr>
                <w:sz w:val="28"/>
                <w:szCs w:val="28"/>
              </w:rPr>
              <w:t>ngẫu</w:t>
            </w:r>
            <w:proofErr w:type="spellEnd"/>
            <w:r>
              <w:rPr>
                <w:sz w:val="28"/>
                <w:szCs w:val="28"/>
              </w:rPr>
              <w:t xml:space="preserve"> </w:t>
            </w:r>
            <w:proofErr w:type="spellStart"/>
            <w:r>
              <w:rPr>
                <w:sz w:val="28"/>
                <w:szCs w:val="28"/>
              </w:rPr>
              <w:t>nhiên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mặt</w:t>
            </w:r>
            <w:proofErr w:type="spellEnd"/>
            <w:r>
              <w:rPr>
                <w:sz w:val="28"/>
                <w:szCs w:val="28"/>
              </w:rPr>
              <w:t xml:space="preserve"> </w:t>
            </w:r>
            <w:proofErr w:type="spellStart"/>
            <w:r>
              <w:rPr>
                <w:sz w:val="28"/>
                <w:szCs w:val="28"/>
              </w:rPr>
              <w:t>sấp</w:t>
            </w:r>
            <w:proofErr w:type="spellEnd"/>
            <w:r>
              <w:rPr>
                <w:sz w:val="28"/>
                <w:szCs w:val="28"/>
              </w:rPr>
              <w:t xml:space="preserve"> (S) hay </w:t>
            </w:r>
            <w:proofErr w:type="spellStart"/>
            <w:r>
              <w:rPr>
                <w:sz w:val="28"/>
                <w:szCs w:val="28"/>
              </w:rPr>
              <w:t>mặt</w:t>
            </w:r>
            <w:proofErr w:type="spellEnd"/>
            <w:r>
              <w:rPr>
                <w:sz w:val="28"/>
                <w:szCs w:val="28"/>
              </w:rPr>
              <w:t xml:space="preserve"> </w:t>
            </w:r>
            <w:proofErr w:type="spellStart"/>
            <w:r>
              <w:rPr>
                <w:sz w:val="28"/>
                <w:szCs w:val="28"/>
              </w:rPr>
              <w:t>ngửa</w:t>
            </w:r>
            <w:proofErr w:type="spellEnd"/>
            <w:r>
              <w:rPr>
                <w:sz w:val="28"/>
                <w:szCs w:val="28"/>
              </w:rPr>
              <w:t xml:space="preserve"> (N).</w:t>
            </w:r>
          </w:p>
          <w:p w14:paraId="1DDDECC1" w14:textId="77777777" w:rsidR="00A923F8" w:rsidRDefault="00000000">
            <w:pPr>
              <w:spacing w:after="0" w:line="240" w:lineRule="auto"/>
              <w:rPr>
                <w:sz w:val="28"/>
                <w:szCs w:val="28"/>
              </w:rPr>
            </w:pPr>
            <w:r>
              <w:rPr>
                <w:sz w:val="28"/>
                <w:szCs w:val="28"/>
              </w:rPr>
              <w:lastRenderedPageBreak/>
              <w:t xml:space="preserve"> + </w:t>
            </w:r>
            <w:proofErr w:type="spellStart"/>
            <w:r>
              <w:rPr>
                <w:sz w:val="28"/>
                <w:szCs w:val="28"/>
              </w:rPr>
              <w:t>Kiểm</w:t>
            </w:r>
            <w:proofErr w:type="spellEnd"/>
            <w:r>
              <w:rPr>
                <w:sz w:val="28"/>
                <w:szCs w:val="28"/>
              </w:rPr>
              <w:t xml:space="preserve"> </w:t>
            </w:r>
            <w:proofErr w:type="spellStart"/>
            <w:r>
              <w:rPr>
                <w:sz w:val="28"/>
                <w:szCs w:val="28"/>
              </w:rPr>
              <w:t>đếm</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mặt</w:t>
            </w:r>
            <w:proofErr w:type="spellEnd"/>
            <w:r>
              <w:rPr>
                <w:sz w:val="28"/>
                <w:szCs w:val="28"/>
              </w:rPr>
              <w:t xml:space="preserve"> </w:t>
            </w:r>
            <w:proofErr w:type="spellStart"/>
            <w:r>
              <w:rPr>
                <w:sz w:val="28"/>
                <w:szCs w:val="28"/>
              </w:rPr>
              <w:t>sấp</w:t>
            </w:r>
            <w:proofErr w:type="spellEnd"/>
            <w:r>
              <w:rPr>
                <w:sz w:val="28"/>
                <w:szCs w:val="28"/>
              </w:rPr>
              <w:t xml:space="preserve"> (S).</w:t>
            </w:r>
          </w:p>
          <w:p w14:paraId="65D07357" w14:textId="77777777" w:rsidR="00A923F8" w:rsidRDefault="00A923F8">
            <w:pPr>
              <w:spacing w:after="0" w:line="240" w:lineRule="auto"/>
              <w:rPr>
                <w:sz w:val="28"/>
                <w:szCs w:val="28"/>
              </w:rPr>
            </w:pPr>
          </w:p>
          <w:p w14:paraId="08E5B889" w14:textId="77777777" w:rsidR="00A923F8" w:rsidRDefault="00000000">
            <w:pPr>
              <w:spacing w:after="0" w:line="240" w:lineRule="auto"/>
              <w:rPr>
                <w:sz w:val="28"/>
                <w:szCs w:val="28"/>
              </w:rPr>
            </w:pPr>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bài</w:t>
            </w:r>
            <w:proofErr w:type="spellEnd"/>
            <w:r>
              <w:rPr>
                <w:sz w:val="28"/>
                <w:szCs w:val="28"/>
              </w:rPr>
              <w:t>.</w:t>
            </w:r>
          </w:p>
          <w:p w14:paraId="6FE510C5" w14:textId="77777777" w:rsidR="00A923F8" w:rsidRDefault="00000000">
            <w:pPr>
              <w:spacing w:after="0" w:line="240" w:lineRule="auto"/>
              <w:rPr>
                <w:sz w:val="28"/>
                <w:szCs w:val="28"/>
              </w:rPr>
            </w:pPr>
            <w:r>
              <w:rPr>
                <w:sz w:val="28"/>
                <w:szCs w:val="28"/>
              </w:rPr>
              <w:t xml:space="preserve">- Tung </w:t>
            </w:r>
            <w:proofErr w:type="spellStart"/>
            <w:r>
              <w:rPr>
                <w:sz w:val="28"/>
                <w:szCs w:val="28"/>
              </w:rPr>
              <w:t>đồng</w:t>
            </w:r>
            <w:proofErr w:type="spellEnd"/>
            <w:r>
              <w:rPr>
                <w:sz w:val="28"/>
                <w:szCs w:val="28"/>
              </w:rPr>
              <w:t xml:space="preserve"> xu 5 </w:t>
            </w:r>
            <w:proofErr w:type="spellStart"/>
            <w:r>
              <w:rPr>
                <w:sz w:val="28"/>
                <w:szCs w:val="28"/>
              </w:rPr>
              <w:t>lần</w:t>
            </w:r>
            <w:proofErr w:type="spellEnd"/>
            <w:r>
              <w:rPr>
                <w:sz w:val="28"/>
                <w:szCs w:val="28"/>
              </w:rPr>
              <w:t xml:space="preserve"> </w:t>
            </w:r>
            <w:proofErr w:type="spellStart"/>
            <w:r>
              <w:rPr>
                <w:sz w:val="28"/>
                <w:szCs w:val="28"/>
              </w:rPr>
              <w:t>liên</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đếm</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mặt</w:t>
            </w:r>
            <w:proofErr w:type="spellEnd"/>
            <w:r>
              <w:rPr>
                <w:sz w:val="28"/>
                <w:szCs w:val="28"/>
              </w:rPr>
              <w:t xml:space="preserve"> N </w:t>
            </w:r>
            <w:proofErr w:type="spellStart"/>
            <w:r>
              <w:rPr>
                <w:sz w:val="28"/>
                <w:szCs w:val="28"/>
              </w:rPr>
              <w:t>và</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mặt</w:t>
            </w:r>
            <w:proofErr w:type="spellEnd"/>
            <w:r>
              <w:rPr>
                <w:sz w:val="28"/>
                <w:szCs w:val="28"/>
              </w:rPr>
              <w:t xml:space="preserve"> S.</w:t>
            </w:r>
          </w:p>
          <w:p w14:paraId="41C14DD4" w14:textId="77777777" w:rsidR="00A923F8" w:rsidRDefault="00000000">
            <w:pPr>
              <w:spacing w:after="0" w:line="240" w:lineRule="auto"/>
              <w:rPr>
                <w:sz w:val="28"/>
                <w:szCs w:val="28"/>
              </w:rPr>
            </w:pPr>
            <w:r>
              <w:rPr>
                <w:sz w:val="28"/>
                <w:szCs w:val="28"/>
              </w:rPr>
              <w:t xml:space="preserve">- Quan </w:t>
            </w:r>
            <w:proofErr w:type="spellStart"/>
            <w:r>
              <w:rPr>
                <w:sz w:val="28"/>
                <w:szCs w:val="28"/>
              </w:rPr>
              <w:t>sát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bảng</w:t>
            </w:r>
            <w:proofErr w:type="spellEnd"/>
            <w:r>
              <w:rPr>
                <w:sz w:val="28"/>
                <w:szCs w:val="28"/>
              </w:rPr>
              <w:t xml:space="preserve"> </w:t>
            </w:r>
            <w:proofErr w:type="spellStart"/>
            <w:r>
              <w:rPr>
                <w:sz w:val="28"/>
                <w:szCs w:val="28"/>
              </w:rPr>
              <w:t>kiểm</w:t>
            </w:r>
            <w:proofErr w:type="spellEnd"/>
            <w:r>
              <w:rPr>
                <w:sz w:val="28"/>
                <w:szCs w:val="28"/>
              </w:rPr>
              <w:t xml:space="preserve"> </w:t>
            </w:r>
            <w:proofErr w:type="spellStart"/>
            <w:r>
              <w:rPr>
                <w:sz w:val="28"/>
                <w:szCs w:val="28"/>
              </w:rPr>
              <w:t>đếm</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mặt</w:t>
            </w:r>
            <w:proofErr w:type="spellEnd"/>
            <w:r>
              <w:rPr>
                <w:sz w:val="28"/>
                <w:szCs w:val="28"/>
              </w:rPr>
              <w:t xml:space="preserve"> N, </w:t>
            </w:r>
            <w:proofErr w:type="spellStart"/>
            <w:r>
              <w:rPr>
                <w:sz w:val="28"/>
                <w:szCs w:val="28"/>
              </w:rPr>
              <w:t>mặt</w:t>
            </w:r>
            <w:proofErr w:type="spellEnd"/>
            <w:r>
              <w:rPr>
                <w:sz w:val="28"/>
                <w:szCs w:val="28"/>
              </w:rPr>
              <w:t xml:space="preserve"> S.</w:t>
            </w:r>
          </w:p>
          <w:p w14:paraId="2FD38606" w14:textId="77777777" w:rsidR="00A923F8" w:rsidRDefault="00A923F8">
            <w:pPr>
              <w:spacing w:after="0" w:line="240" w:lineRule="auto"/>
              <w:rPr>
                <w:sz w:val="28"/>
                <w:szCs w:val="28"/>
              </w:rPr>
            </w:pPr>
          </w:p>
          <w:p w14:paraId="60C95D02" w14:textId="77777777" w:rsidR="00A923F8" w:rsidRDefault="00A923F8">
            <w:pPr>
              <w:spacing w:after="0" w:line="240" w:lineRule="auto"/>
              <w:rPr>
                <w:sz w:val="28"/>
                <w:szCs w:val="28"/>
              </w:rPr>
            </w:pPr>
          </w:p>
          <w:p w14:paraId="280204D9" w14:textId="77777777" w:rsidR="00A923F8" w:rsidRDefault="00A923F8">
            <w:pPr>
              <w:spacing w:after="0" w:line="240" w:lineRule="auto"/>
              <w:rPr>
                <w:sz w:val="28"/>
                <w:szCs w:val="28"/>
              </w:rPr>
            </w:pPr>
          </w:p>
          <w:p w14:paraId="7080BA9E" w14:textId="77777777" w:rsidR="00A923F8" w:rsidRDefault="00000000">
            <w:pPr>
              <w:spacing w:after="0" w:line="240" w:lineRule="auto"/>
              <w:rPr>
                <w:sz w:val="28"/>
                <w:szCs w:val="28"/>
              </w:rPr>
            </w:pPr>
            <w:r>
              <w:rPr>
                <w:sz w:val="28"/>
                <w:szCs w:val="28"/>
              </w:rPr>
              <w:t>-</w:t>
            </w:r>
            <w:r>
              <w:rPr>
                <w:color w:val="333333"/>
                <w:sz w:val="28"/>
                <w:szCs w:val="28"/>
                <w:highlight w:val="white"/>
              </w:rPr>
              <w:t xml:space="preserve"> </w:t>
            </w:r>
            <w:r>
              <w:rPr>
                <w:sz w:val="28"/>
                <w:szCs w:val="28"/>
                <w:highlight w:val="white"/>
              </w:rPr>
              <w:t xml:space="preserve">Sau 5 </w:t>
            </w:r>
            <w:proofErr w:type="spellStart"/>
            <w:r>
              <w:rPr>
                <w:sz w:val="28"/>
                <w:szCs w:val="28"/>
                <w:highlight w:val="white"/>
              </w:rPr>
              <w:t>lần</w:t>
            </w:r>
            <w:proofErr w:type="spellEnd"/>
            <w:r>
              <w:rPr>
                <w:sz w:val="28"/>
                <w:szCs w:val="28"/>
                <w:highlight w:val="white"/>
              </w:rPr>
              <w:t xml:space="preserve"> tung, </w:t>
            </w:r>
            <w:proofErr w:type="spellStart"/>
            <w:r>
              <w:rPr>
                <w:sz w:val="28"/>
                <w:szCs w:val="28"/>
                <w:highlight w:val="white"/>
              </w:rPr>
              <w:t>mặt</w:t>
            </w:r>
            <w:proofErr w:type="spellEnd"/>
            <w:r>
              <w:rPr>
                <w:sz w:val="28"/>
                <w:szCs w:val="28"/>
                <w:highlight w:val="white"/>
              </w:rPr>
              <w:t xml:space="preserve"> N </w:t>
            </w:r>
            <w:proofErr w:type="spellStart"/>
            <w:r>
              <w:rPr>
                <w:sz w:val="28"/>
                <w:szCs w:val="28"/>
                <w:highlight w:val="white"/>
              </w:rPr>
              <w:t>xuất</w:t>
            </w:r>
            <w:proofErr w:type="spellEnd"/>
            <w:r>
              <w:rPr>
                <w:sz w:val="28"/>
                <w:szCs w:val="28"/>
                <w:highlight w:val="white"/>
              </w:rPr>
              <w:t xml:space="preserve"> </w:t>
            </w:r>
            <w:proofErr w:type="spellStart"/>
            <w:r>
              <w:rPr>
                <w:sz w:val="28"/>
                <w:szCs w:val="28"/>
                <w:highlight w:val="white"/>
              </w:rPr>
              <w:t>hiện</w:t>
            </w:r>
            <w:proofErr w:type="spellEnd"/>
            <w:r>
              <w:rPr>
                <w:sz w:val="28"/>
                <w:szCs w:val="28"/>
                <w:highlight w:val="white"/>
              </w:rPr>
              <w:t xml:space="preserve"> 3 </w:t>
            </w:r>
            <w:proofErr w:type="spellStart"/>
            <w:r>
              <w:rPr>
                <w:sz w:val="28"/>
                <w:szCs w:val="28"/>
                <w:highlight w:val="white"/>
              </w:rPr>
              <w:t>lần</w:t>
            </w:r>
            <w:proofErr w:type="spellEnd"/>
            <w:r>
              <w:rPr>
                <w:sz w:val="28"/>
                <w:szCs w:val="28"/>
                <w:highlight w:val="white"/>
              </w:rPr>
              <w:t xml:space="preserve"> </w:t>
            </w:r>
            <w:proofErr w:type="spellStart"/>
            <w:r>
              <w:rPr>
                <w:sz w:val="28"/>
                <w:szCs w:val="28"/>
                <w:highlight w:val="white"/>
              </w:rPr>
              <w:t>và</w:t>
            </w:r>
            <w:proofErr w:type="spellEnd"/>
            <w:r>
              <w:rPr>
                <w:sz w:val="28"/>
                <w:szCs w:val="28"/>
                <w:highlight w:val="white"/>
              </w:rPr>
              <w:t xml:space="preserve"> </w:t>
            </w:r>
            <w:proofErr w:type="spellStart"/>
            <w:r>
              <w:rPr>
                <w:sz w:val="28"/>
                <w:szCs w:val="28"/>
                <w:highlight w:val="white"/>
              </w:rPr>
              <w:t>mặt</w:t>
            </w:r>
            <w:proofErr w:type="spellEnd"/>
            <w:r>
              <w:rPr>
                <w:sz w:val="28"/>
                <w:szCs w:val="28"/>
                <w:highlight w:val="white"/>
              </w:rPr>
              <w:t xml:space="preserve"> S </w:t>
            </w:r>
            <w:proofErr w:type="spellStart"/>
            <w:r>
              <w:rPr>
                <w:sz w:val="28"/>
                <w:szCs w:val="28"/>
                <w:highlight w:val="white"/>
              </w:rPr>
              <w:t>xuất</w:t>
            </w:r>
            <w:proofErr w:type="spellEnd"/>
            <w:r>
              <w:rPr>
                <w:sz w:val="28"/>
                <w:szCs w:val="28"/>
                <w:highlight w:val="white"/>
              </w:rPr>
              <w:t xml:space="preserve"> </w:t>
            </w:r>
            <w:proofErr w:type="spellStart"/>
            <w:r>
              <w:rPr>
                <w:sz w:val="28"/>
                <w:szCs w:val="28"/>
                <w:highlight w:val="white"/>
              </w:rPr>
              <w:t>hiện</w:t>
            </w:r>
            <w:proofErr w:type="spellEnd"/>
            <w:r>
              <w:rPr>
                <w:sz w:val="28"/>
                <w:szCs w:val="28"/>
                <w:highlight w:val="white"/>
              </w:rPr>
              <w:t xml:space="preserve"> 2 </w:t>
            </w:r>
            <w:proofErr w:type="spellStart"/>
            <w:r>
              <w:rPr>
                <w:sz w:val="28"/>
                <w:szCs w:val="28"/>
                <w:highlight w:val="white"/>
              </w:rPr>
              <w:t>lần</w:t>
            </w:r>
            <w:proofErr w:type="spellEnd"/>
          </w:p>
          <w:p w14:paraId="15842BAC" w14:textId="77777777" w:rsidR="00A923F8" w:rsidRDefault="00000000">
            <w:pPr>
              <w:spacing w:after="0" w:line="240" w:lineRule="auto"/>
              <w:rPr>
                <w:sz w:val="28"/>
                <w:szCs w:val="28"/>
              </w:rPr>
            </w:pPr>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bài</w:t>
            </w:r>
            <w:proofErr w:type="spellEnd"/>
            <w:r>
              <w:rPr>
                <w:sz w:val="28"/>
                <w:szCs w:val="28"/>
              </w:rPr>
              <w:t>.</w:t>
            </w:r>
          </w:p>
          <w:p w14:paraId="0A8C2B19" w14:textId="77777777" w:rsidR="00A923F8" w:rsidRDefault="00000000">
            <w:pPr>
              <w:spacing w:after="0" w:line="240" w:lineRule="auto"/>
              <w:rPr>
                <w:sz w:val="28"/>
                <w:szCs w:val="28"/>
              </w:rPr>
            </w:pPr>
            <w:r>
              <w:rPr>
                <w:sz w:val="28"/>
                <w:szCs w:val="28"/>
              </w:rPr>
              <w:t xml:space="preserve">- </w:t>
            </w:r>
            <w:proofErr w:type="spellStart"/>
            <w:r>
              <w:rPr>
                <w:sz w:val="28"/>
                <w:szCs w:val="28"/>
              </w:rPr>
              <w:t>Gieo</w:t>
            </w:r>
            <w:proofErr w:type="spellEnd"/>
            <w:r>
              <w:rPr>
                <w:sz w:val="28"/>
                <w:szCs w:val="28"/>
              </w:rPr>
              <w:t xml:space="preserve"> </w:t>
            </w:r>
            <w:proofErr w:type="spellStart"/>
            <w:r>
              <w:rPr>
                <w:sz w:val="28"/>
                <w:szCs w:val="28"/>
              </w:rPr>
              <w:t>một</w:t>
            </w:r>
            <w:proofErr w:type="spellEnd"/>
            <w:r>
              <w:rPr>
                <w:sz w:val="28"/>
                <w:szCs w:val="28"/>
              </w:rPr>
              <w:t xml:space="preserve"> con </w:t>
            </w:r>
            <w:proofErr w:type="spellStart"/>
            <w:r>
              <w:rPr>
                <w:sz w:val="28"/>
                <w:szCs w:val="28"/>
              </w:rPr>
              <w:t>xúc</w:t>
            </w:r>
            <w:proofErr w:type="spellEnd"/>
            <w:r>
              <w:rPr>
                <w:sz w:val="28"/>
                <w:szCs w:val="28"/>
              </w:rPr>
              <w:t xml:space="preserve"> </w:t>
            </w:r>
            <w:proofErr w:type="spellStart"/>
            <w:r>
              <w:rPr>
                <w:sz w:val="28"/>
                <w:szCs w:val="28"/>
              </w:rPr>
              <w:t>xắc</w:t>
            </w:r>
            <w:proofErr w:type="spellEnd"/>
            <w:r>
              <w:rPr>
                <w:sz w:val="28"/>
                <w:szCs w:val="28"/>
              </w:rPr>
              <w:t xml:space="preserve"> 10 </w:t>
            </w:r>
            <w:proofErr w:type="spellStart"/>
            <w:r>
              <w:rPr>
                <w:sz w:val="28"/>
                <w:szCs w:val="28"/>
              </w:rPr>
              <w:t>lần</w:t>
            </w:r>
            <w:proofErr w:type="spellEnd"/>
            <w:r>
              <w:rPr>
                <w:sz w:val="28"/>
                <w:szCs w:val="28"/>
              </w:rPr>
              <w:t xml:space="preserve"> </w:t>
            </w:r>
            <w:proofErr w:type="spellStart"/>
            <w:r>
              <w:rPr>
                <w:sz w:val="28"/>
                <w:szCs w:val="28"/>
              </w:rPr>
              <w:t>liên</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biêt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hiện</w:t>
            </w:r>
            <w:proofErr w:type="spellEnd"/>
            <w:r>
              <w:rPr>
                <w:sz w:val="28"/>
                <w:szCs w:val="28"/>
                <w:highlight w:val="white"/>
              </w:rPr>
              <w:t xml:space="preserve"> </w:t>
            </w:r>
            <w:proofErr w:type="spellStart"/>
            <w:r>
              <w:rPr>
                <w:sz w:val="28"/>
                <w:szCs w:val="28"/>
                <w:highlight w:val="white"/>
              </w:rPr>
              <w:t>mặt</w:t>
            </w:r>
            <w:proofErr w:type="spellEnd"/>
            <w:r>
              <w:rPr>
                <w:sz w:val="28"/>
                <w:szCs w:val="28"/>
                <w:highlight w:val="white"/>
              </w:rPr>
              <w:t xml:space="preserve"> 1 </w:t>
            </w:r>
            <w:proofErr w:type="spellStart"/>
            <w:r>
              <w:rPr>
                <w:sz w:val="28"/>
                <w:szCs w:val="28"/>
                <w:highlight w:val="white"/>
              </w:rPr>
              <w:t>chấm</w:t>
            </w:r>
            <w:proofErr w:type="spellEnd"/>
            <w:r>
              <w:rPr>
                <w:sz w:val="28"/>
                <w:szCs w:val="28"/>
                <w:highlight w:val="white"/>
              </w:rPr>
              <w:t xml:space="preserve"> </w:t>
            </w:r>
            <w:proofErr w:type="spellStart"/>
            <w:r>
              <w:rPr>
                <w:sz w:val="28"/>
                <w:szCs w:val="28"/>
                <w:highlight w:val="white"/>
              </w:rPr>
              <w:t>và</w:t>
            </w:r>
            <w:proofErr w:type="spellEnd"/>
            <w:r>
              <w:rPr>
                <w:sz w:val="28"/>
                <w:szCs w:val="28"/>
                <w:highlight w:val="white"/>
              </w:rPr>
              <w:t xml:space="preserve"> </w:t>
            </w:r>
            <w:proofErr w:type="spellStart"/>
            <w:r>
              <w:rPr>
                <w:sz w:val="28"/>
                <w:szCs w:val="28"/>
                <w:highlight w:val="white"/>
              </w:rPr>
              <w:t>số</w:t>
            </w:r>
            <w:proofErr w:type="spellEnd"/>
            <w:r>
              <w:rPr>
                <w:sz w:val="28"/>
                <w:szCs w:val="28"/>
                <w:highlight w:val="white"/>
              </w:rPr>
              <w:t xml:space="preserve"> </w:t>
            </w:r>
            <w:proofErr w:type="spellStart"/>
            <w:r>
              <w:rPr>
                <w:sz w:val="28"/>
                <w:szCs w:val="28"/>
                <w:highlight w:val="white"/>
              </w:rPr>
              <w:t>lần</w:t>
            </w:r>
            <w:proofErr w:type="spellEnd"/>
            <w:r>
              <w:rPr>
                <w:sz w:val="28"/>
                <w:szCs w:val="28"/>
                <w:highlight w:val="white"/>
              </w:rPr>
              <w:t xml:space="preserve"> </w:t>
            </w:r>
            <w:proofErr w:type="spellStart"/>
            <w:r>
              <w:rPr>
                <w:sz w:val="28"/>
                <w:szCs w:val="28"/>
                <w:highlight w:val="white"/>
              </w:rPr>
              <w:t>xuất</w:t>
            </w:r>
            <w:proofErr w:type="spellEnd"/>
            <w:r>
              <w:rPr>
                <w:sz w:val="28"/>
                <w:szCs w:val="28"/>
                <w:highlight w:val="white"/>
              </w:rPr>
              <w:t xml:space="preserve"> </w:t>
            </w:r>
            <w:proofErr w:type="spellStart"/>
            <w:r>
              <w:rPr>
                <w:sz w:val="28"/>
                <w:szCs w:val="28"/>
                <w:highlight w:val="white"/>
              </w:rPr>
              <w:t>hiện</w:t>
            </w:r>
            <w:proofErr w:type="spellEnd"/>
            <w:r>
              <w:rPr>
                <w:sz w:val="28"/>
                <w:szCs w:val="28"/>
                <w:highlight w:val="white"/>
              </w:rPr>
              <w:t xml:space="preserve"> </w:t>
            </w:r>
            <w:proofErr w:type="spellStart"/>
            <w:r>
              <w:rPr>
                <w:sz w:val="28"/>
                <w:szCs w:val="28"/>
                <w:highlight w:val="white"/>
              </w:rPr>
              <w:t>mặt</w:t>
            </w:r>
            <w:proofErr w:type="spellEnd"/>
            <w:r>
              <w:rPr>
                <w:sz w:val="28"/>
                <w:szCs w:val="28"/>
                <w:highlight w:val="white"/>
              </w:rPr>
              <w:t xml:space="preserve"> 6 </w:t>
            </w:r>
            <w:proofErr w:type="spellStart"/>
            <w:r>
              <w:rPr>
                <w:sz w:val="28"/>
                <w:szCs w:val="28"/>
                <w:highlight w:val="white"/>
              </w:rPr>
              <w:t>chấm</w:t>
            </w:r>
            <w:proofErr w:type="spellEnd"/>
            <w:r>
              <w:rPr>
                <w:sz w:val="28"/>
                <w:szCs w:val="28"/>
                <w:highlight w:val="white"/>
              </w:rPr>
              <w:t xml:space="preserve"> </w:t>
            </w:r>
            <w:proofErr w:type="spellStart"/>
            <w:r>
              <w:rPr>
                <w:sz w:val="28"/>
                <w:szCs w:val="28"/>
                <w:highlight w:val="white"/>
              </w:rPr>
              <w:t>sau</w:t>
            </w:r>
            <w:proofErr w:type="spellEnd"/>
            <w:r>
              <w:rPr>
                <w:sz w:val="28"/>
                <w:szCs w:val="28"/>
                <w:highlight w:val="white"/>
              </w:rPr>
              <w:t xml:space="preserve"> 10 </w:t>
            </w:r>
            <w:proofErr w:type="spellStart"/>
            <w:r>
              <w:rPr>
                <w:sz w:val="28"/>
                <w:szCs w:val="28"/>
                <w:highlight w:val="white"/>
              </w:rPr>
              <w:t>lần</w:t>
            </w:r>
            <w:proofErr w:type="spellEnd"/>
            <w:r>
              <w:rPr>
                <w:sz w:val="28"/>
                <w:szCs w:val="28"/>
                <w:highlight w:val="white"/>
              </w:rPr>
              <w:t xml:space="preserve"> </w:t>
            </w:r>
            <w:proofErr w:type="spellStart"/>
            <w:r>
              <w:rPr>
                <w:sz w:val="28"/>
                <w:szCs w:val="28"/>
                <w:highlight w:val="white"/>
              </w:rPr>
              <w:t>gieo</w:t>
            </w:r>
            <w:proofErr w:type="spellEnd"/>
            <w:r>
              <w:rPr>
                <w:sz w:val="28"/>
                <w:szCs w:val="28"/>
                <w:highlight w:val="white"/>
              </w:rPr>
              <w:t xml:space="preserve"> </w:t>
            </w:r>
            <w:proofErr w:type="spellStart"/>
            <w:r>
              <w:rPr>
                <w:sz w:val="28"/>
                <w:szCs w:val="28"/>
                <w:highlight w:val="white"/>
              </w:rPr>
              <w:t>xúc</w:t>
            </w:r>
            <w:proofErr w:type="spellEnd"/>
            <w:r>
              <w:rPr>
                <w:sz w:val="28"/>
                <w:szCs w:val="28"/>
                <w:highlight w:val="white"/>
              </w:rPr>
              <w:t xml:space="preserve"> </w:t>
            </w:r>
            <w:proofErr w:type="spellStart"/>
            <w:r>
              <w:rPr>
                <w:sz w:val="28"/>
                <w:szCs w:val="28"/>
                <w:highlight w:val="white"/>
              </w:rPr>
              <w:t>xắc</w:t>
            </w:r>
            <w:proofErr w:type="spellEnd"/>
            <w:r>
              <w:rPr>
                <w:sz w:val="28"/>
                <w:szCs w:val="28"/>
                <w:highlight w:val="white"/>
              </w:rPr>
              <w:t>.</w:t>
            </w:r>
          </w:p>
          <w:p w14:paraId="3E5E07BE" w14:textId="77777777" w:rsidR="00A923F8" w:rsidRDefault="00000000">
            <w:pPr>
              <w:spacing w:after="0" w:line="240" w:lineRule="auto"/>
              <w:rPr>
                <w:sz w:val="28"/>
                <w:szCs w:val="28"/>
              </w:rPr>
            </w:pPr>
            <w:r>
              <w:rPr>
                <w:sz w:val="28"/>
                <w:szCs w:val="28"/>
              </w:rPr>
              <w:t xml:space="preserve">- HS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nhóm</w:t>
            </w:r>
            <w:proofErr w:type="spellEnd"/>
            <w:r>
              <w:rPr>
                <w:sz w:val="28"/>
                <w:szCs w:val="28"/>
              </w:rPr>
              <w:t xml:space="preserve"> 2.</w:t>
            </w:r>
          </w:p>
          <w:p w14:paraId="385BDD90" w14:textId="77777777" w:rsidR="00A923F8" w:rsidRDefault="00000000">
            <w:pPr>
              <w:spacing w:after="0" w:line="240" w:lineRule="auto"/>
              <w:rPr>
                <w:sz w:val="28"/>
                <w:szCs w:val="28"/>
              </w:rPr>
            </w:pPr>
            <w:r>
              <w:rPr>
                <w:sz w:val="28"/>
                <w:szCs w:val="28"/>
              </w:rPr>
              <w:t xml:space="preserve">+ Quan </w:t>
            </w:r>
            <w:proofErr w:type="spellStart"/>
            <w:r>
              <w:rPr>
                <w:sz w:val="28"/>
                <w:szCs w:val="28"/>
              </w:rPr>
              <w:t>sát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bảng</w:t>
            </w:r>
            <w:proofErr w:type="spellEnd"/>
            <w:r>
              <w:rPr>
                <w:sz w:val="28"/>
                <w:szCs w:val="28"/>
              </w:rPr>
              <w:t xml:space="preserve"> </w:t>
            </w:r>
            <w:proofErr w:type="spellStart"/>
            <w:r>
              <w:rPr>
                <w:sz w:val="28"/>
                <w:szCs w:val="28"/>
              </w:rPr>
              <w:t>kiểm</w:t>
            </w:r>
            <w:proofErr w:type="spellEnd"/>
            <w:r>
              <w:rPr>
                <w:sz w:val="28"/>
                <w:szCs w:val="28"/>
              </w:rPr>
              <w:t xml:space="preserve"> </w:t>
            </w:r>
            <w:proofErr w:type="spellStart"/>
            <w:r>
              <w:rPr>
                <w:sz w:val="28"/>
                <w:szCs w:val="28"/>
              </w:rPr>
              <w:t>đếm</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highlight w:val="white"/>
              </w:rPr>
              <w:t>mặt</w:t>
            </w:r>
            <w:proofErr w:type="spellEnd"/>
            <w:r>
              <w:rPr>
                <w:sz w:val="28"/>
                <w:szCs w:val="28"/>
                <w:highlight w:val="white"/>
              </w:rPr>
              <w:t xml:space="preserve"> 1 </w:t>
            </w:r>
            <w:proofErr w:type="spellStart"/>
            <w:r>
              <w:rPr>
                <w:sz w:val="28"/>
                <w:szCs w:val="28"/>
                <w:highlight w:val="white"/>
              </w:rPr>
              <w:t>chấm</w:t>
            </w:r>
            <w:proofErr w:type="spellEnd"/>
            <w:r>
              <w:rPr>
                <w:sz w:val="28"/>
                <w:szCs w:val="28"/>
                <w:highlight w:val="white"/>
              </w:rPr>
              <w:t xml:space="preserve"> </w:t>
            </w:r>
            <w:proofErr w:type="spellStart"/>
            <w:r>
              <w:rPr>
                <w:sz w:val="28"/>
                <w:szCs w:val="28"/>
                <w:highlight w:val="white"/>
              </w:rPr>
              <w:t>và</w:t>
            </w:r>
            <w:proofErr w:type="spellEnd"/>
            <w:r>
              <w:rPr>
                <w:sz w:val="28"/>
                <w:szCs w:val="28"/>
                <w:highlight w:val="white"/>
              </w:rPr>
              <w:t xml:space="preserve"> </w:t>
            </w:r>
            <w:proofErr w:type="spellStart"/>
            <w:r>
              <w:rPr>
                <w:sz w:val="28"/>
                <w:szCs w:val="28"/>
                <w:highlight w:val="white"/>
              </w:rPr>
              <w:t>số</w:t>
            </w:r>
            <w:proofErr w:type="spellEnd"/>
            <w:r>
              <w:rPr>
                <w:sz w:val="28"/>
                <w:szCs w:val="28"/>
                <w:highlight w:val="white"/>
              </w:rPr>
              <w:t xml:space="preserve"> </w:t>
            </w:r>
            <w:proofErr w:type="spellStart"/>
            <w:r>
              <w:rPr>
                <w:sz w:val="28"/>
                <w:szCs w:val="28"/>
                <w:highlight w:val="white"/>
              </w:rPr>
              <w:t>lần</w:t>
            </w:r>
            <w:proofErr w:type="spellEnd"/>
            <w:r>
              <w:rPr>
                <w:sz w:val="28"/>
                <w:szCs w:val="28"/>
                <w:highlight w:val="white"/>
              </w:rPr>
              <w:t xml:space="preserve"> </w:t>
            </w:r>
            <w:proofErr w:type="spellStart"/>
            <w:r>
              <w:rPr>
                <w:sz w:val="28"/>
                <w:szCs w:val="28"/>
                <w:highlight w:val="white"/>
              </w:rPr>
              <w:t>xuất</w:t>
            </w:r>
            <w:proofErr w:type="spellEnd"/>
            <w:r>
              <w:rPr>
                <w:sz w:val="28"/>
                <w:szCs w:val="28"/>
                <w:highlight w:val="white"/>
              </w:rPr>
              <w:t xml:space="preserve"> </w:t>
            </w:r>
            <w:proofErr w:type="spellStart"/>
            <w:r>
              <w:rPr>
                <w:sz w:val="28"/>
                <w:szCs w:val="28"/>
                <w:highlight w:val="white"/>
              </w:rPr>
              <w:t>hiện</w:t>
            </w:r>
            <w:proofErr w:type="spellEnd"/>
            <w:r>
              <w:rPr>
                <w:sz w:val="28"/>
                <w:szCs w:val="28"/>
                <w:highlight w:val="white"/>
              </w:rPr>
              <w:t xml:space="preserve"> </w:t>
            </w:r>
            <w:proofErr w:type="spellStart"/>
            <w:r>
              <w:rPr>
                <w:sz w:val="28"/>
                <w:szCs w:val="28"/>
                <w:highlight w:val="white"/>
              </w:rPr>
              <w:t>mặt</w:t>
            </w:r>
            <w:proofErr w:type="spellEnd"/>
            <w:r>
              <w:rPr>
                <w:sz w:val="28"/>
                <w:szCs w:val="28"/>
                <w:highlight w:val="white"/>
              </w:rPr>
              <w:t xml:space="preserve"> 6 </w:t>
            </w:r>
            <w:proofErr w:type="spellStart"/>
            <w:r>
              <w:rPr>
                <w:sz w:val="28"/>
                <w:szCs w:val="28"/>
                <w:highlight w:val="white"/>
              </w:rPr>
              <w:t>chấm</w:t>
            </w:r>
            <w:proofErr w:type="spellEnd"/>
            <w:r>
              <w:rPr>
                <w:sz w:val="28"/>
                <w:szCs w:val="28"/>
                <w:highlight w:val="white"/>
              </w:rPr>
              <w:t xml:space="preserve"> </w:t>
            </w:r>
            <w:proofErr w:type="spellStart"/>
            <w:r>
              <w:rPr>
                <w:sz w:val="28"/>
                <w:szCs w:val="28"/>
                <w:highlight w:val="white"/>
              </w:rPr>
              <w:t>sau</w:t>
            </w:r>
            <w:proofErr w:type="spellEnd"/>
            <w:r>
              <w:rPr>
                <w:sz w:val="28"/>
                <w:szCs w:val="28"/>
                <w:highlight w:val="white"/>
              </w:rPr>
              <w:t xml:space="preserve"> 10 </w:t>
            </w:r>
            <w:proofErr w:type="spellStart"/>
            <w:r>
              <w:rPr>
                <w:sz w:val="28"/>
                <w:szCs w:val="28"/>
                <w:highlight w:val="white"/>
              </w:rPr>
              <w:t>lần</w:t>
            </w:r>
            <w:proofErr w:type="spellEnd"/>
            <w:r>
              <w:rPr>
                <w:sz w:val="28"/>
                <w:szCs w:val="28"/>
                <w:highlight w:val="white"/>
              </w:rPr>
              <w:t xml:space="preserve"> </w:t>
            </w:r>
            <w:proofErr w:type="spellStart"/>
            <w:r>
              <w:rPr>
                <w:sz w:val="28"/>
                <w:szCs w:val="28"/>
                <w:highlight w:val="white"/>
              </w:rPr>
              <w:t>gieo</w:t>
            </w:r>
            <w:proofErr w:type="spellEnd"/>
            <w:r>
              <w:rPr>
                <w:sz w:val="28"/>
                <w:szCs w:val="28"/>
                <w:highlight w:val="white"/>
              </w:rPr>
              <w:t xml:space="preserve"> </w:t>
            </w:r>
            <w:proofErr w:type="spellStart"/>
            <w:r>
              <w:rPr>
                <w:sz w:val="28"/>
                <w:szCs w:val="28"/>
                <w:highlight w:val="white"/>
              </w:rPr>
              <w:t>xúc</w:t>
            </w:r>
            <w:proofErr w:type="spellEnd"/>
            <w:r>
              <w:rPr>
                <w:sz w:val="28"/>
                <w:szCs w:val="28"/>
                <w:highlight w:val="white"/>
              </w:rPr>
              <w:t xml:space="preserve"> </w:t>
            </w:r>
            <w:proofErr w:type="spellStart"/>
            <w:r>
              <w:rPr>
                <w:sz w:val="28"/>
                <w:szCs w:val="28"/>
                <w:highlight w:val="white"/>
              </w:rPr>
              <w:t>xắc</w:t>
            </w:r>
            <w:proofErr w:type="spellEnd"/>
            <w:r>
              <w:rPr>
                <w:sz w:val="28"/>
                <w:szCs w:val="28"/>
                <w:highlight w:val="white"/>
              </w:rPr>
              <w:t>.</w:t>
            </w:r>
          </w:p>
          <w:p w14:paraId="374FB97A" w14:textId="77777777" w:rsidR="00A923F8" w:rsidRDefault="00A923F8">
            <w:pPr>
              <w:spacing w:after="0" w:line="240" w:lineRule="auto"/>
              <w:rPr>
                <w:sz w:val="28"/>
                <w:szCs w:val="28"/>
              </w:rPr>
            </w:pPr>
          </w:p>
          <w:p w14:paraId="088B40D6" w14:textId="77777777" w:rsidR="00A923F8" w:rsidRDefault="00000000">
            <w:pPr>
              <w:spacing w:after="0" w:line="240" w:lineRule="auto"/>
              <w:rPr>
                <w:sz w:val="28"/>
                <w:szCs w:val="28"/>
                <w:highlight w:val="white"/>
              </w:rPr>
            </w:pPr>
            <w:r>
              <w:rPr>
                <w:sz w:val="28"/>
                <w:szCs w:val="28"/>
                <w:highlight w:val="white"/>
              </w:rPr>
              <w:t xml:space="preserve">+ </w:t>
            </w:r>
            <w:r>
              <w:rPr>
                <w:sz w:val="28"/>
                <w:szCs w:val="28"/>
              </w:rPr>
              <w:t xml:space="preserve">2-3 </w:t>
            </w:r>
            <w:proofErr w:type="spellStart"/>
            <w:r>
              <w:rPr>
                <w:sz w:val="28"/>
                <w:szCs w:val="28"/>
              </w:rPr>
              <w:t>nhóm</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mình</w:t>
            </w:r>
            <w:proofErr w:type="spellEnd"/>
            <w:r>
              <w:rPr>
                <w:sz w:val="28"/>
                <w:szCs w:val="28"/>
              </w:rPr>
              <w:t>.</w:t>
            </w:r>
          </w:p>
          <w:p w14:paraId="6142F81B" w14:textId="77777777" w:rsidR="00A923F8" w:rsidRDefault="00000000">
            <w:pPr>
              <w:spacing w:after="0" w:line="240" w:lineRule="auto"/>
              <w:rPr>
                <w:sz w:val="28"/>
                <w:szCs w:val="28"/>
              </w:rPr>
            </w:pPr>
            <w:r>
              <w:rPr>
                <w:sz w:val="28"/>
                <w:szCs w:val="28"/>
                <w:highlight w:val="white"/>
              </w:rPr>
              <w:t xml:space="preserve">Sau 10 </w:t>
            </w:r>
            <w:proofErr w:type="spellStart"/>
            <w:r>
              <w:rPr>
                <w:sz w:val="28"/>
                <w:szCs w:val="28"/>
                <w:highlight w:val="white"/>
              </w:rPr>
              <w:t>lần</w:t>
            </w:r>
            <w:proofErr w:type="spellEnd"/>
            <w:r>
              <w:rPr>
                <w:sz w:val="28"/>
                <w:szCs w:val="28"/>
                <w:highlight w:val="white"/>
              </w:rPr>
              <w:t xml:space="preserve"> </w:t>
            </w:r>
            <w:proofErr w:type="spellStart"/>
            <w:r>
              <w:rPr>
                <w:sz w:val="28"/>
                <w:szCs w:val="28"/>
                <w:highlight w:val="white"/>
              </w:rPr>
              <w:t>gieo</w:t>
            </w:r>
            <w:proofErr w:type="spellEnd"/>
            <w:r>
              <w:rPr>
                <w:sz w:val="28"/>
                <w:szCs w:val="28"/>
                <w:highlight w:val="white"/>
              </w:rPr>
              <w:t xml:space="preserve"> </w:t>
            </w:r>
            <w:proofErr w:type="spellStart"/>
            <w:r>
              <w:rPr>
                <w:sz w:val="28"/>
                <w:szCs w:val="28"/>
                <w:highlight w:val="white"/>
              </w:rPr>
              <w:t>xúc</w:t>
            </w:r>
            <w:proofErr w:type="spellEnd"/>
            <w:r>
              <w:rPr>
                <w:sz w:val="28"/>
                <w:szCs w:val="28"/>
                <w:highlight w:val="white"/>
              </w:rPr>
              <w:t xml:space="preserve"> </w:t>
            </w:r>
            <w:proofErr w:type="spellStart"/>
            <w:r>
              <w:rPr>
                <w:sz w:val="28"/>
                <w:szCs w:val="28"/>
                <w:highlight w:val="white"/>
              </w:rPr>
              <w:t>xắc</w:t>
            </w:r>
            <w:proofErr w:type="spellEnd"/>
            <w:r>
              <w:rPr>
                <w:sz w:val="28"/>
                <w:szCs w:val="28"/>
                <w:highlight w:val="white"/>
              </w:rPr>
              <w:t xml:space="preserve">, </w:t>
            </w:r>
            <w:proofErr w:type="spellStart"/>
            <w:r>
              <w:rPr>
                <w:sz w:val="28"/>
                <w:szCs w:val="28"/>
                <w:highlight w:val="white"/>
              </w:rPr>
              <w:t>số</w:t>
            </w:r>
            <w:proofErr w:type="spellEnd"/>
            <w:r>
              <w:rPr>
                <w:sz w:val="28"/>
                <w:szCs w:val="28"/>
                <w:highlight w:val="white"/>
              </w:rPr>
              <w:t xml:space="preserve"> </w:t>
            </w:r>
            <w:proofErr w:type="spellStart"/>
            <w:r>
              <w:rPr>
                <w:sz w:val="28"/>
                <w:szCs w:val="28"/>
                <w:highlight w:val="white"/>
              </w:rPr>
              <w:t>lần</w:t>
            </w:r>
            <w:proofErr w:type="spellEnd"/>
            <w:r>
              <w:rPr>
                <w:sz w:val="28"/>
                <w:szCs w:val="28"/>
                <w:highlight w:val="white"/>
              </w:rPr>
              <w:t xml:space="preserve"> </w:t>
            </w:r>
            <w:proofErr w:type="spellStart"/>
            <w:r>
              <w:rPr>
                <w:sz w:val="28"/>
                <w:szCs w:val="28"/>
                <w:highlight w:val="white"/>
              </w:rPr>
              <w:t>xuất</w:t>
            </w:r>
            <w:proofErr w:type="spellEnd"/>
            <w:r>
              <w:rPr>
                <w:sz w:val="28"/>
                <w:szCs w:val="28"/>
                <w:highlight w:val="white"/>
              </w:rPr>
              <w:t xml:space="preserve"> </w:t>
            </w:r>
            <w:proofErr w:type="spellStart"/>
            <w:r>
              <w:rPr>
                <w:sz w:val="28"/>
                <w:szCs w:val="28"/>
                <w:highlight w:val="white"/>
              </w:rPr>
              <w:t>hiện</w:t>
            </w:r>
            <w:proofErr w:type="spellEnd"/>
            <w:r>
              <w:rPr>
                <w:sz w:val="28"/>
                <w:szCs w:val="28"/>
                <w:highlight w:val="white"/>
              </w:rPr>
              <w:t xml:space="preserve"> </w:t>
            </w:r>
            <w:proofErr w:type="spellStart"/>
            <w:r>
              <w:rPr>
                <w:sz w:val="28"/>
                <w:szCs w:val="28"/>
                <w:highlight w:val="white"/>
              </w:rPr>
              <w:t>mặt</w:t>
            </w:r>
            <w:proofErr w:type="spellEnd"/>
            <w:r>
              <w:rPr>
                <w:sz w:val="28"/>
                <w:szCs w:val="28"/>
                <w:highlight w:val="white"/>
              </w:rPr>
              <w:t xml:space="preserve"> 1 </w:t>
            </w:r>
            <w:proofErr w:type="spellStart"/>
            <w:r>
              <w:rPr>
                <w:sz w:val="28"/>
                <w:szCs w:val="28"/>
                <w:highlight w:val="white"/>
              </w:rPr>
              <w:t>chấm</w:t>
            </w:r>
            <w:proofErr w:type="spellEnd"/>
            <w:r>
              <w:rPr>
                <w:sz w:val="28"/>
                <w:szCs w:val="28"/>
                <w:highlight w:val="white"/>
              </w:rPr>
              <w:t xml:space="preserve"> </w:t>
            </w:r>
            <w:proofErr w:type="spellStart"/>
            <w:r>
              <w:rPr>
                <w:sz w:val="28"/>
                <w:szCs w:val="28"/>
                <w:highlight w:val="white"/>
              </w:rPr>
              <w:t>là</w:t>
            </w:r>
            <w:proofErr w:type="spellEnd"/>
            <w:r>
              <w:rPr>
                <w:sz w:val="28"/>
                <w:szCs w:val="28"/>
                <w:highlight w:val="white"/>
              </w:rPr>
              <w:t xml:space="preserve"> 3 </w:t>
            </w:r>
            <w:proofErr w:type="spellStart"/>
            <w:r>
              <w:rPr>
                <w:sz w:val="28"/>
                <w:szCs w:val="28"/>
                <w:highlight w:val="white"/>
              </w:rPr>
              <w:t>và</w:t>
            </w:r>
            <w:proofErr w:type="spellEnd"/>
            <w:r>
              <w:rPr>
                <w:sz w:val="28"/>
                <w:szCs w:val="28"/>
                <w:highlight w:val="white"/>
              </w:rPr>
              <w:t xml:space="preserve"> </w:t>
            </w:r>
            <w:proofErr w:type="spellStart"/>
            <w:r>
              <w:rPr>
                <w:sz w:val="28"/>
                <w:szCs w:val="28"/>
                <w:highlight w:val="white"/>
              </w:rPr>
              <w:t>số</w:t>
            </w:r>
            <w:proofErr w:type="spellEnd"/>
            <w:r>
              <w:rPr>
                <w:sz w:val="28"/>
                <w:szCs w:val="28"/>
                <w:highlight w:val="white"/>
              </w:rPr>
              <w:t xml:space="preserve"> </w:t>
            </w:r>
            <w:proofErr w:type="spellStart"/>
            <w:r>
              <w:rPr>
                <w:sz w:val="28"/>
                <w:szCs w:val="28"/>
                <w:highlight w:val="white"/>
              </w:rPr>
              <w:t>lần</w:t>
            </w:r>
            <w:proofErr w:type="spellEnd"/>
            <w:r>
              <w:rPr>
                <w:sz w:val="28"/>
                <w:szCs w:val="28"/>
                <w:highlight w:val="white"/>
              </w:rPr>
              <w:t xml:space="preserve"> </w:t>
            </w:r>
            <w:proofErr w:type="spellStart"/>
            <w:r>
              <w:rPr>
                <w:sz w:val="28"/>
                <w:szCs w:val="28"/>
                <w:highlight w:val="white"/>
              </w:rPr>
              <w:t>xuất</w:t>
            </w:r>
            <w:proofErr w:type="spellEnd"/>
            <w:r>
              <w:rPr>
                <w:sz w:val="28"/>
                <w:szCs w:val="28"/>
                <w:highlight w:val="white"/>
              </w:rPr>
              <w:t xml:space="preserve"> </w:t>
            </w:r>
            <w:proofErr w:type="spellStart"/>
            <w:r>
              <w:rPr>
                <w:sz w:val="28"/>
                <w:szCs w:val="28"/>
                <w:highlight w:val="white"/>
              </w:rPr>
              <w:t>hiện</w:t>
            </w:r>
            <w:proofErr w:type="spellEnd"/>
            <w:r>
              <w:rPr>
                <w:sz w:val="28"/>
                <w:szCs w:val="28"/>
                <w:highlight w:val="white"/>
              </w:rPr>
              <w:t xml:space="preserve"> </w:t>
            </w:r>
            <w:proofErr w:type="spellStart"/>
            <w:r>
              <w:rPr>
                <w:sz w:val="28"/>
                <w:szCs w:val="28"/>
                <w:highlight w:val="white"/>
              </w:rPr>
              <w:t>mặt</w:t>
            </w:r>
            <w:proofErr w:type="spellEnd"/>
            <w:r>
              <w:rPr>
                <w:sz w:val="28"/>
                <w:szCs w:val="28"/>
                <w:highlight w:val="white"/>
              </w:rPr>
              <w:t xml:space="preserve"> 6 </w:t>
            </w:r>
            <w:proofErr w:type="spellStart"/>
            <w:r>
              <w:rPr>
                <w:sz w:val="28"/>
                <w:szCs w:val="28"/>
                <w:highlight w:val="white"/>
              </w:rPr>
              <w:t>chấm</w:t>
            </w:r>
            <w:proofErr w:type="spellEnd"/>
            <w:r>
              <w:rPr>
                <w:sz w:val="28"/>
                <w:szCs w:val="28"/>
                <w:highlight w:val="white"/>
              </w:rPr>
              <w:t xml:space="preserve"> </w:t>
            </w:r>
            <w:proofErr w:type="spellStart"/>
            <w:r>
              <w:rPr>
                <w:sz w:val="28"/>
                <w:szCs w:val="28"/>
                <w:highlight w:val="white"/>
              </w:rPr>
              <w:t>là</w:t>
            </w:r>
            <w:proofErr w:type="spellEnd"/>
            <w:r>
              <w:rPr>
                <w:sz w:val="28"/>
                <w:szCs w:val="28"/>
                <w:highlight w:val="white"/>
              </w:rPr>
              <w:t xml:space="preserve"> 1</w:t>
            </w:r>
          </w:p>
          <w:p w14:paraId="6134FDA5" w14:textId="77777777" w:rsidR="00A923F8" w:rsidRDefault="00000000">
            <w:pPr>
              <w:spacing w:after="0" w:line="240" w:lineRule="auto"/>
              <w:rPr>
                <w:sz w:val="28"/>
                <w:szCs w:val="28"/>
              </w:rPr>
            </w:pPr>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bài</w:t>
            </w:r>
            <w:proofErr w:type="spellEnd"/>
            <w:r>
              <w:rPr>
                <w:sz w:val="28"/>
                <w:szCs w:val="28"/>
              </w:rPr>
              <w:t>.</w:t>
            </w:r>
          </w:p>
          <w:p w14:paraId="48F39AFA" w14:textId="77777777" w:rsidR="00A923F8" w:rsidRDefault="00A923F8">
            <w:pPr>
              <w:spacing w:after="0" w:line="240" w:lineRule="auto"/>
              <w:rPr>
                <w:sz w:val="28"/>
                <w:szCs w:val="28"/>
              </w:rPr>
            </w:pPr>
          </w:p>
          <w:p w14:paraId="448D4236" w14:textId="77777777" w:rsidR="00A923F8" w:rsidRDefault="00A923F8">
            <w:pPr>
              <w:spacing w:after="0" w:line="240" w:lineRule="auto"/>
              <w:rPr>
                <w:sz w:val="28"/>
                <w:szCs w:val="28"/>
              </w:rPr>
            </w:pPr>
          </w:p>
          <w:p w14:paraId="7A31DFD7" w14:textId="77777777" w:rsidR="00A923F8" w:rsidRDefault="00000000">
            <w:pPr>
              <w:spacing w:after="0" w:line="240" w:lineRule="auto"/>
              <w:rPr>
                <w:sz w:val="28"/>
                <w:szCs w:val="28"/>
              </w:rPr>
            </w:pPr>
            <w:r>
              <w:rPr>
                <w:sz w:val="28"/>
                <w:szCs w:val="28"/>
              </w:rPr>
              <w:t xml:space="preserve">- HS HĐ </w:t>
            </w:r>
            <w:proofErr w:type="gramStart"/>
            <w:r>
              <w:rPr>
                <w:sz w:val="28"/>
                <w:szCs w:val="28"/>
              </w:rPr>
              <w:t xml:space="preserve">CN  </w:t>
            </w:r>
            <w:proofErr w:type="spellStart"/>
            <w:r>
              <w:rPr>
                <w:sz w:val="28"/>
                <w:szCs w:val="28"/>
              </w:rPr>
              <w:t>kiểm</w:t>
            </w:r>
            <w:proofErr w:type="spellEnd"/>
            <w:proofErr w:type="gramEnd"/>
            <w:r>
              <w:rPr>
                <w:sz w:val="28"/>
                <w:szCs w:val="28"/>
              </w:rPr>
              <w:t xml:space="preserve"> </w:t>
            </w:r>
            <w:proofErr w:type="spellStart"/>
            <w:r>
              <w:rPr>
                <w:sz w:val="28"/>
                <w:szCs w:val="28"/>
              </w:rPr>
              <w:t>điếm</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liệu</w:t>
            </w:r>
            <w:proofErr w:type="spellEnd"/>
            <w:r>
              <w:rPr>
                <w:sz w:val="28"/>
                <w:szCs w:val="28"/>
              </w:rPr>
              <w:t xml:space="preserve"> </w:t>
            </w:r>
            <w:proofErr w:type="spellStart"/>
            <w:r>
              <w:rPr>
                <w:sz w:val="28"/>
                <w:szCs w:val="28"/>
              </w:rPr>
              <w:t>ghi</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phiếu</w:t>
            </w:r>
            <w:proofErr w:type="spellEnd"/>
            <w:r>
              <w:rPr>
                <w:sz w:val="28"/>
                <w:szCs w:val="28"/>
              </w:rPr>
              <w:t>.</w:t>
            </w:r>
          </w:p>
          <w:p w14:paraId="66652D38" w14:textId="77777777" w:rsidR="00A923F8" w:rsidRDefault="00000000">
            <w:pPr>
              <w:spacing w:after="0" w:line="240" w:lineRule="auto"/>
              <w:rPr>
                <w:sz w:val="28"/>
                <w:szCs w:val="28"/>
              </w:rPr>
            </w:pPr>
            <w:r>
              <w:rPr>
                <w:sz w:val="28"/>
                <w:szCs w:val="28"/>
              </w:rPr>
              <w:t xml:space="preserve">- BHT </w:t>
            </w:r>
            <w:proofErr w:type="spellStart"/>
            <w:r>
              <w:rPr>
                <w:sz w:val="28"/>
                <w:szCs w:val="28"/>
              </w:rPr>
              <w:t>cho</w:t>
            </w:r>
            <w:proofErr w:type="spellEnd"/>
            <w:r>
              <w:rPr>
                <w:sz w:val="28"/>
                <w:szCs w:val="28"/>
              </w:rPr>
              <w:t xml:space="preserve"> </w:t>
            </w:r>
            <w:proofErr w:type="spellStart"/>
            <w:r>
              <w:rPr>
                <w:sz w:val="28"/>
                <w:szCs w:val="28"/>
              </w:rPr>
              <w:t>lớp</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w:t>
            </w:r>
          </w:p>
          <w:p w14:paraId="5284AFC2" w14:textId="77777777" w:rsidR="00A923F8" w:rsidRDefault="00000000">
            <w:pPr>
              <w:spacing w:after="0" w:line="240" w:lineRule="auto"/>
              <w:rPr>
                <w:sz w:val="28"/>
                <w:szCs w:val="28"/>
                <w:highlight w:val="white"/>
              </w:rPr>
            </w:pPr>
            <w:r>
              <w:rPr>
                <w:sz w:val="28"/>
                <w:szCs w:val="28"/>
                <w:highlight w:val="white"/>
              </w:rPr>
              <w:t xml:space="preserve">+ </w:t>
            </w:r>
            <w:proofErr w:type="spellStart"/>
            <w:r>
              <w:rPr>
                <w:sz w:val="28"/>
                <w:szCs w:val="28"/>
                <w:highlight w:val="white"/>
              </w:rPr>
              <w:t>Số</w:t>
            </w:r>
            <w:proofErr w:type="spellEnd"/>
            <w:r>
              <w:rPr>
                <w:sz w:val="28"/>
                <w:szCs w:val="28"/>
                <w:highlight w:val="white"/>
              </w:rPr>
              <w:t xml:space="preserve"> </w:t>
            </w:r>
            <w:proofErr w:type="spellStart"/>
            <w:r>
              <w:rPr>
                <w:sz w:val="28"/>
                <w:szCs w:val="28"/>
                <w:highlight w:val="white"/>
              </w:rPr>
              <w:t>lần</w:t>
            </w:r>
            <w:proofErr w:type="spellEnd"/>
            <w:r>
              <w:rPr>
                <w:sz w:val="28"/>
                <w:szCs w:val="28"/>
                <w:highlight w:val="white"/>
              </w:rPr>
              <w:t xml:space="preserve"> </w:t>
            </w:r>
            <w:proofErr w:type="spellStart"/>
            <w:r>
              <w:rPr>
                <w:sz w:val="28"/>
                <w:szCs w:val="28"/>
                <w:highlight w:val="white"/>
              </w:rPr>
              <w:t>kim</w:t>
            </w:r>
            <w:proofErr w:type="spellEnd"/>
            <w:r>
              <w:rPr>
                <w:sz w:val="28"/>
                <w:szCs w:val="28"/>
                <w:highlight w:val="white"/>
              </w:rPr>
              <w:t xml:space="preserve"> </w:t>
            </w:r>
            <w:proofErr w:type="spellStart"/>
            <w:r>
              <w:rPr>
                <w:sz w:val="28"/>
                <w:szCs w:val="28"/>
                <w:highlight w:val="white"/>
              </w:rPr>
              <w:t>dừng</w:t>
            </w:r>
            <w:proofErr w:type="spellEnd"/>
            <w:r>
              <w:rPr>
                <w:sz w:val="28"/>
                <w:szCs w:val="28"/>
                <w:highlight w:val="white"/>
              </w:rPr>
              <w:t xml:space="preserve"> </w:t>
            </w:r>
            <w:proofErr w:type="spellStart"/>
            <w:r>
              <w:rPr>
                <w:sz w:val="28"/>
                <w:szCs w:val="28"/>
                <w:highlight w:val="white"/>
              </w:rPr>
              <w:t>đúng</w:t>
            </w:r>
            <w:proofErr w:type="spellEnd"/>
            <w:r>
              <w:rPr>
                <w:sz w:val="28"/>
                <w:szCs w:val="28"/>
                <w:highlight w:val="white"/>
              </w:rPr>
              <w:t xml:space="preserve"> ở </w:t>
            </w:r>
            <w:proofErr w:type="spellStart"/>
            <w:r>
              <w:rPr>
                <w:sz w:val="28"/>
                <w:szCs w:val="28"/>
                <w:highlight w:val="white"/>
              </w:rPr>
              <w:t>phần</w:t>
            </w:r>
            <w:proofErr w:type="spellEnd"/>
            <w:r>
              <w:rPr>
                <w:sz w:val="28"/>
                <w:szCs w:val="28"/>
                <w:highlight w:val="white"/>
              </w:rPr>
              <w:t xml:space="preserve"> </w:t>
            </w:r>
            <w:proofErr w:type="spellStart"/>
            <w:r>
              <w:rPr>
                <w:sz w:val="28"/>
                <w:szCs w:val="28"/>
                <w:highlight w:val="white"/>
              </w:rPr>
              <w:t>màu</w:t>
            </w:r>
            <w:proofErr w:type="spellEnd"/>
            <w:r>
              <w:rPr>
                <w:sz w:val="28"/>
                <w:szCs w:val="28"/>
                <w:highlight w:val="white"/>
              </w:rPr>
              <w:t xml:space="preserve"> </w:t>
            </w:r>
            <w:proofErr w:type="spellStart"/>
            <w:r>
              <w:rPr>
                <w:sz w:val="28"/>
                <w:szCs w:val="28"/>
                <w:highlight w:val="white"/>
              </w:rPr>
              <w:t>xanh</w:t>
            </w:r>
            <w:proofErr w:type="spellEnd"/>
            <w:r>
              <w:rPr>
                <w:sz w:val="28"/>
                <w:szCs w:val="28"/>
                <w:highlight w:val="white"/>
              </w:rPr>
              <w:t xml:space="preserve"> </w:t>
            </w:r>
            <w:proofErr w:type="spellStart"/>
            <w:r>
              <w:rPr>
                <w:sz w:val="28"/>
                <w:szCs w:val="28"/>
                <w:highlight w:val="white"/>
              </w:rPr>
              <w:t>là</w:t>
            </w:r>
            <w:proofErr w:type="spellEnd"/>
            <w:r>
              <w:rPr>
                <w:sz w:val="28"/>
                <w:szCs w:val="28"/>
                <w:highlight w:val="white"/>
              </w:rPr>
              <w:t xml:space="preserve">: 5 </w:t>
            </w:r>
            <w:proofErr w:type="spellStart"/>
            <w:r>
              <w:rPr>
                <w:sz w:val="28"/>
                <w:szCs w:val="28"/>
                <w:highlight w:val="white"/>
              </w:rPr>
              <w:t>lần</w:t>
            </w:r>
            <w:proofErr w:type="spellEnd"/>
            <w:r>
              <w:rPr>
                <w:sz w:val="28"/>
                <w:szCs w:val="28"/>
                <w:highlight w:val="white"/>
              </w:rPr>
              <w:t xml:space="preserve"> </w:t>
            </w:r>
            <w:proofErr w:type="spellStart"/>
            <w:r>
              <w:rPr>
                <w:sz w:val="28"/>
                <w:szCs w:val="28"/>
                <w:highlight w:val="white"/>
              </w:rPr>
              <w:t>của</w:t>
            </w:r>
            <w:proofErr w:type="spellEnd"/>
            <w:r>
              <w:rPr>
                <w:sz w:val="28"/>
                <w:szCs w:val="28"/>
                <w:highlight w:val="white"/>
              </w:rPr>
              <w:t xml:space="preserve"> </w:t>
            </w:r>
            <w:proofErr w:type="spellStart"/>
            <w:r>
              <w:rPr>
                <w:sz w:val="28"/>
                <w:szCs w:val="28"/>
                <w:highlight w:val="white"/>
              </w:rPr>
              <w:t>hình</w:t>
            </w:r>
            <w:proofErr w:type="spellEnd"/>
            <w:r>
              <w:rPr>
                <w:sz w:val="28"/>
                <w:szCs w:val="28"/>
                <w:highlight w:val="white"/>
              </w:rPr>
              <w:t xml:space="preserve"> </w:t>
            </w:r>
            <w:proofErr w:type="spellStart"/>
            <w:r>
              <w:rPr>
                <w:sz w:val="28"/>
                <w:szCs w:val="28"/>
                <w:highlight w:val="white"/>
              </w:rPr>
              <w:t>tròn</w:t>
            </w:r>
            <w:proofErr w:type="spellEnd"/>
            <w:r>
              <w:rPr>
                <w:sz w:val="28"/>
                <w:szCs w:val="28"/>
                <w:highlight w:val="white"/>
              </w:rPr>
              <w:t>.</w:t>
            </w:r>
          </w:p>
          <w:p w14:paraId="47578D54" w14:textId="77777777" w:rsidR="00A923F8" w:rsidRDefault="00000000">
            <w:pPr>
              <w:spacing w:after="0" w:line="240" w:lineRule="auto"/>
              <w:rPr>
                <w:sz w:val="28"/>
                <w:szCs w:val="28"/>
                <w:highlight w:val="white"/>
              </w:rPr>
            </w:pPr>
            <w:r>
              <w:rPr>
                <w:sz w:val="28"/>
                <w:szCs w:val="28"/>
                <w:highlight w:val="white"/>
              </w:rPr>
              <w:t xml:space="preserve">+ </w:t>
            </w:r>
            <w:proofErr w:type="spellStart"/>
            <w:r>
              <w:rPr>
                <w:sz w:val="28"/>
                <w:szCs w:val="28"/>
                <w:highlight w:val="white"/>
              </w:rPr>
              <w:t>Số</w:t>
            </w:r>
            <w:proofErr w:type="spellEnd"/>
            <w:r>
              <w:rPr>
                <w:sz w:val="28"/>
                <w:szCs w:val="28"/>
                <w:highlight w:val="white"/>
              </w:rPr>
              <w:t xml:space="preserve"> </w:t>
            </w:r>
            <w:proofErr w:type="spellStart"/>
            <w:r>
              <w:rPr>
                <w:sz w:val="28"/>
                <w:szCs w:val="28"/>
                <w:highlight w:val="white"/>
              </w:rPr>
              <w:t>lần</w:t>
            </w:r>
            <w:proofErr w:type="spellEnd"/>
            <w:r>
              <w:rPr>
                <w:sz w:val="28"/>
                <w:szCs w:val="28"/>
                <w:highlight w:val="white"/>
              </w:rPr>
              <w:t xml:space="preserve"> </w:t>
            </w:r>
            <w:proofErr w:type="spellStart"/>
            <w:r>
              <w:rPr>
                <w:sz w:val="28"/>
                <w:szCs w:val="28"/>
                <w:highlight w:val="white"/>
              </w:rPr>
              <w:t>kim</w:t>
            </w:r>
            <w:proofErr w:type="spellEnd"/>
            <w:r>
              <w:rPr>
                <w:sz w:val="28"/>
                <w:szCs w:val="28"/>
                <w:highlight w:val="white"/>
              </w:rPr>
              <w:t xml:space="preserve"> </w:t>
            </w:r>
            <w:proofErr w:type="spellStart"/>
            <w:r>
              <w:rPr>
                <w:sz w:val="28"/>
                <w:szCs w:val="28"/>
                <w:highlight w:val="white"/>
              </w:rPr>
              <w:t>dừng</w:t>
            </w:r>
            <w:proofErr w:type="spellEnd"/>
            <w:r>
              <w:rPr>
                <w:sz w:val="28"/>
                <w:szCs w:val="28"/>
                <w:highlight w:val="white"/>
              </w:rPr>
              <w:t xml:space="preserve"> </w:t>
            </w:r>
            <w:proofErr w:type="spellStart"/>
            <w:r>
              <w:rPr>
                <w:sz w:val="28"/>
                <w:szCs w:val="28"/>
                <w:highlight w:val="white"/>
              </w:rPr>
              <w:t>đúng</w:t>
            </w:r>
            <w:proofErr w:type="spellEnd"/>
            <w:r>
              <w:rPr>
                <w:sz w:val="28"/>
                <w:szCs w:val="28"/>
                <w:highlight w:val="white"/>
              </w:rPr>
              <w:t xml:space="preserve"> ở </w:t>
            </w:r>
            <w:proofErr w:type="spellStart"/>
            <w:r>
              <w:rPr>
                <w:sz w:val="28"/>
                <w:szCs w:val="28"/>
                <w:highlight w:val="white"/>
              </w:rPr>
              <w:t>phần</w:t>
            </w:r>
            <w:proofErr w:type="spellEnd"/>
            <w:r>
              <w:rPr>
                <w:sz w:val="28"/>
                <w:szCs w:val="28"/>
                <w:highlight w:val="white"/>
              </w:rPr>
              <w:t xml:space="preserve"> </w:t>
            </w:r>
            <w:proofErr w:type="spellStart"/>
            <w:r>
              <w:rPr>
                <w:sz w:val="28"/>
                <w:szCs w:val="28"/>
                <w:highlight w:val="white"/>
              </w:rPr>
              <w:t>màu</w:t>
            </w:r>
            <w:proofErr w:type="spellEnd"/>
            <w:r>
              <w:rPr>
                <w:sz w:val="28"/>
                <w:szCs w:val="28"/>
                <w:highlight w:val="white"/>
              </w:rPr>
              <w:t xml:space="preserve"> </w:t>
            </w:r>
            <w:proofErr w:type="spellStart"/>
            <w:r>
              <w:rPr>
                <w:sz w:val="28"/>
                <w:szCs w:val="28"/>
                <w:highlight w:val="white"/>
              </w:rPr>
              <w:t>đỏ</w:t>
            </w:r>
            <w:proofErr w:type="spellEnd"/>
            <w:r>
              <w:rPr>
                <w:sz w:val="28"/>
                <w:szCs w:val="28"/>
                <w:highlight w:val="white"/>
              </w:rPr>
              <w:t xml:space="preserve"> </w:t>
            </w:r>
            <w:proofErr w:type="spellStart"/>
            <w:r>
              <w:rPr>
                <w:sz w:val="28"/>
                <w:szCs w:val="28"/>
                <w:highlight w:val="white"/>
              </w:rPr>
              <w:t>là</w:t>
            </w:r>
            <w:proofErr w:type="spellEnd"/>
            <w:r>
              <w:rPr>
                <w:sz w:val="28"/>
                <w:szCs w:val="28"/>
                <w:highlight w:val="white"/>
              </w:rPr>
              <w:t xml:space="preserve">: 2 </w:t>
            </w:r>
            <w:proofErr w:type="spellStart"/>
            <w:r>
              <w:rPr>
                <w:sz w:val="28"/>
                <w:szCs w:val="28"/>
                <w:highlight w:val="white"/>
              </w:rPr>
              <w:t>lần</w:t>
            </w:r>
            <w:proofErr w:type="spellEnd"/>
            <w:r>
              <w:rPr>
                <w:sz w:val="28"/>
                <w:szCs w:val="28"/>
                <w:highlight w:val="white"/>
              </w:rPr>
              <w:t xml:space="preserve"> </w:t>
            </w:r>
            <w:proofErr w:type="spellStart"/>
            <w:r>
              <w:rPr>
                <w:sz w:val="28"/>
                <w:szCs w:val="28"/>
                <w:highlight w:val="white"/>
              </w:rPr>
              <w:t>của</w:t>
            </w:r>
            <w:proofErr w:type="spellEnd"/>
            <w:r>
              <w:rPr>
                <w:sz w:val="28"/>
                <w:szCs w:val="28"/>
                <w:highlight w:val="white"/>
              </w:rPr>
              <w:t xml:space="preserve"> </w:t>
            </w:r>
            <w:proofErr w:type="spellStart"/>
            <w:r>
              <w:rPr>
                <w:sz w:val="28"/>
                <w:szCs w:val="28"/>
                <w:highlight w:val="white"/>
              </w:rPr>
              <w:t>hình</w:t>
            </w:r>
            <w:proofErr w:type="spellEnd"/>
            <w:r>
              <w:rPr>
                <w:sz w:val="28"/>
                <w:szCs w:val="28"/>
                <w:highlight w:val="white"/>
              </w:rPr>
              <w:t xml:space="preserve"> </w:t>
            </w:r>
            <w:proofErr w:type="spellStart"/>
            <w:r>
              <w:rPr>
                <w:sz w:val="28"/>
                <w:szCs w:val="28"/>
                <w:highlight w:val="white"/>
              </w:rPr>
              <w:t>tròn</w:t>
            </w:r>
            <w:proofErr w:type="spellEnd"/>
            <w:r>
              <w:rPr>
                <w:sz w:val="28"/>
                <w:szCs w:val="28"/>
                <w:highlight w:val="white"/>
              </w:rPr>
              <w:t>.</w:t>
            </w:r>
          </w:p>
          <w:p w14:paraId="04D59FEB" w14:textId="77777777" w:rsidR="00A923F8" w:rsidRDefault="00000000">
            <w:pPr>
              <w:spacing w:after="0" w:line="240" w:lineRule="auto"/>
              <w:rPr>
                <w:sz w:val="28"/>
                <w:szCs w:val="28"/>
                <w:highlight w:val="white"/>
              </w:rPr>
            </w:pPr>
            <w:r>
              <w:rPr>
                <w:sz w:val="28"/>
                <w:szCs w:val="28"/>
                <w:highlight w:val="white"/>
              </w:rPr>
              <w:t xml:space="preserve">+ </w:t>
            </w:r>
            <w:proofErr w:type="spellStart"/>
            <w:r>
              <w:rPr>
                <w:sz w:val="28"/>
                <w:szCs w:val="28"/>
                <w:highlight w:val="white"/>
              </w:rPr>
              <w:t>Số</w:t>
            </w:r>
            <w:proofErr w:type="spellEnd"/>
            <w:r>
              <w:rPr>
                <w:sz w:val="28"/>
                <w:szCs w:val="28"/>
                <w:highlight w:val="white"/>
              </w:rPr>
              <w:t xml:space="preserve"> </w:t>
            </w:r>
            <w:proofErr w:type="spellStart"/>
            <w:r>
              <w:rPr>
                <w:sz w:val="28"/>
                <w:szCs w:val="28"/>
                <w:highlight w:val="white"/>
              </w:rPr>
              <w:t>lần</w:t>
            </w:r>
            <w:proofErr w:type="spellEnd"/>
            <w:r>
              <w:rPr>
                <w:sz w:val="28"/>
                <w:szCs w:val="28"/>
                <w:highlight w:val="white"/>
              </w:rPr>
              <w:t xml:space="preserve"> </w:t>
            </w:r>
            <w:proofErr w:type="spellStart"/>
            <w:r>
              <w:rPr>
                <w:sz w:val="28"/>
                <w:szCs w:val="28"/>
                <w:highlight w:val="white"/>
              </w:rPr>
              <w:t>kim</w:t>
            </w:r>
            <w:proofErr w:type="spellEnd"/>
            <w:r>
              <w:rPr>
                <w:sz w:val="28"/>
                <w:szCs w:val="28"/>
                <w:highlight w:val="white"/>
              </w:rPr>
              <w:t xml:space="preserve"> </w:t>
            </w:r>
            <w:proofErr w:type="spellStart"/>
            <w:r>
              <w:rPr>
                <w:sz w:val="28"/>
                <w:szCs w:val="28"/>
                <w:highlight w:val="white"/>
              </w:rPr>
              <w:t>dừng</w:t>
            </w:r>
            <w:proofErr w:type="spellEnd"/>
            <w:r>
              <w:rPr>
                <w:sz w:val="28"/>
                <w:szCs w:val="28"/>
                <w:highlight w:val="white"/>
              </w:rPr>
              <w:t xml:space="preserve"> </w:t>
            </w:r>
            <w:proofErr w:type="spellStart"/>
            <w:r>
              <w:rPr>
                <w:sz w:val="28"/>
                <w:szCs w:val="28"/>
                <w:highlight w:val="white"/>
              </w:rPr>
              <w:t>đúng</w:t>
            </w:r>
            <w:proofErr w:type="spellEnd"/>
            <w:r>
              <w:rPr>
                <w:sz w:val="28"/>
                <w:szCs w:val="28"/>
                <w:highlight w:val="white"/>
              </w:rPr>
              <w:t xml:space="preserve"> ở </w:t>
            </w:r>
            <w:proofErr w:type="spellStart"/>
            <w:r>
              <w:rPr>
                <w:sz w:val="28"/>
                <w:szCs w:val="28"/>
                <w:highlight w:val="white"/>
              </w:rPr>
              <w:t>phần</w:t>
            </w:r>
            <w:proofErr w:type="spellEnd"/>
            <w:r>
              <w:rPr>
                <w:sz w:val="28"/>
                <w:szCs w:val="28"/>
                <w:highlight w:val="white"/>
              </w:rPr>
              <w:t xml:space="preserve"> </w:t>
            </w:r>
            <w:proofErr w:type="spellStart"/>
            <w:r>
              <w:rPr>
                <w:sz w:val="28"/>
                <w:szCs w:val="28"/>
                <w:highlight w:val="white"/>
              </w:rPr>
              <w:t>màu</w:t>
            </w:r>
            <w:proofErr w:type="spellEnd"/>
            <w:r>
              <w:rPr>
                <w:sz w:val="28"/>
                <w:szCs w:val="28"/>
                <w:highlight w:val="white"/>
              </w:rPr>
              <w:t xml:space="preserve"> </w:t>
            </w:r>
            <w:proofErr w:type="spellStart"/>
            <w:r>
              <w:rPr>
                <w:sz w:val="28"/>
                <w:szCs w:val="28"/>
                <w:highlight w:val="white"/>
              </w:rPr>
              <w:lastRenderedPageBreak/>
              <w:t>vàng</w:t>
            </w:r>
            <w:proofErr w:type="spellEnd"/>
            <w:r>
              <w:rPr>
                <w:sz w:val="28"/>
                <w:szCs w:val="28"/>
                <w:highlight w:val="white"/>
              </w:rPr>
              <w:t xml:space="preserve"> </w:t>
            </w:r>
            <w:proofErr w:type="spellStart"/>
            <w:r>
              <w:rPr>
                <w:sz w:val="28"/>
                <w:szCs w:val="28"/>
                <w:highlight w:val="white"/>
              </w:rPr>
              <w:t>là</w:t>
            </w:r>
            <w:proofErr w:type="spellEnd"/>
            <w:r>
              <w:rPr>
                <w:sz w:val="28"/>
                <w:szCs w:val="28"/>
                <w:highlight w:val="white"/>
              </w:rPr>
              <w:t xml:space="preserve">: 3 </w:t>
            </w:r>
            <w:proofErr w:type="spellStart"/>
            <w:r>
              <w:rPr>
                <w:sz w:val="28"/>
                <w:szCs w:val="28"/>
                <w:highlight w:val="white"/>
              </w:rPr>
              <w:t>lần</w:t>
            </w:r>
            <w:proofErr w:type="spellEnd"/>
            <w:r>
              <w:rPr>
                <w:sz w:val="28"/>
                <w:szCs w:val="28"/>
                <w:highlight w:val="white"/>
              </w:rPr>
              <w:t xml:space="preserve"> </w:t>
            </w:r>
            <w:proofErr w:type="spellStart"/>
            <w:r>
              <w:rPr>
                <w:sz w:val="28"/>
                <w:szCs w:val="28"/>
                <w:highlight w:val="white"/>
              </w:rPr>
              <w:t>của</w:t>
            </w:r>
            <w:proofErr w:type="spellEnd"/>
            <w:r>
              <w:rPr>
                <w:sz w:val="28"/>
                <w:szCs w:val="28"/>
                <w:highlight w:val="white"/>
              </w:rPr>
              <w:t xml:space="preserve"> </w:t>
            </w:r>
            <w:proofErr w:type="spellStart"/>
            <w:r>
              <w:rPr>
                <w:sz w:val="28"/>
                <w:szCs w:val="28"/>
                <w:highlight w:val="white"/>
              </w:rPr>
              <w:t>hình</w:t>
            </w:r>
            <w:proofErr w:type="spellEnd"/>
            <w:r>
              <w:rPr>
                <w:sz w:val="28"/>
                <w:szCs w:val="28"/>
                <w:highlight w:val="white"/>
              </w:rPr>
              <w:t xml:space="preserve"> </w:t>
            </w:r>
            <w:proofErr w:type="spellStart"/>
            <w:r>
              <w:rPr>
                <w:sz w:val="28"/>
                <w:szCs w:val="28"/>
                <w:highlight w:val="white"/>
              </w:rPr>
              <w:t>tròn</w:t>
            </w:r>
            <w:proofErr w:type="spellEnd"/>
            <w:r>
              <w:rPr>
                <w:sz w:val="28"/>
                <w:szCs w:val="28"/>
                <w:highlight w:val="white"/>
              </w:rPr>
              <w:t>.</w:t>
            </w:r>
          </w:p>
          <w:p w14:paraId="1264AA07" w14:textId="77777777" w:rsidR="00A923F8" w:rsidRDefault="00000000">
            <w:pPr>
              <w:spacing w:after="0" w:line="240" w:lineRule="auto"/>
              <w:rPr>
                <w:sz w:val="28"/>
                <w:szCs w:val="28"/>
                <w:highlight w:val="white"/>
              </w:rPr>
            </w:pPr>
            <w:r>
              <w:rPr>
                <w:sz w:val="28"/>
                <w:szCs w:val="28"/>
                <w:highlight w:val="white"/>
              </w:rPr>
              <w:t xml:space="preserve">- Các </w:t>
            </w:r>
            <w:proofErr w:type="spellStart"/>
            <w:r>
              <w:rPr>
                <w:sz w:val="28"/>
                <w:szCs w:val="28"/>
                <w:highlight w:val="white"/>
              </w:rPr>
              <w:t>bạn</w:t>
            </w:r>
            <w:proofErr w:type="spellEnd"/>
            <w:r>
              <w:rPr>
                <w:sz w:val="28"/>
                <w:szCs w:val="28"/>
                <w:highlight w:val="white"/>
              </w:rPr>
              <w:t xml:space="preserve"> </w:t>
            </w:r>
            <w:proofErr w:type="spellStart"/>
            <w:r>
              <w:rPr>
                <w:sz w:val="28"/>
                <w:szCs w:val="28"/>
                <w:highlight w:val="white"/>
              </w:rPr>
              <w:t>còn</w:t>
            </w:r>
            <w:proofErr w:type="spellEnd"/>
            <w:r>
              <w:rPr>
                <w:sz w:val="28"/>
                <w:szCs w:val="28"/>
                <w:highlight w:val="white"/>
              </w:rPr>
              <w:t xml:space="preserve"> </w:t>
            </w:r>
            <w:proofErr w:type="spellStart"/>
            <w:r>
              <w:rPr>
                <w:sz w:val="28"/>
                <w:szCs w:val="28"/>
                <w:highlight w:val="white"/>
              </w:rPr>
              <w:t>lại</w:t>
            </w:r>
            <w:proofErr w:type="spellEnd"/>
            <w:r>
              <w:rPr>
                <w:sz w:val="28"/>
                <w:szCs w:val="28"/>
                <w:highlight w:val="white"/>
              </w:rPr>
              <w:t xml:space="preserve"> chia </w:t>
            </w:r>
            <w:proofErr w:type="spellStart"/>
            <w:r>
              <w:rPr>
                <w:sz w:val="28"/>
                <w:szCs w:val="28"/>
                <w:highlight w:val="white"/>
              </w:rPr>
              <w:t>sẻ</w:t>
            </w:r>
            <w:proofErr w:type="spellEnd"/>
            <w:r>
              <w:rPr>
                <w:sz w:val="28"/>
                <w:szCs w:val="28"/>
                <w:highlight w:val="white"/>
              </w:rPr>
              <w:t xml:space="preserve"> </w:t>
            </w:r>
            <w:proofErr w:type="spellStart"/>
            <w:r>
              <w:rPr>
                <w:sz w:val="28"/>
                <w:szCs w:val="28"/>
                <w:highlight w:val="white"/>
              </w:rPr>
              <w:t>bài</w:t>
            </w:r>
            <w:proofErr w:type="spellEnd"/>
            <w:r>
              <w:rPr>
                <w:sz w:val="28"/>
                <w:szCs w:val="28"/>
                <w:highlight w:val="white"/>
              </w:rPr>
              <w:t xml:space="preserve"> </w:t>
            </w:r>
            <w:proofErr w:type="spellStart"/>
            <w:r>
              <w:rPr>
                <w:sz w:val="28"/>
                <w:szCs w:val="28"/>
                <w:highlight w:val="white"/>
              </w:rPr>
              <w:t>với</w:t>
            </w:r>
            <w:proofErr w:type="spellEnd"/>
            <w:r>
              <w:rPr>
                <w:sz w:val="28"/>
                <w:szCs w:val="28"/>
                <w:highlight w:val="white"/>
              </w:rPr>
              <w:t xml:space="preserve"> </w:t>
            </w:r>
            <w:proofErr w:type="spellStart"/>
            <w:r>
              <w:rPr>
                <w:sz w:val="28"/>
                <w:szCs w:val="28"/>
                <w:highlight w:val="white"/>
              </w:rPr>
              <w:t>bạn</w:t>
            </w:r>
            <w:proofErr w:type="spellEnd"/>
          </w:p>
          <w:p w14:paraId="3ADB961A" w14:textId="77777777" w:rsidR="00A923F8" w:rsidRDefault="00000000">
            <w:pPr>
              <w:spacing w:after="0" w:line="240" w:lineRule="auto"/>
              <w:rPr>
                <w:sz w:val="28"/>
                <w:szCs w:val="28"/>
              </w:rPr>
            </w:pPr>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bài</w:t>
            </w:r>
            <w:proofErr w:type="spellEnd"/>
            <w:r>
              <w:rPr>
                <w:sz w:val="28"/>
                <w:szCs w:val="28"/>
              </w:rPr>
              <w:t>.</w:t>
            </w:r>
          </w:p>
          <w:p w14:paraId="151A28D5" w14:textId="77777777" w:rsidR="00A923F8" w:rsidRDefault="00000000">
            <w:pPr>
              <w:spacing w:after="0" w:line="240" w:lineRule="auto"/>
              <w:rPr>
                <w:sz w:val="28"/>
                <w:szCs w:val="28"/>
              </w:rPr>
            </w:pPr>
            <w:r>
              <w:rPr>
                <w:sz w:val="28"/>
                <w:szCs w:val="28"/>
              </w:rPr>
              <w:t xml:space="preserve">+ Tung </w:t>
            </w:r>
            <w:proofErr w:type="spellStart"/>
            <w:r>
              <w:rPr>
                <w:sz w:val="28"/>
                <w:szCs w:val="28"/>
              </w:rPr>
              <w:t>một</w:t>
            </w:r>
            <w:proofErr w:type="spellEnd"/>
            <w:r>
              <w:rPr>
                <w:sz w:val="28"/>
                <w:szCs w:val="28"/>
              </w:rPr>
              <w:t xml:space="preserve"> </w:t>
            </w:r>
            <w:proofErr w:type="spellStart"/>
            <w:r>
              <w:rPr>
                <w:sz w:val="28"/>
                <w:szCs w:val="28"/>
              </w:rPr>
              <w:t>đồng</w:t>
            </w:r>
            <w:proofErr w:type="spellEnd"/>
            <w:r>
              <w:rPr>
                <w:sz w:val="28"/>
                <w:szCs w:val="28"/>
              </w:rPr>
              <w:t xml:space="preserve"> xu 20 </w:t>
            </w:r>
            <w:proofErr w:type="spellStart"/>
            <w:r>
              <w:rPr>
                <w:sz w:val="28"/>
                <w:szCs w:val="28"/>
              </w:rPr>
              <w:t>lần</w:t>
            </w:r>
            <w:proofErr w:type="spellEnd"/>
            <w:r>
              <w:rPr>
                <w:sz w:val="28"/>
                <w:szCs w:val="28"/>
              </w:rPr>
              <w:t xml:space="preserve"> </w:t>
            </w:r>
            <w:proofErr w:type="spellStart"/>
            <w:r>
              <w:rPr>
                <w:sz w:val="28"/>
                <w:szCs w:val="28"/>
              </w:rPr>
              <w:t>liên</w:t>
            </w:r>
            <w:proofErr w:type="spellEnd"/>
            <w:r>
              <w:rPr>
                <w:sz w:val="28"/>
                <w:szCs w:val="28"/>
              </w:rPr>
              <w:t xml:space="preserve"> </w:t>
            </w:r>
            <w:proofErr w:type="spellStart"/>
            <w:r>
              <w:rPr>
                <w:sz w:val="28"/>
                <w:szCs w:val="28"/>
              </w:rPr>
              <w:t>tiếp</w:t>
            </w:r>
            <w:proofErr w:type="spellEnd"/>
            <w:r>
              <w:rPr>
                <w:sz w:val="28"/>
                <w:szCs w:val="28"/>
              </w:rPr>
              <w:t>.</w:t>
            </w:r>
          </w:p>
          <w:p w14:paraId="279D2E80" w14:textId="77777777" w:rsidR="00A923F8" w:rsidRDefault="00000000">
            <w:pPr>
              <w:spacing w:after="0" w:line="240" w:lineRule="auto"/>
              <w:rPr>
                <w:sz w:val="28"/>
                <w:szCs w:val="28"/>
              </w:rPr>
            </w:pPr>
            <w:r>
              <w:rPr>
                <w:sz w:val="28"/>
                <w:szCs w:val="28"/>
              </w:rPr>
              <w:t xml:space="preserve">+ </w:t>
            </w:r>
            <w:proofErr w:type="spellStart"/>
            <w:r>
              <w:rPr>
                <w:sz w:val="28"/>
                <w:szCs w:val="28"/>
              </w:rPr>
              <w:t>Sử</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vạch</w:t>
            </w:r>
            <w:proofErr w:type="spellEnd"/>
            <w:r>
              <w:rPr>
                <w:sz w:val="28"/>
                <w:szCs w:val="28"/>
              </w:rPr>
              <w:t xml:space="preserve"> </w:t>
            </w:r>
            <w:proofErr w:type="spellStart"/>
            <w:r>
              <w:rPr>
                <w:sz w:val="28"/>
                <w:szCs w:val="28"/>
              </w:rPr>
              <w:t>kiểm</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kiểm</w:t>
            </w:r>
            <w:proofErr w:type="spellEnd"/>
            <w:r>
              <w:rPr>
                <w:sz w:val="28"/>
                <w:szCs w:val="28"/>
              </w:rPr>
              <w:t xml:space="preserve"> </w:t>
            </w:r>
            <w:proofErr w:type="spellStart"/>
            <w:r>
              <w:rPr>
                <w:sz w:val="28"/>
                <w:szCs w:val="28"/>
              </w:rPr>
              <w:t>đếm</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mặt</w:t>
            </w:r>
            <w:proofErr w:type="spellEnd"/>
            <w:r>
              <w:rPr>
                <w:sz w:val="28"/>
                <w:szCs w:val="28"/>
              </w:rPr>
              <w:t xml:space="preserve"> N </w:t>
            </w:r>
            <w:proofErr w:type="spellStart"/>
            <w:r>
              <w:rPr>
                <w:sz w:val="28"/>
                <w:szCs w:val="28"/>
              </w:rPr>
              <w:t>và</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mặt</w:t>
            </w:r>
            <w:proofErr w:type="spellEnd"/>
            <w:r>
              <w:rPr>
                <w:sz w:val="28"/>
                <w:szCs w:val="28"/>
              </w:rPr>
              <w:t xml:space="preserve"> S </w:t>
            </w:r>
            <w:proofErr w:type="spellStart"/>
            <w:r>
              <w:rPr>
                <w:sz w:val="28"/>
                <w:szCs w:val="28"/>
              </w:rPr>
              <w:t>và</w:t>
            </w:r>
            <w:proofErr w:type="spellEnd"/>
            <w:r>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bảng</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tập</w:t>
            </w:r>
            <w:proofErr w:type="spellEnd"/>
            <w:r>
              <w:rPr>
                <w:sz w:val="28"/>
                <w:szCs w:val="28"/>
              </w:rPr>
              <w:t>.</w:t>
            </w:r>
          </w:p>
          <w:p w14:paraId="540DA40A" w14:textId="77777777" w:rsidR="00A923F8" w:rsidRDefault="00A923F8">
            <w:pPr>
              <w:spacing w:after="0" w:line="240" w:lineRule="auto"/>
              <w:rPr>
                <w:sz w:val="28"/>
                <w:szCs w:val="28"/>
              </w:rPr>
            </w:pPr>
          </w:p>
          <w:p w14:paraId="2A5AEEAC" w14:textId="77777777" w:rsidR="00A923F8" w:rsidRDefault="00000000">
            <w:pPr>
              <w:spacing w:after="0" w:line="240" w:lineRule="auto"/>
              <w:rPr>
                <w:sz w:val="28"/>
                <w:szCs w:val="28"/>
              </w:rPr>
            </w:pPr>
            <w:r>
              <w:rPr>
                <w:noProof/>
                <w:sz w:val="28"/>
                <w:szCs w:val="28"/>
              </w:rPr>
              <w:drawing>
                <wp:inline distT="0" distB="0" distL="0" distR="0" wp14:anchorId="2B3DA5CC" wp14:editId="770E5B12">
                  <wp:extent cx="2828290" cy="572770"/>
                  <wp:effectExtent l="0" t="0" r="0" b="0"/>
                  <wp:docPr id="85" name="image9.jpg"/>
                  <wp:cNvGraphicFramePr/>
                  <a:graphic xmlns:a="http://schemas.openxmlformats.org/drawingml/2006/main">
                    <a:graphicData uri="http://schemas.openxmlformats.org/drawingml/2006/picture">
                      <pic:pic xmlns:pic="http://schemas.openxmlformats.org/drawingml/2006/picture">
                        <pic:nvPicPr>
                          <pic:cNvPr id="85" name="image9.jpg"/>
                          <pic:cNvPicPr preferRelativeResize="0"/>
                        </pic:nvPicPr>
                        <pic:blipFill>
                          <a:blip r:embed="rId33"/>
                          <a:srcRect/>
                          <a:stretch>
                            <a:fillRect/>
                          </a:stretch>
                        </pic:blipFill>
                        <pic:spPr>
                          <a:xfrm>
                            <a:off x="0" y="0"/>
                            <a:ext cx="2828799" cy="572810"/>
                          </a:xfrm>
                          <a:prstGeom prst="rect">
                            <a:avLst/>
                          </a:prstGeom>
                        </pic:spPr>
                      </pic:pic>
                    </a:graphicData>
                  </a:graphic>
                </wp:inline>
              </w:drawing>
            </w:r>
          </w:p>
          <w:p w14:paraId="7D830A8E" w14:textId="77777777" w:rsidR="00A923F8" w:rsidRDefault="00000000">
            <w:pPr>
              <w:spacing w:after="0" w:line="240" w:lineRule="auto"/>
              <w:rPr>
                <w:sz w:val="28"/>
                <w:szCs w:val="28"/>
              </w:rPr>
            </w:pPr>
            <w:r>
              <w:rPr>
                <w:sz w:val="28"/>
                <w:szCs w:val="28"/>
              </w:rPr>
              <w:t xml:space="preserve">- HS </w:t>
            </w:r>
            <w:proofErr w:type="spellStart"/>
            <w:r>
              <w:rPr>
                <w:sz w:val="28"/>
                <w:szCs w:val="28"/>
              </w:rPr>
              <w:t>thực</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nhóm</w:t>
            </w:r>
            <w:proofErr w:type="spellEnd"/>
            <w:r>
              <w:rPr>
                <w:sz w:val="28"/>
                <w:szCs w:val="28"/>
              </w:rPr>
              <w:t xml:space="preserve"> 4 </w:t>
            </w:r>
            <w:proofErr w:type="spellStart"/>
            <w:r>
              <w:rPr>
                <w:sz w:val="28"/>
                <w:szCs w:val="28"/>
              </w:rPr>
              <w:t>và</w:t>
            </w:r>
            <w:proofErr w:type="spellEnd"/>
            <w:r>
              <w:rPr>
                <w:sz w:val="28"/>
                <w:szCs w:val="28"/>
              </w:rPr>
              <w:t xml:space="preserve"> </w:t>
            </w:r>
            <w:proofErr w:type="spellStart"/>
            <w:r>
              <w:rPr>
                <w:sz w:val="28"/>
                <w:szCs w:val="28"/>
              </w:rPr>
              <w:t>ghi</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phiếu</w:t>
            </w:r>
            <w:proofErr w:type="spellEnd"/>
            <w:r>
              <w:rPr>
                <w:sz w:val="28"/>
                <w:szCs w:val="28"/>
              </w:rPr>
              <w:t>.</w:t>
            </w:r>
          </w:p>
          <w:p w14:paraId="2738F421" w14:textId="77777777" w:rsidR="00A923F8" w:rsidRDefault="00000000">
            <w:pPr>
              <w:spacing w:after="0" w:line="240" w:lineRule="auto"/>
              <w:rPr>
                <w:sz w:val="28"/>
                <w:szCs w:val="28"/>
              </w:rPr>
            </w:pPr>
            <w:r>
              <w:rPr>
                <w:sz w:val="28"/>
                <w:szCs w:val="28"/>
              </w:rPr>
              <w:t xml:space="preserve">- Các </w:t>
            </w:r>
            <w:proofErr w:type="spellStart"/>
            <w:r>
              <w:rPr>
                <w:sz w:val="28"/>
                <w:szCs w:val="28"/>
              </w:rPr>
              <w:t>nhóm</w:t>
            </w:r>
            <w:proofErr w:type="spellEnd"/>
            <w:r>
              <w:rPr>
                <w:sz w:val="28"/>
                <w:szCs w:val="28"/>
              </w:rPr>
              <w:t xml:space="preserve"> </w:t>
            </w:r>
            <w:proofErr w:type="spellStart"/>
            <w:r>
              <w:rPr>
                <w:sz w:val="28"/>
                <w:szCs w:val="28"/>
              </w:rPr>
              <w:t>báo</w:t>
            </w:r>
            <w:proofErr w:type="spellEnd"/>
            <w:r>
              <w:rPr>
                <w:sz w:val="28"/>
                <w:szCs w:val="28"/>
              </w:rPr>
              <w:t xml:space="preserve"> </w:t>
            </w:r>
            <w:proofErr w:type="spellStart"/>
            <w:r>
              <w:rPr>
                <w:sz w:val="28"/>
                <w:szCs w:val="28"/>
              </w:rPr>
              <w:t>cáo</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mình</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 xml:space="preserve">. </w:t>
            </w:r>
          </w:p>
          <w:p w14:paraId="4EFA6A48" w14:textId="77777777" w:rsidR="00A923F8" w:rsidRDefault="00A923F8">
            <w:pPr>
              <w:spacing w:after="0" w:line="240" w:lineRule="auto"/>
              <w:rPr>
                <w:sz w:val="28"/>
                <w:szCs w:val="28"/>
              </w:rPr>
            </w:pPr>
          </w:p>
          <w:p w14:paraId="77CC3341" w14:textId="77777777" w:rsidR="00A923F8" w:rsidRDefault="00000000">
            <w:pPr>
              <w:spacing w:after="0" w:line="240" w:lineRule="auto"/>
              <w:rPr>
                <w:sz w:val="28"/>
                <w:szCs w:val="28"/>
              </w:rPr>
            </w:pPr>
            <w:r>
              <w:rPr>
                <w:sz w:val="28"/>
                <w:szCs w:val="28"/>
              </w:rPr>
              <w:t xml:space="preserve">- HS chia </w:t>
            </w:r>
            <w:proofErr w:type="spellStart"/>
            <w:r>
              <w:rPr>
                <w:sz w:val="28"/>
                <w:szCs w:val="28"/>
              </w:rPr>
              <w:t>sẻ</w:t>
            </w:r>
            <w:proofErr w:type="spellEnd"/>
            <w:r>
              <w:rPr>
                <w:sz w:val="28"/>
                <w:szCs w:val="28"/>
              </w:rPr>
              <w:t>.</w:t>
            </w:r>
          </w:p>
          <w:p w14:paraId="6FD7426A" w14:textId="77777777" w:rsidR="00A923F8" w:rsidRDefault="00000000">
            <w:pPr>
              <w:spacing w:after="0" w:line="240" w:lineRule="auto"/>
              <w:rPr>
                <w:sz w:val="28"/>
                <w:szCs w:val="28"/>
              </w:rPr>
            </w:pPr>
            <w:r>
              <w:rPr>
                <w:sz w:val="28"/>
                <w:szCs w:val="28"/>
              </w:rPr>
              <w:t xml:space="preserve">HS1: </w:t>
            </w:r>
            <w:proofErr w:type="spellStart"/>
            <w:r>
              <w:rPr>
                <w:sz w:val="28"/>
                <w:szCs w:val="28"/>
              </w:rPr>
              <w:t>Thực</w:t>
            </w:r>
            <w:proofErr w:type="spellEnd"/>
            <w:r>
              <w:rPr>
                <w:sz w:val="28"/>
                <w:szCs w:val="28"/>
              </w:rPr>
              <w:t xml:space="preserve"> </w:t>
            </w:r>
            <w:proofErr w:type="spellStart"/>
            <w:r>
              <w:rPr>
                <w:sz w:val="28"/>
                <w:szCs w:val="28"/>
              </w:rPr>
              <w:t>hành</w:t>
            </w:r>
            <w:proofErr w:type="spellEnd"/>
            <w:r>
              <w:rPr>
                <w:sz w:val="28"/>
                <w:szCs w:val="28"/>
              </w:rPr>
              <w:t xml:space="preserve"> tung </w:t>
            </w:r>
            <w:proofErr w:type="spellStart"/>
            <w:r>
              <w:rPr>
                <w:sz w:val="28"/>
                <w:szCs w:val="28"/>
              </w:rPr>
              <w:t>một</w:t>
            </w:r>
            <w:proofErr w:type="spellEnd"/>
            <w:r>
              <w:rPr>
                <w:sz w:val="28"/>
                <w:szCs w:val="28"/>
              </w:rPr>
              <w:t xml:space="preserve"> </w:t>
            </w:r>
            <w:proofErr w:type="spellStart"/>
            <w:r>
              <w:rPr>
                <w:sz w:val="28"/>
                <w:szCs w:val="28"/>
              </w:rPr>
              <w:t>đồng</w:t>
            </w:r>
            <w:proofErr w:type="spellEnd"/>
            <w:r>
              <w:rPr>
                <w:sz w:val="28"/>
                <w:szCs w:val="28"/>
              </w:rPr>
              <w:t xml:space="preserve"> xu.</w:t>
            </w:r>
          </w:p>
          <w:p w14:paraId="301BDBD0" w14:textId="77777777" w:rsidR="00A923F8" w:rsidRDefault="00000000">
            <w:pPr>
              <w:spacing w:after="0" w:line="240" w:lineRule="auto"/>
              <w:rPr>
                <w:sz w:val="28"/>
                <w:szCs w:val="28"/>
              </w:rPr>
            </w:pPr>
            <w:r>
              <w:rPr>
                <w:sz w:val="28"/>
                <w:szCs w:val="28"/>
              </w:rPr>
              <w:t xml:space="preserve">HS2: </w:t>
            </w:r>
            <w:proofErr w:type="spellStart"/>
            <w:r>
              <w:rPr>
                <w:sz w:val="28"/>
                <w:szCs w:val="28"/>
              </w:rPr>
              <w:t>Gieo</w:t>
            </w:r>
            <w:proofErr w:type="spellEnd"/>
            <w:r>
              <w:rPr>
                <w:sz w:val="28"/>
                <w:szCs w:val="28"/>
              </w:rPr>
              <w:t xml:space="preserve"> </w:t>
            </w:r>
            <w:proofErr w:type="spellStart"/>
            <w:r>
              <w:rPr>
                <w:sz w:val="28"/>
                <w:szCs w:val="28"/>
              </w:rPr>
              <w:t>một</w:t>
            </w:r>
            <w:proofErr w:type="spellEnd"/>
            <w:r>
              <w:rPr>
                <w:sz w:val="28"/>
                <w:szCs w:val="28"/>
              </w:rPr>
              <w:t xml:space="preserve"> con </w:t>
            </w:r>
            <w:proofErr w:type="spellStart"/>
            <w:r>
              <w:rPr>
                <w:sz w:val="28"/>
                <w:szCs w:val="28"/>
              </w:rPr>
              <w:t>xúc</w:t>
            </w:r>
            <w:proofErr w:type="spellEnd"/>
            <w:r>
              <w:rPr>
                <w:sz w:val="28"/>
                <w:szCs w:val="28"/>
              </w:rPr>
              <w:t xml:space="preserve"> </w:t>
            </w:r>
            <w:proofErr w:type="spellStart"/>
            <w:r>
              <w:rPr>
                <w:sz w:val="28"/>
                <w:szCs w:val="28"/>
              </w:rPr>
              <w:t>xắc</w:t>
            </w:r>
            <w:proofErr w:type="spellEnd"/>
            <w:r>
              <w:rPr>
                <w:sz w:val="28"/>
                <w:szCs w:val="28"/>
              </w:rPr>
              <w:t xml:space="preserve">; quay </w:t>
            </w:r>
            <w:proofErr w:type="spellStart"/>
            <w:r>
              <w:rPr>
                <w:sz w:val="28"/>
                <w:szCs w:val="28"/>
              </w:rPr>
              <w:t>kim</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vòng</w:t>
            </w:r>
            <w:proofErr w:type="spellEnd"/>
            <w:r>
              <w:rPr>
                <w:sz w:val="28"/>
                <w:szCs w:val="28"/>
              </w:rPr>
              <w:t xml:space="preserve"> </w:t>
            </w:r>
            <w:proofErr w:type="spellStart"/>
            <w:r>
              <w:rPr>
                <w:sz w:val="28"/>
                <w:szCs w:val="28"/>
              </w:rPr>
              <w:t>tròn</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tiến</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yếu</w:t>
            </w:r>
            <w:proofErr w:type="spellEnd"/>
            <w:r>
              <w:rPr>
                <w:sz w:val="28"/>
                <w:szCs w:val="28"/>
              </w:rPr>
              <w:t xml:space="preserve"> </w:t>
            </w:r>
            <w:proofErr w:type="spellStart"/>
            <w:r>
              <w:rPr>
                <w:sz w:val="28"/>
                <w:szCs w:val="28"/>
              </w:rPr>
              <w:t>tố</w:t>
            </w:r>
            <w:proofErr w:type="spellEnd"/>
            <w:r>
              <w:rPr>
                <w:sz w:val="28"/>
                <w:szCs w:val="28"/>
              </w:rPr>
              <w:t xml:space="preserve"> </w:t>
            </w:r>
            <w:proofErr w:type="spellStart"/>
            <w:r>
              <w:rPr>
                <w:sz w:val="28"/>
                <w:szCs w:val="28"/>
              </w:rPr>
              <w:t>xác</w:t>
            </w:r>
            <w:proofErr w:type="spellEnd"/>
            <w:r>
              <w:rPr>
                <w:sz w:val="28"/>
                <w:szCs w:val="28"/>
              </w:rPr>
              <w:t xml:space="preserve"> </w:t>
            </w:r>
            <w:proofErr w:type="spellStart"/>
            <w:r>
              <w:rPr>
                <w:sz w:val="28"/>
                <w:szCs w:val="28"/>
              </w:rPr>
              <w:t>suất</w:t>
            </w:r>
            <w:proofErr w:type="spellEnd"/>
            <w:r>
              <w:rPr>
                <w:sz w:val="28"/>
                <w:szCs w:val="28"/>
              </w:rPr>
              <w:t>.</w:t>
            </w:r>
          </w:p>
        </w:tc>
      </w:tr>
    </w:tbl>
    <w:p w14:paraId="3C271EF5" w14:textId="3A54B3EA" w:rsidR="00A923F8" w:rsidRDefault="004318C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IV.ĐIỀU CHỈNH SAU BÀI DẠY </w:t>
      </w:r>
      <w:r>
        <w:rPr>
          <w:rFonts w:ascii="Times New Roman" w:eastAsia="Times New Roman" w:hAnsi="Times New Roman"/>
          <w:i/>
          <w:sz w:val="28"/>
          <w:szCs w:val="28"/>
        </w:rPr>
        <w:t>(</w:t>
      </w:r>
      <w:proofErr w:type="spellStart"/>
      <w:r>
        <w:rPr>
          <w:rFonts w:ascii="Times New Roman" w:eastAsia="Times New Roman" w:hAnsi="Times New Roman"/>
          <w:i/>
          <w:sz w:val="28"/>
          <w:szCs w:val="28"/>
        </w:rPr>
        <w:t>Nếu</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có</w:t>
      </w:r>
      <w:proofErr w:type="spellEnd"/>
      <w:r>
        <w:rPr>
          <w:rFonts w:ascii="Times New Roman" w:eastAsia="Times New Roman" w:hAnsi="Times New Roman"/>
          <w:i/>
          <w:sz w:val="28"/>
          <w:szCs w:val="28"/>
        </w:rPr>
        <w:t>)</w:t>
      </w:r>
      <w:r>
        <w:rPr>
          <w:rFonts w:ascii="Times New Roman" w:eastAsia="Times New Roman" w:hAnsi="Times New Roman"/>
          <w:b/>
          <w:sz w:val="28"/>
          <w:szCs w:val="28"/>
        </w:rPr>
        <w:t>:</w:t>
      </w:r>
    </w:p>
    <w:p w14:paraId="4BC89439" w14:textId="7C9B0BE9" w:rsidR="004318C0" w:rsidRDefault="004318C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w:t>
      </w:r>
    </w:p>
    <w:p w14:paraId="19E0112F" w14:textId="77777777" w:rsidR="004318C0" w:rsidRDefault="004318C0">
      <w:pPr>
        <w:spacing w:after="0" w:line="360" w:lineRule="auto"/>
        <w:jc w:val="both"/>
        <w:rPr>
          <w:rFonts w:ascii="Times New Roman" w:eastAsia="Times New Roman" w:hAnsi="Times New Roman"/>
          <w:b/>
          <w:sz w:val="28"/>
          <w:szCs w:val="28"/>
        </w:rPr>
      </w:pPr>
    </w:p>
    <w:p w14:paraId="5262F10F" w14:textId="1146CAB6" w:rsidR="00A923F8" w:rsidRPr="006619BD" w:rsidRDefault="00000000" w:rsidP="006619BD">
      <w:pPr>
        <w:rPr>
          <w:rFonts w:ascii="Times New Roman" w:eastAsia="Times New Roman" w:hAnsi="Times New Roman"/>
          <w:b/>
          <w:sz w:val="28"/>
          <w:szCs w:val="28"/>
          <w:u w:val="single"/>
        </w:rPr>
      </w:pPr>
      <w:r w:rsidRPr="006619BD">
        <w:rPr>
          <w:rFonts w:ascii="Times New Roman" w:eastAsia="Times New Roman" w:hAnsi="Times New Roman"/>
          <w:b/>
          <w:sz w:val="28"/>
          <w:szCs w:val="28"/>
          <w:u w:val="single"/>
        </w:rPr>
        <w:t>KHOA HỌC</w:t>
      </w:r>
    </w:p>
    <w:p w14:paraId="38C6A5FD" w14:textId="77777777" w:rsidR="00A923F8" w:rsidRPr="006619BD" w:rsidRDefault="00000000">
      <w:pPr>
        <w:spacing w:after="0" w:line="360" w:lineRule="auto"/>
        <w:jc w:val="center"/>
        <w:rPr>
          <w:rFonts w:ascii="Times New Roman" w:eastAsia="Times New Roman" w:hAnsi="Times New Roman"/>
          <w:b/>
          <w:sz w:val="28"/>
          <w:szCs w:val="28"/>
        </w:rPr>
      </w:pPr>
      <w:r w:rsidRPr="006619BD">
        <w:rPr>
          <w:rFonts w:ascii="Times New Roman" w:eastAsia="Times New Roman" w:hAnsi="Times New Roman"/>
          <w:b/>
          <w:sz w:val="28"/>
          <w:szCs w:val="28"/>
        </w:rPr>
        <w:t>CHỦ ĐỀ 6: SINH VẬT VÀ MÔI TRƯỜNG</w:t>
      </w:r>
    </w:p>
    <w:p w14:paraId="37DAB713" w14:textId="4E3897AE" w:rsidR="00A923F8" w:rsidRPr="006619BD" w:rsidRDefault="00000000">
      <w:pPr>
        <w:spacing w:after="0" w:line="360" w:lineRule="auto"/>
        <w:jc w:val="center"/>
        <w:rPr>
          <w:rFonts w:ascii="Times New Roman" w:eastAsia="Times New Roman" w:hAnsi="Times New Roman"/>
          <w:b/>
          <w:sz w:val="28"/>
          <w:szCs w:val="28"/>
        </w:rPr>
      </w:pPr>
      <w:r w:rsidRPr="006619BD">
        <w:rPr>
          <w:rFonts w:ascii="Times New Roman" w:eastAsia="Times New Roman" w:hAnsi="Times New Roman"/>
          <w:b/>
          <w:sz w:val="28"/>
          <w:szCs w:val="28"/>
        </w:rPr>
        <w:t>BÀI 23: VAI TRÒ CỦA THỰC VẬT TRONG CHUỖI THỨC ĂN (TIẾT 2)</w:t>
      </w:r>
    </w:p>
    <w:p w14:paraId="5CAE1769" w14:textId="3A8FB1B6" w:rsidR="00A923F8" w:rsidRDefault="004F39A5" w:rsidP="004F39A5">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I.YÊU CẦU CẦN ĐẠT</w:t>
      </w:r>
    </w:p>
    <w:p w14:paraId="1DC50A3D" w14:textId="77777777" w:rsidR="00A923F8" w:rsidRDefault="00000000">
      <w:pPr>
        <w:spacing w:after="0" w:line="36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lastRenderedPageBreak/>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góp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triển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phẩm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w:t>
      </w:r>
    </w:p>
    <w:p w14:paraId="2B2679A3" w14:textId="16048A36" w:rsidR="00A923F8" w:rsidRDefault="00F00770" w:rsidP="00F0077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1.</w:t>
      </w:r>
      <w:r w:rsidR="00000000">
        <w:rPr>
          <w:rFonts w:ascii="Times New Roman" w:eastAsia="Times New Roman" w:hAnsi="Times New Roman"/>
          <w:b/>
          <w:sz w:val="28"/>
          <w:szCs w:val="28"/>
        </w:rPr>
        <w:t xml:space="preserve">Năng </w:t>
      </w:r>
      <w:proofErr w:type="spellStart"/>
      <w:r w:rsidR="00000000">
        <w:rPr>
          <w:rFonts w:ascii="Times New Roman" w:eastAsia="Times New Roman" w:hAnsi="Times New Roman"/>
          <w:b/>
          <w:sz w:val="28"/>
          <w:szCs w:val="28"/>
        </w:rPr>
        <w:t>lực</w:t>
      </w:r>
      <w:proofErr w:type="spellEnd"/>
      <w:r w:rsidR="00000000">
        <w:rPr>
          <w:rFonts w:ascii="Times New Roman" w:eastAsia="Times New Roman" w:hAnsi="Times New Roman"/>
          <w:b/>
          <w:sz w:val="28"/>
          <w:szCs w:val="28"/>
        </w:rPr>
        <w:t xml:space="preserve"> </w:t>
      </w:r>
      <w:proofErr w:type="spellStart"/>
      <w:r w:rsidR="00000000">
        <w:rPr>
          <w:rFonts w:ascii="Times New Roman" w:eastAsia="Times New Roman" w:hAnsi="Times New Roman"/>
          <w:b/>
          <w:sz w:val="28"/>
          <w:szCs w:val="28"/>
        </w:rPr>
        <w:t>đặc</w:t>
      </w:r>
      <w:proofErr w:type="spellEnd"/>
      <w:r w:rsidR="00000000">
        <w:rPr>
          <w:rFonts w:ascii="Times New Roman" w:eastAsia="Times New Roman" w:hAnsi="Times New Roman"/>
          <w:b/>
          <w:sz w:val="28"/>
          <w:szCs w:val="28"/>
        </w:rPr>
        <w:t xml:space="preserve"> </w:t>
      </w:r>
      <w:proofErr w:type="spellStart"/>
      <w:r w:rsidR="00000000">
        <w:rPr>
          <w:rFonts w:ascii="Times New Roman" w:eastAsia="Times New Roman" w:hAnsi="Times New Roman"/>
          <w:b/>
          <w:sz w:val="28"/>
          <w:szCs w:val="28"/>
        </w:rPr>
        <w:t>thù</w:t>
      </w:r>
      <w:proofErr w:type="spellEnd"/>
    </w:p>
    <w:p w14:paraId="7E1533E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vai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trọng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cấp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vật</w:t>
      </w:r>
      <w:proofErr w:type="spellEnd"/>
      <w:r>
        <w:rPr>
          <w:rFonts w:ascii="Times New Roman" w:eastAsia="Times New Roman" w:hAnsi="Times New Roman"/>
          <w:sz w:val="28"/>
          <w:szCs w:val="28"/>
        </w:rPr>
        <w:t>.</w:t>
      </w:r>
    </w:p>
    <w:p w14:paraId="0E7464D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trường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hệ</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giữa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con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mắt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nhiên</w:t>
      </w:r>
      <w:proofErr w:type="spellEnd"/>
      <w:r>
        <w:rPr>
          <w:rFonts w:ascii="Times New Roman" w:eastAsia="Times New Roman" w:hAnsi="Times New Roman"/>
          <w:sz w:val="28"/>
          <w:szCs w:val="28"/>
        </w:rPr>
        <w:t>.</w:t>
      </w:r>
    </w:p>
    <w:p w14:paraId="224DF3D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Quan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vật</w:t>
      </w:r>
      <w:proofErr w:type="spellEnd"/>
      <w:r>
        <w:rPr>
          <w:rFonts w:ascii="Times New Roman" w:eastAsia="Times New Roman" w:hAnsi="Times New Roman"/>
          <w:sz w:val="28"/>
          <w:szCs w:val="28"/>
        </w:rPr>
        <w:t xml:space="preserve"> qua </w:t>
      </w:r>
      <w:proofErr w:type="spellStart"/>
      <w:r>
        <w:rPr>
          <w:rFonts w:ascii="Times New Roman" w:eastAsia="Times New Roman" w:hAnsi="Times New Roman"/>
          <w:sz w:val="28"/>
          <w:szCs w:val="28"/>
        </w:rPr>
        <w:t>tranh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môi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trường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xung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vai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ăn</w:t>
      </w:r>
      <w:proofErr w:type="spellEnd"/>
    </w:p>
    <w:p w14:paraId="239111A5" w14:textId="20860B27" w:rsidR="00A923F8" w:rsidRDefault="00F00770" w:rsidP="00F0077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2.</w:t>
      </w:r>
      <w:r w:rsidR="00000000">
        <w:rPr>
          <w:rFonts w:ascii="Times New Roman" w:eastAsia="Times New Roman" w:hAnsi="Times New Roman"/>
          <w:b/>
          <w:sz w:val="28"/>
          <w:szCs w:val="28"/>
        </w:rPr>
        <w:t xml:space="preserve">Năng </w:t>
      </w:r>
      <w:proofErr w:type="spellStart"/>
      <w:r w:rsidR="00000000">
        <w:rPr>
          <w:rFonts w:ascii="Times New Roman" w:eastAsia="Times New Roman" w:hAnsi="Times New Roman"/>
          <w:b/>
          <w:sz w:val="28"/>
          <w:szCs w:val="28"/>
        </w:rPr>
        <w:t>lực</w:t>
      </w:r>
      <w:proofErr w:type="spellEnd"/>
      <w:r w:rsidR="00000000">
        <w:rPr>
          <w:rFonts w:ascii="Times New Roman" w:eastAsia="Times New Roman" w:hAnsi="Times New Roman"/>
          <w:b/>
          <w:sz w:val="28"/>
          <w:szCs w:val="28"/>
        </w:rPr>
        <w:t xml:space="preserve"> </w:t>
      </w:r>
      <w:proofErr w:type="spellStart"/>
      <w:r w:rsidR="00000000">
        <w:rPr>
          <w:rFonts w:ascii="Times New Roman" w:eastAsia="Times New Roman" w:hAnsi="Times New Roman"/>
          <w:b/>
          <w:sz w:val="28"/>
          <w:szCs w:val="28"/>
        </w:rPr>
        <w:t>chung</w:t>
      </w:r>
      <w:proofErr w:type="spellEnd"/>
    </w:p>
    <w:p w14:paraId="0F5EAECD" w14:textId="77777777" w:rsidR="00A923F8" w:rsidRDefault="00000000">
      <w:pPr>
        <w:spacing w:after="0" w:line="360" w:lineRule="auto"/>
        <w:jc w:val="both"/>
        <w:rPr>
          <w:rFonts w:ascii="Times New Roman" w:eastAsia="Times New Roman" w:hAnsi="Times New Roman"/>
          <w:color w:val="262626"/>
          <w:sz w:val="28"/>
          <w:szCs w:val="28"/>
        </w:rPr>
      </w:pPr>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Năng</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lực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tự</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chủ</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và</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tự</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học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Chú</w:t>
      </w:r>
      <w:proofErr w:type="spellEnd"/>
      <w:r>
        <w:rPr>
          <w:rFonts w:ascii="Times New Roman" w:eastAsia="Times New Roman" w:hAnsi="Times New Roman"/>
          <w:color w:val="262626"/>
          <w:sz w:val="28"/>
          <w:szCs w:val="28"/>
        </w:rPr>
        <w:t xml:space="preserve"> ý </w:t>
      </w:r>
      <w:proofErr w:type="spellStart"/>
      <w:r>
        <w:rPr>
          <w:rFonts w:ascii="Times New Roman" w:eastAsia="Times New Roman" w:hAnsi="Times New Roman"/>
          <w:color w:val="262626"/>
          <w:sz w:val="28"/>
          <w:szCs w:val="28"/>
        </w:rPr>
        <w:t>học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tập</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tự</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giác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tìm</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hiểu</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vai</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trò</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quan</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trọng</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của</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thực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vật</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đối</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với</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việc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cung</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cấp</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thức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ăn</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cho</w:t>
      </w:r>
      <w:proofErr w:type="spellEnd"/>
      <w:r>
        <w:rPr>
          <w:rFonts w:ascii="Times New Roman" w:eastAsia="Times New Roman" w:hAnsi="Times New Roman"/>
          <w:color w:val="262626"/>
          <w:sz w:val="28"/>
          <w:szCs w:val="28"/>
        </w:rPr>
        <w:t xml:space="preserve"> con </w:t>
      </w:r>
      <w:proofErr w:type="spellStart"/>
      <w:r>
        <w:rPr>
          <w:rFonts w:ascii="Times New Roman" w:eastAsia="Times New Roman" w:hAnsi="Times New Roman"/>
          <w:color w:val="262626"/>
          <w:sz w:val="28"/>
          <w:szCs w:val="28"/>
        </w:rPr>
        <w:t>người</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và</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động</w:t>
      </w:r>
      <w:proofErr w:type="spellEnd"/>
      <w:r>
        <w:rPr>
          <w:rFonts w:ascii="Times New Roman" w:eastAsia="Times New Roman" w:hAnsi="Times New Roman"/>
          <w:color w:val="262626"/>
          <w:sz w:val="28"/>
          <w:szCs w:val="28"/>
        </w:rPr>
        <w:t xml:space="preserve"> </w:t>
      </w:r>
      <w:proofErr w:type="spellStart"/>
      <w:proofErr w:type="gramStart"/>
      <w:r>
        <w:rPr>
          <w:rFonts w:ascii="Times New Roman" w:eastAsia="Times New Roman" w:hAnsi="Times New Roman"/>
          <w:color w:val="262626"/>
          <w:sz w:val="28"/>
          <w:szCs w:val="28"/>
        </w:rPr>
        <w:t>vật</w:t>
      </w:r>
      <w:proofErr w:type="spellEnd"/>
      <w:r>
        <w:rPr>
          <w:rFonts w:ascii="Times New Roman" w:eastAsia="Times New Roman" w:hAnsi="Times New Roman"/>
          <w:color w:val="262626"/>
          <w:sz w:val="28"/>
          <w:szCs w:val="28"/>
        </w:rPr>
        <w:t>..</w:t>
      </w:r>
      <w:proofErr w:type="gramEnd"/>
    </w:p>
    <w:p w14:paraId="3E64A95E" w14:textId="77777777" w:rsidR="00A923F8" w:rsidRDefault="00000000">
      <w:pPr>
        <w:spacing w:after="0" w:line="360" w:lineRule="auto"/>
        <w:jc w:val="both"/>
        <w:rPr>
          <w:rFonts w:ascii="Times New Roman" w:eastAsia="Times New Roman" w:hAnsi="Times New Roman"/>
          <w:color w:val="262626"/>
          <w:sz w:val="28"/>
          <w:szCs w:val="28"/>
        </w:rPr>
      </w:pPr>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Năng</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lực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giải</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quyết</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vấn</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đề</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và</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sáng</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tạo</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Nhận</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biết</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và</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giải</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thích</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được</w:t>
      </w:r>
      <w:proofErr w:type="spellEnd"/>
      <w:r>
        <w:rPr>
          <w:rFonts w:ascii="Times New Roman" w:eastAsia="Times New Roman" w:hAnsi="Times New Roman"/>
          <w:color w:val="262626"/>
          <w:sz w:val="28"/>
          <w:szCs w:val="28"/>
        </w:rPr>
        <w:t xml:space="preserve"> ở </w:t>
      </w:r>
      <w:proofErr w:type="spellStart"/>
      <w:r>
        <w:rPr>
          <w:rFonts w:ascii="Times New Roman" w:eastAsia="Times New Roman" w:hAnsi="Times New Roman"/>
          <w:color w:val="262626"/>
          <w:sz w:val="28"/>
          <w:szCs w:val="28"/>
        </w:rPr>
        <w:t>mức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độ</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đơn</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giản</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về</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mối</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quan</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hệ</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giữa</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hoạt</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động</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của</w:t>
      </w:r>
      <w:proofErr w:type="spellEnd"/>
      <w:r>
        <w:rPr>
          <w:rFonts w:ascii="Times New Roman" w:eastAsia="Times New Roman" w:hAnsi="Times New Roman"/>
          <w:color w:val="262626"/>
          <w:sz w:val="28"/>
          <w:szCs w:val="28"/>
        </w:rPr>
        <w:t xml:space="preserve"> con </w:t>
      </w:r>
      <w:proofErr w:type="spellStart"/>
      <w:r>
        <w:rPr>
          <w:rFonts w:ascii="Times New Roman" w:eastAsia="Times New Roman" w:hAnsi="Times New Roman"/>
          <w:color w:val="262626"/>
          <w:sz w:val="28"/>
          <w:szCs w:val="28"/>
        </w:rPr>
        <w:t>người</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với</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các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mắt</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xích</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của</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chuỗi</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thức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ăn</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trong</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tự</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nhiên</w:t>
      </w:r>
      <w:proofErr w:type="spellEnd"/>
      <w:r>
        <w:rPr>
          <w:rFonts w:ascii="Times New Roman" w:eastAsia="Times New Roman" w:hAnsi="Times New Roman"/>
          <w:color w:val="262626"/>
          <w:sz w:val="28"/>
          <w:szCs w:val="28"/>
        </w:rPr>
        <w:t>.</w:t>
      </w:r>
    </w:p>
    <w:p w14:paraId="36C24C26" w14:textId="77777777" w:rsidR="00A923F8" w:rsidRDefault="00000000">
      <w:pPr>
        <w:spacing w:after="0" w:line="360" w:lineRule="auto"/>
        <w:jc w:val="both"/>
        <w:rPr>
          <w:rFonts w:ascii="Times New Roman" w:eastAsia="Times New Roman" w:hAnsi="Times New Roman"/>
          <w:color w:val="262626"/>
          <w:sz w:val="28"/>
          <w:szCs w:val="28"/>
        </w:rPr>
      </w:pPr>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Năng</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lực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giao</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tiếp</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và</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hợp</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tác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Tích</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cực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sôi</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nổi</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và</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nhiệt</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tình</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trong</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hoạt</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động</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nhóm</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có</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khả</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năng</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trình</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bày</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trước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lớp</w:t>
      </w:r>
      <w:proofErr w:type="spellEnd"/>
      <w:r>
        <w:rPr>
          <w:rFonts w:ascii="Times New Roman" w:eastAsia="Times New Roman" w:hAnsi="Times New Roman"/>
          <w:color w:val="262626"/>
          <w:sz w:val="28"/>
          <w:szCs w:val="28"/>
        </w:rPr>
        <w:t xml:space="preserve"> </w:t>
      </w:r>
    </w:p>
    <w:p w14:paraId="56F00ED7" w14:textId="685FD0E7" w:rsidR="00A923F8" w:rsidRDefault="00F00770" w:rsidP="00F0077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3.</w:t>
      </w:r>
      <w:r w:rsidR="00000000">
        <w:rPr>
          <w:rFonts w:ascii="Times New Roman" w:eastAsia="Times New Roman" w:hAnsi="Times New Roman"/>
          <w:b/>
          <w:sz w:val="28"/>
          <w:szCs w:val="28"/>
        </w:rPr>
        <w:t xml:space="preserve">Phẩm </w:t>
      </w:r>
      <w:proofErr w:type="spellStart"/>
      <w:r w:rsidR="00000000">
        <w:rPr>
          <w:rFonts w:ascii="Times New Roman" w:eastAsia="Times New Roman" w:hAnsi="Times New Roman"/>
          <w:b/>
          <w:sz w:val="28"/>
          <w:szCs w:val="28"/>
        </w:rPr>
        <w:t>chất</w:t>
      </w:r>
      <w:proofErr w:type="spellEnd"/>
    </w:p>
    <w:p w14:paraId="5276416B" w14:textId="77777777" w:rsidR="00A923F8" w:rsidRDefault="00000000">
      <w:pPr>
        <w:spacing w:after="0" w:line="360" w:lineRule="auto"/>
        <w:jc w:val="both"/>
        <w:rPr>
          <w:rFonts w:ascii="Times New Roman" w:eastAsia="Times New Roman" w:hAnsi="Times New Roman"/>
          <w:color w:val="262626"/>
          <w:sz w:val="28"/>
          <w:szCs w:val="28"/>
        </w:rPr>
      </w:pPr>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Phẩm</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chất</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trách</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nhiệm</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Có</w:t>
      </w:r>
      <w:proofErr w:type="spellEnd"/>
      <w:r>
        <w:rPr>
          <w:rFonts w:ascii="Times New Roman" w:eastAsia="Times New Roman" w:hAnsi="Times New Roman"/>
          <w:color w:val="262626"/>
          <w:sz w:val="28"/>
          <w:szCs w:val="28"/>
        </w:rPr>
        <w:t xml:space="preserve"> ý </w:t>
      </w:r>
      <w:proofErr w:type="spellStart"/>
      <w:r>
        <w:rPr>
          <w:rFonts w:ascii="Times New Roman" w:eastAsia="Times New Roman" w:hAnsi="Times New Roman"/>
          <w:color w:val="262626"/>
          <w:sz w:val="28"/>
          <w:szCs w:val="28"/>
        </w:rPr>
        <w:t>thức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bảo</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vệ</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môi</w:t>
      </w:r>
      <w:proofErr w:type="spellEnd"/>
      <w:r>
        <w:rPr>
          <w:rFonts w:ascii="Times New Roman" w:eastAsia="Times New Roman" w:hAnsi="Times New Roman"/>
          <w:color w:val="262626"/>
          <w:sz w:val="28"/>
          <w:szCs w:val="28"/>
        </w:rPr>
        <w:t xml:space="preserve"> </w:t>
      </w:r>
      <w:proofErr w:type="spellStart"/>
      <w:proofErr w:type="gramStart"/>
      <w:r>
        <w:rPr>
          <w:rFonts w:ascii="Times New Roman" w:eastAsia="Times New Roman" w:hAnsi="Times New Roman"/>
          <w:color w:val="262626"/>
          <w:sz w:val="28"/>
          <w:szCs w:val="28"/>
        </w:rPr>
        <w:t>trường</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xung</w:t>
      </w:r>
      <w:proofErr w:type="spellEnd"/>
      <w:proofErr w:type="gram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quanh</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cuộc</w:t>
      </w:r>
      <w:proofErr w:type="spellEnd"/>
      <w:r>
        <w:rPr>
          <w:rFonts w:ascii="Times New Roman" w:eastAsia="Times New Roman" w:hAnsi="Times New Roman"/>
          <w:color w:val="262626"/>
          <w:sz w:val="28"/>
          <w:szCs w:val="28"/>
        </w:rPr>
        <w:t xml:space="preserve"> </w:t>
      </w:r>
      <w:proofErr w:type="spellStart"/>
      <w:r>
        <w:rPr>
          <w:rFonts w:ascii="Times New Roman" w:eastAsia="Times New Roman" w:hAnsi="Times New Roman"/>
          <w:color w:val="262626"/>
          <w:sz w:val="28"/>
          <w:szCs w:val="28"/>
        </w:rPr>
        <w:t>sống</w:t>
      </w:r>
      <w:proofErr w:type="spellEnd"/>
      <w:r>
        <w:rPr>
          <w:rFonts w:ascii="Times New Roman" w:eastAsia="Times New Roman" w:hAnsi="Times New Roman"/>
          <w:color w:val="262626"/>
          <w:sz w:val="28"/>
          <w:szCs w:val="28"/>
        </w:rPr>
        <w:t>.</w:t>
      </w:r>
    </w:p>
    <w:p w14:paraId="4B3AE128" w14:textId="2CDCA2C9" w:rsidR="004F39A5" w:rsidRDefault="004F39A5" w:rsidP="004F39A5">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II.ĐỒ DÙNG DẠY HỌC</w:t>
      </w:r>
    </w:p>
    <w:p w14:paraId="4D2A36B5" w14:textId="665A114E" w:rsidR="00A923F8" w:rsidRPr="004F39A5" w:rsidRDefault="004F39A5" w:rsidP="004F39A5">
      <w:pPr>
        <w:spacing w:after="0" w:line="360" w:lineRule="auto"/>
        <w:jc w:val="both"/>
        <w:rPr>
          <w:rFonts w:ascii="Times New Roman" w:eastAsia="Times New Roman" w:hAnsi="Times New Roman"/>
          <w:b/>
          <w:sz w:val="28"/>
          <w:szCs w:val="28"/>
        </w:rPr>
      </w:pPr>
      <w:r w:rsidRPr="004F39A5">
        <w:rPr>
          <w:rFonts w:ascii="Times New Roman" w:eastAsia="Times New Roman" w:hAnsi="Times New Roman"/>
          <w:bCs/>
          <w:sz w:val="28"/>
          <w:szCs w:val="28"/>
        </w:rPr>
        <w:t>1.GV:</w:t>
      </w:r>
      <w:r>
        <w:rPr>
          <w:rFonts w:ascii="Times New Roman" w:eastAsia="Times New Roman" w:hAnsi="Times New Roman"/>
          <w:sz w:val="28"/>
          <w:szCs w:val="28"/>
        </w:rPr>
        <w:t xml:space="preserve"> Các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giáo</w:t>
      </w:r>
      <w:proofErr w:type="spellEnd"/>
      <w:r>
        <w:rPr>
          <w:rFonts w:ascii="Times New Roman" w:eastAsia="Times New Roman" w:hAnsi="Times New Roman"/>
          <w:sz w:val="28"/>
          <w:szCs w:val="28"/>
        </w:rPr>
        <w:t xml:space="preserve"> </w:t>
      </w:r>
      <w:proofErr w:type="gramStart"/>
      <w:r>
        <w:rPr>
          <w:rFonts w:ascii="Times New Roman" w:eastAsia="Times New Roman" w:hAnsi="Times New Roman"/>
          <w:sz w:val="28"/>
          <w:szCs w:val="28"/>
        </w:rPr>
        <w:t>khoa ,</w:t>
      </w:r>
      <w:proofErr w:type="gram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máy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tính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w:t>
      </w:r>
      <w:proofErr w:type="spellEnd"/>
      <w:r>
        <w:rPr>
          <w:rFonts w:ascii="Times New Roman" w:eastAsia="Times New Roman" w:hAnsi="Times New Roman"/>
          <w:sz w:val="28"/>
          <w:szCs w:val="28"/>
        </w:rPr>
        <w:t xml:space="preserve"> vi </w:t>
      </w:r>
    </w:p>
    <w:p w14:paraId="67819844" w14:textId="77777777" w:rsidR="00A923F8" w:rsidRDefault="00000000">
      <w:pPr>
        <w:spacing w:after="0" w:line="360" w:lineRule="auto"/>
        <w:jc w:val="both"/>
        <w:rPr>
          <w:rFonts w:ascii="Times New Roman" w:eastAsia="Times New Roman" w:hAnsi="Times New Roman"/>
          <w:sz w:val="28"/>
          <w:szCs w:val="28"/>
        </w:rPr>
      </w:pPr>
      <w:r w:rsidRPr="004F39A5">
        <w:rPr>
          <w:rFonts w:ascii="Times New Roman" w:eastAsia="Times New Roman" w:hAnsi="Times New Roman"/>
          <w:bCs/>
          <w:sz w:val="28"/>
          <w:szCs w:val="28"/>
        </w:rPr>
        <w:t>2. HS:</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Vở</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khoa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4</w:t>
      </w:r>
    </w:p>
    <w:p w14:paraId="71BB52B9" w14:textId="47CA53E6" w:rsidR="00A923F8" w:rsidRDefault="004F39A5" w:rsidP="004F39A5">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III.HOẠT ĐỘNG DẠY- HỌC</w:t>
      </w:r>
    </w:p>
    <w:tbl>
      <w:tblPr>
        <w:tblStyle w:val="Style5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04"/>
        <w:gridCol w:w="120"/>
        <w:gridCol w:w="4426"/>
      </w:tblGrid>
      <w:tr w:rsidR="00A923F8" w14:paraId="7FCC8BDA" w14:textId="77777777">
        <w:tc>
          <w:tcPr>
            <w:tcW w:w="4924" w:type="dxa"/>
            <w:gridSpan w:val="2"/>
          </w:tcPr>
          <w:p w14:paraId="3A61843C" w14:textId="77777777" w:rsidR="00A923F8" w:rsidRDefault="00000000">
            <w:pPr>
              <w:spacing w:after="0" w:line="360" w:lineRule="auto"/>
              <w:jc w:val="center"/>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của</w:t>
            </w:r>
            <w:proofErr w:type="spellEnd"/>
            <w:r>
              <w:rPr>
                <w:b/>
                <w:sz w:val="28"/>
                <w:szCs w:val="28"/>
              </w:rPr>
              <w:t xml:space="preserve"> GV</w:t>
            </w:r>
          </w:p>
        </w:tc>
        <w:tc>
          <w:tcPr>
            <w:tcW w:w="4426" w:type="dxa"/>
          </w:tcPr>
          <w:p w14:paraId="4A1AC38B" w14:textId="77777777" w:rsidR="00A923F8" w:rsidRDefault="00000000">
            <w:pPr>
              <w:spacing w:after="0" w:line="360" w:lineRule="auto"/>
              <w:jc w:val="center"/>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của</w:t>
            </w:r>
            <w:proofErr w:type="spellEnd"/>
            <w:r>
              <w:rPr>
                <w:b/>
                <w:sz w:val="28"/>
                <w:szCs w:val="28"/>
              </w:rPr>
              <w:t xml:space="preserve"> HS</w:t>
            </w:r>
          </w:p>
        </w:tc>
      </w:tr>
      <w:tr w:rsidR="00A923F8" w14:paraId="4EF1B7F6" w14:textId="77777777">
        <w:tc>
          <w:tcPr>
            <w:tcW w:w="9350" w:type="dxa"/>
            <w:gridSpan w:val="3"/>
          </w:tcPr>
          <w:p w14:paraId="651E1AA9" w14:textId="77777777" w:rsidR="00A923F8" w:rsidRDefault="00000000">
            <w:pPr>
              <w:spacing w:after="0" w:line="360" w:lineRule="auto"/>
              <w:rPr>
                <w:b/>
                <w:sz w:val="28"/>
                <w:szCs w:val="28"/>
                <w:u w:val="single"/>
              </w:rPr>
            </w:pPr>
            <w:r>
              <w:rPr>
                <w:b/>
                <w:sz w:val="28"/>
                <w:szCs w:val="28"/>
                <w:u w:val="single"/>
              </w:rPr>
              <w:t>TIẾT 1</w:t>
            </w:r>
          </w:p>
        </w:tc>
      </w:tr>
      <w:tr w:rsidR="00A923F8" w14:paraId="7B7E1273" w14:textId="77777777">
        <w:tc>
          <w:tcPr>
            <w:tcW w:w="9350" w:type="dxa"/>
            <w:gridSpan w:val="3"/>
          </w:tcPr>
          <w:p w14:paraId="2A2B27CB" w14:textId="77777777" w:rsidR="00A923F8" w:rsidRDefault="00000000">
            <w:pPr>
              <w:spacing w:after="0" w:line="360" w:lineRule="auto"/>
              <w:rPr>
                <w:b/>
                <w:sz w:val="28"/>
                <w:szCs w:val="28"/>
              </w:rPr>
            </w:pPr>
            <w:r>
              <w:rPr>
                <w:b/>
                <w:sz w:val="28"/>
                <w:szCs w:val="28"/>
              </w:rPr>
              <w:t>I.KHỞI ĐỘNG</w:t>
            </w:r>
          </w:p>
          <w:p w14:paraId="54A25EE7" w14:textId="77777777" w:rsidR="00A923F8" w:rsidRDefault="00000000">
            <w:pPr>
              <w:spacing w:after="0" w:line="360" w:lineRule="auto"/>
              <w:rPr>
                <w:sz w:val="28"/>
                <w:szCs w:val="28"/>
                <w:u w:val="single"/>
              </w:rPr>
            </w:pPr>
            <w:r>
              <w:rPr>
                <w:sz w:val="28"/>
                <w:szCs w:val="28"/>
                <w:u w:val="single"/>
              </w:rPr>
              <w:lastRenderedPageBreak/>
              <w:t>*</w:t>
            </w:r>
            <w:proofErr w:type="spellStart"/>
            <w:r>
              <w:rPr>
                <w:sz w:val="28"/>
                <w:szCs w:val="28"/>
                <w:u w:val="single"/>
              </w:rPr>
              <w:t>Mục</w:t>
            </w:r>
            <w:proofErr w:type="spellEnd"/>
            <w:r>
              <w:rPr>
                <w:sz w:val="28"/>
                <w:szCs w:val="28"/>
                <w:u w:val="single"/>
              </w:rPr>
              <w:t xml:space="preserve"> </w:t>
            </w:r>
            <w:proofErr w:type="spellStart"/>
            <w:r>
              <w:rPr>
                <w:sz w:val="28"/>
                <w:szCs w:val="28"/>
                <w:u w:val="single"/>
              </w:rPr>
              <w:t>tiêu</w:t>
            </w:r>
            <w:proofErr w:type="spellEnd"/>
            <w:r>
              <w:rPr>
                <w:sz w:val="28"/>
                <w:szCs w:val="28"/>
                <w:u w:val="single"/>
              </w:rPr>
              <w:t>:</w:t>
            </w:r>
          </w:p>
          <w:p w14:paraId="741F9AAF" w14:textId="77777777" w:rsidR="00A923F8" w:rsidRDefault="00000000">
            <w:pPr>
              <w:spacing w:after="0" w:line="360" w:lineRule="auto"/>
              <w:rPr>
                <w:sz w:val="28"/>
                <w:szCs w:val="28"/>
              </w:rPr>
            </w:pPr>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khí</w:t>
            </w:r>
            <w:proofErr w:type="spellEnd"/>
            <w:r>
              <w:rPr>
                <w:sz w:val="28"/>
                <w:szCs w:val="28"/>
              </w:rPr>
              <w:t xml:space="preserve"> </w:t>
            </w:r>
            <w:proofErr w:type="spellStart"/>
            <w:r>
              <w:rPr>
                <w:sz w:val="28"/>
                <w:szCs w:val="28"/>
              </w:rPr>
              <w:t>hứng</w:t>
            </w:r>
            <w:proofErr w:type="spellEnd"/>
            <w:r>
              <w:rPr>
                <w:sz w:val="28"/>
                <w:szCs w:val="28"/>
              </w:rPr>
              <w:t xml:space="preserve"> </w:t>
            </w:r>
            <w:proofErr w:type="spellStart"/>
            <w:r>
              <w:rPr>
                <w:sz w:val="28"/>
                <w:szCs w:val="28"/>
              </w:rPr>
              <w:t>khởi</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giờ</w:t>
            </w:r>
            <w:proofErr w:type="spellEnd"/>
            <w:r>
              <w:rPr>
                <w:sz w:val="28"/>
                <w:szCs w:val="28"/>
              </w:rPr>
              <w:t xml:space="preserve"> </w:t>
            </w:r>
            <w:proofErr w:type="spellStart"/>
            <w:r>
              <w:rPr>
                <w:sz w:val="28"/>
                <w:szCs w:val="28"/>
              </w:rPr>
              <w:t>học</w:t>
            </w:r>
            <w:proofErr w:type="spellEnd"/>
            <w:r>
              <w:rPr>
                <w:sz w:val="28"/>
                <w:szCs w:val="28"/>
              </w:rPr>
              <w:t>.</w:t>
            </w:r>
          </w:p>
        </w:tc>
      </w:tr>
      <w:tr w:rsidR="00A923F8" w14:paraId="532F2276" w14:textId="77777777">
        <w:tc>
          <w:tcPr>
            <w:tcW w:w="4924" w:type="dxa"/>
            <w:gridSpan w:val="2"/>
          </w:tcPr>
          <w:p w14:paraId="2E96AEC1" w14:textId="77777777" w:rsidR="00A923F8" w:rsidRDefault="00000000">
            <w:pPr>
              <w:spacing w:after="0" w:line="360" w:lineRule="auto"/>
              <w:rPr>
                <w:sz w:val="28"/>
                <w:szCs w:val="28"/>
              </w:rPr>
            </w:pPr>
            <w:r>
              <w:rPr>
                <w:sz w:val="28"/>
                <w:szCs w:val="28"/>
                <w:u w:val="single"/>
              </w:rPr>
              <w:lastRenderedPageBreak/>
              <w:t>*</w:t>
            </w:r>
            <w:proofErr w:type="spellStart"/>
            <w:r>
              <w:rPr>
                <w:sz w:val="28"/>
                <w:szCs w:val="28"/>
                <w:u w:val="single"/>
              </w:rPr>
              <w:t>Cách</w:t>
            </w:r>
            <w:proofErr w:type="spellEnd"/>
            <w:r>
              <w:rPr>
                <w:sz w:val="28"/>
                <w:szCs w:val="28"/>
                <w:u w:val="single"/>
              </w:rPr>
              <w:t xml:space="preserve"> </w:t>
            </w:r>
            <w:proofErr w:type="spellStart"/>
            <w:r>
              <w:rPr>
                <w:sz w:val="28"/>
                <w:szCs w:val="28"/>
                <w:u w:val="single"/>
              </w:rPr>
              <w:t>thực</w:t>
            </w:r>
            <w:proofErr w:type="spellEnd"/>
            <w:r>
              <w:rPr>
                <w:sz w:val="28"/>
                <w:szCs w:val="28"/>
                <w:u w:val="single"/>
              </w:rPr>
              <w:t xml:space="preserve"> </w:t>
            </w:r>
            <w:proofErr w:type="spellStart"/>
            <w:r>
              <w:rPr>
                <w:sz w:val="28"/>
                <w:szCs w:val="28"/>
                <w:u w:val="single"/>
              </w:rPr>
              <w:t>hiện</w:t>
            </w:r>
            <w:proofErr w:type="spellEnd"/>
            <w:r>
              <w:rPr>
                <w:sz w:val="28"/>
                <w:szCs w:val="28"/>
                <w:u w:val="single"/>
              </w:rPr>
              <w:t>:</w:t>
            </w:r>
          </w:p>
          <w:p w14:paraId="65BAE805" w14:textId="77777777" w:rsidR="00A923F8" w:rsidRDefault="00000000">
            <w:pPr>
              <w:spacing w:after="0" w:line="360" w:lineRule="auto"/>
              <w:rPr>
                <w:sz w:val="28"/>
                <w:szCs w:val="28"/>
              </w:rPr>
            </w:pPr>
            <w:r>
              <w:rPr>
                <w:sz w:val="28"/>
                <w:szCs w:val="28"/>
              </w:rPr>
              <w:t xml:space="preserve">- GV </w:t>
            </w:r>
            <w:proofErr w:type="spellStart"/>
            <w:r>
              <w:rPr>
                <w:sz w:val="28"/>
                <w:szCs w:val="28"/>
              </w:rPr>
              <w:t>cho</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xung</w:t>
            </w:r>
            <w:proofErr w:type="spellEnd"/>
            <w:r>
              <w:rPr>
                <w:sz w:val="28"/>
                <w:szCs w:val="28"/>
              </w:rPr>
              <w:t xml:space="preserve"> </w:t>
            </w:r>
            <w:proofErr w:type="spellStart"/>
            <w:r>
              <w:rPr>
                <w:sz w:val="28"/>
                <w:szCs w:val="28"/>
              </w:rPr>
              <w:t>quang</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đặt</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w:t>
            </w:r>
          </w:p>
          <w:p w14:paraId="4E63F3B6" w14:textId="77777777" w:rsidR="00A923F8" w:rsidRDefault="00000000">
            <w:pPr>
              <w:spacing w:after="0" w:line="360" w:lineRule="auto"/>
              <w:rPr>
                <w:i/>
                <w:sz w:val="28"/>
                <w:szCs w:val="28"/>
              </w:rPr>
            </w:pPr>
            <w:r>
              <w:rPr>
                <w:i/>
                <w:sz w:val="28"/>
                <w:szCs w:val="28"/>
              </w:rPr>
              <w:t xml:space="preserve">+ </w:t>
            </w:r>
            <w:proofErr w:type="spellStart"/>
            <w:r>
              <w:rPr>
                <w:i/>
                <w:sz w:val="28"/>
                <w:szCs w:val="28"/>
              </w:rPr>
              <w:t>Hãy</w:t>
            </w:r>
            <w:proofErr w:type="spellEnd"/>
            <w:r>
              <w:rPr>
                <w:i/>
                <w:sz w:val="28"/>
                <w:szCs w:val="28"/>
              </w:rPr>
              <w:t xml:space="preserve"> </w:t>
            </w:r>
            <w:proofErr w:type="spellStart"/>
            <w:r>
              <w:rPr>
                <w:i/>
                <w:sz w:val="28"/>
                <w:szCs w:val="28"/>
              </w:rPr>
              <w:t>cho</w:t>
            </w:r>
            <w:proofErr w:type="spellEnd"/>
            <w:r>
              <w:rPr>
                <w:i/>
                <w:sz w:val="28"/>
                <w:szCs w:val="28"/>
              </w:rPr>
              <w:t xml:space="preserve"> </w:t>
            </w:r>
            <w:proofErr w:type="spellStart"/>
            <w:r>
              <w:rPr>
                <w:i/>
                <w:sz w:val="28"/>
                <w:szCs w:val="28"/>
              </w:rPr>
              <w:t>biết</w:t>
            </w:r>
            <w:proofErr w:type="spellEnd"/>
            <w:r>
              <w:rPr>
                <w:i/>
                <w:sz w:val="28"/>
                <w:szCs w:val="28"/>
              </w:rPr>
              <w:t xml:space="preserve"> </w:t>
            </w:r>
            <w:proofErr w:type="spellStart"/>
            <w:r>
              <w:rPr>
                <w:i/>
                <w:sz w:val="28"/>
                <w:szCs w:val="28"/>
              </w:rPr>
              <w:t>cây</w:t>
            </w:r>
            <w:proofErr w:type="spellEnd"/>
            <w:r>
              <w:rPr>
                <w:i/>
                <w:sz w:val="28"/>
                <w:szCs w:val="28"/>
              </w:rPr>
              <w:t xml:space="preserve"> </w:t>
            </w:r>
            <w:proofErr w:type="spellStart"/>
            <w:r>
              <w:rPr>
                <w:i/>
                <w:sz w:val="28"/>
                <w:szCs w:val="28"/>
              </w:rPr>
              <w:t>xanh</w:t>
            </w:r>
            <w:proofErr w:type="spellEnd"/>
            <w:r>
              <w:rPr>
                <w:i/>
                <w:sz w:val="28"/>
                <w:szCs w:val="28"/>
              </w:rPr>
              <w:t xml:space="preserve"> </w:t>
            </w:r>
            <w:proofErr w:type="spellStart"/>
            <w:r>
              <w:rPr>
                <w:i/>
                <w:sz w:val="28"/>
                <w:szCs w:val="28"/>
              </w:rPr>
              <w:t>có</w:t>
            </w:r>
            <w:proofErr w:type="spellEnd"/>
            <w:r>
              <w:rPr>
                <w:i/>
                <w:sz w:val="28"/>
                <w:szCs w:val="28"/>
              </w:rPr>
              <w:t xml:space="preserve"> </w:t>
            </w:r>
            <w:proofErr w:type="spellStart"/>
            <w:r>
              <w:rPr>
                <w:i/>
                <w:sz w:val="28"/>
                <w:szCs w:val="28"/>
              </w:rPr>
              <w:t>lợi</w:t>
            </w:r>
            <w:proofErr w:type="spellEnd"/>
            <w:r>
              <w:rPr>
                <w:i/>
                <w:sz w:val="28"/>
                <w:szCs w:val="28"/>
              </w:rPr>
              <w:t xml:space="preserve"> </w:t>
            </w:r>
            <w:proofErr w:type="spellStart"/>
            <w:r>
              <w:rPr>
                <w:i/>
                <w:sz w:val="28"/>
                <w:szCs w:val="28"/>
              </w:rPr>
              <w:t>ích</w:t>
            </w:r>
            <w:proofErr w:type="spellEnd"/>
            <w:r>
              <w:rPr>
                <w:i/>
                <w:sz w:val="28"/>
                <w:szCs w:val="28"/>
              </w:rPr>
              <w:t xml:space="preserve"> </w:t>
            </w:r>
            <w:proofErr w:type="spellStart"/>
            <w:r>
              <w:rPr>
                <w:i/>
                <w:sz w:val="28"/>
                <w:szCs w:val="28"/>
              </w:rPr>
              <w:t>gì</w:t>
            </w:r>
            <w:proofErr w:type="spellEnd"/>
            <w:r>
              <w:rPr>
                <w:i/>
                <w:sz w:val="28"/>
                <w:szCs w:val="28"/>
              </w:rPr>
              <w:t xml:space="preserve"> </w:t>
            </w:r>
            <w:proofErr w:type="spellStart"/>
            <w:r>
              <w:rPr>
                <w:i/>
                <w:sz w:val="28"/>
                <w:szCs w:val="28"/>
              </w:rPr>
              <w:t>cho</w:t>
            </w:r>
            <w:proofErr w:type="spellEnd"/>
            <w:r>
              <w:rPr>
                <w:i/>
                <w:sz w:val="28"/>
                <w:szCs w:val="28"/>
              </w:rPr>
              <w:t xml:space="preserve"> con </w:t>
            </w:r>
            <w:proofErr w:type="spellStart"/>
            <w:r>
              <w:rPr>
                <w:i/>
                <w:sz w:val="28"/>
                <w:szCs w:val="28"/>
              </w:rPr>
              <w:t>người</w:t>
            </w:r>
            <w:proofErr w:type="spellEnd"/>
            <w:r>
              <w:rPr>
                <w:i/>
                <w:sz w:val="28"/>
                <w:szCs w:val="28"/>
              </w:rPr>
              <w:t xml:space="preserve"> </w:t>
            </w:r>
            <w:proofErr w:type="spellStart"/>
            <w:r>
              <w:rPr>
                <w:i/>
                <w:sz w:val="28"/>
                <w:szCs w:val="28"/>
              </w:rPr>
              <w:t>và</w:t>
            </w:r>
            <w:proofErr w:type="spellEnd"/>
            <w:r>
              <w:rPr>
                <w:i/>
                <w:sz w:val="28"/>
                <w:szCs w:val="28"/>
              </w:rPr>
              <w:t xml:space="preserve"> </w:t>
            </w:r>
            <w:proofErr w:type="spellStart"/>
            <w:r>
              <w:rPr>
                <w:i/>
                <w:sz w:val="28"/>
                <w:szCs w:val="28"/>
              </w:rPr>
              <w:t>động</w:t>
            </w:r>
            <w:proofErr w:type="spellEnd"/>
            <w:r>
              <w:rPr>
                <w:i/>
                <w:sz w:val="28"/>
                <w:szCs w:val="28"/>
              </w:rPr>
              <w:t xml:space="preserve"> </w:t>
            </w:r>
            <w:proofErr w:type="spellStart"/>
            <w:proofErr w:type="gramStart"/>
            <w:r>
              <w:rPr>
                <w:i/>
                <w:sz w:val="28"/>
                <w:szCs w:val="28"/>
              </w:rPr>
              <w:t>vật</w:t>
            </w:r>
            <w:proofErr w:type="spellEnd"/>
            <w:r>
              <w:rPr>
                <w:i/>
                <w:sz w:val="28"/>
                <w:szCs w:val="28"/>
              </w:rPr>
              <w:t xml:space="preserve"> ?</w:t>
            </w:r>
            <w:proofErr w:type="gramEnd"/>
          </w:p>
          <w:p w14:paraId="6B897C89" w14:textId="77777777" w:rsidR="00A923F8" w:rsidRDefault="00A923F8">
            <w:pPr>
              <w:spacing w:after="0" w:line="360" w:lineRule="auto"/>
              <w:rPr>
                <w:i/>
                <w:sz w:val="28"/>
                <w:szCs w:val="28"/>
              </w:rPr>
            </w:pPr>
          </w:p>
          <w:p w14:paraId="147B716F" w14:textId="77777777" w:rsidR="00A923F8" w:rsidRDefault="00000000">
            <w:pPr>
              <w:spacing w:after="0" w:line="360" w:lineRule="auto"/>
              <w:rPr>
                <w:sz w:val="28"/>
                <w:szCs w:val="28"/>
              </w:rPr>
            </w:pPr>
            <w:r>
              <w:rPr>
                <w:sz w:val="28"/>
                <w:szCs w:val="28"/>
              </w:rPr>
              <w:t xml:space="preserve">- GV </w:t>
            </w:r>
            <w:proofErr w:type="spellStart"/>
            <w:r>
              <w:rPr>
                <w:sz w:val="28"/>
                <w:szCs w:val="28"/>
              </w:rPr>
              <w:t>dẫn</w:t>
            </w:r>
            <w:proofErr w:type="spellEnd"/>
            <w:r>
              <w:rPr>
                <w:sz w:val="28"/>
                <w:szCs w:val="28"/>
              </w:rPr>
              <w:t xml:space="preserve"> </w:t>
            </w:r>
            <w:proofErr w:type="spellStart"/>
            <w:r>
              <w:rPr>
                <w:sz w:val="28"/>
                <w:szCs w:val="28"/>
              </w:rPr>
              <w:t>dắt</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mới</w:t>
            </w:r>
            <w:proofErr w:type="spellEnd"/>
            <w:r>
              <w:rPr>
                <w:sz w:val="28"/>
                <w:szCs w:val="28"/>
              </w:rPr>
              <w:t>: “</w:t>
            </w:r>
            <w:proofErr w:type="spellStart"/>
            <w:r>
              <w:rPr>
                <w:sz w:val="28"/>
                <w:szCs w:val="28"/>
              </w:rPr>
              <w:t>vai</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proofErr w:type="gramStart"/>
            <w:r>
              <w:rPr>
                <w:sz w:val="28"/>
                <w:szCs w:val="28"/>
              </w:rPr>
              <w:t>ăn</w:t>
            </w:r>
            <w:proofErr w:type="spellEnd"/>
            <w:r>
              <w:rPr>
                <w:sz w:val="28"/>
                <w:szCs w:val="28"/>
              </w:rPr>
              <w:t xml:space="preserve"> ”</w:t>
            </w:r>
            <w:proofErr w:type="gramEnd"/>
          </w:p>
        </w:tc>
        <w:tc>
          <w:tcPr>
            <w:tcW w:w="4426" w:type="dxa"/>
          </w:tcPr>
          <w:p w14:paraId="5EBB64E5" w14:textId="77777777" w:rsidR="00A923F8" w:rsidRDefault="00A923F8">
            <w:pPr>
              <w:spacing w:after="0" w:line="360" w:lineRule="auto"/>
              <w:rPr>
                <w:sz w:val="28"/>
                <w:szCs w:val="28"/>
              </w:rPr>
            </w:pPr>
          </w:p>
          <w:p w14:paraId="561AA086" w14:textId="77777777" w:rsidR="00A923F8" w:rsidRDefault="00000000">
            <w:pPr>
              <w:spacing w:after="0" w:line="360" w:lineRule="auto"/>
              <w:rPr>
                <w:sz w:val="28"/>
                <w:szCs w:val="28"/>
              </w:rPr>
            </w:pPr>
            <w:r>
              <w:rPr>
                <w:sz w:val="28"/>
                <w:szCs w:val="28"/>
              </w:rPr>
              <w:t xml:space="preserve">- HS </w:t>
            </w:r>
            <w:proofErr w:type="spellStart"/>
            <w:r>
              <w:rPr>
                <w:sz w:val="28"/>
                <w:szCs w:val="28"/>
              </w:rPr>
              <w:t>vận</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w:t>
            </w:r>
          </w:p>
          <w:p w14:paraId="568D0DC5" w14:textId="77777777" w:rsidR="00A923F8" w:rsidRDefault="00A923F8">
            <w:pPr>
              <w:spacing w:after="0" w:line="360" w:lineRule="auto"/>
              <w:rPr>
                <w:sz w:val="28"/>
                <w:szCs w:val="28"/>
              </w:rPr>
            </w:pPr>
          </w:p>
          <w:p w14:paraId="7C561747" w14:textId="77777777" w:rsidR="00A923F8" w:rsidRDefault="00000000">
            <w:pPr>
              <w:spacing w:after="0" w:line="360" w:lineRule="auto"/>
              <w:rPr>
                <w:sz w:val="28"/>
                <w:szCs w:val="28"/>
              </w:rPr>
            </w:pPr>
            <w:r>
              <w:rPr>
                <w:sz w:val="28"/>
                <w:szCs w:val="28"/>
              </w:rPr>
              <w:t xml:space="preserve">- HS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w:t>
            </w:r>
          </w:p>
          <w:p w14:paraId="0DC80165" w14:textId="77777777" w:rsidR="00A923F8" w:rsidRDefault="00000000">
            <w:pPr>
              <w:spacing w:after="0" w:line="360" w:lineRule="auto"/>
              <w:rPr>
                <w:sz w:val="28"/>
                <w:szCs w:val="28"/>
              </w:rPr>
            </w:pPr>
            <w:r>
              <w:rPr>
                <w:i/>
                <w:sz w:val="28"/>
                <w:szCs w:val="28"/>
              </w:rPr>
              <w:t>+</w:t>
            </w:r>
            <w:proofErr w:type="spellStart"/>
            <w:r>
              <w:rPr>
                <w:i/>
                <w:sz w:val="28"/>
                <w:szCs w:val="28"/>
              </w:rPr>
              <w:t>cung</w:t>
            </w:r>
            <w:proofErr w:type="spellEnd"/>
            <w:r>
              <w:rPr>
                <w:i/>
                <w:sz w:val="28"/>
                <w:szCs w:val="28"/>
              </w:rPr>
              <w:t xml:space="preserve"> </w:t>
            </w:r>
            <w:proofErr w:type="spellStart"/>
            <w:r>
              <w:rPr>
                <w:i/>
                <w:sz w:val="28"/>
                <w:szCs w:val="28"/>
              </w:rPr>
              <w:t>cấp</w:t>
            </w:r>
            <w:proofErr w:type="spellEnd"/>
            <w:r>
              <w:rPr>
                <w:i/>
                <w:sz w:val="28"/>
                <w:szCs w:val="28"/>
              </w:rPr>
              <w:t xml:space="preserve"> ô xi, </w:t>
            </w:r>
            <w:proofErr w:type="spellStart"/>
            <w:r>
              <w:rPr>
                <w:i/>
                <w:sz w:val="28"/>
                <w:szCs w:val="28"/>
              </w:rPr>
              <w:t>làm</w:t>
            </w:r>
            <w:proofErr w:type="spellEnd"/>
            <w:r>
              <w:rPr>
                <w:i/>
                <w:sz w:val="28"/>
                <w:szCs w:val="28"/>
              </w:rPr>
              <w:t xml:space="preserve"> </w:t>
            </w:r>
            <w:proofErr w:type="spellStart"/>
            <w:r>
              <w:rPr>
                <w:i/>
                <w:sz w:val="28"/>
                <w:szCs w:val="28"/>
              </w:rPr>
              <w:t>cho</w:t>
            </w:r>
            <w:proofErr w:type="spellEnd"/>
            <w:r>
              <w:rPr>
                <w:i/>
                <w:sz w:val="28"/>
                <w:szCs w:val="28"/>
              </w:rPr>
              <w:t xml:space="preserve"> </w:t>
            </w:r>
            <w:proofErr w:type="spellStart"/>
            <w:r>
              <w:rPr>
                <w:i/>
                <w:sz w:val="28"/>
                <w:szCs w:val="28"/>
              </w:rPr>
              <w:t>môi</w:t>
            </w:r>
            <w:proofErr w:type="spellEnd"/>
            <w:r>
              <w:rPr>
                <w:i/>
                <w:sz w:val="28"/>
                <w:szCs w:val="28"/>
              </w:rPr>
              <w:t xml:space="preserve"> </w:t>
            </w:r>
            <w:proofErr w:type="spellStart"/>
            <w:r>
              <w:rPr>
                <w:i/>
                <w:sz w:val="28"/>
                <w:szCs w:val="28"/>
              </w:rPr>
              <w:t>trường</w:t>
            </w:r>
            <w:proofErr w:type="spellEnd"/>
            <w:r>
              <w:rPr>
                <w:i/>
                <w:sz w:val="28"/>
                <w:szCs w:val="28"/>
              </w:rPr>
              <w:t xml:space="preserve"> </w:t>
            </w:r>
            <w:proofErr w:type="spellStart"/>
            <w:r>
              <w:rPr>
                <w:i/>
                <w:sz w:val="28"/>
                <w:szCs w:val="28"/>
              </w:rPr>
              <w:t>xanh</w:t>
            </w:r>
            <w:proofErr w:type="spellEnd"/>
            <w:r>
              <w:rPr>
                <w:i/>
                <w:sz w:val="28"/>
                <w:szCs w:val="28"/>
              </w:rPr>
              <w:t xml:space="preserve"> </w:t>
            </w:r>
            <w:proofErr w:type="spellStart"/>
            <w:r>
              <w:rPr>
                <w:i/>
                <w:sz w:val="28"/>
                <w:szCs w:val="28"/>
              </w:rPr>
              <w:t>sạch</w:t>
            </w:r>
            <w:proofErr w:type="spellEnd"/>
            <w:r>
              <w:rPr>
                <w:i/>
                <w:sz w:val="28"/>
                <w:szCs w:val="28"/>
              </w:rPr>
              <w:t xml:space="preserve"> </w:t>
            </w:r>
            <w:proofErr w:type="spellStart"/>
            <w:r>
              <w:rPr>
                <w:i/>
                <w:sz w:val="28"/>
                <w:szCs w:val="28"/>
              </w:rPr>
              <w:t>hơn</w:t>
            </w:r>
            <w:proofErr w:type="spellEnd"/>
            <w:r>
              <w:rPr>
                <w:i/>
                <w:sz w:val="28"/>
                <w:szCs w:val="28"/>
              </w:rPr>
              <w:t>.</w:t>
            </w:r>
          </w:p>
          <w:p w14:paraId="4CEA4A3F" w14:textId="77777777" w:rsidR="00A923F8" w:rsidRDefault="00000000">
            <w:pPr>
              <w:spacing w:after="0" w:line="360"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w:t>
            </w:r>
          </w:p>
        </w:tc>
      </w:tr>
      <w:tr w:rsidR="00A923F8" w14:paraId="76FB51E4" w14:textId="77777777">
        <w:tc>
          <w:tcPr>
            <w:tcW w:w="9350" w:type="dxa"/>
            <w:gridSpan w:val="3"/>
          </w:tcPr>
          <w:p w14:paraId="5249DEF6" w14:textId="77777777" w:rsidR="00A923F8" w:rsidRDefault="00000000">
            <w:pPr>
              <w:spacing w:after="0" w:line="360" w:lineRule="auto"/>
              <w:rPr>
                <w:b/>
                <w:sz w:val="28"/>
                <w:szCs w:val="28"/>
              </w:rPr>
            </w:pPr>
            <w:proofErr w:type="spellStart"/>
            <w:r>
              <w:rPr>
                <w:b/>
                <w:sz w:val="28"/>
                <w:szCs w:val="28"/>
              </w:rPr>
              <w:t>II.khám</w:t>
            </w:r>
            <w:proofErr w:type="spellEnd"/>
            <w:r>
              <w:rPr>
                <w:b/>
                <w:sz w:val="28"/>
                <w:szCs w:val="28"/>
              </w:rPr>
              <w:t xml:space="preserve"> </w:t>
            </w:r>
            <w:proofErr w:type="spellStart"/>
            <w:r>
              <w:rPr>
                <w:b/>
                <w:sz w:val="28"/>
                <w:szCs w:val="28"/>
              </w:rPr>
              <w:t>phá</w:t>
            </w:r>
            <w:proofErr w:type="spellEnd"/>
            <w:r>
              <w:rPr>
                <w:b/>
                <w:sz w:val="28"/>
                <w:szCs w:val="28"/>
              </w:rPr>
              <w:t xml:space="preserve"> </w:t>
            </w:r>
            <w:proofErr w:type="spellStart"/>
            <w:r>
              <w:rPr>
                <w:b/>
                <w:sz w:val="28"/>
                <w:szCs w:val="28"/>
              </w:rPr>
              <w:t>kiến</w:t>
            </w:r>
            <w:proofErr w:type="spellEnd"/>
            <w:r>
              <w:rPr>
                <w:b/>
                <w:sz w:val="28"/>
                <w:szCs w:val="28"/>
              </w:rPr>
              <w:t xml:space="preserve"> </w:t>
            </w:r>
            <w:proofErr w:type="spellStart"/>
            <w:r>
              <w:rPr>
                <w:b/>
                <w:sz w:val="28"/>
                <w:szCs w:val="28"/>
              </w:rPr>
              <w:t>thức</w:t>
            </w:r>
            <w:proofErr w:type="spellEnd"/>
            <w:r>
              <w:rPr>
                <w:b/>
                <w:sz w:val="28"/>
                <w:szCs w:val="28"/>
              </w:rPr>
              <w:t xml:space="preserve"> </w:t>
            </w:r>
            <w:proofErr w:type="spellStart"/>
            <w:r>
              <w:rPr>
                <w:b/>
                <w:sz w:val="28"/>
                <w:szCs w:val="28"/>
              </w:rPr>
              <w:t>mới</w:t>
            </w:r>
            <w:proofErr w:type="spellEnd"/>
          </w:p>
        </w:tc>
      </w:tr>
      <w:tr w:rsidR="00A923F8" w14:paraId="24931B24" w14:textId="77777777">
        <w:tc>
          <w:tcPr>
            <w:tcW w:w="9350" w:type="dxa"/>
            <w:gridSpan w:val="3"/>
          </w:tcPr>
          <w:p w14:paraId="22817F75" w14:textId="77777777" w:rsidR="00A923F8" w:rsidRDefault="00000000">
            <w:pPr>
              <w:spacing w:after="0" w:line="360" w:lineRule="auto"/>
              <w:rPr>
                <w:b/>
                <w:i/>
                <w:sz w:val="28"/>
                <w:szCs w:val="28"/>
                <w:u w:val="single"/>
              </w:rPr>
            </w:pPr>
            <w:proofErr w:type="gramStart"/>
            <w:r>
              <w:rPr>
                <w:b/>
                <w:i/>
                <w:sz w:val="28"/>
                <w:szCs w:val="28"/>
                <w:u w:val="single"/>
              </w:rPr>
              <w:t>1,Thực</w:t>
            </w:r>
            <w:proofErr w:type="gramEnd"/>
            <w:r>
              <w:rPr>
                <w:b/>
                <w:i/>
                <w:sz w:val="28"/>
                <w:szCs w:val="28"/>
                <w:u w:val="single"/>
              </w:rPr>
              <w:t xml:space="preserve"> </w:t>
            </w:r>
            <w:proofErr w:type="spellStart"/>
            <w:r>
              <w:rPr>
                <w:b/>
                <w:i/>
                <w:sz w:val="28"/>
                <w:szCs w:val="28"/>
                <w:u w:val="single"/>
              </w:rPr>
              <w:t>vật</w:t>
            </w:r>
            <w:proofErr w:type="spellEnd"/>
            <w:r>
              <w:rPr>
                <w:b/>
                <w:i/>
                <w:sz w:val="28"/>
                <w:szCs w:val="28"/>
                <w:u w:val="single"/>
              </w:rPr>
              <w:t xml:space="preserve"> </w:t>
            </w:r>
            <w:proofErr w:type="spellStart"/>
            <w:r>
              <w:rPr>
                <w:b/>
                <w:i/>
                <w:sz w:val="28"/>
                <w:szCs w:val="28"/>
                <w:u w:val="single"/>
              </w:rPr>
              <w:t>cung</w:t>
            </w:r>
            <w:proofErr w:type="spellEnd"/>
            <w:r>
              <w:rPr>
                <w:b/>
                <w:i/>
                <w:sz w:val="28"/>
                <w:szCs w:val="28"/>
                <w:u w:val="single"/>
              </w:rPr>
              <w:t xml:space="preserve"> </w:t>
            </w:r>
            <w:proofErr w:type="spellStart"/>
            <w:r>
              <w:rPr>
                <w:b/>
                <w:i/>
                <w:sz w:val="28"/>
                <w:szCs w:val="28"/>
                <w:u w:val="single"/>
              </w:rPr>
              <w:t>cấp</w:t>
            </w:r>
            <w:proofErr w:type="spellEnd"/>
            <w:r>
              <w:rPr>
                <w:b/>
                <w:i/>
                <w:sz w:val="28"/>
                <w:szCs w:val="28"/>
                <w:u w:val="single"/>
              </w:rPr>
              <w:t xml:space="preserve"> </w:t>
            </w:r>
            <w:proofErr w:type="spellStart"/>
            <w:r>
              <w:rPr>
                <w:b/>
                <w:i/>
                <w:sz w:val="28"/>
                <w:szCs w:val="28"/>
                <w:u w:val="single"/>
              </w:rPr>
              <w:t>thức</w:t>
            </w:r>
            <w:proofErr w:type="spellEnd"/>
            <w:r>
              <w:rPr>
                <w:b/>
                <w:i/>
                <w:sz w:val="28"/>
                <w:szCs w:val="28"/>
                <w:u w:val="single"/>
              </w:rPr>
              <w:t xml:space="preserve"> </w:t>
            </w:r>
            <w:proofErr w:type="spellStart"/>
            <w:r>
              <w:rPr>
                <w:b/>
                <w:i/>
                <w:sz w:val="28"/>
                <w:szCs w:val="28"/>
                <w:u w:val="single"/>
              </w:rPr>
              <w:t>ăn</w:t>
            </w:r>
            <w:proofErr w:type="spellEnd"/>
            <w:r>
              <w:rPr>
                <w:b/>
                <w:i/>
                <w:sz w:val="28"/>
                <w:szCs w:val="28"/>
                <w:u w:val="single"/>
              </w:rPr>
              <w:t xml:space="preserve"> </w:t>
            </w:r>
            <w:proofErr w:type="spellStart"/>
            <w:r>
              <w:rPr>
                <w:b/>
                <w:i/>
                <w:sz w:val="28"/>
                <w:szCs w:val="28"/>
                <w:u w:val="single"/>
              </w:rPr>
              <w:t>cho</w:t>
            </w:r>
            <w:proofErr w:type="spellEnd"/>
            <w:r>
              <w:rPr>
                <w:b/>
                <w:i/>
                <w:sz w:val="28"/>
                <w:szCs w:val="28"/>
                <w:u w:val="single"/>
              </w:rPr>
              <w:t xml:space="preserve"> con </w:t>
            </w:r>
            <w:proofErr w:type="spellStart"/>
            <w:r>
              <w:rPr>
                <w:b/>
                <w:i/>
                <w:sz w:val="28"/>
                <w:szCs w:val="28"/>
                <w:u w:val="single"/>
              </w:rPr>
              <w:t>người</w:t>
            </w:r>
            <w:proofErr w:type="spellEnd"/>
            <w:r>
              <w:rPr>
                <w:b/>
                <w:i/>
                <w:sz w:val="28"/>
                <w:szCs w:val="28"/>
                <w:u w:val="single"/>
              </w:rPr>
              <w:t xml:space="preserve"> </w:t>
            </w:r>
            <w:proofErr w:type="spellStart"/>
            <w:r>
              <w:rPr>
                <w:b/>
                <w:i/>
                <w:sz w:val="28"/>
                <w:szCs w:val="28"/>
                <w:u w:val="single"/>
              </w:rPr>
              <w:t>và</w:t>
            </w:r>
            <w:proofErr w:type="spellEnd"/>
            <w:r>
              <w:rPr>
                <w:b/>
                <w:i/>
                <w:sz w:val="28"/>
                <w:szCs w:val="28"/>
                <w:u w:val="single"/>
              </w:rPr>
              <w:t xml:space="preserve"> </w:t>
            </w:r>
            <w:proofErr w:type="spellStart"/>
            <w:r>
              <w:rPr>
                <w:b/>
                <w:i/>
                <w:sz w:val="28"/>
                <w:szCs w:val="28"/>
                <w:u w:val="single"/>
              </w:rPr>
              <w:t>động</w:t>
            </w:r>
            <w:proofErr w:type="spellEnd"/>
            <w:r>
              <w:rPr>
                <w:b/>
                <w:i/>
                <w:sz w:val="28"/>
                <w:szCs w:val="28"/>
                <w:u w:val="single"/>
              </w:rPr>
              <w:t xml:space="preserve"> </w:t>
            </w:r>
            <w:proofErr w:type="spellStart"/>
            <w:r>
              <w:rPr>
                <w:b/>
                <w:i/>
                <w:sz w:val="28"/>
                <w:szCs w:val="28"/>
                <w:u w:val="single"/>
              </w:rPr>
              <w:t>vật</w:t>
            </w:r>
            <w:proofErr w:type="spellEnd"/>
            <w:r>
              <w:rPr>
                <w:b/>
                <w:i/>
                <w:sz w:val="28"/>
                <w:szCs w:val="28"/>
                <w:u w:val="single"/>
              </w:rPr>
              <w:t xml:space="preserve"> :</w:t>
            </w:r>
          </w:p>
          <w:p w14:paraId="5D036712" w14:textId="77777777" w:rsidR="00A923F8" w:rsidRDefault="00000000">
            <w:pPr>
              <w:spacing w:after="0" w:line="360" w:lineRule="auto"/>
              <w:rPr>
                <w:b/>
                <w:sz w:val="28"/>
                <w:szCs w:val="28"/>
              </w:rPr>
            </w:pPr>
            <w:r>
              <w:rPr>
                <w:b/>
                <w:sz w:val="28"/>
                <w:szCs w:val="28"/>
              </w:rPr>
              <w:t xml:space="preserve">HĐ 1: </w:t>
            </w:r>
            <w:proofErr w:type="spellStart"/>
            <w:r>
              <w:rPr>
                <w:b/>
                <w:sz w:val="28"/>
                <w:szCs w:val="28"/>
              </w:rPr>
              <w:t>Xác</w:t>
            </w:r>
            <w:proofErr w:type="spellEnd"/>
            <w:r>
              <w:rPr>
                <w:b/>
                <w:sz w:val="28"/>
                <w:szCs w:val="28"/>
              </w:rPr>
              <w:t xml:space="preserve"> </w:t>
            </w:r>
            <w:proofErr w:type="spellStart"/>
            <w:r>
              <w:rPr>
                <w:b/>
                <w:sz w:val="28"/>
                <w:szCs w:val="28"/>
              </w:rPr>
              <w:t>định</w:t>
            </w:r>
            <w:proofErr w:type="spellEnd"/>
            <w:r>
              <w:rPr>
                <w:b/>
                <w:sz w:val="28"/>
                <w:szCs w:val="28"/>
              </w:rPr>
              <w:t xml:space="preserve"> </w:t>
            </w:r>
            <w:proofErr w:type="spellStart"/>
            <w:r>
              <w:rPr>
                <w:b/>
                <w:sz w:val="28"/>
                <w:szCs w:val="28"/>
              </w:rPr>
              <w:t>vai</w:t>
            </w:r>
            <w:proofErr w:type="spellEnd"/>
            <w:r>
              <w:rPr>
                <w:b/>
                <w:sz w:val="28"/>
                <w:szCs w:val="28"/>
              </w:rPr>
              <w:t xml:space="preserve"> </w:t>
            </w:r>
            <w:proofErr w:type="spellStart"/>
            <w:r>
              <w:rPr>
                <w:b/>
                <w:sz w:val="28"/>
                <w:szCs w:val="28"/>
              </w:rPr>
              <w:t>trò</w:t>
            </w:r>
            <w:proofErr w:type="spellEnd"/>
            <w:r>
              <w:rPr>
                <w:b/>
                <w:sz w:val="28"/>
                <w:szCs w:val="28"/>
              </w:rPr>
              <w:t xml:space="preserve"> </w:t>
            </w:r>
            <w:proofErr w:type="spellStart"/>
            <w:r>
              <w:rPr>
                <w:b/>
                <w:sz w:val="28"/>
                <w:szCs w:val="28"/>
              </w:rPr>
              <w:t>của</w:t>
            </w:r>
            <w:proofErr w:type="spellEnd"/>
            <w:r>
              <w:rPr>
                <w:b/>
                <w:sz w:val="28"/>
                <w:szCs w:val="28"/>
              </w:rPr>
              <w:t xml:space="preserve"> </w:t>
            </w:r>
            <w:proofErr w:type="spellStart"/>
            <w:r>
              <w:rPr>
                <w:b/>
                <w:sz w:val="28"/>
                <w:szCs w:val="28"/>
              </w:rPr>
              <w:t>thực</w:t>
            </w:r>
            <w:proofErr w:type="spellEnd"/>
            <w:r>
              <w:rPr>
                <w:b/>
                <w:sz w:val="28"/>
                <w:szCs w:val="28"/>
              </w:rPr>
              <w:t xml:space="preserve"> </w:t>
            </w:r>
            <w:proofErr w:type="spellStart"/>
            <w:r>
              <w:rPr>
                <w:b/>
                <w:sz w:val="28"/>
                <w:szCs w:val="28"/>
              </w:rPr>
              <w:t>vật</w:t>
            </w:r>
            <w:proofErr w:type="spellEnd"/>
            <w:r>
              <w:rPr>
                <w:b/>
                <w:sz w:val="28"/>
                <w:szCs w:val="28"/>
              </w:rPr>
              <w:t xml:space="preserve"> </w:t>
            </w:r>
            <w:proofErr w:type="spellStart"/>
            <w:r>
              <w:rPr>
                <w:b/>
                <w:sz w:val="28"/>
                <w:szCs w:val="28"/>
              </w:rPr>
              <w:t>trong</w:t>
            </w:r>
            <w:proofErr w:type="spellEnd"/>
            <w:r>
              <w:rPr>
                <w:b/>
                <w:sz w:val="28"/>
                <w:szCs w:val="28"/>
              </w:rPr>
              <w:t xml:space="preserve"> </w:t>
            </w:r>
            <w:proofErr w:type="spellStart"/>
            <w:r>
              <w:rPr>
                <w:b/>
                <w:sz w:val="28"/>
                <w:szCs w:val="28"/>
              </w:rPr>
              <w:t>chuỗi</w:t>
            </w:r>
            <w:proofErr w:type="spellEnd"/>
            <w:r>
              <w:rPr>
                <w:b/>
                <w:sz w:val="28"/>
                <w:szCs w:val="28"/>
              </w:rPr>
              <w:t xml:space="preserve"> </w:t>
            </w:r>
            <w:proofErr w:type="spellStart"/>
            <w:r>
              <w:rPr>
                <w:b/>
                <w:sz w:val="28"/>
                <w:szCs w:val="28"/>
              </w:rPr>
              <w:t>thức</w:t>
            </w:r>
            <w:proofErr w:type="spellEnd"/>
            <w:r>
              <w:rPr>
                <w:b/>
                <w:sz w:val="28"/>
                <w:szCs w:val="28"/>
              </w:rPr>
              <w:t xml:space="preserve"> </w:t>
            </w:r>
            <w:proofErr w:type="spellStart"/>
            <w:r>
              <w:rPr>
                <w:b/>
                <w:sz w:val="28"/>
                <w:szCs w:val="28"/>
              </w:rPr>
              <w:t>ăn</w:t>
            </w:r>
            <w:proofErr w:type="spellEnd"/>
            <w:r>
              <w:rPr>
                <w:b/>
                <w:sz w:val="28"/>
                <w:szCs w:val="28"/>
              </w:rPr>
              <w:t xml:space="preserve"> qua </w:t>
            </w:r>
            <w:proofErr w:type="spellStart"/>
            <w:r>
              <w:rPr>
                <w:b/>
                <w:sz w:val="28"/>
                <w:szCs w:val="28"/>
              </w:rPr>
              <w:t>việc</w:t>
            </w:r>
            <w:proofErr w:type="spellEnd"/>
            <w:r>
              <w:rPr>
                <w:b/>
                <w:sz w:val="28"/>
                <w:szCs w:val="28"/>
              </w:rPr>
              <w:t xml:space="preserve"> </w:t>
            </w:r>
            <w:proofErr w:type="spellStart"/>
            <w:r>
              <w:rPr>
                <w:b/>
                <w:sz w:val="28"/>
                <w:szCs w:val="28"/>
              </w:rPr>
              <w:t>cung</w:t>
            </w:r>
            <w:proofErr w:type="spellEnd"/>
            <w:r>
              <w:rPr>
                <w:b/>
                <w:sz w:val="28"/>
                <w:szCs w:val="28"/>
              </w:rPr>
              <w:t xml:space="preserve"> </w:t>
            </w:r>
            <w:proofErr w:type="spellStart"/>
            <w:r>
              <w:rPr>
                <w:b/>
                <w:sz w:val="28"/>
                <w:szCs w:val="28"/>
              </w:rPr>
              <w:t>cấp</w:t>
            </w:r>
            <w:proofErr w:type="spellEnd"/>
            <w:r>
              <w:rPr>
                <w:b/>
                <w:sz w:val="28"/>
                <w:szCs w:val="28"/>
              </w:rPr>
              <w:t xml:space="preserve"> </w:t>
            </w:r>
            <w:proofErr w:type="spellStart"/>
            <w:r>
              <w:rPr>
                <w:b/>
                <w:sz w:val="28"/>
                <w:szCs w:val="28"/>
              </w:rPr>
              <w:t>thức</w:t>
            </w:r>
            <w:proofErr w:type="spellEnd"/>
            <w:r>
              <w:rPr>
                <w:b/>
                <w:sz w:val="28"/>
                <w:szCs w:val="28"/>
              </w:rPr>
              <w:t xml:space="preserve"> </w:t>
            </w:r>
            <w:proofErr w:type="spellStart"/>
            <w:r>
              <w:rPr>
                <w:b/>
                <w:sz w:val="28"/>
                <w:szCs w:val="28"/>
              </w:rPr>
              <w:t>ăn</w:t>
            </w:r>
            <w:proofErr w:type="spellEnd"/>
            <w:r>
              <w:rPr>
                <w:b/>
                <w:sz w:val="28"/>
                <w:szCs w:val="28"/>
              </w:rPr>
              <w:t xml:space="preserve"> </w:t>
            </w:r>
            <w:proofErr w:type="spellStart"/>
            <w:r>
              <w:rPr>
                <w:b/>
                <w:sz w:val="28"/>
                <w:szCs w:val="28"/>
              </w:rPr>
              <w:t>cho</w:t>
            </w:r>
            <w:proofErr w:type="spellEnd"/>
            <w:r>
              <w:rPr>
                <w:b/>
                <w:sz w:val="28"/>
                <w:szCs w:val="28"/>
              </w:rPr>
              <w:t xml:space="preserve"> con </w:t>
            </w:r>
            <w:proofErr w:type="spellStart"/>
            <w:r>
              <w:rPr>
                <w:b/>
                <w:sz w:val="28"/>
                <w:szCs w:val="28"/>
              </w:rPr>
              <w:t>người</w:t>
            </w:r>
            <w:proofErr w:type="spellEnd"/>
            <w:r>
              <w:rPr>
                <w:b/>
                <w:sz w:val="28"/>
                <w:szCs w:val="28"/>
              </w:rPr>
              <w:t xml:space="preserve"> </w:t>
            </w:r>
            <w:proofErr w:type="spellStart"/>
            <w:r>
              <w:rPr>
                <w:b/>
                <w:sz w:val="28"/>
                <w:szCs w:val="28"/>
              </w:rPr>
              <w:t>và</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vật</w:t>
            </w:r>
            <w:proofErr w:type="spellEnd"/>
            <w:r>
              <w:rPr>
                <w:b/>
                <w:sz w:val="28"/>
                <w:szCs w:val="28"/>
              </w:rPr>
              <w:t xml:space="preserve"> </w:t>
            </w:r>
          </w:p>
          <w:p w14:paraId="669606E3" w14:textId="77777777" w:rsidR="00A923F8" w:rsidRDefault="00000000">
            <w:pPr>
              <w:spacing w:after="0" w:line="360" w:lineRule="auto"/>
              <w:rPr>
                <w:sz w:val="28"/>
                <w:szCs w:val="28"/>
              </w:rPr>
            </w:pPr>
            <w:r>
              <w:rPr>
                <w:sz w:val="28"/>
                <w:szCs w:val="28"/>
              </w:rPr>
              <w:t xml:space="preserve">* </w:t>
            </w:r>
            <w:proofErr w:type="spellStart"/>
            <w:r>
              <w:rPr>
                <w:sz w:val="28"/>
                <w:szCs w:val="28"/>
              </w:rPr>
              <w:t>Mục</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trọng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cung</w:t>
            </w:r>
            <w:proofErr w:type="spellEnd"/>
            <w:r>
              <w:rPr>
                <w:sz w:val="28"/>
                <w:szCs w:val="28"/>
              </w:rPr>
              <w:t xml:space="preserve"> </w:t>
            </w:r>
            <w:proofErr w:type="spellStart"/>
            <w:r>
              <w:rPr>
                <w:sz w:val="28"/>
                <w:szCs w:val="28"/>
              </w:rPr>
              <w:t>cấp</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cho</w:t>
            </w:r>
            <w:proofErr w:type="spellEnd"/>
            <w:r>
              <w:rPr>
                <w:sz w:val="28"/>
                <w:szCs w:val="28"/>
              </w:rPr>
              <w:t xml:space="preserve"> con </w:t>
            </w:r>
            <w:proofErr w:type="spellStart"/>
            <w:r>
              <w:rPr>
                <w:sz w:val="28"/>
                <w:szCs w:val="28"/>
              </w:rPr>
              <w:t>người</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vật</w:t>
            </w:r>
            <w:proofErr w:type="spellEnd"/>
            <w:r>
              <w:rPr>
                <w:sz w:val="28"/>
                <w:szCs w:val="28"/>
              </w:rPr>
              <w:t>.</w:t>
            </w:r>
          </w:p>
        </w:tc>
      </w:tr>
      <w:tr w:rsidR="00A923F8" w14:paraId="47F97145" w14:textId="77777777">
        <w:tc>
          <w:tcPr>
            <w:tcW w:w="4924" w:type="dxa"/>
            <w:gridSpan w:val="2"/>
          </w:tcPr>
          <w:p w14:paraId="3A850467" w14:textId="77777777" w:rsidR="00A923F8" w:rsidRDefault="00A923F8">
            <w:pPr>
              <w:spacing w:after="0" w:line="360" w:lineRule="auto"/>
              <w:rPr>
                <w:sz w:val="28"/>
                <w:szCs w:val="28"/>
              </w:rPr>
            </w:pPr>
          </w:p>
        </w:tc>
        <w:tc>
          <w:tcPr>
            <w:tcW w:w="4426" w:type="dxa"/>
          </w:tcPr>
          <w:p w14:paraId="1C06B278" w14:textId="77777777" w:rsidR="00A923F8" w:rsidRDefault="00A923F8">
            <w:pPr>
              <w:spacing w:after="0" w:line="360" w:lineRule="auto"/>
              <w:rPr>
                <w:sz w:val="28"/>
                <w:szCs w:val="28"/>
              </w:rPr>
            </w:pPr>
          </w:p>
        </w:tc>
      </w:tr>
      <w:tr w:rsidR="00A923F8" w14:paraId="5ED9DE64" w14:textId="77777777">
        <w:tc>
          <w:tcPr>
            <w:tcW w:w="4924" w:type="dxa"/>
            <w:gridSpan w:val="2"/>
          </w:tcPr>
          <w:p w14:paraId="477B4F70" w14:textId="77777777" w:rsidR="00A923F8" w:rsidRDefault="00000000">
            <w:pPr>
              <w:spacing w:after="0" w:line="360" w:lineRule="auto"/>
              <w:rPr>
                <w:sz w:val="28"/>
                <w:szCs w:val="28"/>
                <w:u w:val="single"/>
              </w:rPr>
            </w:pPr>
            <w:r>
              <w:rPr>
                <w:sz w:val="28"/>
                <w:szCs w:val="28"/>
                <w:u w:val="single"/>
              </w:rPr>
              <w:t>*</w:t>
            </w:r>
            <w:proofErr w:type="spellStart"/>
            <w:r>
              <w:rPr>
                <w:sz w:val="28"/>
                <w:szCs w:val="28"/>
                <w:u w:val="single"/>
              </w:rPr>
              <w:t>Cách</w:t>
            </w:r>
            <w:proofErr w:type="spellEnd"/>
            <w:r>
              <w:rPr>
                <w:sz w:val="28"/>
                <w:szCs w:val="28"/>
                <w:u w:val="single"/>
              </w:rPr>
              <w:t xml:space="preserve"> </w:t>
            </w:r>
            <w:proofErr w:type="spellStart"/>
            <w:r>
              <w:rPr>
                <w:sz w:val="28"/>
                <w:szCs w:val="28"/>
                <w:u w:val="single"/>
              </w:rPr>
              <w:t>tiến</w:t>
            </w:r>
            <w:proofErr w:type="spellEnd"/>
            <w:r>
              <w:rPr>
                <w:sz w:val="28"/>
                <w:szCs w:val="28"/>
                <w:u w:val="single"/>
              </w:rPr>
              <w:t xml:space="preserve"> </w:t>
            </w:r>
            <w:proofErr w:type="spellStart"/>
            <w:r>
              <w:rPr>
                <w:sz w:val="28"/>
                <w:szCs w:val="28"/>
                <w:u w:val="single"/>
              </w:rPr>
              <w:t>hành</w:t>
            </w:r>
            <w:proofErr w:type="spellEnd"/>
            <w:r>
              <w:rPr>
                <w:sz w:val="28"/>
                <w:szCs w:val="28"/>
                <w:u w:val="single"/>
              </w:rPr>
              <w:t>:</w:t>
            </w:r>
          </w:p>
          <w:p w14:paraId="60A360B0" w14:textId="77777777" w:rsidR="00A923F8" w:rsidRDefault="00000000">
            <w:pPr>
              <w:spacing w:after="0" w:line="360" w:lineRule="auto"/>
              <w:rPr>
                <w:sz w:val="28"/>
                <w:szCs w:val="28"/>
              </w:rPr>
            </w:pPr>
            <w:proofErr w:type="spellStart"/>
            <w:r>
              <w:rPr>
                <w:i/>
                <w:sz w:val="28"/>
                <w:szCs w:val="28"/>
              </w:rPr>
              <w:t>Bước</w:t>
            </w:r>
            <w:proofErr w:type="spellEnd"/>
            <w:r>
              <w:rPr>
                <w:i/>
                <w:sz w:val="28"/>
                <w:szCs w:val="28"/>
              </w:rPr>
              <w:t xml:space="preserve"> 1</w:t>
            </w:r>
            <w:r>
              <w:rPr>
                <w:sz w:val="28"/>
                <w:szCs w:val="28"/>
              </w:rPr>
              <w:t xml:space="preserve">: </w:t>
            </w:r>
            <w:proofErr w:type="spellStart"/>
            <w:r>
              <w:rPr>
                <w:i/>
                <w:sz w:val="28"/>
                <w:szCs w:val="28"/>
              </w:rPr>
              <w:t>Làm</w:t>
            </w:r>
            <w:proofErr w:type="spellEnd"/>
            <w:r>
              <w:rPr>
                <w:i/>
                <w:sz w:val="28"/>
                <w:szCs w:val="28"/>
              </w:rPr>
              <w:t xml:space="preserve"> </w:t>
            </w:r>
            <w:proofErr w:type="spellStart"/>
            <w:r>
              <w:rPr>
                <w:i/>
                <w:sz w:val="28"/>
                <w:szCs w:val="28"/>
              </w:rPr>
              <w:t>việc</w:t>
            </w:r>
            <w:proofErr w:type="spellEnd"/>
            <w:r>
              <w:rPr>
                <w:i/>
                <w:sz w:val="28"/>
                <w:szCs w:val="28"/>
              </w:rPr>
              <w:t xml:space="preserve"> </w:t>
            </w:r>
            <w:proofErr w:type="spellStart"/>
            <w:r>
              <w:rPr>
                <w:i/>
                <w:sz w:val="28"/>
                <w:szCs w:val="28"/>
              </w:rPr>
              <w:t>cả</w:t>
            </w:r>
            <w:proofErr w:type="spellEnd"/>
            <w:r>
              <w:rPr>
                <w:i/>
                <w:sz w:val="28"/>
                <w:szCs w:val="28"/>
              </w:rPr>
              <w:t xml:space="preserve"> </w:t>
            </w:r>
            <w:proofErr w:type="spellStart"/>
            <w:r>
              <w:rPr>
                <w:i/>
                <w:sz w:val="28"/>
                <w:szCs w:val="28"/>
              </w:rPr>
              <w:t>nhân</w:t>
            </w:r>
            <w:proofErr w:type="spellEnd"/>
            <w:r>
              <w:rPr>
                <w:sz w:val="28"/>
                <w:szCs w:val="28"/>
              </w:rPr>
              <w:t xml:space="preserve"> </w:t>
            </w:r>
          </w:p>
          <w:p w14:paraId="76C13A71" w14:textId="77777777" w:rsidR="00A923F8" w:rsidRDefault="00000000">
            <w:pPr>
              <w:spacing w:after="0" w:line="360" w:lineRule="auto"/>
              <w:rPr>
                <w:sz w:val="28"/>
                <w:szCs w:val="28"/>
              </w:rPr>
            </w:pPr>
            <w:r>
              <w:rPr>
                <w:sz w:val="28"/>
                <w:szCs w:val="28"/>
              </w:rPr>
              <w:t xml:space="preserve">HS </w:t>
            </w:r>
            <w:proofErr w:type="spellStart"/>
            <w:r>
              <w:rPr>
                <w:sz w:val="28"/>
                <w:szCs w:val="28"/>
              </w:rPr>
              <w:t>chỉ</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loại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của</w:t>
            </w:r>
            <w:proofErr w:type="spellEnd"/>
            <w:r>
              <w:rPr>
                <w:sz w:val="28"/>
                <w:szCs w:val="28"/>
              </w:rPr>
              <w:t xml:space="preserve"> con </w:t>
            </w:r>
            <w:proofErr w:type="spellStart"/>
            <w:r>
              <w:rPr>
                <w:sz w:val="28"/>
                <w:szCs w:val="28"/>
              </w:rPr>
              <w:t>người</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nguồn</w:t>
            </w:r>
            <w:proofErr w:type="spellEnd"/>
            <w:r>
              <w:rPr>
                <w:sz w:val="28"/>
                <w:szCs w:val="28"/>
              </w:rPr>
              <w:t xml:space="preserve"> </w:t>
            </w:r>
            <w:proofErr w:type="spellStart"/>
            <w:r>
              <w:rPr>
                <w:sz w:val="28"/>
                <w:szCs w:val="28"/>
              </w:rPr>
              <w:t>gốc</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vật</w:t>
            </w:r>
            <w:proofErr w:type="spellEnd"/>
            <w:r>
              <w:rPr>
                <w:sz w:val="28"/>
                <w:szCs w:val="28"/>
              </w:rPr>
              <w:t xml:space="preserve"> ở </w:t>
            </w:r>
            <w:proofErr w:type="spellStart"/>
            <w:r>
              <w:rPr>
                <w:sz w:val="28"/>
                <w:szCs w:val="28"/>
              </w:rPr>
              <w:t>hình</w:t>
            </w:r>
            <w:proofErr w:type="spellEnd"/>
            <w:r>
              <w:rPr>
                <w:sz w:val="28"/>
                <w:szCs w:val="28"/>
              </w:rPr>
              <w:t xml:space="preserve"> 1 </w:t>
            </w:r>
            <w:proofErr w:type="spellStart"/>
            <w:r>
              <w:rPr>
                <w:sz w:val="28"/>
                <w:szCs w:val="28"/>
              </w:rPr>
              <w:t>trang</w:t>
            </w:r>
            <w:proofErr w:type="spellEnd"/>
            <w:r>
              <w:rPr>
                <w:sz w:val="28"/>
                <w:szCs w:val="28"/>
              </w:rPr>
              <w:t xml:space="preserve"> 94 SGK; </w:t>
            </w:r>
            <w:proofErr w:type="spellStart"/>
            <w:r>
              <w:rPr>
                <w:sz w:val="28"/>
                <w:szCs w:val="28"/>
              </w:rPr>
              <w:t>đồng</w:t>
            </w:r>
            <w:proofErr w:type="spellEnd"/>
            <w:r>
              <w:rPr>
                <w:sz w:val="28"/>
                <w:szCs w:val="28"/>
              </w:rPr>
              <w:t xml:space="preserve"> </w:t>
            </w:r>
            <w:proofErr w:type="spellStart"/>
            <w:r>
              <w:rPr>
                <w:sz w:val="28"/>
                <w:szCs w:val="28"/>
              </w:rPr>
              <w:t>thời</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hình</w:t>
            </w:r>
            <w:proofErr w:type="spellEnd"/>
            <w:r>
              <w:rPr>
                <w:sz w:val="28"/>
                <w:szCs w:val="28"/>
              </w:rPr>
              <w:t xml:space="preserve"> 2, 3 </w:t>
            </w:r>
            <w:proofErr w:type="spellStart"/>
            <w:r>
              <w:rPr>
                <w:sz w:val="28"/>
                <w:szCs w:val="28"/>
              </w:rPr>
              <w:t>trang</w:t>
            </w:r>
            <w:proofErr w:type="spellEnd"/>
            <w:r>
              <w:rPr>
                <w:sz w:val="28"/>
                <w:szCs w:val="28"/>
              </w:rPr>
              <w:t xml:space="preserve"> 95 SGK </w:t>
            </w:r>
            <w:proofErr w:type="spellStart"/>
            <w:r>
              <w:rPr>
                <w:sz w:val="28"/>
                <w:szCs w:val="28"/>
              </w:rPr>
              <w:t>để</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vị</w:t>
            </w:r>
            <w:proofErr w:type="spellEnd"/>
            <w:r>
              <w:rPr>
                <w:sz w:val="28"/>
                <w:szCs w:val="28"/>
              </w:rPr>
              <w:t xml:space="preserve"> </w:t>
            </w:r>
            <w:proofErr w:type="spellStart"/>
            <w:r>
              <w:rPr>
                <w:sz w:val="28"/>
                <w:szCs w:val="28"/>
              </w:rPr>
              <w:t>trí</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đó</w:t>
            </w:r>
            <w:proofErr w:type="spellEnd"/>
            <w:r>
              <w:rPr>
                <w:sz w:val="28"/>
                <w:szCs w:val="28"/>
              </w:rPr>
              <w:t xml:space="preserve">. </w:t>
            </w:r>
          </w:p>
          <w:p w14:paraId="6DEC0094" w14:textId="77777777" w:rsidR="00A923F8" w:rsidRDefault="00000000">
            <w:pPr>
              <w:spacing w:after="0" w:line="360" w:lineRule="auto"/>
              <w:rPr>
                <w:i/>
                <w:sz w:val="28"/>
                <w:szCs w:val="28"/>
              </w:rPr>
            </w:pPr>
            <w:proofErr w:type="spellStart"/>
            <w:r>
              <w:rPr>
                <w:i/>
                <w:sz w:val="28"/>
                <w:szCs w:val="28"/>
              </w:rPr>
              <w:t>Bước</w:t>
            </w:r>
            <w:proofErr w:type="spellEnd"/>
            <w:r>
              <w:rPr>
                <w:i/>
                <w:sz w:val="28"/>
                <w:szCs w:val="28"/>
              </w:rPr>
              <w:t xml:space="preserve"> 2</w:t>
            </w:r>
            <w:r>
              <w:rPr>
                <w:sz w:val="28"/>
                <w:szCs w:val="28"/>
              </w:rPr>
              <w:t xml:space="preserve">: </w:t>
            </w:r>
            <w:proofErr w:type="spellStart"/>
            <w:r>
              <w:rPr>
                <w:i/>
                <w:sz w:val="28"/>
                <w:szCs w:val="28"/>
              </w:rPr>
              <w:t>Làm</w:t>
            </w:r>
            <w:proofErr w:type="spellEnd"/>
            <w:r>
              <w:rPr>
                <w:i/>
                <w:sz w:val="28"/>
                <w:szCs w:val="28"/>
              </w:rPr>
              <w:t xml:space="preserve"> </w:t>
            </w:r>
            <w:proofErr w:type="spellStart"/>
            <w:r>
              <w:rPr>
                <w:i/>
                <w:sz w:val="28"/>
                <w:szCs w:val="28"/>
              </w:rPr>
              <w:t>việc</w:t>
            </w:r>
            <w:proofErr w:type="spellEnd"/>
            <w:r>
              <w:rPr>
                <w:i/>
                <w:sz w:val="28"/>
                <w:szCs w:val="28"/>
              </w:rPr>
              <w:t xml:space="preserve"> </w:t>
            </w:r>
            <w:proofErr w:type="spellStart"/>
            <w:r>
              <w:rPr>
                <w:i/>
                <w:sz w:val="28"/>
                <w:szCs w:val="28"/>
              </w:rPr>
              <w:t>nhóm</w:t>
            </w:r>
            <w:proofErr w:type="spellEnd"/>
            <w:r>
              <w:rPr>
                <w:i/>
                <w:sz w:val="28"/>
                <w:szCs w:val="28"/>
              </w:rPr>
              <w:t xml:space="preserve"> </w:t>
            </w:r>
          </w:p>
          <w:p w14:paraId="11DF0D9A" w14:textId="77777777" w:rsidR="00A923F8" w:rsidRDefault="00000000">
            <w:pPr>
              <w:spacing w:after="0" w:line="360" w:lineRule="auto"/>
              <w:rPr>
                <w:sz w:val="28"/>
                <w:szCs w:val="28"/>
              </w:rPr>
            </w:pPr>
            <w:r>
              <w:rPr>
                <w:sz w:val="28"/>
                <w:szCs w:val="28"/>
              </w:rPr>
              <w:lastRenderedPageBreak/>
              <w:t xml:space="preserve">HS chia </w:t>
            </w:r>
            <w:proofErr w:type="spellStart"/>
            <w:r>
              <w:rPr>
                <w:sz w:val="28"/>
                <w:szCs w:val="28"/>
              </w:rPr>
              <w:t>sẻ</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cá</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nhóm</w:t>
            </w:r>
            <w:proofErr w:type="spellEnd"/>
            <w:r>
              <w:rPr>
                <w:sz w:val="28"/>
                <w:szCs w:val="28"/>
              </w:rPr>
              <w:t xml:space="preserve">. Sau </w:t>
            </w:r>
            <w:proofErr w:type="spellStart"/>
            <w:r>
              <w:rPr>
                <w:sz w:val="28"/>
                <w:szCs w:val="28"/>
              </w:rPr>
              <w:t>đó</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trưởng</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khiển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w:t>
            </w:r>
            <w:proofErr w:type="spellStart"/>
            <w:r>
              <w:rPr>
                <w:sz w:val="28"/>
                <w:szCs w:val="28"/>
              </w:rPr>
              <w:t>Nếu</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suy</w:t>
            </w:r>
            <w:proofErr w:type="spellEnd"/>
            <w:r>
              <w:rPr>
                <w:sz w:val="28"/>
                <w:szCs w:val="28"/>
              </w:rPr>
              <w:t xml:space="preserve"> </w:t>
            </w:r>
            <w:proofErr w:type="spellStart"/>
            <w:r>
              <w:rPr>
                <w:sz w:val="28"/>
                <w:szCs w:val="28"/>
              </w:rPr>
              <w:t>giảm</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ảnh</w:t>
            </w:r>
            <w:proofErr w:type="spellEnd"/>
            <w:r>
              <w:rPr>
                <w:sz w:val="28"/>
                <w:szCs w:val="28"/>
              </w:rPr>
              <w:t xml:space="preserve"> </w:t>
            </w:r>
            <w:proofErr w:type="spellStart"/>
            <w:r>
              <w:rPr>
                <w:sz w:val="28"/>
                <w:szCs w:val="28"/>
              </w:rPr>
              <w:t>hưởng</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nào</w:t>
            </w:r>
            <w:proofErr w:type="spellEnd"/>
            <w:r>
              <w:rPr>
                <w:sz w:val="28"/>
                <w:szCs w:val="28"/>
              </w:rPr>
              <w:t xml:space="preserve">?” </w:t>
            </w:r>
          </w:p>
          <w:p w14:paraId="35198CB6" w14:textId="77777777" w:rsidR="00A923F8" w:rsidRDefault="00000000">
            <w:pPr>
              <w:spacing w:after="0" w:line="360" w:lineRule="auto"/>
              <w:rPr>
                <w:sz w:val="28"/>
                <w:szCs w:val="28"/>
              </w:rPr>
            </w:pPr>
            <w:proofErr w:type="spellStart"/>
            <w:r>
              <w:rPr>
                <w:i/>
                <w:sz w:val="28"/>
                <w:szCs w:val="28"/>
              </w:rPr>
              <w:t>Bước</w:t>
            </w:r>
            <w:proofErr w:type="spellEnd"/>
            <w:r>
              <w:rPr>
                <w:i/>
                <w:sz w:val="28"/>
                <w:szCs w:val="28"/>
              </w:rPr>
              <w:t xml:space="preserve"> 3</w:t>
            </w:r>
            <w:r>
              <w:rPr>
                <w:sz w:val="28"/>
                <w:szCs w:val="28"/>
              </w:rPr>
              <w:t xml:space="preserve">: </w:t>
            </w:r>
            <w:proofErr w:type="spellStart"/>
            <w:r>
              <w:rPr>
                <w:i/>
                <w:sz w:val="28"/>
                <w:szCs w:val="28"/>
              </w:rPr>
              <w:t>Làm</w:t>
            </w:r>
            <w:proofErr w:type="spellEnd"/>
            <w:r>
              <w:rPr>
                <w:i/>
                <w:sz w:val="28"/>
                <w:szCs w:val="28"/>
              </w:rPr>
              <w:t xml:space="preserve"> </w:t>
            </w:r>
            <w:proofErr w:type="spellStart"/>
            <w:r>
              <w:rPr>
                <w:i/>
                <w:sz w:val="28"/>
                <w:szCs w:val="28"/>
              </w:rPr>
              <w:t>việc</w:t>
            </w:r>
            <w:proofErr w:type="spellEnd"/>
            <w:r>
              <w:rPr>
                <w:i/>
                <w:sz w:val="28"/>
                <w:szCs w:val="28"/>
              </w:rPr>
              <w:t xml:space="preserve"> </w:t>
            </w:r>
            <w:proofErr w:type="spellStart"/>
            <w:r>
              <w:rPr>
                <w:i/>
                <w:sz w:val="28"/>
                <w:szCs w:val="28"/>
              </w:rPr>
              <w:t>cả</w:t>
            </w:r>
            <w:proofErr w:type="spellEnd"/>
            <w:r>
              <w:rPr>
                <w:i/>
                <w:sz w:val="28"/>
                <w:szCs w:val="28"/>
              </w:rPr>
              <w:t xml:space="preserve"> </w:t>
            </w:r>
            <w:proofErr w:type="spellStart"/>
            <w:r>
              <w:rPr>
                <w:i/>
                <w:sz w:val="28"/>
                <w:szCs w:val="28"/>
              </w:rPr>
              <w:t>lớp</w:t>
            </w:r>
            <w:proofErr w:type="spellEnd"/>
            <w:r>
              <w:rPr>
                <w:i/>
                <w:sz w:val="28"/>
                <w:szCs w:val="28"/>
              </w:rPr>
              <w:t xml:space="preserve"> </w:t>
            </w:r>
          </w:p>
          <w:p w14:paraId="3037EBB3" w14:textId="77777777" w:rsidR="00A923F8" w:rsidRDefault="00000000">
            <w:pPr>
              <w:spacing w:after="0" w:line="360" w:lineRule="auto"/>
              <w:rPr>
                <w:sz w:val="28"/>
                <w:szCs w:val="28"/>
              </w:rPr>
            </w:pPr>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hài</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p>
          <w:p w14:paraId="6C59F3BD" w14:textId="77777777" w:rsidR="00A923F8" w:rsidRDefault="00000000">
            <w:pPr>
              <w:spacing w:after="0" w:line="360"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w:t>
            </w:r>
            <w:proofErr w:type="spellEnd"/>
            <w:r>
              <w:rPr>
                <w:sz w:val="28"/>
                <w:szCs w:val="28"/>
              </w:rPr>
              <w:t xml:space="preserve"> sung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chốt</w:t>
            </w:r>
            <w:proofErr w:type="spellEnd"/>
            <w:r>
              <w:rPr>
                <w:sz w:val="28"/>
                <w:szCs w:val="28"/>
              </w:rPr>
              <w:t>.</w:t>
            </w:r>
          </w:p>
        </w:tc>
        <w:tc>
          <w:tcPr>
            <w:tcW w:w="4426" w:type="dxa"/>
          </w:tcPr>
          <w:p w14:paraId="51E87EF6" w14:textId="77777777" w:rsidR="00A923F8" w:rsidRDefault="00A923F8">
            <w:pPr>
              <w:spacing w:after="0" w:line="360" w:lineRule="auto"/>
              <w:rPr>
                <w:sz w:val="28"/>
                <w:szCs w:val="28"/>
              </w:rPr>
            </w:pPr>
          </w:p>
          <w:p w14:paraId="5F5B9362" w14:textId="77777777" w:rsidR="00A923F8" w:rsidRDefault="00A923F8">
            <w:pPr>
              <w:spacing w:after="0" w:line="360" w:lineRule="auto"/>
              <w:rPr>
                <w:sz w:val="28"/>
                <w:szCs w:val="28"/>
              </w:rPr>
            </w:pPr>
          </w:p>
          <w:p w14:paraId="573205A5" w14:textId="77777777" w:rsidR="00A923F8" w:rsidRDefault="00000000">
            <w:pPr>
              <w:spacing w:after="0" w:line="360" w:lineRule="auto"/>
              <w:rPr>
                <w:sz w:val="28"/>
                <w:szCs w:val="28"/>
              </w:rPr>
            </w:pPr>
            <w:r>
              <w:rPr>
                <w:sz w:val="28"/>
                <w:szCs w:val="28"/>
              </w:rPr>
              <w:t xml:space="preserve">- HS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sgk</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loại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nguồn</w:t>
            </w:r>
            <w:proofErr w:type="spellEnd"/>
            <w:r>
              <w:rPr>
                <w:sz w:val="28"/>
                <w:szCs w:val="28"/>
              </w:rPr>
              <w:t xml:space="preserve"> </w:t>
            </w:r>
            <w:proofErr w:type="spellStart"/>
            <w:r>
              <w:rPr>
                <w:sz w:val="28"/>
                <w:szCs w:val="28"/>
              </w:rPr>
              <w:t>gốc</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proofErr w:type="gramStart"/>
            <w:r>
              <w:rPr>
                <w:sz w:val="28"/>
                <w:szCs w:val="28"/>
              </w:rPr>
              <w:t>vật</w:t>
            </w:r>
            <w:proofErr w:type="spellEnd"/>
            <w:r>
              <w:rPr>
                <w:sz w:val="28"/>
                <w:szCs w:val="28"/>
              </w:rPr>
              <w:t xml:space="preserve"> :</w:t>
            </w:r>
            <w:proofErr w:type="gramEnd"/>
            <w:r>
              <w:rPr>
                <w:sz w:val="28"/>
                <w:szCs w:val="28"/>
              </w:rPr>
              <w:t xml:space="preserve"> </w:t>
            </w:r>
            <w:proofErr w:type="spellStart"/>
            <w:r>
              <w:rPr>
                <w:sz w:val="28"/>
                <w:szCs w:val="28"/>
              </w:rPr>
              <w:t>lúa</w:t>
            </w:r>
            <w:proofErr w:type="spellEnd"/>
            <w:r>
              <w:rPr>
                <w:sz w:val="28"/>
                <w:szCs w:val="28"/>
              </w:rPr>
              <w:t xml:space="preserve">, </w:t>
            </w:r>
            <w:proofErr w:type="spellStart"/>
            <w:r>
              <w:rPr>
                <w:sz w:val="28"/>
                <w:szCs w:val="28"/>
              </w:rPr>
              <w:t>ngô</w:t>
            </w:r>
            <w:proofErr w:type="spellEnd"/>
            <w:r>
              <w:rPr>
                <w:sz w:val="28"/>
                <w:szCs w:val="28"/>
              </w:rPr>
              <w:t xml:space="preserve">, </w:t>
            </w:r>
            <w:proofErr w:type="spellStart"/>
            <w:r>
              <w:rPr>
                <w:sz w:val="28"/>
                <w:szCs w:val="28"/>
              </w:rPr>
              <w:t>khoai</w:t>
            </w:r>
            <w:proofErr w:type="spellEnd"/>
            <w:r>
              <w:rPr>
                <w:sz w:val="28"/>
                <w:szCs w:val="28"/>
              </w:rPr>
              <w:t xml:space="preserve">, </w:t>
            </w:r>
            <w:proofErr w:type="spellStart"/>
            <w:r>
              <w:rPr>
                <w:sz w:val="28"/>
                <w:szCs w:val="28"/>
              </w:rPr>
              <w:t>sắn</w:t>
            </w:r>
            <w:proofErr w:type="spellEnd"/>
            <w:r>
              <w:rPr>
                <w:sz w:val="28"/>
                <w:szCs w:val="28"/>
              </w:rPr>
              <w:t xml:space="preserve">, </w:t>
            </w:r>
            <w:proofErr w:type="spellStart"/>
            <w:r>
              <w:rPr>
                <w:sz w:val="28"/>
                <w:szCs w:val="28"/>
              </w:rPr>
              <w:t>rau</w:t>
            </w:r>
            <w:proofErr w:type="spellEnd"/>
            <w:r>
              <w:rPr>
                <w:sz w:val="28"/>
                <w:szCs w:val="28"/>
              </w:rPr>
              <w:t xml:space="preserve"> </w:t>
            </w:r>
            <w:proofErr w:type="spellStart"/>
            <w:r>
              <w:rPr>
                <w:sz w:val="28"/>
                <w:szCs w:val="28"/>
              </w:rPr>
              <w:t>củ</w:t>
            </w:r>
            <w:proofErr w:type="spellEnd"/>
            <w:r>
              <w:rPr>
                <w:sz w:val="28"/>
                <w:szCs w:val="28"/>
              </w:rPr>
              <w:t xml:space="preserve"> </w:t>
            </w:r>
            <w:proofErr w:type="spellStart"/>
            <w:r>
              <w:rPr>
                <w:sz w:val="28"/>
                <w:szCs w:val="28"/>
              </w:rPr>
              <w:t>quả</w:t>
            </w:r>
            <w:proofErr w:type="spellEnd"/>
            <w:r>
              <w:rPr>
                <w:sz w:val="28"/>
                <w:szCs w:val="28"/>
              </w:rPr>
              <w:t xml:space="preserve"> ,….</w:t>
            </w:r>
          </w:p>
          <w:p w14:paraId="350F6C20" w14:textId="77777777" w:rsidR="00A923F8" w:rsidRDefault="00000000">
            <w:pPr>
              <w:spacing w:after="0" w:line="360" w:lineRule="auto"/>
              <w:rPr>
                <w:sz w:val="28"/>
                <w:szCs w:val="28"/>
              </w:rPr>
            </w:pPr>
            <w:r>
              <w:rPr>
                <w:sz w:val="28"/>
                <w:szCs w:val="28"/>
              </w:rPr>
              <w:t xml:space="preserve">- </w:t>
            </w:r>
            <w:proofErr w:type="spellStart"/>
            <w:r>
              <w:rPr>
                <w:sz w:val="28"/>
                <w:szCs w:val="28"/>
              </w:rPr>
              <w:t>Vị</w:t>
            </w:r>
            <w:proofErr w:type="spellEnd"/>
            <w:r>
              <w:rPr>
                <w:sz w:val="28"/>
                <w:szCs w:val="28"/>
              </w:rPr>
              <w:t xml:space="preserve"> </w:t>
            </w:r>
            <w:proofErr w:type="spellStart"/>
            <w:r>
              <w:rPr>
                <w:sz w:val="28"/>
                <w:szCs w:val="28"/>
              </w:rPr>
              <w:t>trí</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rất</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trọng</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mới</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loài</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vật</w:t>
            </w:r>
            <w:proofErr w:type="spellEnd"/>
            <w:r>
              <w:rPr>
                <w:sz w:val="28"/>
                <w:szCs w:val="28"/>
              </w:rPr>
              <w:t>.</w:t>
            </w:r>
          </w:p>
          <w:p w14:paraId="2BB3D1A8" w14:textId="77777777" w:rsidR="00A923F8" w:rsidRDefault="00A923F8">
            <w:pPr>
              <w:spacing w:after="0" w:line="360" w:lineRule="auto"/>
              <w:rPr>
                <w:sz w:val="28"/>
                <w:szCs w:val="28"/>
              </w:rPr>
            </w:pPr>
          </w:p>
          <w:p w14:paraId="2C7EDF31" w14:textId="77777777" w:rsidR="00A923F8" w:rsidRDefault="00000000">
            <w:pPr>
              <w:spacing w:after="0" w:line="360" w:lineRule="auto"/>
              <w:rPr>
                <w:sz w:val="28"/>
                <w:szCs w:val="28"/>
              </w:rPr>
            </w:pPr>
            <w:r>
              <w:rPr>
                <w:sz w:val="28"/>
                <w:szCs w:val="28"/>
              </w:rPr>
              <w:t xml:space="preserve">- Hs chia </w:t>
            </w:r>
            <w:proofErr w:type="spellStart"/>
            <w:r>
              <w:rPr>
                <w:sz w:val="28"/>
                <w:szCs w:val="28"/>
              </w:rPr>
              <w:t>sẻ</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mình</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bàn</w:t>
            </w:r>
            <w:proofErr w:type="spellEnd"/>
            <w:r>
              <w:rPr>
                <w:sz w:val="28"/>
                <w:szCs w:val="28"/>
              </w:rPr>
              <w:t xml:space="preserve"> </w:t>
            </w:r>
            <w:proofErr w:type="spellStart"/>
            <w:r>
              <w:rPr>
                <w:sz w:val="28"/>
                <w:szCs w:val="28"/>
              </w:rPr>
              <w:t>đôi</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đó</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nhóm</w:t>
            </w:r>
            <w:proofErr w:type="spellEnd"/>
            <w:r>
              <w:rPr>
                <w:sz w:val="28"/>
                <w:szCs w:val="28"/>
              </w:rPr>
              <w:t xml:space="preserve"> 4 </w:t>
            </w:r>
            <w:proofErr w:type="gramStart"/>
            <w:r>
              <w:rPr>
                <w:sz w:val="28"/>
                <w:szCs w:val="28"/>
              </w:rPr>
              <w:t xml:space="preserve">( </w:t>
            </w:r>
            <w:proofErr w:type="spellStart"/>
            <w:r>
              <w:rPr>
                <w:sz w:val="28"/>
                <w:szCs w:val="28"/>
              </w:rPr>
              <w:t>nhóm</w:t>
            </w:r>
            <w:proofErr w:type="spellEnd"/>
            <w:proofErr w:type="gramEnd"/>
            <w:r>
              <w:rPr>
                <w:sz w:val="28"/>
                <w:szCs w:val="28"/>
              </w:rPr>
              <w:t xml:space="preserve"> </w:t>
            </w:r>
            <w:proofErr w:type="spellStart"/>
            <w:r>
              <w:rPr>
                <w:sz w:val="28"/>
                <w:szCs w:val="28"/>
              </w:rPr>
              <w:t>trưởng</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khiển</w:t>
            </w:r>
            <w:proofErr w:type="spellEnd"/>
            <w:r>
              <w:rPr>
                <w:sz w:val="28"/>
                <w:szCs w:val="28"/>
              </w:rPr>
              <w:t xml:space="preserve"> )</w:t>
            </w:r>
          </w:p>
          <w:p w14:paraId="1A452761" w14:textId="77777777" w:rsidR="00A923F8" w:rsidRDefault="00000000">
            <w:pPr>
              <w:spacing w:after="0" w:line="360" w:lineRule="auto"/>
              <w:rPr>
                <w:sz w:val="28"/>
                <w:szCs w:val="28"/>
              </w:rPr>
            </w:pPr>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giảm</w:t>
            </w:r>
            <w:proofErr w:type="spellEnd"/>
            <w:r>
              <w:rPr>
                <w:sz w:val="28"/>
                <w:szCs w:val="28"/>
              </w:rPr>
              <w:t xml:space="preserve"> </w:t>
            </w:r>
            <w:proofErr w:type="spellStart"/>
            <w:r>
              <w:rPr>
                <w:sz w:val="28"/>
                <w:szCs w:val="28"/>
              </w:rPr>
              <w:t>sút</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cũng</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ảnh</w:t>
            </w:r>
            <w:proofErr w:type="spellEnd"/>
            <w:r>
              <w:rPr>
                <w:sz w:val="28"/>
                <w:szCs w:val="28"/>
              </w:rPr>
              <w:t xml:space="preserve"> </w:t>
            </w:r>
            <w:proofErr w:type="spellStart"/>
            <w:r>
              <w:rPr>
                <w:sz w:val="28"/>
                <w:szCs w:val="28"/>
              </w:rPr>
              <w:t>hưởng</w:t>
            </w:r>
            <w:proofErr w:type="spellEnd"/>
            <w:r>
              <w:rPr>
                <w:sz w:val="28"/>
                <w:szCs w:val="28"/>
              </w:rPr>
              <w:t xml:space="preserve"> </w:t>
            </w:r>
            <w:proofErr w:type="spellStart"/>
            <w:r>
              <w:rPr>
                <w:sz w:val="28"/>
                <w:szCs w:val="28"/>
              </w:rPr>
              <w:t>nghiêm</w:t>
            </w:r>
            <w:proofErr w:type="spellEnd"/>
            <w:r>
              <w:rPr>
                <w:sz w:val="28"/>
                <w:szCs w:val="28"/>
              </w:rPr>
              <w:t xml:space="preserve"> </w:t>
            </w:r>
            <w:proofErr w:type="spellStart"/>
            <w:proofErr w:type="gramStart"/>
            <w:r>
              <w:rPr>
                <w:sz w:val="28"/>
                <w:szCs w:val="28"/>
              </w:rPr>
              <w:t>trọng</w:t>
            </w:r>
            <w:proofErr w:type="spellEnd"/>
            <w:r>
              <w:rPr>
                <w:sz w:val="28"/>
                <w:szCs w:val="28"/>
              </w:rPr>
              <w:t>,…</w:t>
            </w:r>
            <w:proofErr w:type="gramEnd"/>
            <w:r>
              <w:rPr>
                <w:sz w:val="28"/>
                <w:szCs w:val="28"/>
              </w:rPr>
              <w:t>.</w:t>
            </w:r>
          </w:p>
          <w:p w14:paraId="6A048023" w14:textId="77777777" w:rsidR="00A923F8" w:rsidRDefault="00A923F8">
            <w:pPr>
              <w:spacing w:after="0" w:line="360" w:lineRule="auto"/>
              <w:rPr>
                <w:sz w:val="28"/>
                <w:szCs w:val="28"/>
              </w:rPr>
            </w:pPr>
          </w:p>
          <w:p w14:paraId="49B4BEFE" w14:textId="77777777" w:rsidR="00A923F8" w:rsidRDefault="00000000">
            <w:pPr>
              <w:spacing w:after="0" w:line="360" w:lineRule="auto"/>
              <w:rPr>
                <w:sz w:val="28"/>
                <w:szCs w:val="28"/>
              </w:rPr>
            </w:pPr>
            <w:r>
              <w:rPr>
                <w:sz w:val="28"/>
                <w:szCs w:val="28"/>
              </w:rPr>
              <w:t xml:space="preserve">- 1 </w:t>
            </w:r>
            <w:proofErr w:type="spellStart"/>
            <w:r>
              <w:rPr>
                <w:sz w:val="28"/>
                <w:szCs w:val="28"/>
              </w:rPr>
              <w:t>nhóm</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p>
          <w:p w14:paraId="360FEEEA" w14:textId="77777777" w:rsidR="00A923F8" w:rsidRDefault="00000000">
            <w:pPr>
              <w:spacing w:after="0" w:line="360"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bài</w:t>
            </w:r>
            <w:proofErr w:type="spellEnd"/>
            <w:r>
              <w:rPr>
                <w:sz w:val="28"/>
                <w:szCs w:val="28"/>
              </w:rPr>
              <w:t xml:space="preserve"> </w:t>
            </w:r>
          </w:p>
          <w:p w14:paraId="1C4D5C47" w14:textId="77777777" w:rsidR="00A923F8" w:rsidRDefault="00000000">
            <w:pPr>
              <w:spacing w:after="0" w:line="360"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p>
        </w:tc>
      </w:tr>
      <w:tr w:rsidR="00A923F8" w14:paraId="0D058B79" w14:textId="77777777">
        <w:tc>
          <w:tcPr>
            <w:tcW w:w="9350" w:type="dxa"/>
            <w:gridSpan w:val="3"/>
          </w:tcPr>
          <w:p w14:paraId="673590EC" w14:textId="77777777" w:rsidR="00A923F8" w:rsidRDefault="00000000">
            <w:pPr>
              <w:spacing w:after="0" w:line="360" w:lineRule="auto"/>
              <w:jc w:val="center"/>
              <w:rPr>
                <w:b/>
                <w:sz w:val="28"/>
                <w:szCs w:val="28"/>
              </w:rPr>
            </w:pPr>
            <w:proofErr w:type="spellStart"/>
            <w:r>
              <w:rPr>
                <w:b/>
                <w:sz w:val="28"/>
                <w:szCs w:val="28"/>
                <w:u w:val="single"/>
              </w:rPr>
              <w:lastRenderedPageBreak/>
              <w:t>Tiết</w:t>
            </w:r>
            <w:proofErr w:type="spellEnd"/>
            <w:r>
              <w:rPr>
                <w:b/>
                <w:sz w:val="28"/>
                <w:szCs w:val="28"/>
                <w:u w:val="single"/>
              </w:rPr>
              <w:t xml:space="preserve"> 2</w:t>
            </w:r>
          </w:p>
        </w:tc>
      </w:tr>
      <w:tr w:rsidR="00A923F8" w14:paraId="65200911" w14:textId="77777777">
        <w:tc>
          <w:tcPr>
            <w:tcW w:w="4804" w:type="dxa"/>
          </w:tcPr>
          <w:p w14:paraId="28C45D5A" w14:textId="77777777" w:rsidR="00A923F8" w:rsidRDefault="00000000">
            <w:pPr>
              <w:spacing w:after="0" w:line="360" w:lineRule="auto"/>
              <w:rPr>
                <w:b/>
                <w:sz w:val="28"/>
                <w:szCs w:val="28"/>
              </w:rPr>
            </w:pPr>
            <w:r>
              <w:rPr>
                <w:b/>
                <w:sz w:val="28"/>
                <w:szCs w:val="28"/>
              </w:rPr>
              <w:t xml:space="preserve">HĐ2: </w:t>
            </w:r>
            <w:proofErr w:type="spellStart"/>
            <w:r>
              <w:rPr>
                <w:b/>
                <w:sz w:val="28"/>
                <w:szCs w:val="28"/>
              </w:rPr>
              <w:t>Khám</w:t>
            </w:r>
            <w:proofErr w:type="spellEnd"/>
            <w:r>
              <w:rPr>
                <w:b/>
                <w:sz w:val="28"/>
                <w:szCs w:val="28"/>
              </w:rPr>
              <w:t xml:space="preserve"> </w:t>
            </w:r>
            <w:proofErr w:type="spellStart"/>
            <w:r>
              <w:rPr>
                <w:b/>
                <w:sz w:val="28"/>
                <w:szCs w:val="28"/>
              </w:rPr>
              <w:t>phá</w:t>
            </w:r>
            <w:proofErr w:type="spellEnd"/>
            <w:r>
              <w:rPr>
                <w:b/>
                <w:sz w:val="28"/>
                <w:szCs w:val="28"/>
              </w:rPr>
              <w:t xml:space="preserve"> </w:t>
            </w:r>
            <w:proofErr w:type="spellStart"/>
            <w:r>
              <w:rPr>
                <w:b/>
                <w:sz w:val="28"/>
                <w:szCs w:val="28"/>
              </w:rPr>
              <w:t>mối</w:t>
            </w:r>
            <w:proofErr w:type="spellEnd"/>
            <w:r>
              <w:rPr>
                <w:b/>
                <w:sz w:val="28"/>
                <w:szCs w:val="28"/>
              </w:rPr>
              <w:t xml:space="preserve"> </w:t>
            </w:r>
            <w:proofErr w:type="spellStart"/>
            <w:r>
              <w:rPr>
                <w:b/>
                <w:sz w:val="28"/>
                <w:szCs w:val="28"/>
              </w:rPr>
              <w:t>quan</w:t>
            </w:r>
            <w:proofErr w:type="spellEnd"/>
            <w:r>
              <w:rPr>
                <w:b/>
                <w:sz w:val="28"/>
                <w:szCs w:val="28"/>
              </w:rPr>
              <w:t xml:space="preserve"> </w:t>
            </w:r>
            <w:proofErr w:type="spellStart"/>
            <w:r>
              <w:rPr>
                <w:b/>
                <w:sz w:val="28"/>
                <w:szCs w:val="28"/>
              </w:rPr>
              <w:t>hệ</w:t>
            </w:r>
            <w:proofErr w:type="spellEnd"/>
            <w:r>
              <w:rPr>
                <w:b/>
                <w:sz w:val="28"/>
                <w:szCs w:val="28"/>
              </w:rPr>
              <w:t xml:space="preserve"> </w:t>
            </w:r>
            <w:proofErr w:type="spellStart"/>
            <w:r>
              <w:rPr>
                <w:b/>
                <w:sz w:val="28"/>
                <w:szCs w:val="28"/>
              </w:rPr>
              <w:t>giữa</w:t>
            </w:r>
            <w:proofErr w:type="spellEnd"/>
            <w:r>
              <w:rPr>
                <w:b/>
                <w:sz w:val="28"/>
                <w:szCs w:val="28"/>
              </w:rPr>
              <w:t xml:space="preserve"> </w:t>
            </w: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của</w:t>
            </w:r>
            <w:proofErr w:type="spellEnd"/>
            <w:r>
              <w:rPr>
                <w:b/>
                <w:sz w:val="28"/>
                <w:szCs w:val="28"/>
              </w:rPr>
              <w:t xml:space="preserve"> con </w:t>
            </w:r>
            <w:proofErr w:type="spellStart"/>
            <w:r>
              <w:rPr>
                <w:b/>
                <w:sz w:val="28"/>
                <w:szCs w:val="28"/>
              </w:rPr>
              <w:t>người</w:t>
            </w:r>
            <w:proofErr w:type="spellEnd"/>
            <w:r>
              <w:rPr>
                <w:b/>
                <w:sz w:val="28"/>
                <w:szCs w:val="28"/>
              </w:rPr>
              <w:t xml:space="preserve"> </w:t>
            </w:r>
            <w:proofErr w:type="spellStart"/>
            <w:r>
              <w:rPr>
                <w:b/>
                <w:sz w:val="28"/>
                <w:szCs w:val="28"/>
              </w:rPr>
              <w:t>đối</w:t>
            </w:r>
            <w:proofErr w:type="spellEnd"/>
            <w:r>
              <w:rPr>
                <w:b/>
                <w:sz w:val="28"/>
                <w:szCs w:val="28"/>
              </w:rPr>
              <w:t xml:space="preserve"> </w:t>
            </w:r>
            <w:proofErr w:type="spellStart"/>
            <w:r>
              <w:rPr>
                <w:b/>
                <w:sz w:val="28"/>
                <w:szCs w:val="28"/>
              </w:rPr>
              <w:t>với</w:t>
            </w:r>
            <w:proofErr w:type="spellEnd"/>
            <w:r>
              <w:rPr>
                <w:b/>
                <w:sz w:val="28"/>
                <w:szCs w:val="28"/>
              </w:rPr>
              <w:t xml:space="preserve"> </w:t>
            </w:r>
            <w:proofErr w:type="spellStart"/>
            <w:r>
              <w:rPr>
                <w:b/>
                <w:sz w:val="28"/>
                <w:szCs w:val="28"/>
              </w:rPr>
              <w:t>chuỗi</w:t>
            </w:r>
            <w:proofErr w:type="spellEnd"/>
            <w:r>
              <w:rPr>
                <w:b/>
                <w:sz w:val="28"/>
                <w:szCs w:val="28"/>
              </w:rPr>
              <w:t xml:space="preserve"> </w:t>
            </w:r>
            <w:proofErr w:type="spellStart"/>
            <w:r>
              <w:rPr>
                <w:b/>
                <w:sz w:val="28"/>
                <w:szCs w:val="28"/>
              </w:rPr>
              <w:t>thức</w:t>
            </w:r>
            <w:proofErr w:type="spellEnd"/>
            <w:r>
              <w:rPr>
                <w:b/>
                <w:sz w:val="28"/>
                <w:szCs w:val="28"/>
              </w:rPr>
              <w:t xml:space="preserve"> </w:t>
            </w:r>
            <w:proofErr w:type="spellStart"/>
            <w:r>
              <w:rPr>
                <w:b/>
                <w:sz w:val="28"/>
                <w:szCs w:val="28"/>
              </w:rPr>
              <w:t>ăn</w:t>
            </w:r>
            <w:proofErr w:type="spellEnd"/>
            <w:r>
              <w:rPr>
                <w:b/>
                <w:sz w:val="28"/>
                <w:szCs w:val="28"/>
              </w:rPr>
              <w:t xml:space="preserve"> </w:t>
            </w:r>
            <w:proofErr w:type="spellStart"/>
            <w:r>
              <w:rPr>
                <w:b/>
                <w:sz w:val="28"/>
                <w:szCs w:val="28"/>
              </w:rPr>
              <w:t>trong</w:t>
            </w:r>
            <w:proofErr w:type="spellEnd"/>
            <w:r>
              <w:rPr>
                <w:b/>
                <w:sz w:val="28"/>
                <w:szCs w:val="28"/>
              </w:rPr>
              <w:t xml:space="preserve"> </w:t>
            </w:r>
            <w:proofErr w:type="spellStart"/>
            <w:r>
              <w:rPr>
                <w:b/>
                <w:sz w:val="28"/>
                <w:szCs w:val="28"/>
              </w:rPr>
              <w:t>tự</w:t>
            </w:r>
            <w:proofErr w:type="spellEnd"/>
            <w:r>
              <w:rPr>
                <w:b/>
                <w:sz w:val="28"/>
                <w:szCs w:val="28"/>
              </w:rPr>
              <w:t xml:space="preserve"> </w:t>
            </w:r>
            <w:proofErr w:type="spellStart"/>
            <w:r>
              <w:rPr>
                <w:b/>
                <w:sz w:val="28"/>
                <w:szCs w:val="28"/>
              </w:rPr>
              <w:t>nhiên</w:t>
            </w:r>
            <w:proofErr w:type="spellEnd"/>
            <w:r>
              <w:rPr>
                <w:b/>
                <w:sz w:val="28"/>
                <w:szCs w:val="28"/>
              </w:rPr>
              <w:t xml:space="preserve"> </w:t>
            </w:r>
          </w:p>
          <w:p w14:paraId="103E089C" w14:textId="77777777" w:rsidR="00A923F8" w:rsidRDefault="00000000">
            <w:pPr>
              <w:spacing w:after="0" w:line="360" w:lineRule="auto"/>
              <w:rPr>
                <w:sz w:val="28"/>
                <w:szCs w:val="28"/>
              </w:rPr>
            </w:pPr>
            <w:r>
              <w:rPr>
                <w:sz w:val="28"/>
                <w:szCs w:val="28"/>
              </w:rPr>
              <w:t xml:space="preserve">* </w:t>
            </w:r>
            <w:proofErr w:type="spellStart"/>
            <w:r>
              <w:rPr>
                <w:sz w:val="28"/>
                <w:szCs w:val="28"/>
              </w:rPr>
              <w:t>Mục</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tích</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điển</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mối</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hệ</w:t>
            </w:r>
            <w:proofErr w:type="spellEnd"/>
            <w:r>
              <w:rPr>
                <w:sz w:val="28"/>
                <w:szCs w:val="28"/>
              </w:rPr>
              <w:t xml:space="preserve"> </w:t>
            </w:r>
            <w:proofErr w:type="spellStart"/>
            <w:r>
              <w:rPr>
                <w:sz w:val="28"/>
                <w:szCs w:val="28"/>
              </w:rPr>
              <w:t>giữa</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của</w:t>
            </w:r>
            <w:proofErr w:type="spellEnd"/>
            <w:r>
              <w:rPr>
                <w:sz w:val="28"/>
                <w:szCs w:val="28"/>
              </w:rPr>
              <w:t xml:space="preserve"> con </w:t>
            </w:r>
            <w:proofErr w:type="spellStart"/>
            <w:r>
              <w:rPr>
                <w:sz w:val="28"/>
                <w:szCs w:val="28"/>
              </w:rPr>
              <w:t>người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mắt</w:t>
            </w:r>
            <w:proofErr w:type="spellEnd"/>
            <w:r>
              <w:rPr>
                <w:sz w:val="28"/>
                <w:szCs w:val="28"/>
              </w:rPr>
              <w:t xml:space="preserve"> </w:t>
            </w:r>
            <w:proofErr w:type="spellStart"/>
            <w:r>
              <w:rPr>
                <w:sz w:val="28"/>
                <w:szCs w:val="28"/>
              </w:rPr>
              <w:t>xích</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nhiên</w:t>
            </w:r>
            <w:proofErr w:type="spellEnd"/>
            <w:r>
              <w:rPr>
                <w:sz w:val="28"/>
                <w:szCs w:val="28"/>
              </w:rPr>
              <w:t>.</w:t>
            </w:r>
          </w:p>
          <w:p w14:paraId="36DD0404" w14:textId="77777777" w:rsidR="00A923F8" w:rsidRDefault="00000000">
            <w:pPr>
              <w:spacing w:after="0" w:line="360" w:lineRule="auto"/>
              <w:rPr>
                <w:i/>
                <w:sz w:val="28"/>
                <w:szCs w:val="28"/>
              </w:rPr>
            </w:pPr>
            <w:r>
              <w:rPr>
                <w:i/>
                <w:sz w:val="28"/>
                <w:szCs w:val="28"/>
              </w:rPr>
              <w:t xml:space="preserve">- </w:t>
            </w:r>
            <w:proofErr w:type="spellStart"/>
            <w:r>
              <w:rPr>
                <w:i/>
                <w:sz w:val="28"/>
                <w:szCs w:val="28"/>
              </w:rPr>
              <w:t>Bước</w:t>
            </w:r>
            <w:proofErr w:type="spellEnd"/>
            <w:r>
              <w:rPr>
                <w:i/>
                <w:sz w:val="28"/>
                <w:szCs w:val="28"/>
              </w:rPr>
              <w:t xml:space="preserve"> 1: </w:t>
            </w:r>
            <w:proofErr w:type="spellStart"/>
            <w:r>
              <w:rPr>
                <w:i/>
                <w:sz w:val="28"/>
                <w:szCs w:val="28"/>
              </w:rPr>
              <w:t>Làm</w:t>
            </w:r>
            <w:proofErr w:type="spellEnd"/>
            <w:r>
              <w:rPr>
                <w:i/>
                <w:sz w:val="28"/>
                <w:szCs w:val="28"/>
              </w:rPr>
              <w:t xml:space="preserve"> </w:t>
            </w:r>
            <w:proofErr w:type="spellStart"/>
            <w:r>
              <w:rPr>
                <w:i/>
                <w:sz w:val="28"/>
                <w:szCs w:val="28"/>
              </w:rPr>
              <w:t>việc</w:t>
            </w:r>
            <w:proofErr w:type="spellEnd"/>
            <w:r>
              <w:rPr>
                <w:i/>
                <w:sz w:val="28"/>
                <w:szCs w:val="28"/>
              </w:rPr>
              <w:t xml:space="preserve"> </w:t>
            </w:r>
            <w:proofErr w:type="spellStart"/>
            <w:r>
              <w:rPr>
                <w:i/>
                <w:sz w:val="28"/>
                <w:szCs w:val="28"/>
              </w:rPr>
              <w:t>cá</w:t>
            </w:r>
            <w:proofErr w:type="spellEnd"/>
            <w:r>
              <w:rPr>
                <w:i/>
                <w:sz w:val="28"/>
                <w:szCs w:val="28"/>
              </w:rPr>
              <w:t xml:space="preserve"> </w:t>
            </w:r>
            <w:proofErr w:type="spellStart"/>
            <w:r>
              <w:rPr>
                <w:i/>
                <w:sz w:val="28"/>
                <w:szCs w:val="28"/>
              </w:rPr>
              <w:t>nhân</w:t>
            </w:r>
            <w:proofErr w:type="spellEnd"/>
            <w:r>
              <w:rPr>
                <w:i/>
                <w:sz w:val="28"/>
                <w:szCs w:val="28"/>
              </w:rPr>
              <w:t xml:space="preserve"> </w:t>
            </w:r>
          </w:p>
          <w:p w14:paraId="57EFE1E5" w14:textId="77777777" w:rsidR="00A923F8" w:rsidRDefault="00000000">
            <w:pPr>
              <w:spacing w:after="0" w:line="360" w:lineRule="auto"/>
              <w:rPr>
                <w:sz w:val="28"/>
                <w:szCs w:val="28"/>
              </w:rPr>
            </w:pPr>
            <w:r>
              <w:rPr>
                <w:sz w:val="28"/>
                <w:szCs w:val="28"/>
              </w:rPr>
              <w:t xml:space="preserve">HS </w:t>
            </w:r>
            <w:proofErr w:type="spellStart"/>
            <w:r>
              <w:rPr>
                <w:sz w:val="28"/>
                <w:szCs w:val="28"/>
              </w:rPr>
              <w:t>đọc</w:t>
            </w:r>
            <w:proofErr w:type="spellEnd"/>
            <w:r>
              <w:rPr>
                <w:sz w:val="28"/>
                <w:szCs w:val="28"/>
              </w:rPr>
              <w:t xml:space="preserve"> </w:t>
            </w:r>
            <w:proofErr w:type="spellStart"/>
            <w:r>
              <w:rPr>
                <w:sz w:val="28"/>
                <w:szCs w:val="28"/>
              </w:rPr>
              <w:t>thông</w:t>
            </w:r>
            <w:proofErr w:type="spellEnd"/>
            <w:r>
              <w:rPr>
                <w:sz w:val="28"/>
                <w:szCs w:val="28"/>
              </w:rPr>
              <w:t xml:space="preserve"> tin </w:t>
            </w:r>
            <w:proofErr w:type="spellStart"/>
            <w:r>
              <w:rPr>
                <w:sz w:val="28"/>
                <w:szCs w:val="28"/>
              </w:rPr>
              <w:t>và</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hình</w:t>
            </w:r>
            <w:proofErr w:type="spellEnd"/>
            <w:r>
              <w:rPr>
                <w:sz w:val="28"/>
                <w:szCs w:val="28"/>
              </w:rPr>
              <w:t xml:space="preserve"> 4 – 6 </w:t>
            </w:r>
            <w:proofErr w:type="spellStart"/>
            <w:r>
              <w:rPr>
                <w:sz w:val="28"/>
                <w:szCs w:val="28"/>
              </w:rPr>
              <w:t>trang</w:t>
            </w:r>
            <w:proofErr w:type="spellEnd"/>
            <w:r>
              <w:rPr>
                <w:sz w:val="28"/>
                <w:szCs w:val="28"/>
              </w:rPr>
              <w:t xml:space="preserve"> 95, 96 SGK.</w:t>
            </w:r>
          </w:p>
          <w:p w14:paraId="28BA033B" w14:textId="77777777" w:rsidR="00A923F8" w:rsidRDefault="00000000">
            <w:pPr>
              <w:spacing w:after="0" w:line="360" w:lineRule="auto"/>
              <w:rPr>
                <w:i/>
                <w:sz w:val="28"/>
                <w:szCs w:val="28"/>
              </w:rPr>
            </w:pPr>
            <w:proofErr w:type="spellStart"/>
            <w:r>
              <w:rPr>
                <w:i/>
                <w:sz w:val="28"/>
                <w:szCs w:val="28"/>
              </w:rPr>
              <w:t>Bước</w:t>
            </w:r>
            <w:proofErr w:type="spellEnd"/>
            <w:r>
              <w:rPr>
                <w:i/>
                <w:sz w:val="28"/>
                <w:szCs w:val="28"/>
              </w:rPr>
              <w:t xml:space="preserve"> 2: </w:t>
            </w:r>
            <w:proofErr w:type="spellStart"/>
            <w:r>
              <w:rPr>
                <w:i/>
                <w:sz w:val="28"/>
                <w:szCs w:val="28"/>
              </w:rPr>
              <w:t>Làm</w:t>
            </w:r>
            <w:proofErr w:type="spellEnd"/>
            <w:r>
              <w:rPr>
                <w:i/>
                <w:sz w:val="28"/>
                <w:szCs w:val="28"/>
              </w:rPr>
              <w:t xml:space="preserve"> </w:t>
            </w:r>
            <w:proofErr w:type="spellStart"/>
            <w:r>
              <w:rPr>
                <w:i/>
                <w:sz w:val="28"/>
                <w:szCs w:val="28"/>
              </w:rPr>
              <w:t>việc</w:t>
            </w:r>
            <w:proofErr w:type="spellEnd"/>
            <w:r>
              <w:rPr>
                <w:i/>
                <w:sz w:val="28"/>
                <w:szCs w:val="28"/>
              </w:rPr>
              <w:t xml:space="preserve"> </w:t>
            </w:r>
            <w:proofErr w:type="spellStart"/>
            <w:r>
              <w:rPr>
                <w:i/>
                <w:sz w:val="28"/>
                <w:szCs w:val="28"/>
              </w:rPr>
              <w:t>cả</w:t>
            </w:r>
            <w:proofErr w:type="spellEnd"/>
            <w:r>
              <w:rPr>
                <w:i/>
                <w:sz w:val="28"/>
                <w:szCs w:val="28"/>
              </w:rPr>
              <w:t xml:space="preserve"> </w:t>
            </w:r>
            <w:proofErr w:type="spellStart"/>
            <w:r>
              <w:rPr>
                <w:i/>
                <w:sz w:val="28"/>
                <w:szCs w:val="28"/>
              </w:rPr>
              <w:t>lớp</w:t>
            </w:r>
            <w:proofErr w:type="spellEnd"/>
            <w:r>
              <w:rPr>
                <w:i/>
                <w:sz w:val="28"/>
                <w:szCs w:val="28"/>
              </w:rPr>
              <w:t xml:space="preserve"> </w:t>
            </w:r>
            <w:proofErr w:type="gramStart"/>
            <w:r>
              <w:rPr>
                <w:i/>
                <w:sz w:val="28"/>
                <w:szCs w:val="28"/>
              </w:rPr>
              <w:t xml:space="preserve">( </w:t>
            </w:r>
            <w:proofErr w:type="spellStart"/>
            <w:r>
              <w:rPr>
                <w:i/>
                <w:sz w:val="28"/>
                <w:szCs w:val="28"/>
              </w:rPr>
              <w:t>sắm</w:t>
            </w:r>
            <w:proofErr w:type="spellEnd"/>
            <w:proofErr w:type="gramEnd"/>
            <w:r>
              <w:rPr>
                <w:i/>
                <w:sz w:val="28"/>
                <w:szCs w:val="28"/>
              </w:rPr>
              <w:t xml:space="preserve"> </w:t>
            </w:r>
            <w:proofErr w:type="spellStart"/>
            <w:r>
              <w:rPr>
                <w:i/>
                <w:sz w:val="28"/>
                <w:szCs w:val="28"/>
              </w:rPr>
              <w:t>vai</w:t>
            </w:r>
            <w:proofErr w:type="spellEnd"/>
            <w:r>
              <w:rPr>
                <w:i/>
                <w:sz w:val="28"/>
                <w:szCs w:val="28"/>
              </w:rPr>
              <w:t xml:space="preserve"> )</w:t>
            </w:r>
          </w:p>
          <w:p w14:paraId="031ABDA3" w14:textId="77777777" w:rsidR="00A923F8" w:rsidRDefault="00000000">
            <w:pPr>
              <w:spacing w:after="0" w:line="360" w:lineRule="auto"/>
              <w:rPr>
                <w:color w:val="000000"/>
                <w:sz w:val="28"/>
                <w:szCs w:val="28"/>
              </w:rPr>
            </w:pPr>
            <w:r>
              <w:rPr>
                <w:sz w:val="28"/>
                <w:szCs w:val="28"/>
              </w:rPr>
              <w:t xml:space="preserve"> - </w:t>
            </w:r>
            <w:proofErr w:type="spellStart"/>
            <w:r>
              <w:rPr>
                <w:sz w:val="28"/>
                <w:szCs w:val="28"/>
              </w:rPr>
              <w:t>Một</w:t>
            </w:r>
            <w:proofErr w:type="spellEnd"/>
            <w:r>
              <w:rPr>
                <w:sz w:val="28"/>
                <w:szCs w:val="28"/>
              </w:rPr>
              <w:t xml:space="preserve"> </w:t>
            </w:r>
            <w:proofErr w:type="spellStart"/>
            <w:r>
              <w:rPr>
                <w:sz w:val="28"/>
                <w:szCs w:val="28"/>
              </w:rPr>
              <w:t>vài</w:t>
            </w:r>
            <w:proofErr w:type="spellEnd"/>
            <w:r>
              <w:rPr>
                <w:sz w:val="28"/>
                <w:szCs w:val="28"/>
              </w:rPr>
              <w:t xml:space="preserve"> HS </w:t>
            </w:r>
            <w:proofErr w:type="spellStart"/>
            <w:r>
              <w:rPr>
                <w:sz w:val="28"/>
                <w:szCs w:val="28"/>
              </w:rPr>
              <w:t>xung</w:t>
            </w:r>
            <w:proofErr w:type="spellEnd"/>
            <w:r>
              <w:rPr>
                <w:sz w:val="28"/>
                <w:szCs w:val="28"/>
              </w:rPr>
              <w:t xml:space="preserve"> </w:t>
            </w:r>
            <w:proofErr w:type="spellStart"/>
            <w:r>
              <w:rPr>
                <w:color w:val="000000"/>
                <w:sz w:val="28"/>
                <w:szCs w:val="28"/>
              </w:rPr>
              <w:t>phong</w:t>
            </w:r>
            <w:proofErr w:type="spellEnd"/>
            <w:r>
              <w:rPr>
                <w:color w:val="000000"/>
                <w:sz w:val="28"/>
                <w:szCs w:val="28"/>
              </w:rPr>
              <w:t xml:space="preserve"> </w:t>
            </w:r>
            <w:proofErr w:type="spellStart"/>
            <w:r>
              <w:rPr>
                <w:color w:val="000000"/>
                <w:sz w:val="28"/>
                <w:szCs w:val="28"/>
              </w:rPr>
              <w:t>đóng</w:t>
            </w:r>
            <w:proofErr w:type="spellEnd"/>
            <w:r>
              <w:rPr>
                <w:color w:val="000000"/>
                <w:sz w:val="28"/>
                <w:szCs w:val="28"/>
              </w:rPr>
              <w:t xml:space="preserve"> </w:t>
            </w:r>
            <w:proofErr w:type="spellStart"/>
            <w:r>
              <w:rPr>
                <w:color w:val="000000"/>
                <w:sz w:val="28"/>
                <w:szCs w:val="28"/>
              </w:rPr>
              <w:t>vai</w:t>
            </w:r>
            <w:proofErr w:type="spellEnd"/>
            <w:r>
              <w:rPr>
                <w:color w:val="000000"/>
                <w:sz w:val="28"/>
                <w:szCs w:val="28"/>
              </w:rPr>
              <w:t xml:space="preserve"> </w:t>
            </w:r>
            <w:proofErr w:type="spellStart"/>
            <w:r>
              <w:rPr>
                <w:color w:val="000000"/>
                <w:sz w:val="28"/>
                <w:szCs w:val="28"/>
              </w:rPr>
              <w:lastRenderedPageBreak/>
              <w:t>một</w:t>
            </w:r>
            <w:proofErr w:type="spellEnd"/>
            <w:r>
              <w:rPr>
                <w:color w:val="000000"/>
                <w:sz w:val="28"/>
                <w:szCs w:val="28"/>
              </w:rPr>
              <w:t xml:space="preserve"> </w:t>
            </w:r>
            <w:proofErr w:type="spellStart"/>
            <w:r>
              <w:rPr>
                <w:color w:val="000000"/>
                <w:sz w:val="28"/>
                <w:szCs w:val="28"/>
              </w:rPr>
              <w:t>người</w:t>
            </w:r>
            <w:proofErr w:type="spellEnd"/>
            <w:r>
              <w:rPr>
                <w:color w:val="000000"/>
                <w:sz w:val="28"/>
                <w:szCs w:val="28"/>
              </w:rPr>
              <w:t xml:space="preserve"> </w:t>
            </w:r>
            <w:proofErr w:type="spellStart"/>
            <w:r>
              <w:rPr>
                <w:color w:val="000000"/>
                <w:sz w:val="28"/>
                <w:szCs w:val="28"/>
              </w:rPr>
              <w:t>dân</w:t>
            </w:r>
            <w:proofErr w:type="spellEnd"/>
            <w:r>
              <w:rPr>
                <w:color w:val="000000"/>
                <w:sz w:val="28"/>
                <w:szCs w:val="28"/>
              </w:rPr>
              <w:t xml:space="preserve"> </w:t>
            </w:r>
            <w:proofErr w:type="spellStart"/>
            <w:r>
              <w:rPr>
                <w:color w:val="000000"/>
                <w:sz w:val="28"/>
                <w:szCs w:val="28"/>
              </w:rPr>
              <w:t>trong</w:t>
            </w:r>
            <w:proofErr w:type="spellEnd"/>
            <w:r>
              <w:rPr>
                <w:color w:val="000000"/>
                <w:sz w:val="28"/>
                <w:szCs w:val="28"/>
              </w:rPr>
              <w:t xml:space="preserve"> </w:t>
            </w:r>
            <w:proofErr w:type="spellStart"/>
            <w:r>
              <w:rPr>
                <w:color w:val="000000"/>
                <w:sz w:val="28"/>
                <w:szCs w:val="28"/>
              </w:rPr>
              <w:t>làng</w:t>
            </w:r>
            <w:proofErr w:type="spellEnd"/>
            <w:r>
              <w:rPr>
                <w:color w:val="000000"/>
                <w:sz w:val="28"/>
                <w:szCs w:val="28"/>
              </w:rPr>
              <w:t xml:space="preserve"> </w:t>
            </w:r>
            <w:proofErr w:type="spellStart"/>
            <w:r>
              <w:rPr>
                <w:color w:val="000000"/>
                <w:sz w:val="28"/>
                <w:szCs w:val="28"/>
              </w:rPr>
              <w:t>kể</w:t>
            </w:r>
            <w:proofErr w:type="spellEnd"/>
            <w:r>
              <w:rPr>
                <w:color w:val="000000"/>
                <w:sz w:val="28"/>
                <w:szCs w:val="28"/>
              </w:rPr>
              <w:t xml:space="preserve"> </w:t>
            </w:r>
            <w:proofErr w:type="spellStart"/>
            <w:r>
              <w:rPr>
                <w:color w:val="000000"/>
                <w:sz w:val="28"/>
                <w:szCs w:val="28"/>
              </w:rPr>
              <w:t>lại</w:t>
            </w:r>
            <w:proofErr w:type="spellEnd"/>
            <w:r>
              <w:rPr>
                <w:color w:val="000000"/>
                <w:sz w:val="28"/>
                <w:szCs w:val="28"/>
              </w:rPr>
              <w:t xml:space="preserve"> </w:t>
            </w:r>
            <w:proofErr w:type="spellStart"/>
            <w:r>
              <w:rPr>
                <w:color w:val="000000"/>
                <w:sz w:val="28"/>
                <w:szCs w:val="28"/>
              </w:rPr>
              <w:t>câu</w:t>
            </w:r>
            <w:proofErr w:type="spellEnd"/>
            <w:r>
              <w:rPr>
                <w:color w:val="000000"/>
                <w:sz w:val="28"/>
                <w:szCs w:val="28"/>
              </w:rPr>
              <w:t xml:space="preserve"> </w:t>
            </w:r>
            <w:proofErr w:type="spellStart"/>
            <w:r>
              <w:rPr>
                <w:color w:val="000000"/>
                <w:sz w:val="28"/>
                <w:szCs w:val="28"/>
              </w:rPr>
              <w:t>chuyện</w:t>
            </w:r>
            <w:proofErr w:type="spellEnd"/>
            <w:r>
              <w:rPr>
                <w:color w:val="000000"/>
                <w:sz w:val="28"/>
                <w:szCs w:val="28"/>
              </w:rPr>
              <w:t xml:space="preserve"> ở </w:t>
            </w:r>
            <w:proofErr w:type="spellStart"/>
            <w:r>
              <w:rPr>
                <w:color w:val="000000"/>
                <w:sz w:val="28"/>
                <w:szCs w:val="28"/>
              </w:rPr>
              <w:t>trang</w:t>
            </w:r>
            <w:proofErr w:type="spellEnd"/>
            <w:r>
              <w:rPr>
                <w:color w:val="000000"/>
                <w:sz w:val="28"/>
                <w:szCs w:val="28"/>
              </w:rPr>
              <w:t xml:space="preserve"> 95 </w:t>
            </w:r>
            <w:proofErr w:type="spellStart"/>
            <w:r>
              <w:rPr>
                <w:color w:val="000000"/>
                <w:sz w:val="28"/>
                <w:szCs w:val="28"/>
              </w:rPr>
              <w:t>và</w:t>
            </w:r>
            <w:proofErr w:type="spellEnd"/>
            <w:r>
              <w:rPr>
                <w:color w:val="000000"/>
                <w:sz w:val="28"/>
                <w:szCs w:val="28"/>
              </w:rPr>
              <w:t xml:space="preserve"> 96 SGK </w:t>
            </w:r>
            <w:proofErr w:type="spellStart"/>
            <w:r>
              <w:rPr>
                <w:color w:val="000000"/>
                <w:sz w:val="28"/>
                <w:szCs w:val="28"/>
              </w:rPr>
              <w:t>với</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w:t>
            </w:r>
            <w:proofErr w:type="spellStart"/>
            <w:r>
              <w:rPr>
                <w:color w:val="000000"/>
                <w:sz w:val="28"/>
                <w:szCs w:val="28"/>
              </w:rPr>
              <w:t>bạn</w:t>
            </w:r>
            <w:proofErr w:type="spellEnd"/>
            <w:r>
              <w:rPr>
                <w:color w:val="000000"/>
                <w:sz w:val="28"/>
                <w:szCs w:val="28"/>
              </w:rPr>
              <w:t xml:space="preserve"> </w:t>
            </w:r>
            <w:proofErr w:type="spellStart"/>
            <w:r>
              <w:rPr>
                <w:color w:val="000000"/>
                <w:sz w:val="28"/>
                <w:szCs w:val="28"/>
              </w:rPr>
              <w:t>trong</w:t>
            </w:r>
            <w:proofErr w:type="spellEnd"/>
            <w:r>
              <w:rPr>
                <w:color w:val="000000"/>
                <w:sz w:val="28"/>
                <w:szCs w:val="28"/>
              </w:rPr>
              <w:t xml:space="preserve"> </w:t>
            </w:r>
            <w:proofErr w:type="spellStart"/>
            <w:r>
              <w:rPr>
                <w:color w:val="000000"/>
                <w:sz w:val="28"/>
                <w:szCs w:val="28"/>
              </w:rPr>
              <w:t>lớp</w:t>
            </w:r>
            <w:proofErr w:type="spellEnd"/>
          </w:p>
          <w:p w14:paraId="33E9C978" w14:textId="77777777" w:rsidR="00A923F8" w:rsidRDefault="00000000">
            <w:pPr>
              <w:spacing w:after="0" w:line="360" w:lineRule="auto"/>
              <w:rPr>
                <w:color w:val="0000FF"/>
                <w:sz w:val="28"/>
                <w:szCs w:val="28"/>
              </w:rPr>
            </w:pPr>
            <w:r>
              <w:rPr>
                <w:color w:val="000000"/>
                <w:sz w:val="28"/>
                <w:szCs w:val="28"/>
              </w:rPr>
              <w:t xml:space="preserve">- GV </w:t>
            </w:r>
            <w:proofErr w:type="spellStart"/>
            <w:r>
              <w:rPr>
                <w:color w:val="000000"/>
                <w:sz w:val="28"/>
                <w:szCs w:val="28"/>
              </w:rPr>
              <w:t>nhận</w:t>
            </w:r>
            <w:proofErr w:type="spellEnd"/>
            <w:r>
              <w:rPr>
                <w:color w:val="000000"/>
                <w:sz w:val="28"/>
                <w:szCs w:val="28"/>
              </w:rPr>
              <w:t xml:space="preserve"> </w:t>
            </w:r>
            <w:proofErr w:type="spellStart"/>
            <w:r>
              <w:rPr>
                <w:color w:val="000000"/>
                <w:sz w:val="28"/>
                <w:szCs w:val="28"/>
              </w:rPr>
              <w:t>xét</w:t>
            </w:r>
            <w:proofErr w:type="spellEnd"/>
            <w:r>
              <w:rPr>
                <w:color w:val="000000"/>
                <w:sz w:val="28"/>
                <w:szCs w:val="28"/>
              </w:rPr>
              <w:t xml:space="preserve">, </w:t>
            </w:r>
            <w:proofErr w:type="spellStart"/>
            <w:r>
              <w:rPr>
                <w:color w:val="000000"/>
                <w:sz w:val="28"/>
                <w:szCs w:val="28"/>
              </w:rPr>
              <w:t>tuyên</w:t>
            </w:r>
            <w:proofErr w:type="spellEnd"/>
            <w:r>
              <w:rPr>
                <w:color w:val="000000"/>
                <w:sz w:val="28"/>
                <w:szCs w:val="28"/>
              </w:rPr>
              <w:t xml:space="preserve"> </w:t>
            </w:r>
            <w:proofErr w:type="spellStart"/>
            <w:r>
              <w:rPr>
                <w:color w:val="000000"/>
                <w:sz w:val="28"/>
                <w:szCs w:val="28"/>
              </w:rPr>
              <w:t>dương</w:t>
            </w:r>
            <w:proofErr w:type="spellEnd"/>
            <w:r>
              <w:rPr>
                <w:color w:val="000000"/>
                <w:sz w:val="28"/>
                <w:szCs w:val="28"/>
              </w:rPr>
              <w:t xml:space="preserve"> HS</w:t>
            </w:r>
          </w:p>
          <w:p w14:paraId="2AE2BD5D" w14:textId="77777777" w:rsidR="00A923F8" w:rsidRDefault="00000000">
            <w:pPr>
              <w:spacing w:after="0" w:line="360" w:lineRule="auto"/>
              <w:rPr>
                <w:sz w:val="28"/>
                <w:szCs w:val="28"/>
              </w:rPr>
            </w:pPr>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đặt</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tích</w:t>
            </w:r>
            <w:proofErr w:type="spellEnd"/>
            <w:r>
              <w:rPr>
                <w:sz w:val="28"/>
                <w:szCs w:val="28"/>
              </w:rPr>
              <w:t xml:space="preserve"> </w:t>
            </w:r>
            <w:proofErr w:type="spellStart"/>
            <w:r>
              <w:rPr>
                <w:sz w:val="28"/>
                <w:szCs w:val="28"/>
              </w:rPr>
              <w:t>sâu</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chuyện</w:t>
            </w:r>
            <w:proofErr w:type="spellEnd"/>
            <w:r>
              <w:rPr>
                <w:sz w:val="28"/>
                <w:szCs w:val="28"/>
              </w:rPr>
              <w:t xml:space="preserve">.  </w:t>
            </w:r>
          </w:p>
          <w:p w14:paraId="57876F2D" w14:textId="77777777" w:rsidR="00A923F8" w:rsidRDefault="00000000">
            <w:pPr>
              <w:spacing w:after="0" w:line="360" w:lineRule="auto"/>
              <w:rPr>
                <w:sz w:val="28"/>
                <w:szCs w:val="28"/>
              </w:rPr>
            </w:pPr>
            <w:r>
              <w:rPr>
                <w:sz w:val="28"/>
                <w:szCs w:val="28"/>
              </w:rPr>
              <w:t xml:space="preserve"> </w:t>
            </w:r>
            <w:proofErr w:type="spellStart"/>
            <w:r>
              <w:rPr>
                <w:sz w:val="28"/>
                <w:szCs w:val="28"/>
              </w:rPr>
              <w:t>Gợi</w:t>
            </w:r>
            <w:proofErr w:type="spellEnd"/>
            <w:r>
              <w:rPr>
                <w:sz w:val="28"/>
                <w:szCs w:val="28"/>
              </w:rPr>
              <w:t xml:space="preserve"> ý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dưới</w:t>
            </w:r>
            <w:proofErr w:type="spellEnd"/>
            <w:r>
              <w:rPr>
                <w:sz w:val="28"/>
                <w:szCs w:val="28"/>
              </w:rPr>
              <w:t xml:space="preserve"> </w:t>
            </w:r>
            <w:proofErr w:type="spellStart"/>
            <w:r>
              <w:rPr>
                <w:sz w:val="28"/>
                <w:szCs w:val="28"/>
              </w:rPr>
              <w:t>đây</w:t>
            </w:r>
            <w:proofErr w:type="spellEnd"/>
            <w:r>
              <w:rPr>
                <w:sz w:val="28"/>
                <w:szCs w:val="28"/>
              </w:rPr>
              <w:t>:</w:t>
            </w:r>
          </w:p>
          <w:p w14:paraId="01C0FBC0" w14:textId="77777777" w:rsidR="00A923F8" w:rsidRDefault="00000000">
            <w:pPr>
              <w:spacing w:after="0" w:line="360" w:lineRule="auto"/>
              <w:ind w:left="200" w:firstLine="0"/>
              <w:rPr>
                <w:sz w:val="28"/>
                <w:szCs w:val="28"/>
              </w:rPr>
            </w:pPr>
            <w:r>
              <w:rPr>
                <w:sz w:val="28"/>
                <w:szCs w:val="28"/>
              </w:rPr>
              <w:t>(</w:t>
            </w:r>
            <w:proofErr w:type="gramStart"/>
            <w:r>
              <w:rPr>
                <w:sz w:val="28"/>
                <w:szCs w:val="28"/>
              </w:rPr>
              <w:t>1)</w:t>
            </w:r>
            <w:proofErr w:type="spellStart"/>
            <w:r>
              <w:rPr>
                <w:sz w:val="28"/>
                <w:szCs w:val="28"/>
              </w:rPr>
              <w:t>Vì</w:t>
            </w:r>
            <w:proofErr w:type="spellEnd"/>
            <w:proofErr w:type="gramEnd"/>
            <w:r>
              <w:rPr>
                <w:sz w:val="28"/>
                <w:szCs w:val="28"/>
              </w:rPr>
              <w:t xml:space="preserve"> </w:t>
            </w:r>
            <w:proofErr w:type="spellStart"/>
            <w:r>
              <w:rPr>
                <w:sz w:val="28"/>
                <w:szCs w:val="28"/>
              </w:rPr>
              <w:t>sao</w:t>
            </w:r>
            <w:proofErr w:type="spellEnd"/>
            <w:r>
              <w:rPr>
                <w:sz w:val="28"/>
                <w:szCs w:val="28"/>
              </w:rPr>
              <w:t xml:space="preserve"> </w:t>
            </w:r>
            <w:proofErr w:type="spellStart"/>
            <w:r>
              <w:rPr>
                <w:sz w:val="28"/>
                <w:szCs w:val="28"/>
              </w:rPr>
              <w:t>bò</w:t>
            </w:r>
            <w:proofErr w:type="spellEnd"/>
            <w:r>
              <w:rPr>
                <w:sz w:val="28"/>
                <w:szCs w:val="28"/>
              </w:rPr>
              <w:t xml:space="preserve"> </w:t>
            </w:r>
            <w:proofErr w:type="spellStart"/>
            <w:r>
              <w:rPr>
                <w:sz w:val="28"/>
                <w:szCs w:val="28"/>
              </w:rPr>
              <w:t>bắt</w:t>
            </w:r>
            <w:proofErr w:type="spellEnd"/>
            <w:r>
              <w:rPr>
                <w:sz w:val="28"/>
                <w:szCs w:val="28"/>
              </w:rPr>
              <w:t xml:space="preserve"> </w:t>
            </w:r>
            <w:proofErr w:type="spellStart"/>
            <w:r>
              <w:rPr>
                <w:sz w:val="28"/>
                <w:szCs w:val="28"/>
              </w:rPr>
              <w:t>đầu</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ít</w:t>
            </w:r>
            <w:proofErr w:type="spellEnd"/>
            <w:r>
              <w:rPr>
                <w:sz w:val="28"/>
                <w:szCs w:val="28"/>
              </w:rPr>
              <w:t xml:space="preserve"> </w:t>
            </w:r>
            <w:proofErr w:type="spellStart"/>
            <w:r>
              <w:rPr>
                <w:sz w:val="28"/>
                <w:szCs w:val="28"/>
              </w:rPr>
              <w:t>sữa</w:t>
            </w:r>
            <w:proofErr w:type="spellEnd"/>
            <w:r>
              <w:rPr>
                <w:sz w:val="28"/>
                <w:szCs w:val="28"/>
              </w:rPr>
              <w:t xml:space="preserve">? </w:t>
            </w:r>
          </w:p>
          <w:p w14:paraId="6386A587" w14:textId="77777777" w:rsidR="00A923F8" w:rsidRDefault="00000000">
            <w:pPr>
              <w:spacing w:after="0" w:line="360" w:lineRule="auto"/>
              <w:ind w:left="200" w:firstLine="0"/>
              <w:rPr>
                <w:sz w:val="28"/>
                <w:szCs w:val="28"/>
              </w:rPr>
            </w:pPr>
            <w:r>
              <w:rPr>
                <w:sz w:val="28"/>
                <w:szCs w:val="28"/>
              </w:rPr>
              <w:t xml:space="preserve">(2) </w:t>
            </w:r>
            <w:proofErr w:type="spellStart"/>
            <w:r>
              <w:rPr>
                <w:sz w:val="28"/>
                <w:szCs w:val="28"/>
              </w:rPr>
              <w:t>Vì</w:t>
            </w:r>
            <w:proofErr w:type="spellEnd"/>
            <w:r>
              <w:rPr>
                <w:sz w:val="28"/>
                <w:szCs w:val="28"/>
              </w:rPr>
              <w:t xml:space="preserve"> </w:t>
            </w:r>
            <w:proofErr w:type="spellStart"/>
            <w:r>
              <w:rPr>
                <w:sz w:val="28"/>
                <w:szCs w:val="28"/>
              </w:rPr>
              <w:t>sao</w:t>
            </w:r>
            <w:proofErr w:type="spellEnd"/>
            <w:r>
              <w:rPr>
                <w:sz w:val="28"/>
                <w:szCs w:val="28"/>
              </w:rPr>
              <w:t xml:space="preserve"> </w:t>
            </w:r>
            <w:proofErr w:type="spellStart"/>
            <w:r>
              <w:rPr>
                <w:sz w:val="28"/>
                <w:szCs w:val="28"/>
              </w:rPr>
              <w:t>cỏ</w:t>
            </w:r>
            <w:proofErr w:type="spellEnd"/>
            <w:r>
              <w:rPr>
                <w:sz w:val="28"/>
                <w:szCs w:val="28"/>
              </w:rPr>
              <w:t xml:space="preserve"> </w:t>
            </w:r>
            <w:proofErr w:type="spellStart"/>
            <w:r>
              <w:rPr>
                <w:sz w:val="28"/>
                <w:szCs w:val="28"/>
              </w:rPr>
              <w:t>giảm</w:t>
            </w:r>
            <w:proofErr w:type="spellEnd"/>
            <w:r>
              <w:rPr>
                <w:sz w:val="28"/>
                <w:szCs w:val="28"/>
              </w:rPr>
              <w:t xml:space="preserve"> </w:t>
            </w:r>
            <w:proofErr w:type="spellStart"/>
            <w:r>
              <w:rPr>
                <w:sz w:val="28"/>
                <w:szCs w:val="28"/>
              </w:rPr>
              <w:t>đi</w:t>
            </w:r>
            <w:proofErr w:type="spellEnd"/>
            <w:r>
              <w:rPr>
                <w:sz w:val="28"/>
                <w:szCs w:val="28"/>
              </w:rPr>
              <w:t xml:space="preserve">? </w:t>
            </w:r>
          </w:p>
          <w:p w14:paraId="3F890F67" w14:textId="77777777" w:rsidR="00A923F8" w:rsidRDefault="00000000">
            <w:pPr>
              <w:spacing w:after="0" w:line="360" w:lineRule="auto"/>
              <w:ind w:left="200" w:firstLine="0"/>
              <w:rPr>
                <w:sz w:val="28"/>
                <w:szCs w:val="28"/>
              </w:rPr>
            </w:pPr>
            <w:r>
              <w:rPr>
                <w:sz w:val="28"/>
                <w:szCs w:val="28"/>
              </w:rPr>
              <w:t xml:space="preserve">(3) </w:t>
            </w:r>
            <w:proofErr w:type="spellStart"/>
            <w:r>
              <w:rPr>
                <w:sz w:val="28"/>
                <w:szCs w:val="28"/>
              </w:rPr>
              <w:t>Vì</w:t>
            </w:r>
            <w:proofErr w:type="spellEnd"/>
            <w:r>
              <w:rPr>
                <w:sz w:val="28"/>
                <w:szCs w:val="28"/>
              </w:rPr>
              <w:t xml:space="preserve"> </w:t>
            </w:r>
            <w:proofErr w:type="spellStart"/>
            <w:r>
              <w:rPr>
                <w:sz w:val="28"/>
                <w:szCs w:val="28"/>
              </w:rPr>
              <w:t>sao</w:t>
            </w:r>
            <w:proofErr w:type="spellEnd"/>
            <w:r>
              <w:rPr>
                <w:sz w:val="28"/>
                <w:szCs w:val="28"/>
              </w:rPr>
              <w:t xml:space="preserve"> </w:t>
            </w:r>
            <w:proofErr w:type="spellStart"/>
            <w:r>
              <w:rPr>
                <w:sz w:val="28"/>
                <w:szCs w:val="28"/>
              </w:rPr>
              <w:t>chuột</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lên</w:t>
            </w:r>
            <w:proofErr w:type="spellEnd"/>
            <w:r>
              <w:rPr>
                <w:sz w:val="28"/>
                <w:szCs w:val="28"/>
              </w:rPr>
              <w:t>? (</w:t>
            </w:r>
            <w:proofErr w:type="spellStart"/>
            <w:r>
              <w:rPr>
                <w:sz w:val="28"/>
                <w:szCs w:val="28"/>
              </w:rPr>
              <w:t>Gợi</w:t>
            </w:r>
            <w:proofErr w:type="spellEnd"/>
            <w:r>
              <w:rPr>
                <w:sz w:val="28"/>
                <w:szCs w:val="28"/>
              </w:rPr>
              <w:t xml:space="preserve"> ý: (I) </w:t>
            </w:r>
            <w:proofErr w:type="spellStart"/>
            <w:r>
              <w:rPr>
                <w:sz w:val="28"/>
                <w:szCs w:val="28"/>
              </w:rPr>
              <w:t>Vì</w:t>
            </w:r>
            <w:proofErr w:type="spellEnd"/>
            <w:r>
              <w:rPr>
                <w:sz w:val="28"/>
                <w:szCs w:val="28"/>
              </w:rPr>
              <w:t xml:space="preserve"> </w:t>
            </w:r>
            <w:proofErr w:type="spellStart"/>
            <w:r>
              <w:rPr>
                <w:sz w:val="28"/>
                <w:szCs w:val="28"/>
              </w:rPr>
              <w:t>cỏ</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cánh</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giảm</w:t>
            </w:r>
            <w:proofErr w:type="spellEnd"/>
            <w:r>
              <w:rPr>
                <w:sz w:val="28"/>
                <w:szCs w:val="28"/>
              </w:rPr>
              <w:t xml:space="preserve"> </w:t>
            </w:r>
            <w:proofErr w:type="spellStart"/>
            <w:r>
              <w:rPr>
                <w:sz w:val="28"/>
                <w:szCs w:val="28"/>
              </w:rPr>
              <w:t>đi</w:t>
            </w:r>
            <w:proofErr w:type="spellEnd"/>
            <w:r>
              <w:rPr>
                <w:sz w:val="28"/>
                <w:szCs w:val="28"/>
              </w:rPr>
              <w:t xml:space="preserve">. (2) </w:t>
            </w:r>
            <w:proofErr w:type="spellStart"/>
            <w:r>
              <w:rPr>
                <w:sz w:val="28"/>
                <w:szCs w:val="28"/>
              </w:rPr>
              <w:t>Vì</w:t>
            </w:r>
            <w:proofErr w:type="spellEnd"/>
            <w:r>
              <w:rPr>
                <w:sz w:val="28"/>
                <w:szCs w:val="28"/>
              </w:rPr>
              <w:t xml:space="preserve"> </w:t>
            </w:r>
            <w:proofErr w:type="spellStart"/>
            <w:r>
              <w:rPr>
                <w:sz w:val="28"/>
                <w:szCs w:val="28"/>
              </w:rPr>
              <w:t>chuột</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hết</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có</w:t>
            </w:r>
            <w:proofErr w:type="spellEnd"/>
            <w:r>
              <w:rPr>
                <w:sz w:val="28"/>
                <w:szCs w:val="28"/>
              </w:rPr>
              <w:t xml:space="preserve">. (3) </w:t>
            </w:r>
            <w:proofErr w:type="spellStart"/>
            <w:r>
              <w:rPr>
                <w:sz w:val="28"/>
                <w:szCs w:val="28"/>
              </w:rPr>
              <w:t>Vì</w:t>
            </w:r>
            <w:proofErr w:type="spellEnd"/>
            <w:r>
              <w:rPr>
                <w:sz w:val="28"/>
                <w:szCs w:val="28"/>
              </w:rPr>
              <w:t xml:space="preserve"> </w:t>
            </w:r>
            <w:proofErr w:type="spellStart"/>
            <w:r>
              <w:rPr>
                <w:sz w:val="28"/>
                <w:szCs w:val="28"/>
              </w:rPr>
              <w:t>cú</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làng</w:t>
            </w:r>
            <w:proofErr w:type="spellEnd"/>
            <w:r>
              <w:rPr>
                <w:sz w:val="28"/>
                <w:szCs w:val="28"/>
              </w:rPr>
              <w:t xml:space="preserve"> </w:t>
            </w:r>
            <w:proofErr w:type="spellStart"/>
            <w:r>
              <w:rPr>
                <w:sz w:val="28"/>
                <w:szCs w:val="28"/>
              </w:rPr>
              <w:t>đuổi</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có</w:t>
            </w:r>
            <w:proofErr w:type="spellEnd"/>
            <w:r>
              <w:rPr>
                <w:sz w:val="28"/>
                <w:szCs w:val="28"/>
              </w:rPr>
              <w:t xml:space="preserve"> ai </w:t>
            </w:r>
            <w:proofErr w:type="spellStart"/>
            <w:r>
              <w:rPr>
                <w:sz w:val="28"/>
                <w:szCs w:val="28"/>
              </w:rPr>
              <w:t>săn</w:t>
            </w:r>
            <w:proofErr w:type="spellEnd"/>
            <w:r>
              <w:rPr>
                <w:sz w:val="28"/>
                <w:szCs w:val="28"/>
              </w:rPr>
              <w:t xml:space="preserve"> </w:t>
            </w:r>
            <w:proofErr w:type="spellStart"/>
            <w:r>
              <w:rPr>
                <w:sz w:val="28"/>
                <w:szCs w:val="28"/>
              </w:rPr>
              <w:t>bắt</w:t>
            </w:r>
            <w:proofErr w:type="spellEnd"/>
            <w:r>
              <w:rPr>
                <w:sz w:val="28"/>
                <w:szCs w:val="28"/>
              </w:rPr>
              <w:t xml:space="preserve"> </w:t>
            </w:r>
            <w:proofErr w:type="spellStart"/>
            <w:r>
              <w:rPr>
                <w:sz w:val="28"/>
                <w:szCs w:val="28"/>
              </w:rPr>
              <w:t>chuột</w:t>
            </w:r>
            <w:proofErr w:type="spellEnd"/>
            <w:r>
              <w:rPr>
                <w:sz w:val="28"/>
                <w:szCs w:val="28"/>
              </w:rPr>
              <w:t>.)</w:t>
            </w:r>
          </w:p>
          <w:p w14:paraId="0820A75B" w14:textId="77777777" w:rsidR="00A923F8" w:rsidRDefault="00000000">
            <w:pPr>
              <w:spacing w:after="0" w:line="360" w:lineRule="auto"/>
              <w:ind w:left="200" w:firstLine="0"/>
              <w:rPr>
                <w:sz w:val="28"/>
                <w:szCs w:val="28"/>
              </w:rPr>
            </w:pPr>
            <w:r>
              <w:rPr>
                <w:sz w:val="28"/>
                <w:szCs w:val="28"/>
              </w:rPr>
              <w:t xml:space="preserve"> – </w:t>
            </w:r>
            <w:proofErr w:type="spellStart"/>
            <w:r>
              <w:rPr>
                <w:sz w:val="28"/>
                <w:szCs w:val="28"/>
              </w:rPr>
              <w:t>Tiếp</w:t>
            </w:r>
            <w:proofErr w:type="spellEnd"/>
            <w:r>
              <w:rPr>
                <w:sz w:val="28"/>
                <w:szCs w:val="28"/>
              </w:rPr>
              <w:t xml:space="preserve"> </w:t>
            </w:r>
            <w:proofErr w:type="spellStart"/>
            <w:r>
              <w:rPr>
                <w:sz w:val="28"/>
                <w:szCs w:val="28"/>
              </w:rPr>
              <w:t>theo</w:t>
            </w:r>
            <w:proofErr w:type="spellEnd"/>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suy</w:t>
            </w:r>
            <w:proofErr w:type="spellEnd"/>
            <w:r>
              <w:rPr>
                <w:sz w:val="28"/>
                <w:szCs w:val="28"/>
              </w:rPr>
              <w:t xml:space="preserve"> </w:t>
            </w:r>
            <w:proofErr w:type="spellStart"/>
            <w:r>
              <w:rPr>
                <w:sz w:val="28"/>
                <w:szCs w:val="28"/>
              </w:rPr>
              <w:t>nghĩ</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vở</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tập</w:t>
            </w:r>
            <w:proofErr w:type="spellEnd"/>
          </w:p>
          <w:p w14:paraId="67C105BA" w14:textId="77777777" w:rsidR="00A923F8" w:rsidRDefault="00000000">
            <w:pPr>
              <w:spacing w:after="0" w:line="360" w:lineRule="auto"/>
              <w:rPr>
                <w:sz w:val="28"/>
                <w:szCs w:val="28"/>
              </w:rPr>
            </w:pPr>
            <w:r>
              <w:rPr>
                <w:sz w:val="28"/>
                <w:szCs w:val="28"/>
              </w:rPr>
              <w:t>(</w:t>
            </w:r>
            <w:proofErr w:type="spellStart"/>
            <w:r>
              <w:rPr>
                <w:sz w:val="28"/>
                <w:szCs w:val="28"/>
              </w:rPr>
              <w:t>Gợi</w:t>
            </w:r>
            <w:proofErr w:type="spellEnd"/>
            <w:r>
              <w:rPr>
                <w:sz w:val="28"/>
                <w:szCs w:val="28"/>
              </w:rPr>
              <w:t xml:space="preserve"> ý </w:t>
            </w:r>
            <w:proofErr w:type="spellStart"/>
            <w:r>
              <w:rPr>
                <w:sz w:val="28"/>
                <w:szCs w:val="28"/>
              </w:rPr>
              <w:t>đáp</w:t>
            </w:r>
            <w:proofErr w:type="spellEnd"/>
            <w:r>
              <w:rPr>
                <w:sz w:val="28"/>
                <w:szCs w:val="28"/>
              </w:rPr>
              <w:t xml:space="preserve"> </w:t>
            </w:r>
            <w:proofErr w:type="spellStart"/>
            <w:r>
              <w:rPr>
                <w:sz w:val="28"/>
                <w:szCs w:val="28"/>
              </w:rPr>
              <w:t>án</w:t>
            </w:r>
            <w:proofErr w:type="spellEnd"/>
            <w:r>
              <w:rPr>
                <w:sz w:val="28"/>
                <w:szCs w:val="28"/>
              </w:rPr>
              <w:t xml:space="preserve">: </w:t>
            </w:r>
          </w:p>
          <w:p w14:paraId="7305AF32" w14:textId="77777777" w:rsidR="00A923F8" w:rsidRDefault="00000000">
            <w:pPr>
              <w:spacing w:after="0" w:line="360" w:lineRule="auto"/>
              <w:rPr>
                <w:sz w:val="28"/>
                <w:szCs w:val="28"/>
              </w:rPr>
            </w:pPr>
            <w:proofErr w:type="spellStart"/>
            <w:r>
              <w:rPr>
                <w:sz w:val="28"/>
                <w:szCs w:val="28"/>
              </w:rPr>
              <w:t>Câu</w:t>
            </w:r>
            <w:proofErr w:type="spellEnd"/>
            <w:r>
              <w:rPr>
                <w:sz w:val="28"/>
                <w:szCs w:val="28"/>
              </w:rPr>
              <w:t xml:space="preserve"> 1 </w:t>
            </w:r>
            <w:proofErr w:type="spellStart"/>
            <w:r>
              <w:rPr>
                <w:sz w:val="28"/>
                <w:szCs w:val="28"/>
              </w:rPr>
              <w:t>trong</w:t>
            </w:r>
            <w:proofErr w:type="spellEnd"/>
            <w:r>
              <w:rPr>
                <w:sz w:val="28"/>
                <w:szCs w:val="28"/>
              </w:rPr>
              <w:t xml:space="preserve"> logo </w:t>
            </w:r>
            <w:proofErr w:type="spellStart"/>
            <w:r>
              <w:rPr>
                <w:sz w:val="28"/>
                <w:szCs w:val="28"/>
              </w:rPr>
              <w:t>hỏi</w:t>
            </w:r>
            <w:proofErr w:type="spellEnd"/>
            <w:r>
              <w:rPr>
                <w:sz w:val="28"/>
                <w:szCs w:val="28"/>
              </w:rPr>
              <w:t xml:space="preserve"> </w:t>
            </w:r>
            <w:proofErr w:type="spellStart"/>
            <w:r>
              <w:rPr>
                <w:sz w:val="28"/>
                <w:szCs w:val="28"/>
              </w:rPr>
              <w:t>trang</w:t>
            </w:r>
            <w:proofErr w:type="spellEnd"/>
            <w:r>
              <w:rPr>
                <w:sz w:val="28"/>
                <w:szCs w:val="28"/>
              </w:rPr>
              <w:t xml:space="preserve"> 96 SGK (</w:t>
            </w:r>
            <w:proofErr w:type="spellStart"/>
            <w:r>
              <w:rPr>
                <w:sz w:val="28"/>
                <w:szCs w:val="28"/>
              </w:rPr>
              <w:t>tương</w:t>
            </w:r>
            <w:proofErr w:type="spellEnd"/>
            <w:r>
              <w:rPr>
                <w:sz w:val="28"/>
                <w:szCs w:val="28"/>
              </w:rPr>
              <w:t xml:space="preserve"> </w:t>
            </w:r>
            <w:proofErr w:type="spellStart"/>
            <w:r>
              <w:rPr>
                <w:sz w:val="28"/>
                <w:szCs w:val="28"/>
              </w:rPr>
              <w:t>ứng</w:t>
            </w:r>
            <w:proofErr w:type="spellEnd"/>
            <w:r>
              <w:rPr>
                <w:sz w:val="28"/>
                <w:szCs w:val="28"/>
              </w:rPr>
              <w:t xml:space="preserve"> </w:t>
            </w:r>
            <w:proofErr w:type="spellStart"/>
            <w:r>
              <w:rPr>
                <w:sz w:val="28"/>
                <w:szCs w:val="28"/>
              </w:rPr>
              <w:t>câu</w:t>
            </w:r>
            <w:proofErr w:type="spellEnd"/>
            <w:r>
              <w:rPr>
                <w:sz w:val="28"/>
                <w:szCs w:val="28"/>
              </w:rPr>
              <w:t xml:space="preserve"> 3a </w:t>
            </w:r>
            <w:proofErr w:type="spellStart"/>
            <w:r>
              <w:rPr>
                <w:sz w:val="28"/>
                <w:szCs w:val="28"/>
              </w:rPr>
              <w:t>Bài</w:t>
            </w:r>
            <w:proofErr w:type="spellEnd"/>
            <w:r>
              <w:rPr>
                <w:sz w:val="28"/>
                <w:szCs w:val="28"/>
              </w:rPr>
              <w:t xml:space="preserve"> 23 VBT): </w:t>
            </w:r>
            <w:proofErr w:type="spellStart"/>
            <w:r>
              <w:rPr>
                <w:sz w:val="28"/>
                <w:szCs w:val="28"/>
              </w:rPr>
              <w:t>Cỏ</w:t>
            </w:r>
            <w:proofErr w:type="spellEnd"/>
            <w:r>
              <w:rPr>
                <w:sz w:val="28"/>
                <w:szCs w:val="28"/>
              </w:rPr>
              <w:t xml:space="preserve"> -&gt; </w:t>
            </w:r>
            <w:proofErr w:type="spellStart"/>
            <w:r>
              <w:rPr>
                <w:sz w:val="28"/>
                <w:szCs w:val="28"/>
              </w:rPr>
              <w:t>Chuột</w:t>
            </w:r>
            <w:proofErr w:type="spellEnd"/>
            <w:r>
              <w:rPr>
                <w:sz w:val="28"/>
                <w:szCs w:val="28"/>
              </w:rPr>
              <w:t xml:space="preserve"> -&gt;Cú </w:t>
            </w:r>
          </w:p>
          <w:p w14:paraId="3C1F1051" w14:textId="77777777" w:rsidR="00A923F8" w:rsidRDefault="00000000">
            <w:pPr>
              <w:spacing w:after="0" w:line="360" w:lineRule="auto"/>
              <w:rPr>
                <w:sz w:val="28"/>
                <w:szCs w:val="28"/>
              </w:rPr>
            </w:pPr>
            <w:proofErr w:type="spellStart"/>
            <w:r>
              <w:rPr>
                <w:sz w:val="28"/>
                <w:szCs w:val="28"/>
              </w:rPr>
              <w:t>Dân</w:t>
            </w:r>
            <w:proofErr w:type="spellEnd"/>
            <w:r>
              <w:rPr>
                <w:sz w:val="28"/>
                <w:szCs w:val="28"/>
              </w:rPr>
              <w:t xml:space="preserve"> </w:t>
            </w:r>
            <w:proofErr w:type="spellStart"/>
            <w:r>
              <w:rPr>
                <w:sz w:val="28"/>
                <w:szCs w:val="28"/>
              </w:rPr>
              <w:t>làng</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phá</w:t>
            </w:r>
            <w:proofErr w:type="spellEnd"/>
            <w:r>
              <w:rPr>
                <w:sz w:val="28"/>
                <w:szCs w:val="28"/>
              </w:rPr>
              <w:t xml:space="preserve"> </w:t>
            </w:r>
            <w:proofErr w:type="spellStart"/>
            <w:r>
              <w:rPr>
                <w:sz w:val="28"/>
                <w:szCs w:val="28"/>
              </w:rPr>
              <w:t>huỷ</w:t>
            </w:r>
            <w:proofErr w:type="spellEnd"/>
            <w:r>
              <w:rPr>
                <w:sz w:val="28"/>
                <w:szCs w:val="28"/>
              </w:rPr>
              <w:t xml:space="preserve"> </w:t>
            </w:r>
            <w:proofErr w:type="spellStart"/>
            <w:r>
              <w:rPr>
                <w:sz w:val="28"/>
                <w:szCs w:val="28"/>
              </w:rPr>
              <w:t>mắt</w:t>
            </w:r>
            <w:proofErr w:type="spellEnd"/>
            <w:r>
              <w:rPr>
                <w:sz w:val="28"/>
                <w:szCs w:val="28"/>
              </w:rPr>
              <w:t xml:space="preserve"> </w:t>
            </w:r>
            <w:proofErr w:type="spellStart"/>
            <w:r>
              <w:rPr>
                <w:sz w:val="28"/>
                <w:szCs w:val="28"/>
              </w:rPr>
              <w:t>xích</w:t>
            </w:r>
            <w:proofErr w:type="spellEnd"/>
            <w:r>
              <w:rPr>
                <w:sz w:val="28"/>
                <w:szCs w:val="28"/>
              </w:rPr>
              <w:t xml:space="preserve"> </w:t>
            </w:r>
            <w:proofErr w:type="spellStart"/>
            <w:r>
              <w:rPr>
                <w:sz w:val="28"/>
                <w:szCs w:val="28"/>
              </w:rPr>
              <w:t>thứ</w:t>
            </w:r>
            <w:proofErr w:type="spellEnd"/>
            <w:r>
              <w:rPr>
                <w:sz w:val="28"/>
                <w:szCs w:val="28"/>
              </w:rPr>
              <w:t xml:space="preserve"> </w:t>
            </w:r>
            <w:proofErr w:type="spellStart"/>
            <w:r>
              <w:rPr>
                <w:sz w:val="28"/>
                <w:szCs w:val="28"/>
              </w:rPr>
              <w:t>ba</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cú</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đuổi</w:t>
            </w:r>
            <w:proofErr w:type="spellEnd"/>
            <w:r>
              <w:rPr>
                <w:sz w:val="28"/>
                <w:szCs w:val="28"/>
              </w:rPr>
              <w:t xml:space="preserve"> </w:t>
            </w:r>
            <w:proofErr w:type="spellStart"/>
            <w:r>
              <w:rPr>
                <w:sz w:val="28"/>
                <w:szCs w:val="28"/>
              </w:rPr>
              <w:t>đi</w:t>
            </w:r>
            <w:proofErr w:type="spellEnd"/>
            <w:r>
              <w:rPr>
                <w:sz w:val="28"/>
                <w:szCs w:val="28"/>
              </w:rPr>
              <w:t xml:space="preserve">). Hậu </w:t>
            </w:r>
            <w:proofErr w:type="spellStart"/>
            <w:r>
              <w:rPr>
                <w:sz w:val="28"/>
                <w:szCs w:val="28"/>
              </w:rPr>
              <w:t>quả</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chuột</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hết</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cỏ</w:t>
            </w:r>
            <w:proofErr w:type="spellEnd"/>
            <w:r>
              <w:rPr>
                <w:sz w:val="28"/>
                <w:szCs w:val="28"/>
              </w:rPr>
              <w:t xml:space="preserve">. </w:t>
            </w:r>
            <w:proofErr w:type="spellStart"/>
            <w:r>
              <w:rPr>
                <w:sz w:val="28"/>
                <w:szCs w:val="28"/>
              </w:rPr>
              <w:t>Đàn</w:t>
            </w:r>
            <w:proofErr w:type="spellEnd"/>
            <w:r>
              <w:rPr>
                <w:sz w:val="28"/>
                <w:szCs w:val="28"/>
              </w:rPr>
              <w:t xml:space="preserve"> </w:t>
            </w:r>
            <w:proofErr w:type="spellStart"/>
            <w:r>
              <w:rPr>
                <w:sz w:val="28"/>
                <w:szCs w:val="28"/>
              </w:rPr>
              <w:t>bò</w:t>
            </w:r>
            <w:proofErr w:type="spellEnd"/>
            <w:r>
              <w:rPr>
                <w:sz w:val="28"/>
                <w:szCs w:val="28"/>
              </w:rPr>
              <w:t xml:space="preserve"> </w:t>
            </w:r>
            <w:proofErr w:type="spellStart"/>
            <w:r>
              <w:rPr>
                <w:sz w:val="28"/>
                <w:szCs w:val="28"/>
              </w:rPr>
              <w:t>thiếu</w:t>
            </w:r>
            <w:proofErr w:type="spellEnd"/>
            <w:r>
              <w:rPr>
                <w:sz w:val="28"/>
                <w:szCs w:val="28"/>
              </w:rPr>
              <w:t xml:space="preserve"> </w:t>
            </w:r>
            <w:proofErr w:type="spellStart"/>
            <w:r>
              <w:rPr>
                <w:sz w:val="28"/>
                <w:szCs w:val="28"/>
              </w:rPr>
              <w:t>cỏ</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nên</w:t>
            </w:r>
            <w:proofErr w:type="spellEnd"/>
            <w:r>
              <w:rPr>
                <w:sz w:val="28"/>
                <w:szCs w:val="28"/>
              </w:rPr>
              <w:t xml:space="preserve"> </w:t>
            </w:r>
            <w:proofErr w:type="spellStart"/>
            <w:r>
              <w:rPr>
                <w:sz w:val="28"/>
                <w:szCs w:val="28"/>
              </w:rPr>
              <w:t>gầy</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ít</w:t>
            </w:r>
            <w:proofErr w:type="spellEnd"/>
            <w:r>
              <w:rPr>
                <w:sz w:val="28"/>
                <w:szCs w:val="28"/>
              </w:rPr>
              <w:t xml:space="preserve"> </w:t>
            </w:r>
            <w:proofErr w:type="spellStart"/>
            <w:r>
              <w:rPr>
                <w:sz w:val="28"/>
                <w:szCs w:val="28"/>
              </w:rPr>
              <w:t>sữa</w:t>
            </w:r>
            <w:proofErr w:type="spellEnd"/>
            <w:r>
              <w:rPr>
                <w:sz w:val="28"/>
                <w:szCs w:val="28"/>
              </w:rPr>
              <w:t xml:space="preserve">. </w:t>
            </w:r>
            <w:proofErr w:type="spellStart"/>
            <w:r>
              <w:rPr>
                <w:sz w:val="28"/>
                <w:szCs w:val="28"/>
              </w:rPr>
              <w:t>Câu</w:t>
            </w:r>
            <w:proofErr w:type="spellEnd"/>
            <w:r>
              <w:rPr>
                <w:sz w:val="28"/>
                <w:szCs w:val="28"/>
              </w:rPr>
              <w:t xml:space="preserve"> 2.: </w:t>
            </w:r>
            <w:proofErr w:type="spellStart"/>
            <w:r>
              <w:rPr>
                <w:sz w:val="28"/>
                <w:szCs w:val="28"/>
              </w:rPr>
              <w:t>Để</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cân</w:t>
            </w:r>
            <w:proofErr w:type="spellEnd"/>
            <w:r>
              <w:rPr>
                <w:sz w:val="28"/>
                <w:szCs w:val="28"/>
              </w:rPr>
              <w:t xml:space="preserve"> </w:t>
            </w:r>
            <w:proofErr w:type="spellStart"/>
            <w:r>
              <w:rPr>
                <w:sz w:val="28"/>
                <w:szCs w:val="28"/>
              </w:rPr>
              <w:lastRenderedPageBreak/>
              <w:t>bằng</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làng</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cú</w:t>
            </w:r>
            <w:proofErr w:type="spellEnd"/>
            <w:r>
              <w:rPr>
                <w:sz w:val="28"/>
                <w:szCs w:val="28"/>
              </w:rPr>
              <w:t xml:space="preserve"> quay </w:t>
            </w:r>
            <w:proofErr w:type="spellStart"/>
            <w:r>
              <w:rPr>
                <w:sz w:val="28"/>
                <w:szCs w:val="28"/>
              </w:rPr>
              <w:t>trở</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sống</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hốc</w:t>
            </w:r>
            <w:proofErr w:type="spellEnd"/>
            <w:r>
              <w:rPr>
                <w:sz w:val="28"/>
                <w:szCs w:val="28"/>
              </w:rPr>
              <w:t xml:space="preserve"> </w:t>
            </w:r>
            <w:proofErr w:type="spellStart"/>
            <w:r>
              <w:rPr>
                <w:sz w:val="28"/>
                <w:szCs w:val="28"/>
              </w:rPr>
              <w:t>cây</w:t>
            </w:r>
            <w:proofErr w:type="spellEnd"/>
            <w:r>
              <w:rPr>
                <w:sz w:val="28"/>
                <w:szCs w:val="28"/>
              </w:rPr>
              <w:t xml:space="preserve"> ở </w:t>
            </w:r>
            <w:proofErr w:type="spellStart"/>
            <w:r>
              <w:rPr>
                <w:sz w:val="28"/>
                <w:szCs w:val="28"/>
              </w:rPr>
              <w:t>bìa</w:t>
            </w:r>
            <w:proofErr w:type="spellEnd"/>
            <w:r>
              <w:rPr>
                <w:sz w:val="28"/>
                <w:szCs w:val="28"/>
              </w:rPr>
              <w:t xml:space="preserve"> </w:t>
            </w:r>
            <w:proofErr w:type="spellStart"/>
            <w:r>
              <w:rPr>
                <w:sz w:val="28"/>
                <w:szCs w:val="28"/>
              </w:rPr>
              <w:t>rừng</w:t>
            </w:r>
            <w:proofErr w:type="spellEnd"/>
            <w:r>
              <w:rPr>
                <w:sz w:val="28"/>
                <w:szCs w:val="28"/>
              </w:rPr>
              <w:t xml:space="preserve">.) </w:t>
            </w:r>
          </w:p>
          <w:p w14:paraId="0EC1D6B6" w14:textId="77777777" w:rsidR="00A923F8" w:rsidRDefault="00000000">
            <w:pPr>
              <w:spacing w:after="0" w:line="360"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w:t>
            </w:r>
            <w:proofErr w:type="spellEnd"/>
            <w:r>
              <w:rPr>
                <w:sz w:val="28"/>
                <w:szCs w:val="28"/>
              </w:rPr>
              <w:t xml:space="preserve"> sung (</w:t>
            </w:r>
            <w:proofErr w:type="spellStart"/>
            <w:r>
              <w:rPr>
                <w:sz w:val="28"/>
                <w:szCs w:val="28"/>
              </w:rPr>
              <w:t>nếu</w:t>
            </w:r>
            <w:proofErr w:type="spellEnd"/>
            <w:r>
              <w:rPr>
                <w:sz w:val="28"/>
                <w:szCs w:val="28"/>
              </w:rPr>
              <w:t xml:space="preserve"> có).</w:t>
            </w:r>
          </w:p>
        </w:tc>
        <w:tc>
          <w:tcPr>
            <w:tcW w:w="4546" w:type="dxa"/>
            <w:gridSpan w:val="2"/>
          </w:tcPr>
          <w:p w14:paraId="3D56AB15" w14:textId="77777777" w:rsidR="00A923F8" w:rsidRDefault="00000000">
            <w:pPr>
              <w:spacing w:after="0" w:line="360" w:lineRule="auto"/>
              <w:rPr>
                <w:sz w:val="28"/>
                <w:szCs w:val="28"/>
              </w:rPr>
            </w:pPr>
            <w:r>
              <w:rPr>
                <w:sz w:val="28"/>
                <w:szCs w:val="28"/>
              </w:rPr>
              <w:lastRenderedPageBreak/>
              <w:t xml:space="preserve">  </w:t>
            </w:r>
          </w:p>
          <w:p w14:paraId="40EE097D" w14:textId="77777777" w:rsidR="00A923F8" w:rsidRDefault="00A923F8">
            <w:pPr>
              <w:spacing w:after="0" w:line="360" w:lineRule="auto"/>
              <w:rPr>
                <w:sz w:val="28"/>
                <w:szCs w:val="28"/>
              </w:rPr>
            </w:pPr>
          </w:p>
          <w:p w14:paraId="06EED77B" w14:textId="77777777" w:rsidR="00A923F8" w:rsidRDefault="00A923F8">
            <w:pPr>
              <w:spacing w:after="0" w:line="360" w:lineRule="auto"/>
              <w:rPr>
                <w:sz w:val="28"/>
                <w:szCs w:val="28"/>
              </w:rPr>
            </w:pPr>
          </w:p>
          <w:p w14:paraId="13CD3FB6" w14:textId="77777777" w:rsidR="00A923F8" w:rsidRDefault="00A923F8">
            <w:pPr>
              <w:spacing w:after="0" w:line="360" w:lineRule="auto"/>
              <w:rPr>
                <w:sz w:val="28"/>
                <w:szCs w:val="28"/>
              </w:rPr>
            </w:pPr>
          </w:p>
          <w:p w14:paraId="4411DB2B" w14:textId="77777777" w:rsidR="00A923F8" w:rsidRDefault="00A923F8">
            <w:pPr>
              <w:spacing w:after="0" w:line="360" w:lineRule="auto"/>
              <w:rPr>
                <w:sz w:val="28"/>
                <w:szCs w:val="28"/>
              </w:rPr>
            </w:pPr>
          </w:p>
          <w:p w14:paraId="7C11E758" w14:textId="77777777" w:rsidR="00A923F8" w:rsidRDefault="00A923F8">
            <w:pPr>
              <w:spacing w:after="0" w:line="360" w:lineRule="auto"/>
              <w:rPr>
                <w:sz w:val="28"/>
                <w:szCs w:val="28"/>
              </w:rPr>
            </w:pPr>
          </w:p>
          <w:p w14:paraId="55E51C4B" w14:textId="77777777" w:rsidR="00A923F8" w:rsidRDefault="00A923F8">
            <w:pPr>
              <w:spacing w:after="0" w:line="360" w:lineRule="auto"/>
              <w:rPr>
                <w:sz w:val="28"/>
                <w:szCs w:val="28"/>
              </w:rPr>
            </w:pPr>
          </w:p>
          <w:p w14:paraId="517B56DE" w14:textId="77777777" w:rsidR="00A923F8" w:rsidRDefault="00000000">
            <w:pPr>
              <w:spacing w:after="0" w:line="360" w:lineRule="auto"/>
              <w:rPr>
                <w:sz w:val="28"/>
                <w:szCs w:val="28"/>
              </w:rPr>
            </w:pPr>
            <w:r>
              <w:rPr>
                <w:sz w:val="28"/>
                <w:szCs w:val="28"/>
              </w:rPr>
              <w:t xml:space="preserve">- HS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thông</w:t>
            </w:r>
            <w:proofErr w:type="spellEnd"/>
            <w:r>
              <w:rPr>
                <w:sz w:val="28"/>
                <w:szCs w:val="28"/>
              </w:rPr>
              <w:t xml:space="preserve"> tin </w:t>
            </w:r>
            <w:proofErr w:type="spellStart"/>
            <w:r>
              <w:rPr>
                <w:sz w:val="28"/>
                <w:szCs w:val="28"/>
              </w:rPr>
              <w:t>và</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sgk</w:t>
            </w:r>
            <w:proofErr w:type="spellEnd"/>
            <w:r>
              <w:rPr>
                <w:sz w:val="28"/>
                <w:szCs w:val="28"/>
              </w:rPr>
              <w:t>.</w:t>
            </w:r>
          </w:p>
          <w:p w14:paraId="03C05287" w14:textId="77777777" w:rsidR="00A923F8" w:rsidRDefault="00A923F8">
            <w:pPr>
              <w:spacing w:after="0" w:line="360" w:lineRule="auto"/>
              <w:rPr>
                <w:sz w:val="28"/>
                <w:szCs w:val="28"/>
              </w:rPr>
            </w:pPr>
          </w:p>
          <w:p w14:paraId="042AAA49" w14:textId="77777777" w:rsidR="00A923F8" w:rsidRDefault="00000000">
            <w:pPr>
              <w:spacing w:after="0" w:line="360" w:lineRule="auto"/>
              <w:rPr>
                <w:sz w:val="28"/>
                <w:szCs w:val="28"/>
              </w:rPr>
            </w:pPr>
            <w:r>
              <w:rPr>
                <w:sz w:val="28"/>
                <w:szCs w:val="28"/>
              </w:rPr>
              <w:t xml:space="preserve">- 2-3 </w:t>
            </w:r>
            <w:proofErr w:type="spellStart"/>
            <w:r>
              <w:rPr>
                <w:sz w:val="28"/>
                <w:szCs w:val="28"/>
              </w:rPr>
              <w:t>em</w:t>
            </w:r>
            <w:proofErr w:type="spellEnd"/>
            <w:r>
              <w:rPr>
                <w:sz w:val="28"/>
                <w:szCs w:val="28"/>
              </w:rPr>
              <w:t xml:space="preserve"> </w:t>
            </w:r>
            <w:proofErr w:type="spellStart"/>
            <w:r>
              <w:rPr>
                <w:sz w:val="28"/>
                <w:szCs w:val="28"/>
              </w:rPr>
              <w:t>đóng</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kể</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chuyện</w:t>
            </w:r>
            <w:proofErr w:type="spellEnd"/>
            <w:r>
              <w:rPr>
                <w:sz w:val="28"/>
                <w:szCs w:val="28"/>
              </w:rPr>
              <w:t>.</w:t>
            </w:r>
          </w:p>
          <w:p w14:paraId="73D3708F" w14:textId="77777777" w:rsidR="00A923F8" w:rsidRDefault="00A923F8">
            <w:pPr>
              <w:spacing w:after="0" w:line="360" w:lineRule="auto"/>
              <w:rPr>
                <w:sz w:val="28"/>
                <w:szCs w:val="28"/>
              </w:rPr>
            </w:pPr>
          </w:p>
          <w:p w14:paraId="11920714" w14:textId="77777777" w:rsidR="00A923F8" w:rsidRDefault="00000000">
            <w:pPr>
              <w:spacing w:after="0" w:line="360" w:lineRule="auto"/>
              <w:rPr>
                <w:sz w:val="28"/>
                <w:szCs w:val="28"/>
              </w:rPr>
            </w:pPr>
            <w:r>
              <w:rPr>
                <w:sz w:val="28"/>
                <w:szCs w:val="28"/>
              </w:rPr>
              <w:lastRenderedPageBreak/>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w:t>
            </w:r>
          </w:p>
          <w:p w14:paraId="2A2637C0" w14:textId="77777777" w:rsidR="00A923F8" w:rsidRDefault="00A923F8">
            <w:pPr>
              <w:spacing w:after="0" w:line="360" w:lineRule="auto"/>
              <w:rPr>
                <w:sz w:val="28"/>
                <w:szCs w:val="28"/>
              </w:rPr>
            </w:pPr>
          </w:p>
          <w:p w14:paraId="17357E0B" w14:textId="77777777" w:rsidR="00A923F8" w:rsidRDefault="00A923F8">
            <w:pPr>
              <w:spacing w:after="0" w:line="360" w:lineRule="auto"/>
              <w:rPr>
                <w:sz w:val="28"/>
                <w:szCs w:val="28"/>
              </w:rPr>
            </w:pPr>
          </w:p>
          <w:p w14:paraId="7A3135CC" w14:textId="77777777" w:rsidR="00A923F8" w:rsidRDefault="00A923F8">
            <w:pPr>
              <w:spacing w:after="0" w:line="360" w:lineRule="auto"/>
              <w:rPr>
                <w:sz w:val="28"/>
                <w:szCs w:val="28"/>
              </w:rPr>
            </w:pPr>
          </w:p>
          <w:p w14:paraId="4CE9D017" w14:textId="77777777" w:rsidR="00A923F8" w:rsidRDefault="00A923F8">
            <w:pPr>
              <w:spacing w:after="0" w:line="360" w:lineRule="auto"/>
              <w:rPr>
                <w:sz w:val="28"/>
                <w:szCs w:val="28"/>
              </w:rPr>
            </w:pPr>
          </w:p>
          <w:p w14:paraId="40E0DB4C" w14:textId="77777777" w:rsidR="00A923F8" w:rsidRDefault="00A923F8">
            <w:pPr>
              <w:spacing w:after="0" w:line="360" w:lineRule="auto"/>
              <w:rPr>
                <w:sz w:val="28"/>
                <w:szCs w:val="28"/>
              </w:rPr>
            </w:pPr>
          </w:p>
          <w:p w14:paraId="0D49BD64" w14:textId="77777777" w:rsidR="00A923F8" w:rsidRDefault="00000000">
            <w:pPr>
              <w:spacing w:after="0" w:line="360"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w:t>
            </w:r>
          </w:p>
          <w:p w14:paraId="60F36371" w14:textId="77777777" w:rsidR="00A923F8" w:rsidRDefault="00A923F8">
            <w:pPr>
              <w:spacing w:after="0" w:line="360" w:lineRule="auto"/>
              <w:rPr>
                <w:sz w:val="28"/>
                <w:szCs w:val="28"/>
              </w:rPr>
            </w:pPr>
          </w:p>
          <w:p w14:paraId="743AD624" w14:textId="77777777" w:rsidR="00A923F8" w:rsidRDefault="00A923F8">
            <w:pPr>
              <w:spacing w:after="0" w:line="360" w:lineRule="auto"/>
              <w:rPr>
                <w:sz w:val="28"/>
                <w:szCs w:val="28"/>
              </w:rPr>
            </w:pPr>
          </w:p>
          <w:p w14:paraId="10361918" w14:textId="77777777" w:rsidR="00A923F8" w:rsidRDefault="00A923F8">
            <w:pPr>
              <w:spacing w:after="0" w:line="360" w:lineRule="auto"/>
              <w:rPr>
                <w:sz w:val="28"/>
                <w:szCs w:val="28"/>
              </w:rPr>
            </w:pPr>
          </w:p>
          <w:p w14:paraId="066D647F" w14:textId="77777777" w:rsidR="00A923F8" w:rsidRDefault="00A923F8">
            <w:pPr>
              <w:spacing w:after="0" w:line="360" w:lineRule="auto"/>
              <w:rPr>
                <w:sz w:val="28"/>
                <w:szCs w:val="28"/>
              </w:rPr>
            </w:pPr>
          </w:p>
          <w:p w14:paraId="2DB50726" w14:textId="77777777" w:rsidR="00A923F8" w:rsidRDefault="00A923F8">
            <w:pPr>
              <w:spacing w:after="0" w:line="360" w:lineRule="auto"/>
              <w:rPr>
                <w:sz w:val="28"/>
                <w:szCs w:val="28"/>
              </w:rPr>
            </w:pPr>
          </w:p>
          <w:p w14:paraId="14DFFA53" w14:textId="77777777" w:rsidR="00A923F8" w:rsidRDefault="00000000">
            <w:pPr>
              <w:spacing w:after="0" w:line="360" w:lineRule="auto"/>
              <w:rPr>
                <w:sz w:val="28"/>
                <w:szCs w:val="28"/>
              </w:rPr>
            </w:pPr>
            <w:r>
              <w:rPr>
                <w:sz w:val="28"/>
                <w:szCs w:val="28"/>
              </w:rPr>
              <w:t xml:space="preserve">-  Hs </w:t>
            </w:r>
            <w:proofErr w:type="spellStart"/>
            <w:r>
              <w:rPr>
                <w:sz w:val="28"/>
                <w:szCs w:val="28"/>
              </w:rPr>
              <w:t>suy</w:t>
            </w:r>
            <w:proofErr w:type="spellEnd"/>
            <w:r>
              <w:rPr>
                <w:sz w:val="28"/>
                <w:szCs w:val="28"/>
              </w:rPr>
              <w:t xml:space="preserve"> </w:t>
            </w:r>
            <w:proofErr w:type="spellStart"/>
            <w:r>
              <w:rPr>
                <w:sz w:val="28"/>
                <w:szCs w:val="28"/>
              </w:rPr>
              <w:t>nghĩ</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p>
          <w:p w14:paraId="6F92FA7F" w14:textId="77777777" w:rsidR="00A923F8" w:rsidRDefault="00A923F8">
            <w:pPr>
              <w:spacing w:after="0" w:line="360" w:lineRule="auto"/>
              <w:rPr>
                <w:sz w:val="28"/>
                <w:szCs w:val="28"/>
              </w:rPr>
            </w:pPr>
          </w:p>
          <w:p w14:paraId="74A0CAC0" w14:textId="77777777" w:rsidR="00A923F8" w:rsidRDefault="00A923F8">
            <w:pPr>
              <w:spacing w:after="0" w:line="360" w:lineRule="auto"/>
              <w:rPr>
                <w:sz w:val="28"/>
                <w:szCs w:val="28"/>
              </w:rPr>
            </w:pPr>
          </w:p>
          <w:p w14:paraId="578F2840" w14:textId="77777777" w:rsidR="00A923F8" w:rsidRDefault="00A923F8">
            <w:pPr>
              <w:spacing w:after="0" w:line="360" w:lineRule="auto"/>
              <w:rPr>
                <w:sz w:val="28"/>
                <w:szCs w:val="28"/>
              </w:rPr>
            </w:pPr>
          </w:p>
          <w:p w14:paraId="2A080CDF" w14:textId="77777777" w:rsidR="00A923F8" w:rsidRDefault="00000000">
            <w:pPr>
              <w:spacing w:after="0" w:line="360" w:lineRule="auto"/>
              <w:rPr>
                <w:sz w:val="28"/>
                <w:szCs w:val="28"/>
              </w:rPr>
            </w:pPr>
            <w:r>
              <w:rPr>
                <w:sz w:val="28"/>
                <w:szCs w:val="28"/>
              </w:rPr>
              <w:t xml:space="preserve">- HS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w:t>
            </w:r>
          </w:p>
          <w:p w14:paraId="11E296E3" w14:textId="77777777" w:rsidR="00A923F8" w:rsidRDefault="00A923F8">
            <w:pPr>
              <w:spacing w:after="0" w:line="360" w:lineRule="auto"/>
              <w:rPr>
                <w:sz w:val="28"/>
                <w:szCs w:val="28"/>
              </w:rPr>
            </w:pPr>
          </w:p>
          <w:p w14:paraId="3CC34E11" w14:textId="77777777" w:rsidR="00A923F8" w:rsidRDefault="00A923F8">
            <w:pPr>
              <w:spacing w:after="0" w:line="360" w:lineRule="auto"/>
              <w:rPr>
                <w:sz w:val="28"/>
                <w:szCs w:val="28"/>
              </w:rPr>
            </w:pPr>
          </w:p>
          <w:p w14:paraId="2B96C695" w14:textId="77777777" w:rsidR="00A923F8" w:rsidRDefault="00000000">
            <w:pPr>
              <w:spacing w:after="0" w:line="360" w:lineRule="auto"/>
              <w:rPr>
                <w:sz w:val="28"/>
                <w:szCs w:val="28"/>
              </w:rPr>
            </w:pPr>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cácbạn</w:t>
            </w:r>
            <w:proofErr w:type="spellEnd"/>
            <w:r>
              <w:rPr>
                <w:sz w:val="28"/>
                <w:szCs w:val="28"/>
              </w:rPr>
              <w:t xml:space="preserve"> </w:t>
            </w:r>
            <w:proofErr w:type="spellStart"/>
            <w:r>
              <w:rPr>
                <w:sz w:val="28"/>
                <w:szCs w:val="28"/>
              </w:rPr>
              <w:t>còn</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bổ</w:t>
            </w:r>
            <w:proofErr w:type="spellEnd"/>
            <w:r>
              <w:rPr>
                <w:sz w:val="28"/>
                <w:szCs w:val="28"/>
              </w:rPr>
              <w:t xml:space="preserve"> sung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w:t>
            </w:r>
          </w:p>
          <w:p w14:paraId="524D04E4" w14:textId="77777777" w:rsidR="00A923F8" w:rsidRDefault="00A923F8">
            <w:pPr>
              <w:spacing w:after="0" w:line="360" w:lineRule="auto"/>
              <w:rPr>
                <w:sz w:val="28"/>
                <w:szCs w:val="28"/>
              </w:rPr>
            </w:pPr>
          </w:p>
          <w:p w14:paraId="6FC17298" w14:textId="77777777" w:rsidR="00A923F8" w:rsidRDefault="00A923F8">
            <w:pPr>
              <w:spacing w:after="0" w:line="360" w:lineRule="auto"/>
              <w:rPr>
                <w:sz w:val="28"/>
                <w:szCs w:val="28"/>
              </w:rPr>
            </w:pPr>
          </w:p>
          <w:p w14:paraId="6B563444" w14:textId="77777777" w:rsidR="00A923F8" w:rsidRDefault="00000000">
            <w:pPr>
              <w:spacing w:after="0" w:line="360"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w:t>
            </w:r>
          </w:p>
        </w:tc>
      </w:tr>
      <w:tr w:rsidR="00A923F8" w14:paraId="7D19C42C" w14:textId="77777777">
        <w:tc>
          <w:tcPr>
            <w:tcW w:w="9350" w:type="dxa"/>
            <w:gridSpan w:val="3"/>
          </w:tcPr>
          <w:p w14:paraId="1908AE77" w14:textId="77777777" w:rsidR="00A923F8" w:rsidRDefault="00000000">
            <w:pPr>
              <w:spacing w:after="0" w:line="360" w:lineRule="auto"/>
              <w:jc w:val="center"/>
              <w:rPr>
                <w:b/>
                <w:sz w:val="28"/>
                <w:szCs w:val="28"/>
              </w:rPr>
            </w:pPr>
            <w:proofErr w:type="spellStart"/>
            <w:r>
              <w:rPr>
                <w:b/>
                <w:sz w:val="28"/>
                <w:szCs w:val="28"/>
              </w:rPr>
              <w:lastRenderedPageBreak/>
              <w:t>Tiết</w:t>
            </w:r>
            <w:proofErr w:type="spellEnd"/>
            <w:r>
              <w:rPr>
                <w:b/>
                <w:sz w:val="28"/>
                <w:szCs w:val="28"/>
              </w:rPr>
              <w:t xml:space="preserve"> 3</w:t>
            </w:r>
          </w:p>
        </w:tc>
      </w:tr>
      <w:tr w:rsidR="00A923F8" w14:paraId="67B458FA" w14:textId="77777777">
        <w:tc>
          <w:tcPr>
            <w:tcW w:w="4804" w:type="dxa"/>
          </w:tcPr>
          <w:p w14:paraId="6087CDFC" w14:textId="77777777" w:rsidR="00A923F8" w:rsidRDefault="00000000">
            <w:pPr>
              <w:spacing w:after="0" w:line="360" w:lineRule="auto"/>
              <w:rPr>
                <w:sz w:val="28"/>
                <w:szCs w:val="28"/>
              </w:rPr>
            </w:pPr>
            <w:r>
              <w:rPr>
                <w:b/>
                <w:sz w:val="28"/>
                <w:szCs w:val="28"/>
              </w:rPr>
              <w:t>III.LUYỆN TẬP VÀ VẬN DỤNG</w:t>
            </w:r>
          </w:p>
          <w:p w14:paraId="54F61C14" w14:textId="77777777" w:rsidR="00A923F8" w:rsidRDefault="00000000">
            <w:pPr>
              <w:spacing w:after="0" w:line="360" w:lineRule="auto"/>
              <w:rPr>
                <w:b/>
                <w:sz w:val="28"/>
                <w:szCs w:val="28"/>
              </w:rPr>
            </w:pPr>
            <w:r>
              <w:rPr>
                <w:b/>
                <w:sz w:val="28"/>
                <w:szCs w:val="28"/>
              </w:rPr>
              <w:t xml:space="preserve">HĐ3: </w:t>
            </w:r>
            <w:proofErr w:type="spellStart"/>
            <w:r>
              <w:rPr>
                <w:b/>
                <w:sz w:val="28"/>
                <w:szCs w:val="28"/>
              </w:rPr>
              <w:t>Xác</w:t>
            </w:r>
            <w:proofErr w:type="spellEnd"/>
            <w:r>
              <w:rPr>
                <w:b/>
                <w:sz w:val="28"/>
                <w:szCs w:val="28"/>
              </w:rPr>
              <w:t xml:space="preserve"> </w:t>
            </w:r>
            <w:proofErr w:type="spellStart"/>
            <w:r>
              <w:rPr>
                <w:b/>
                <w:sz w:val="28"/>
                <w:szCs w:val="28"/>
              </w:rPr>
              <w:t>định</w:t>
            </w:r>
            <w:proofErr w:type="spellEnd"/>
            <w:r>
              <w:rPr>
                <w:b/>
                <w:sz w:val="28"/>
                <w:szCs w:val="28"/>
              </w:rPr>
              <w:t xml:space="preserve"> </w:t>
            </w:r>
            <w:proofErr w:type="spellStart"/>
            <w:r>
              <w:rPr>
                <w:b/>
                <w:sz w:val="28"/>
                <w:szCs w:val="28"/>
              </w:rPr>
              <w:t>những</w:t>
            </w:r>
            <w:proofErr w:type="spellEnd"/>
            <w:r>
              <w:rPr>
                <w:b/>
                <w:sz w:val="28"/>
                <w:szCs w:val="28"/>
              </w:rPr>
              <w:t xml:space="preserve"> </w:t>
            </w:r>
            <w:proofErr w:type="spellStart"/>
            <w:r>
              <w:rPr>
                <w:b/>
                <w:sz w:val="28"/>
                <w:szCs w:val="28"/>
              </w:rPr>
              <w:t>việc</w:t>
            </w:r>
            <w:proofErr w:type="spellEnd"/>
            <w:r>
              <w:rPr>
                <w:b/>
                <w:sz w:val="28"/>
                <w:szCs w:val="28"/>
              </w:rPr>
              <w:t xml:space="preserve"> </w:t>
            </w:r>
            <w:proofErr w:type="spellStart"/>
            <w:r>
              <w:rPr>
                <w:b/>
                <w:sz w:val="28"/>
                <w:szCs w:val="28"/>
              </w:rPr>
              <w:t>cần</w:t>
            </w:r>
            <w:proofErr w:type="spellEnd"/>
            <w:r>
              <w:rPr>
                <w:b/>
                <w:sz w:val="28"/>
                <w:szCs w:val="28"/>
              </w:rPr>
              <w:t xml:space="preserve"> </w:t>
            </w:r>
            <w:proofErr w:type="spellStart"/>
            <w:r>
              <w:rPr>
                <w:b/>
                <w:sz w:val="28"/>
                <w:szCs w:val="28"/>
              </w:rPr>
              <w:t>làm</w:t>
            </w:r>
            <w:proofErr w:type="spellEnd"/>
            <w:r>
              <w:rPr>
                <w:b/>
                <w:sz w:val="28"/>
                <w:szCs w:val="28"/>
              </w:rPr>
              <w:t xml:space="preserve"> </w:t>
            </w:r>
            <w:proofErr w:type="spellStart"/>
            <w:r>
              <w:rPr>
                <w:b/>
                <w:sz w:val="28"/>
                <w:szCs w:val="28"/>
              </w:rPr>
              <w:t>để</w:t>
            </w:r>
            <w:proofErr w:type="spellEnd"/>
            <w:r>
              <w:rPr>
                <w:b/>
                <w:sz w:val="28"/>
                <w:szCs w:val="28"/>
              </w:rPr>
              <w:t xml:space="preserve"> </w:t>
            </w:r>
            <w:proofErr w:type="spellStart"/>
            <w:r>
              <w:rPr>
                <w:b/>
                <w:sz w:val="28"/>
                <w:szCs w:val="28"/>
              </w:rPr>
              <w:t>giữ</w:t>
            </w:r>
            <w:proofErr w:type="spellEnd"/>
            <w:r>
              <w:rPr>
                <w:b/>
                <w:sz w:val="28"/>
                <w:szCs w:val="28"/>
              </w:rPr>
              <w:t xml:space="preserve"> </w:t>
            </w:r>
            <w:proofErr w:type="spellStart"/>
            <w:r>
              <w:rPr>
                <w:b/>
                <w:sz w:val="28"/>
                <w:szCs w:val="28"/>
              </w:rPr>
              <w:t>cân</w:t>
            </w:r>
            <w:proofErr w:type="spellEnd"/>
            <w:r>
              <w:rPr>
                <w:b/>
                <w:sz w:val="28"/>
                <w:szCs w:val="28"/>
              </w:rPr>
              <w:t xml:space="preserve"> </w:t>
            </w:r>
            <w:proofErr w:type="spellStart"/>
            <w:r>
              <w:rPr>
                <w:b/>
                <w:sz w:val="28"/>
                <w:szCs w:val="28"/>
              </w:rPr>
              <w:t>bằng</w:t>
            </w:r>
            <w:proofErr w:type="spellEnd"/>
            <w:r>
              <w:rPr>
                <w:b/>
                <w:sz w:val="28"/>
                <w:szCs w:val="28"/>
              </w:rPr>
              <w:t xml:space="preserve"> </w:t>
            </w:r>
            <w:proofErr w:type="spellStart"/>
            <w:r>
              <w:rPr>
                <w:b/>
                <w:sz w:val="28"/>
                <w:szCs w:val="28"/>
              </w:rPr>
              <w:t>chuỗi</w:t>
            </w:r>
            <w:proofErr w:type="spellEnd"/>
            <w:r>
              <w:rPr>
                <w:b/>
                <w:sz w:val="28"/>
                <w:szCs w:val="28"/>
              </w:rPr>
              <w:t xml:space="preserve"> </w:t>
            </w:r>
            <w:proofErr w:type="spellStart"/>
            <w:r>
              <w:rPr>
                <w:b/>
                <w:sz w:val="28"/>
                <w:szCs w:val="28"/>
              </w:rPr>
              <w:t>thức</w:t>
            </w:r>
            <w:proofErr w:type="spellEnd"/>
            <w:r>
              <w:rPr>
                <w:b/>
                <w:sz w:val="28"/>
                <w:szCs w:val="28"/>
              </w:rPr>
              <w:t xml:space="preserve"> </w:t>
            </w:r>
            <w:proofErr w:type="spellStart"/>
            <w:r>
              <w:rPr>
                <w:b/>
                <w:sz w:val="28"/>
                <w:szCs w:val="28"/>
              </w:rPr>
              <w:t>ăn</w:t>
            </w:r>
            <w:proofErr w:type="spellEnd"/>
            <w:r>
              <w:rPr>
                <w:b/>
                <w:sz w:val="28"/>
                <w:szCs w:val="28"/>
              </w:rPr>
              <w:t xml:space="preserve"> </w:t>
            </w:r>
            <w:proofErr w:type="spellStart"/>
            <w:r>
              <w:rPr>
                <w:b/>
                <w:sz w:val="28"/>
                <w:szCs w:val="28"/>
              </w:rPr>
              <w:t>trong</w:t>
            </w:r>
            <w:proofErr w:type="spellEnd"/>
            <w:r>
              <w:rPr>
                <w:b/>
                <w:sz w:val="28"/>
                <w:szCs w:val="28"/>
              </w:rPr>
              <w:t xml:space="preserve"> </w:t>
            </w:r>
            <w:proofErr w:type="spellStart"/>
            <w:r>
              <w:rPr>
                <w:b/>
                <w:sz w:val="28"/>
                <w:szCs w:val="28"/>
              </w:rPr>
              <w:t>tự</w:t>
            </w:r>
            <w:proofErr w:type="spellEnd"/>
            <w:r>
              <w:rPr>
                <w:b/>
                <w:sz w:val="28"/>
                <w:szCs w:val="28"/>
              </w:rPr>
              <w:t xml:space="preserve"> </w:t>
            </w:r>
            <w:proofErr w:type="spellStart"/>
            <w:r>
              <w:rPr>
                <w:b/>
                <w:sz w:val="28"/>
                <w:szCs w:val="28"/>
              </w:rPr>
              <w:t>nhiên</w:t>
            </w:r>
            <w:proofErr w:type="spellEnd"/>
          </w:p>
          <w:p w14:paraId="00A01BD0" w14:textId="77777777" w:rsidR="00A923F8" w:rsidRDefault="00000000">
            <w:pPr>
              <w:spacing w:after="0" w:line="360" w:lineRule="auto"/>
              <w:rPr>
                <w:sz w:val="28"/>
                <w:szCs w:val="28"/>
              </w:rPr>
            </w:pPr>
            <w:r>
              <w:rPr>
                <w:b/>
                <w:sz w:val="28"/>
                <w:szCs w:val="28"/>
              </w:rPr>
              <w:t xml:space="preserve"> </w:t>
            </w:r>
            <w:r>
              <w:rPr>
                <w:sz w:val="28"/>
                <w:szCs w:val="28"/>
              </w:rPr>
              <w:t xml:space="preserve">* </w:t>
            </w:r>
            <w:proofErr w:type="spellStart"/>
            <w:r>
              <w:rPr>
                <w:sz w:val="28"/>
                <w:szCs w:val="28"/>
              </w:rPr>
              <w:t>Mục</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góp</w:t>
            </w:r>
            <w:proofErr w:type="spellEnd"/>
            <w:r>
              <w:rPr>
                <w:sz w:val="28"/>
                <w:szCs w:val="28"/>
              </w:rPr>
              <w:t xml:space="preserve"> </w:t>
            </w:r>
            <w:proofErr w:type="spellStart"/>
            <w:r>
              <w:rPr>
                <w:sz w:val="28"/>
                <w:szCs w:val="28"/>
              </w:rPr>
              <w:t>phần</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cân</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nhiên</w:t>
            </w:r>
            <w:proofErr w:type="spellEnd"/>
          </w:p>
          <w:p w14:paraId="1957A74C" w14:textId="77777777" w:rsidR="00A923F8" w:rsidRDefault="00000000">
            <w:pPr>
              <w:tabs>
                <w:tab w:val="left" w:pos="3580"/>
              </w:tabs>
              <w:spacing w:after="0" w:line="360" w:lineRule="auto"/>
              <w:rPr>
                <w:sz w:val="28"/>
                <w:szCs w:val="28"/>
              </w:rPr>
            </w:pPr>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tiến</w:t>
            </w:r>
            <w:proofErr w:type="spellEnd"/>
            <w:r>
              <w:rPr>
                <w:sz w:val="28"/>
                <w:szCs w:val="28"/>
              </w:rPr>
              <w:t xml:space="preserve"> </w:t>
            </w:r>
            <w:proofErr w:type="spellStart"/>
            <w:r>
              <w:rPr>
                <w:sz w:val="28"/>
                <w:szCs w:val="28"/>
              </w:rPr>
              <w:t>hành</w:t>
            </w:r>
            <w:proofErr w:type="spellEnd"/>
          </w:p>
          <w:p w14:paraId="52B9D2F2" w14:textId="77777777" w:rsidR="00A923F8" w:rsidRDefault="00000000">
            <w:pPr>
              <w:tabs>
                <w:tab w:val="left" w:pos="3580"/>
              </w:tabs>
              <w:spacing w:after="0" w:line="360" w:lineRule="auto"/>
              <w:rPr>
                <w:i/>
                <w:sz w:val="28"/>
                <w:szCs w:val="28"/>
              </w:rPr>
            </w:pPr>
            <w:proofErr w:type="spellStart"/>
            <w:r>
              <w:rPr>
                <w:i/>
                <w:sz w:val="28"/>
                <w:szCs w:val="28"/>
              </w:rPr>
              <w:t>Bước</w:t>
            </w:r>
            <w:proofErr w:type="spellEnd"/>
            <w:r>
              <w:rPr>
                <w:i/>
                <w:sz w:val="28"/>
                <w:szCs w:val="28"/>
              </w:rPr>
              <w:t xml:space="preserve"> 1: </w:t>
            </w:r>
            <w:proofErr w:type="spellStart"/>
            <w:r>
              <w:rPr>
                <w:i/>
                <w:sz w:val="28"/>
                <w:szCs w:val="28"/>
              </w:rPr>
              <w:t>Làm</w:t>
            </w:r>
            <w:proofErr w:type="spellEnd"/>
            <w:r>
              <w:rPr>
                <w:i/>
                <w:sz w:val="28"/>
                <w:szCs w:val="28"/>
              </w:rPr>
              <w:t xml:space="preserve"> </w:t>
            </w:r>
            <w:proofErr w:type="spellStart"/>
            <w:r>
              <w:rPr>
                <w:i/>
                <w:sz w:val="28"/>
                <w:szCs w:val="28"/>
              </w:rPr>
              <w:t>việc</w:t>
            </w:r>
            <w:proofErr w:type="spellEnd"/>
            <w:r>
              <w:rPr>
                <w:i/>
                <w:sz w:val="28"/>
                <w:szCs w:val="28"/>
              </w:rPr>
              <w:t xml:space="preserve"> </w:t>
            </w:r>
            <w:proofErr w:type="spellStart"/>
            <w:r>
              <w:rPr>
                <w:i/>
                <w:sz w:val="28"/>
                <w:szCs w:val="28"/>
              </w:rPr>
              <w:t>nhóm</w:t>
            </w:r>
            <w:proofErr w:type="spellEnd"/>
            <w:r>
              <w:rPr>
                <w:i/>
                <w:sz w:val="28"/>
                <w:szCs w:val="28"/>
              </w:rPr>
              <w:t xml:space="preserve"> </w:t>
            </w:r>
          </w:p>
          <w:p w14:paraId="3DDE6611" w14:textId="77777777" w:rsidR="00A923F8" w:rsidRDefault="00000000">
            <w:pPr>
              <w:tabs>
                <w:tab w:val="left" w:pos="3580"/>
              </w:tabs>
              <w:spacing w:after="0" w:line="360" w:lineRule="auto"/>
              <w:rPr>
                <w:sz w:val="28"/>
                <w:szCs w:val="28"/>
              </w:rPr>
            </w:pPr>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trưởng</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khiển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cân</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nhiên</w:t>
            </w:r>
            <w:proofErr w:type="spellEnd"/>
            <w:r>
              <w:rPr>
                <w:sz w:val="28"/>
                <w:szCs w:val="28"/>
              </w:rPr>
              <w:t xml:space="preserve">” </w:t>
            </w:r>
            <w:proofErr w:type="spellStart"/>
            <w:r>
              <w:rPr>
                <w:sz w:val="28"/>
                <w:szCs w:val="28"/>
              </w:rPr>
              <w:t>dựa</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gợi</w:t>
            </w:r>
            <w:proofErr w:type="spellEnd"/>
            <w:r>
              <w:rPr>
                <w:sz w:val="28"/>
                <w:szCs w:val="28"/>
              </w:rPr>
              <w:t xml:space="preserve"> ý </w:t>
            </w:r>
            <w:proofErr w:type="spellStart"/>
            <w:r>
              <w:rPr>
                <w:sz w:val="28"/>
                <w:szCs w:val="28"/>
              </w:rPr>
              <w:t>trong</w:t>
            </w:r>
            <w:proofErr w:type="spellEnd"/>
            <w:r>
              <w:rPr>
                <w:sz w:val="28"/>
                <w:szCs w:val="28"/>
              </w:rPr>
              <w:t xml:space="preserve"> </w:t>
            </w:r>
            <w:proofErr w:type="spellStart"/>
            <w:r>
              <w:rPr>
                <w:sz w:val="28"/>
                <w:szCs w:val="28"/>
              </w:rPr>
              <w:t>sơ</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cân</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trang</w:t>
            </w:r>
            <w:proofErr w:type="spellEnd"/>
            <w:r>
              <w:rPr>
                <w:sz w:val="28"/>
                <w:szCs w:val="28"/>
              </w:rPr>
              <w:t xml:space="preserve"> 96 SGK. – GV </w:t>
            </w:r>
            <w:proofErr w:type="spellStart"/>
            <w:r>
              <w:rPr>
                <w:sz w:val="28"/>
                <w:szCs w:val="28"/>
              </w:rPr>
              <w:t>hỗ</w:t>
            </w:r>
            <w:proofErr w:type="spellEnd"/>
            <w:r>
              <w:rPr>
                <w:sz w:val="28"/>
                <w:szCs w:val="28"/>
              </w:rPr>
              <w:t xml:space="preserve"> </w:t>
            </w:r>
            <w:proofErr w:type="spellStart"/>
            <w:r>
              <w:rPr>
                <w:sz w:val="28"/>
                <w:szCs w:val="28"/>
              </w:rPr>
              <w:t>trợ</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HS (</w:t>
            </w:r>
            <w:proofErr w:type="spellStart"/>
            <w:r>
              <w:rPr>
                <w:sz w:val="28"/>
                <w:szCs w:val="28"/>
              </w:rPr>
              <w:t>nếu</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Dưới</w:t>
            </w:r>
            <w:proofErr w:type="spellEnd"/>
            <w:r>
              <w:rPr>
                <w:sz w:val="28"/>
                <w:szCs w:val="28"/>
              </w:rPr>
              <w:t xml:space="preserve"> </w:t>
            </w:r>
            <w:proofErr w:type="spellStart"/>
            <w:r>
              <w:rPr>
                <w:sz w:val="28"/>
                <w:szCs w:val="28"/>
              </w:rPr>
              <w:t>đây</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gợi</w:t>
            </w:r>
            <w:proofErr w:type="spellEnd"/>
            <w:r>
              <w:rPr>
                <w:sz w:val="28"/>
                <w:szCs w:val="28"/>
              </w:rPr>
              <w:t xml:space="preserve"> ý: </w:t>
            </w:r>
          </w:p>
          <w:p w14:paraId="17FE7BBC" w14:textId="77777777" w:rsidR="00A923F8" w:rsidRDefault="00000000">
            <w:pPr>
              <w:tabs>
                <w:tab w:val="left" w:pos="3580"/>
              </w:tabs>
              <w:spacing w:after="0" w:line="360" w:lineRule="auto"/>
              <w:rPr>
                <w:sz w:val="28"/>
                <w:szCs w:val="28"/>
              </w:rPr>
            </w:pPr>
            <w:r>
              <w:rPr>
                <w:sz w:val="28"/>
                <w:szCs w:val="28"/>
              </w:rPr>
              <w:t xml:space="preserve">+ Bảo </w:t>
            </w:r>
            <w:proofErr w:type="spellStart"/>
            <w:r>
              <w:rPr>
                <w:sz w:val="28"/>
                <w:szCs w:val="28"/>
              </w:rPr>
              <w:t>vệ</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hoang</w:t>
            </w:r>
            <w:proofErr w:type="spellEnd"/>
            <w:r>
              <w:rPr>
                <w:sz w:val="28"/>
                <w:szCs w:val="28"/>
              </w:rPr>
              <w:t xml:space="preserve"> </w:t>
            </w:r>
            <w:proofErr w:type="spellStart"/>
            <w:r>
              <w:rPr>
                <w:sz w:val="28"/>
                <w:szCs w:val="28"/>
              </w:rPr>
              <w:t>dã</w:t>
            </w:r>
            <w:proofErr w:type="spellEnd"/>
            <w:r>
              <w:rPr>
                <w:sz w:val="28"/>
                <w:szCs w:val="28"/>
              </w:rPr>
              <w:t xml:space="preserve">. </w:t>
            </w:r>
          </w:p>
          <w:p w14:paraId="18DDA1CF" w14:textId="77777777" w:rsidR="00A923F8" w:rsidRDefault="00000000">
            <w:pPr>
              <w:tabs>
                <w:tab w:val="left" w:pos="3580"/>
              </w:tabs>
              <w:spacing w:after="0" w:line="360" w:lineRule="auto"/>
              <w:rPr>
                <w:sz w:val="28"/>
                <w:szCs w:val="28"/>
              </w:rPr>
            </w:pPr>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dùng</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kiệm</w:t>
            </w:r>
            <w:proofErr w:type="spellEnd"/>
            <w:r>
              <w:rPr>
                <w:sz w:val="28"/>
                <w:szCs w:val="28"/>
              </w:rPr>
              <w:t>.</w:t>
            </w:r>
          </w:p>
          <w:p w14:paraId="099532C2" w14:textId="77777777" w:rsidR="00A923F8" w:rsidRDefault="00000000">
            <w:pPr>
              <w:tabs>
                <w:tab w:val="left" w:pos="3580"/>
              </w:tabs>
              <w:spacing w:after="0" w:line="360" w:lineRule="auto"/>
              <w:rPr>
                <w:i/>
                <w:sz w:val="28"/>
                <w:szCs w:val="28"/>
              </w:rPr>
            </w:pPr>
            <w:r>
              <w:rPr>
                <w:i/>
                <w:sz w:val="28"/>
                <w:szCs w:val="28"/>
              </w:rPr>
              <w:t xml:space="preserve"> </w:t>
            </w:r>
            <w:proofErr w:type="spellStart"/>
            <w:r>
              <w:rPr>
                <w:i/>
                <w:sz w:val="28"/>
                <w:szCs w:val="28"/>
              </w:rPr>
              <w:t>Bước</w:t>
            </w:r>
            <w:proofErr w:type="spellEnd"/>
            <w:r>
              <w:rPr>
                <w:i/>
                <w:sz w:val="28"/>
                <w:szCs w:val="28"/>
              </w:rPr>
              <w:t xml:space="preserve"> 2: </w:t>
            </w:r>
            <w:proofErr w:type="spellStart"/>
            <w:r>
              <w:rPr>
                <w:i/>
                <w:sz w:val="28"/>
                <w:szCs w:val="28"/>
              </w:rPr>
              <w:t>Làm</w:t>
            </w:r>
            <w:proofErr w:type="spellEnd"/>
            <w:r>
              <w:rPr>
                <w:i/>
                <w:sz w:val="28"/>
                <w:szCs w:val="28"/>
              </w:rPr>
              <w:t xml:space="preserve"> </w:t>
            </w:r>
            <w:proofErr w:type="spellStart"/>
            <w:r>
              <w:rPr>
                <w:i/>
                <w:sz w:val="28"/>
                <w:szCs w:val="28"/>
              </w:rPr>
              <w:t>việc</w:t>
            </w:r>
            <w:proofErr w:type="spellEnd"/>
            <w:r>
              <w:rPr>
                <w:i/>
                <w:sz w:val="28"/>
                <w:szCs w:val="28"/>
              </w:rPr>
              <w:t xml:space="preserve"> </w:t>
            </w:r>
            <w:proofErr w:type="spellStart"/>
            <w:r>
              <w:rPr>
                <w:i/>
                <w:sz w:val="28"/>
                <w:szCs w:val="28"/>
              </w:rPr>
              <w:t>cả</w:t>
            </w:r>
            <w:proofErr w:type="spellEnd"/>
            <w:r>
              <w:rPr>
                <w:i/>
                <w:sz w:val="28"/>
                <w:szCs w:val="28"/>
              </w:rPr>
              <w:t xml:space="preserve"> </w:t>
            </w:r>
            <w:proofErr w:type="spellStart"/>
            <w:r>
              <w:rPr>
                <w:i/>
                <w:sz w:val="28"/>
                <w:szCs w:val="28"/>
              </w:rPr>
              <w:t>lớp</w:t>
            </w:r>
            <w:proofErr w:type="spellEnd"/>
            <w:r>
              <w:rPr>
                <w:i/>
                <w:sz w:val="28"/>
                <w:szCs w:val="28"/>
              </w:rPr>
              <w:t xml:space="preserve"> </w:t>
            </w:r>
          </w:p>
          <w:p w14:paraId="3BC8E490" w14:textId="77777777" w:rsidR="00A923F8" w:rsidRDefault="00000000">
            <w:pPr>
              <w:tabs>
                <w:tab w:val="left" w:pos="3580"/>
              </w:tabs>
              <w:spacing w:after="0" w:line="360" w:lineRule="auto"/>
              <w:rPr>
                <w:sz w:val="28"/>
                <w:szCs w:val="28"/>
              </w:rPr>
            </w:pPr>
            <w:r>
              <w:rPr>
                <w:sz w:val="28"/>
                <w:szCs w:val="28"/>
              </w:rPr>
              <w:t>-</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báo</w:t>
            </w:r>
            <w:proofErr w:type="spellEnd"/>
            <w:r>
              <w:rPr>
                <w:sz w:val="28"/>
                <w:szCs w:val="28"/>
              </w:rPr>
              <w:t xml:space="preserve"> </w:t>
            </w:r>
            <w:proofErr w:type="spellStart"/>
            <w:r>
              <w:rPr>
                <w:sz w:val="28"/>
                <w:szCs w:val="28"/>
              </w:rPr>
              <w:t>cáo</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 xml:space="preserve">. </w:t>
            </w:r>
          </w:p>
          <w:p w14:paraId="24F548F9" w14:textId="77777777" w:rsidR="00A923F8" w:rsidRDefault="00000000">
            <w:pPr>
              <w:tabs>
                <w:tab w:val="left" w:pos="3580"/>
              </w:tabs>
              <w:spacing w:after="0" w:line="360" w:lineRule="auto"/>
              <w:rPr>
                <w:sz w:val="28"/>
                <w:szCs w:val="28"/>
              </w:rPr>
            </w:pPr>
            <w:r>
              <w:rPr>
                <w:sz w:val="28"/>
                <w:szCs w:val="28"/>
              </w:rPr>
              <w:lastRenderedPageBreak/>
              <w:t>-</w:t>
            </w:r>
            <w:proofErr w:type="spellStart"/>
            <w:r>
              <w:rPr>
                <w:sz w:val="28"/>
                <w:szCs w:val="28"/>
              </w:rPr>
              <w:t>Tiếp</w:t>
            </w:r>
            <w:proofErr w:type="spellEnd"/>
            <w:r>
              <w:rPr>
                <w:sz w:val="28"/>
                <w:szCs w:val="28"/>
              </w:rPr>
              <w:t xml:space="preserve"> </w:t>
            </w:r>
            <w:proofErr w:type="spellStart"/>
            <w:r>
              <w:rPr>
                <w:sz w:val="28"/>
                <w:szCs w:val="28"/>
              </w:rPr>
              <w:t>theo</w:t>
            </w:r>
            <w:proofErr w:type="spellEnd"/>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trong</w:t>
            </w:r>
            <w:proofErr w:type="spellEnd"/>
            <w:r>
              <w:rPr>
                <w:sz w:val="28"/>
                <w:szCs w:val="28"/>
              </w:rPr>
              <w:t xml:space="preserve"> logo </w:t>
            </w:r>
            <w:proofErr w:type="spellStart"/>
            <w:r>
              <w:rPr>
                <w:sz w:val="28"/>
                <w:szCs w:val="28"/>
              </w:rPr>
              <w:t>luyện</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dụng</w:t>
            </w:r>
            <w:proofErr w:type="spellEnd"/>
            <w:r>
              <w:rPr>
                <w:sz w:val="28"/>
                <w:szCs w:val="28"/>
              </w:rPr>
              <w:t xml:space="preserve"> ở </w:t>
            </w:r>
            <w:proofErr w:type="spellStart"/>
            <w:r>
              <w:rPr>
                <w:sz w:val="28"/>
                <w:szCs w:val="28"/>
              </w:rPr>
              <w:t>trang</w:t>
            </w:r>
            <w:proofErr w:type="spellEnd"/>
            <w:r>
              <w:rPr>
                <w:sz w:val="28"/>
                <w:szCs w:val="28"/>
              </w:rPr>
              <w:t xml:space="preserve"> 96 SGK: “</w:t>
            </w:r>
            <w:proofErr w:type="spellStart"/>
            <w:r>
              <w:rPr>
                <w:sz w:val="28"/>
                <w:szCs w:val="28"/>
              </w:rPr>
              <w:t>Lập</w:t>
            </w:r>
            <w:proofErr w:type="spellEnd"/>
            <w:r>
              <w:rPr>
                <w:sz w:val="28"/>
                <w:szCs w:val="28"/>
              </w:rPr>
              <w:t xml:space="preserve"> </w:t>
            </w:r>
            <w:proofErr w:type="spellStart"/>
            <w:r>
              <w:rPr>
                <w:sz w:val="28"/>
                <w:szCs w:val="28"/>
              </w:rPr>
              <w:t>danh</w:t>
            </w:r>
            <w:proofErr w:type="spellEnd"/>
            <w:r>
              <w:rPr>
                <w:sz w:val="28"/>
                <w:szCs w:val="28"/>
              </w:rPr>
              <w:t xml:space="preserve"> </w:t>
            </w:r>
            <w:proofErr w:type="spellStart"/>
            <w:r>
              <w:rPr>
                <w:sz w:val="28"/>
                <w:szCs w:val="28"/>
              </w:rPr>
              <w:t>sách</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góp</w:t>
            </w:r>
            <w:proofErr w:type="spellEnd"/>
            <w:r>
              <w:rPr>
                <w:sz w:val="28"/>
                <w:szCs w:val="28"/>
              </w:rPr>
              <w:t xml:space="preserve"> </w:t>
            </w:r>
            <w:proofErr w:type="spellStart"/>
            <w:r>
              <w:rPr>
                <w:sz w:val="28"/>
                <w:szCs w:val="28"/>
              </w:rPr>
              <w:t>phần</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cân</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và</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w:t>
            </w:r>
          </w:p>
          <w:p w14:paraId="70FD3812" w14:textId="77777777" w:rsidR="00A923F8" w:rsidRDefault="00000000">
            <w:pPr>
              <w:tabs>
                <w:tab w:val="left" w:pos="3580"/>
              </w:tabs>
              <w:spacing w:after="0" w:line="360" w:lineRule="auto"/>
              <w:rPr>
                <w:sz w:val="28"/>
                <w:szCs w:val="28"/>
              </w:rPr>
            </w:pPr>
            <w:r>
              <w:rPr>
                <w:sz w:val="28"/>
                <w:szCs w:val="28"/>
              </w:rPr>
              <w:t>-</w:t>
            </w:r>
            <w:proofErr w:type="spellStart"/>
            <w:r>
              <w:rPr>
                <w:sz w:val="28"/>
                <w:szCs w:val="28"/>
              </w:rPr>
              <w:t>Gv</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luận</w:t>
            </w:r>
            <w:proofErr w:type="spellEnd"/>
            <w:r>
              <w:rPr>
                <w:sz w:val="28"/>
                <w:szCs w:val="28"/>
              </w:rPr>
              <w:t xml:space="preserve"> </w:t>
            </w:r>
          </w:p>
          <w:p w14:paraId="3D5CEC8C" w14:textId="77777777" w:rsidR="00A923F8" w:rsidRDefault="00000000">
            <w:pPr>
              <w:spacing w:after="0" w:line="360" w:lineRule="auto"/>
              <w:rPr>
                <w:b/>
                <w:sz w:val="28"/>
                <w:szCs w:val="28"/>
              </w:rPr>
            </w:pPr>
            <w:r>
              <w:rPr>
                <w:b/>
                <w:sz w:val="28"/>
                <w:szCs w:val="28"/>
              </w:rPr>
              <w:t xml:space="preserve"> </w:t>
            </w: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4: </w:t>
            </w:r>
            <w:proofErr w:type="spellStart"/>
            <w:r>
              <w:rPr>
                <w:b/>
                <w:sz w:val="28"/>
                <w:szCs w:val="28"/>
              </w:rPr>
              <w:t>Vận</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những</w:t>
            </w:r>
            <w:proofErr w:type="spellEnd"/>
            <w:r>
              <w:rPr>
                <w:b/>
                <w:sz w:val="28"/>
                <w:szCs w:val="28"/>
              </w:rPr>
              <w:t xml:space="preserve"> </w:t>
            </w:r>
            <w:proofErr w:type="spellStart"/>
            <w:r>
              <w:rPr>
                <w:b/>
                <w:sz w:val="28"/>
                <w:szCs w:val="28"/>
              </w:rPr>
              <w:t>người</w:t>
            </w:r>
            <w:proofErr w:type="spellEnd"/>
            <w:r>
              <w:rPr>
                <w:b/>
                <w:sz w:val="28"/>
                <w:szCs w:val="28"/>
              </w:rPr>
              <w:t xml:space="preserve"> </w:t>
            </w:r>
            <w:proofErr w:type="spellStart"/>
            <w:r>
              <w:rPr>
                <w:b/>
                <w:sz w:val="28"/>
                <w:szCs w:val="28"/>
              </w:rPr>
              <w:t>xung</w:t>
            </w:r>
            <w:proofErr w:type="spellEnd"/>
            <w:r>
              <w:rPr>
                <w:b/>
                <w:sz w:val="28"/>
                <w:szCs w:val="28"/>
              </w:rPr>
              <w:t xml:space="preserve"> </w:t>
            </w:r>
            <w:proofErr w:type="spellStart"/>
            <w:r>
              <w:rPr>
                <w:b/>
                <w:sz w:val="28"/>
                <w:szCs w:val="28"/>
              </w:rPr>
              <w:t>quanh</w:t>
            </w:r>
            <w:proofErr w:type="spellEnd"/>
            <w:r>
              <w:rPr>
                <w:b/>
                <w:sz w:val="28"/>
                <w:szCs w:val="28"/>
              </w:rPr>
              <w:t xml:space="preserve"> </w:t>
            </w:r>
            <w:proofErr w:type="spellStart"/>
            <w:r>
              <w:rPr>
                <w:b/>
                <w:sz w:val="28"/>
                <w:szCs w:val="28"/>
              </w:rPr>
              <w:t>cùng</w:t>
            </w:r>
            <w:proofErr w:type="spellEnd"/>
            <w:r>
              <w:rPr>
                <w:b/>
                <w:sz w:val="28"/>
                <w:szCs w:val="28"/>
              </w:rPr>
              <w:t xml:space="preserve"> </w:t>
            </w:r>
            <w:proofErr w:type="spellStart"/>
            <w:r>
              <w:rPr>
                <w:b/>
                <w:sz w:val="28"/>
                <w:szCs w:val="28"/>
              </w:rPr>
              <w:t>tham</w:t>
            </w:r>
            <w:proofErr w:type="spellEnd"/>
            <w:r>
              <w:rPr>
                <w:b/>
                <w:sz w:val="28"/>
                <w:szCs w:val="28"/>
              </w:rPr>
              <w:t xml:space="preserve"> </w:t>
            </w:r>
            <w:proofErr w:type="spellStart"/>
            <w:r>
              <w:rPr>
                <w:b/>
                <w:sz w:val="28"/>
                <w:szCs w:val="28"/>
              </w:rPr>
              <w:t>gia</w:t>
            </w:r>
            <w:proofErr w:type="spellEnd"/>
            <w:r>
              <w:rPr>
                <w:b/>
                <w:sz w:val="28"/>
                <w:szCs w:val="28"/>
              </w:rPr>
              <w:t xml:space="preserve"> </w:t>
            </w:r>
            <w:proofErr w:type="spellStart"/>
            <w:r>
              <w:rPr>
                <w:b/>
                <w:sz w:val="28"/>
                <w:szCs w:val="28"/>
              </w:rPr>
              <w:t>giữ</w:t>
            </w:r>
            <w:proofErr w:type="spellEnd"/>
            <w:r>
              <w:rPr>
                <w:b/>
                <w:sz w:val="28"/>
                <w:szCs w:val="28"/>
              </w:rPr>
              <w:t xml:space="preserve"> </w:t>
            </w:r>
            <w:proofErr w:type="spellStart"/>
            <w:r>
              <w:rPr>
                <w:b/>
                <w:sz w:val="28"/>
                <w:szCs w:val="28"/>
              </w:rPr>
              <w:t>cân</w:t>
            </w:r>
            <w:proofErr w:type="spellEnd"/>
            <w:r>
              <w:rPr>
                <w:b/>
                <w:sz w:val="28"/>
                <w:szCs w:val="28"/>
              </w:rPr>
              <w:t xml:space="preserve"> </w:t>
            </w:r>
            <w:proofErr w:type="spellStart"/>
            <w:r>
              <w:rPr>
                <w:b/>
                <w:sz w:val="28"/>
                <w:szCs w:val="28"/>
              </w:rPr>
              <w:t>bằng</w:t>
            </w:r>
            <w:proofErr w:type="spellEnd"/>
            <w:r>
              <w:rPr>
                <w:b/>
                <w:sz w:val="28"/>
                <w:szCs w:val="28"/>
              </w:rPr>
              <w:t xml:space="preserve"> </w:t>
            </w:r>
            <w:proofErr w:type="spellStart"/>
            <w:r>
              <w:rPr>
                <w:b/>
                <w:sz w:val="28"/>
                <w:szCs w:val="28"/>
              </w:rPr>
              <w:t>chuỗi</w:t>
            </w:r>
            <w:proofErr w:type="spellEnd"/>
            <w:r>
              <w:rPr>
                <w:b/>
                <w:sz w:val="28"/>
                <w:szCs w:val="28"/>
              </w:rPr>
              <w:t xml:space="preserve"> </w:t>
            </w:r>
            <w:proofErr w:type="spellStart"/>
            <w:r>
              <w:rPr>
                <w:b/>
                <w:sz w:val="28"/>
                <w:szCs w:val="28"/>
              </w:rPr>
              <w:t>thức</w:t>
            </w:r>
            <w:proofErr w:type="spellEnd"/>
            <w:r>
              <w:rPr>
                <w:b/>
                <w:sz w:val="28"/>
                <w:szCs w:val="28"/>
              </w:rPr>
              <w:t xml:space="preserve"> </w:t>
            </w:r>
            <w:proofErr w:type="spellStart"/>
            <w:r>
              <w:rPr>
                <w:b/>
                <w:sz w:val="28"/>
                <w:szCs w:val="28"/>
              </w:rPr>
              <w:t>ăn</w:t>
            </w:r>
            <w:proofErr w:type="spellEnd"/>
            <w:r>
              <w:rPr>
                <w:b/>
                <w:sz w:val="28"/>
                <w:szCs w:val="28"/>
              </w:rPr>
              <w:t xml:space="preserve"> </w:t>
            </w:r>
            <w:proofErr w:type="spellStart"/>
            <w:r>
              <w:rPr>
                <w:b/>
                <w:sz w:val="28"/>
                <w:szCs w:val="28"/>
              </w:rPr>
              <w:t>trong</w:t>
            </w:r>
            <w:proofErr w:type="spellEnd"/>
            <w:r>
              <w:rPr>
                <w:b/>
                <w:sz w:val="28"/>
                <w:szCs w:val="28"/>
              </w:rPr>
              <w:t xml:space="preserve"> </w:t>
            </w:r>
            <w:proofErr w:type="spellStart"/>
            <w:r>
              <w:rPr>
                <w:b/>
                <w:sz w:val="28"/>
                <w:szCs w:val="28"/>
              </w:rPr>
              <w:t>tự</w:t>
            </w:r>
            <w:proofErr w:type="spellEnd"/>
            <w:r>
              <w:rPr>
                <w:b/>
                <w:sz w:val="28"/>
                <w:szCs w:val="28"/>
              </w:rPr>
              <w:t xml:space="preserve"> </w:t>
            </w:r>
            <w:proofErr w:type="spellStart"/>
            <w:r>
              <w:rPr>
                <w:b/>
                <w:sz w:val="28"/>
                <w:szCs w:val="28"/>
              </w:rPr>
              <w:t>nhiên</w:t>
            </w:r>
            <w:proofErr w:type="spellEnd"/>
            <w:r>
              <w:rPr>
                <w:b/>
                <w:sz w:val="28"/>
                <w:szCs w:val="28"/>
              </w:rPr>
              <w:t xml:space="preserve"> </w:t>
            </w:r>
          </w:p>
          <w:p w14:paraId="30EB80D1" w14:textId="77777777" w:rsidR="00A923F8" w:rsidRDefault="00000000">
            <w:pPr>
              <w:spacing w:after="0" w:line="360" w:lineRule="auto"/>
              <w:rPr>
                <w:sz w:val="28"/>
                <w:szCs w:val="28"/>
              </w:rPr>
            </w:pPr>
            <w:r>
              <w:rPr>
                <w:sz w:val="28"/>
                <w:szCs w:val="28"/>
              </w:rPr>
              <w:t xml:space="preserve">* </w:t>
            </w:r>
            <w:proofErr w:type="spellStart"/>
            <w:r>
              <w:rPr>
                <w:sz w:val="28"/>
                <w:szCs w:val="28"/>
              </w:rPr>
              <w:t>Mục</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cân</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nhiên</w:t>
            </w:r>
            <w:proofErr w:type="spellEnd"/>
            <w:r>
              <w:rPr>
                <w:sz w:val="28"/>
                <w:szCs w:val="28"/>
              </w:rPr>
              <w:t>.</w:t>
            </w:r>
          </w:p>
          <w:p w14:paraId="55B9901E" w14:textId="77777777" w:rsidR="00A923F8" w:rsidRDefault="00000000">
            <w:pPr>
              <w:spacing w:after="0" w:line="360" w:lineRule="auto"/>
              <w:rPr>
                <w:sz w:val="28"/>
                <w:szCs w:val="28"/>
              </w:rPr>
            </w:pPr>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tiến</w:t>
            </w:r>
            <w:proofErr w:type="spellEnd"/>
            <w:r>
              <w:rPr>
                <w:sz w:val="28"/>
                <w:szCs w:val="28"/>
              </w:rPr>
              <w:t xml:space="preserve"> </w:t>
            </w:r>
            <w:proofErr w:type="spellStart"/>
            <w:r>
              <w:rPr>
                <w:sz w:val="28"/>
                <w:szCs w:val="28"/>
              </w:rPr>
              <w:t>hành</w:t>
            </w:r>
            <w:proofErr w:type="spellEnd"/>
            <w:r>
              <w:rPr>
                <w:sz w:val="28"/>
                <w:szCs w:val="28"/>
              </w:rPr>
              <w:t xml:space="preserve"> </w:t>
            </w:r>
          </w:p>
          <w:p w14:paraId="4ADA9F99" w14:textId="77777777" w:rsidR="00A923F8" w:rsidRDefault="00000000">
            <w:pPr>
              <w:spacing w:after="0" w:line="360" w:lineRule="auto"/>
              <w:rPr>
                <w:i/>
                <w:sz w:val="28"/>
                <w:szCs w:val="28"/>
              </w:rPr>
            </w:pPr>
            <w:proofErr w:type="spellStart"/>
            <w:r>
              <w:rPr>
                <w:i/>
                <w:sz w:val="28"/>
                <w:szCs w:val="28"/>
              </w:rPr>
              <w:t>Bước</w:t>
            </w:r>
            <w:proofErr w:type="spellEnd"/>
            <w:r>
              <w:rPr>
                <w:i/>
                <w:sz w:val="28"/>
                <w:szCs w:val="28"/>
              </w:rPr>
              <w:t xml:space="preserve"> 1: </w:t>
            </w:r>
            <w:proofErr w:type="spellStart"/>
            <w:r>
              <w:rPr>
                <w:i/>
                <w:sz w:val="28"/>
                <w:szCs w:val="28"/>
              </w:rPr>
              <w:t>Làm</w:t>
            </w:r>
            <w:proofErr w:type="spellEnd"/>
            <w:r>
              <w:rPr>
                <w:i/>
                <w:sz w:val="28"/>
                <w:szCs w:val="28"/>
              </w:rPr>
              <w:t xml:space="preserve"> </w:t>
            </w:r>
            <w:proofErr w:type="spellStart"/>
            <w:r>
              <w:rPr>
                <w:i/>
                <w:sz w:val="28"/>
                <w:szCs w:val="28"/>
              </w:rPr>
              <w:t>việc</w:t>
            </w:r>
            <w:proofErr w:type="spellEnd"/>
            <w:r>
              <w:rPr>
                <w:i/>
                <w:sz w:val="28"/>
                <w:szCs w:val="28"/>
              </w:rPr>
              <w:t xml:space="preserve"> </w:t>
            </w:r>
            <w:proofErr w:type="spellStart"/>
            <w:r>
              <w:rPr>
                <w:i/>
                <w:sz w:val="28"/>
                <w:szCs w:val="28"/>
              </w:rPr>
              <w:t>theo</w:t>
            </w:r>
            <w:proofErr w:type="spellEnd"/>
            <w:r>
              <w:rPr>
                <w:i/>
                <w:sz w:val="28"/>
                <w:szCs w:val="28"/>
              </w:rPr>
              <w:t xml:space="preserve"> </w:t>
            </w:r>
            <w:proofErr w:type="spellStart"/>
            <w:r>
              <w:rPr>
                <w:i/>
                <w:sz w:val="28"/>
                <w:szCs w:val="28"/>
              </w:rPr>
              <w:t>cặp</w:t>
            </w:r>
            <w:proofErr w:type="spellEnd"/>
          </w:p>
          <w:p w14:paraId="40297C1C" w14:textId="77777777" w:rsidR="00A923F8" w:rsidRDefault="00000000">
            <w:pPr>
              <w:spacing w:after="0" w:line="360" w:lineRule="auto"/>
              <w:rPr>
                <w:sz w:val="28"/>
                <w:szCs w:val="28"/>
              </w:rPr>
            </w:pPr>
            <w:r>
              <w:rPr>
                <w:sz w:val="28"/>
                <w:szCs w:val="28"/>
              </w:rPr>
              <w:t xml:space="preserve"> HS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hình</w:t>
            </w:r>
            <w:proofErr w:type="spellEnd"/>
            <w:r>
              <w:rPr>
                <w:sz w:val="28"/>
                <w:szCs w:val="28"/>
              </w:rPr>
              <w:t xml:space="preserve"> 7 – 9 </w:t>
            </w:r>
            <w:proofErr w:type="spellStart"/>
            <w:r>
              <w:rPr>
                <w:sz w:val="28"/>
                <w:szCs w:val="28"/>
              </w:rPr>
              <w:t>trang</w:t>
            </w:r>
            <w:proofErr w:type="spellEnd"/>
            <w:r>
              <w:rPr>
                <w:sz w:val="28"/>
                <w:szCs w:val="28"/>
              </w:rPr>
              <w:t xml:space="preserve"> 97 SGK </w:t>
            </w:r>
            <w:proofErr w:type="spellStart"/>
            <w:r>
              <w:rPr>
                <w:sz w:val="28"/>
                <w:szCs w:val="28"/>
              </w:rPr>
              <w:t>và</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cân</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nhiên</w:t>
            </w:r>
            <w:proofErr w:type="spellEnd"/>
            <w:r>
              <w:rPr>
                <w:sz w:val="28"/>
                <w:szCs w:val="28"/>
              </w:rPr>
              <w:t>.</w:t>
            </w:r>
          </w:p>
          <w:p w14:paraId="128B1B9C" w14:textId="77777777" w:rsidR="00A923F8" w:rsidRDefault="00000000">
            <w:pPr>
              <w:spacing w:after="0" w:line="360" w:lineRule="auto"/>
              <w:rPr>
                <w:sz w:val="28"/>
                <w:szCs w:val="28"/>
              </w:rPr>
            </w:pPr>
            <w:r>
              <w:rPr>
                <w:sz w:val="28"/>
                <w:szCs w:val="28"/>
              </w:rPr>
              <w:t xml:space="preserve"> </w:t>
            </w:r>
            <w:proofErr w:type="spellStart"/>
            <w:r>
              <w:rPr>
                <w:i/>
                <w:sz w:val="28"/>
                <w:szCs w:val="28"/>
              </w:rPr>
              <w:t>Bước</w:t>
            </w:r>
            <w:proofErr w:type="spellEnd"/>
            <w:r>
              <w:rPr>
                <w:i/>
                <w:sz w:val="28"/>
                <w:szCs w:val="28"/>
              </w:rPr>
              <w:t xml:space="preserve"> 2: </w:t>
            </w:r>
            <w:proofErr w:type="spellStart"/>
            <w:r>
              <w:rPr>
                <w:i/>
                <w:sz w:val="28"/>
                <w:szCs w:val="28"/>
              </w:rPr>
              <w:t>Làm</w:t>
            </w:r>
            <w:proofErr w:type="spellEnd"/>
            <w:r>
              <w:rPr>
                <w:i/>
                <w:sz w:val="28"/>
                <w:szCs w:val="28"/>
              </w:rPr>
              <w:t xml:space="preserve"> </w:t>
            </w:r>
            <w:proofErr w:type="spellStart"/>
            <w:r>
              <w:rPr>
                <w:i/>
                <w:sz w:val="28"/>
                <w:szCs w:val="28"/>
              </w:rPr>
              <w:t>việc</w:t>
            </w:r>
            <w:proofErr w:type="spellEnd"/>
            <w:r>
              <w:rPr>
                <w:i/>
                <w:sz w:val="28"/>
                <w:szCs w:val="28"/>
              </w:rPr>
              <w:t xml:space="preserve"> </w:t>
            </w:r>
            <w:proofErr w:type="spellStart"/>
            <w:r>
              <w:rPr>
                <w:i/>
                <w:sz w:val="28"/>
                <w:szCs w:val="28"/>
              </w:rPr>
              <w:t>cả</w:t>
            </w:r>
            <w:proofErr w:type="spellEnd"/>
            <w:r>
              <w:rPr>
                <w:i/>
                <w:sz w:val="28"/>
                <w:szCs w:val="28"/>
              </w:rPr>
              <w:t xml:space="preserve"> </w:t>
            </w:r>
            <w:proofErr w:type="spellStart"/>
            <w:r>
              <w:rPr>
                <w:i/>
                <w:sz w:val="28"/>
                <w:szCs w:val="28"/>
              </w:rPr>
              <w:t>lớp</w:t>
            </w:r>
            <w:proofErr w:type="spellEnd"/>
            <w:r>
              <w:rPr>
                <w:i/>
                <w:sz w:val="28"/>
                <w:szCs w:val="28"/>
              </w:rPr>
              <w:t xml:space="preserve"> </w:t>
            </w:r>
          </w:p>
          <w:p w14:paraId="7DAEF68D" w14:textId="77777777" w:rsidR="00A923F8" w:rsidRDefault="00000000">
            <w:pPr>
              <w:spacing w:after="0" w:line="360" w:lineRule="auto"/>
              <w:rPr>
                <w:sz w:val="28"/>
                <w:szCs w:val="28"/>
              </w:rPr>
            </w:pPr>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cặp</w:t>
            </w:r>
            <w:proofErr w:type="spellEnd"/>
            <w:r>
              <w:rPr>
                <w:sz w:val="28"/>
                <w:szCs w:val="28"/>
              </w:rPr>
              <w:t xml:space="preserve"> </w:t>
            </w:r>
            <w:proofErr w:type="spellStart"/>
            <w:r>
              <w:rPr>
                <w:sz w:val="28"/>
                <w:szCs w:val="28"/>
              </w:rPr>
              <w:t>báo</w:t>
            </w:r>
            <w:proofErr w:type="spellEnd"/>
            <w:r>
              <w:rPr>
                <w:sz w:val="28"/>
                <w:szCs w:val="28"/>
              </w:rPr>
              <w:t xml:space="preserve"> </w:t>
            </w:r>
            <w:proofErr w:type="spellStart"/>
            <w:r>
              <w:rPr>
                <w:sz w:val="28"/>
                <w:szCs w:val="28"/>
              </w:rPr>
              <w:t>cáo</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w:t>
            </w:r>
          </w:p>
          <w:p w14:paraId="3C3578FB" w14:textId="77777777" w:rsidR="00A923F8" w:rsidRDefault="00000000">
            <w:pPr>
              <w:spacing w:after="0" w:line="360" w:lineRule="auto"/>
              <w:rPr>
                <w:sz w:val="28"/>
                <w:szCs w:val="28"/>
              </w:rPr>
            </w:pPr>
            <w:r>
              <w:rPr>
                <w:sz w:val="28"/>
                <w:szCs w:val="28"/>
              </w:rPr>
              <w:t xml:space="preserve"> (</w:t>
            </w:r>
            <w:proofErr w:type="spellStart"/>
            <w:r>
              <w:rPr>
                <w:sz w:val="28"/>
                <w:szCs w:val="28"/>
              </w:rPr>
              <w:t>Gợi</w:t>
            </w:r>
            <w:proofErr w:type="spellEnd"/>
            <w:r>
              <w:rPr>
                <w:sz w:val="28"/>
                <w:szCs w:val="28"/>
              </w:rPr>
              <w:t xml:space="preserve"> ý: </w:t>
            </w:r>
            <w:proofErr w:type="spellStart"/>
            <w:r>
              <w:rPr>
                <w:sz w:val="28"/>
                <w:szCs w:val="28"/>
              </w:rPr>
              <w:t>Hình</w:t>
            </w:r>
            <w:proofErr w:type="spellEnd"/>
            <w:r>
              <w:rPr>
                <w:sz w:val="28"/>
                <w:szCs w:val="28"/>
              </w:rPr>
              <w:t xml:space="preserve"> 7: </w:t>
            </w:r>
            <w:proofErr w:type="spellStart"/>
            <w:r>
              <w:rPr>
                <w:sz w:val="28"/>
                <w:szCs w:val="28"/>
              </w:rPr>
              <w:t>Vận</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sử</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hoang</w:t>
            </w:r>
            <w:proofErr w:type="spellEnd"/>
            <w:r>
              <w:rPr>
                <w:sz w:val="28"/>
                <w:szCs w:val="28"/>
              </w:rPr>
              <w:t xml:space="preserve"> </w:t>
            </w:r>
            <w:proofErr w:type="spellStart"/>
            <w:r>
              <w:rPr>
                <w:sz w:val="28"/>
                <w:szCs w:val="28"/>
              </w:rPr>
              <w:t>dã</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proofErr w:type="gramStart"/>
            <w:r>
              <w:rPr>
                <w:sz w:val="28"/>
                <w:szCs w:val="28"/>
              </w:rPr>
              <w:t>thuốc</w:t>
            </w:r>
            <w:proofErr w:type="spellEnd"/>
            <w:r>
              <w:rPr>
                <w:sz w:val="28"/>
                <w:szCs w:val="28"/>
              </w:rPr>
              <w:t>,...</w:t>
            </w:r>
            <w:proofErr w:type="gramEnd"/>
            <w:r>
              <w:rPr>
                <w:sz w:val="28"/>
                <w:szCs w:val="28"/>
              </w:rPr>
              <w:t xml:space="preserve"> </w:t>
            </w:r>
            <w:proofErr w:type="spellStart"/>
            <w:r>
              <w:rPr>
                <w:sz w:val="28"/>
                <w:szCs w:val="28"/>
              </w:rPr>
              <w:t>Hình</w:t>
            </w:r>
            <w:proofErr w:type="spellEnd"/>
            <w:r>
              <w:rPr>
                <w:sz w:val="28"/>
                <w:szCs w:val="28"/>
              </w:rPr>
              <w:t xml:space="preserve"> 8: </w:t>
            </w:r>
            <w:proofErr w:type="spellStart"/>
            <w:r>
              <w:rPr>
                <w:sz w:val="28"/>
                <w:szCs w:val="28"/>
              </w:rPr>
              <w:t>Viết</w:t>
            </w:r>
            <w:proofErr w:type="spellEnd"/>
            <w:r>
              <w:rPr>
                <w:sz w:val="28"/>
                <w:szCs w:val="28"/>
              </w:rPr>
              <w:t xml:space="preserve"> </w:t>
            </w:r>
            <w:proofErr w:type="spellStart"/>
            <w:r>
              <w:rPr>
                <w:sz w:val="28"/>
                <w:szCs w:val="28"/>
              </w:rPr>
              <w:t>khẩu</w:t>
            </w:r>
            <w:proofErr w:type="spellEnd"/>
            <w:r>
              <w:rPr>
                <w:sz w:val="28"/>
                <w:szCs w:val="28"/>
              </w:rPr>
              <w:t xml:space="preserve"> </w:t>
            </w:r>
            <w:proofErr w:type="spellStart"/>
            <w:r>
              <w:rPr>
                <w:sz w:val="28"/>
                <w:szCs w:val="28"/>
              </w:rPr>
              <w:lastRenderedPageBreak/>
              <w:t>hiệu</w:t>
            </w:r>
            <w:proofErr w:type="spellEnd"/>
            <w:r>
              <w:rPr>
                <w:sz w:val="28"/>
                <w:szCs w:val="28"/>
              </w:rPr>
              <w:t xml:space="preserve"> </w:t>
            </w:r>
            <w:proofErr w:type="spellStart"/>
            <w:r>
              <w:rPr>
                <w:sz w:val="28"/>
                <w:szCs w:val="28"/>
              </w:rPr>
              <w:t>tuyên</w:t>
            </w:r>
            <w:proofErr w:type="spellEnd"/>
            <w:r>
              <w:rPr>
                <w:sz w:val="28"/>
                <w:szCs w:val="28"/>
              </w:rPr>
              <w:t xml:space="preserve"> </w:t>
            </w:r>
            <w:proofErr w:type="spellStart"/>
            <w:r>
              <w:rPr>
                <w:sz w:val="28"/>
                <w:szCs w:val="28"/>
              </w:rPr>
              <w:t>truyền</w:t>
            </w:r>
            <w:proofErr w:type="spellEnd"/>
            <w:r>
              <w:rPr>
                <w:sz w:val="28"/>
                <w:szCs w:val="28"/>
              </w:rPr>
              <w:t xml:space="preserve"> </w:t>
            </w:r>
            <w:proofErr w:type="spellStart"/>
            <w:r>
              <w:rPr>
                <w:sz w:val="28"/>
                <w:szCs w:val="28"/>
              </w:rPr>
              <w:t>bảo</w:t>
            </w:r>
            <w:proofErr w:type="spellEnd"/>
            <w:r>
              <w:rPr>
                <w:sz w:val="28"/>
                <w:szCs w:val="28"/>
              </w:rPr>
              <w:t xml:space="preserve"> </w:t>
            </w:r>
            <w:proofErr w:type="spellStart"/>
            <w:r>
              <w:rPr>
                <w:sz w:val="28"/>
                <w:szCs w:val="28"/>
              </w:rPr>
              <w:t>vệ</w:t>
            </w:r>
            <w:proofErr w:type="spellEnd"/>
            <w:r>
              <w:rPr>
                <w:sz w:val="28"/>
                <w:szCs w:val="28"/>
              </w:rPr>
              <w:t xml:space="preserve"> </w:t>
            </w:r>
            <w:proofErr w:type="spellStart"/>
            <w:r>
              <w:rPr>
                <w:sz w:val="28"/>
                <w:szCs w:val="28"/>
              </w:rPr>
              <w:t>rừng</w:t>
            </w:r>
            <w:proofErr w:type="spellEnd"/>
            <w:r>
              <w:rPr>
                <w:sz w:val="28"/>
                <w:szCs w:val="28"/>
              </w:rPr>
              <w:t xml:space="preserve">. </w:t>
            </w:r>
            <w:proofErr w:type="spellStart"/>
            <w:r>
              <w:rPr>
                <w:sz w:val="28"/>
                <w:szCs w:val="28"/>
              </w:rPr>
              <w:t>Hình</w:t>
            </w:r>
            <w:proofErr w:type="spellEnd"/>
            <w:r>
              <w:rPr>
                <w:sz w:val="28"/>
                <w:szCs w:val="28"/>
              </w:rPr>
              <w:t xml:space="preserve"> 9: </w:t>
            </w:r>
            <w:proofErr w:type="spellStart"/>
            <w:r>
              <w:rPr>
                <w:sz w:val="28"/>
                <w:szCs w:val="28"/>
              </w:rPr>
              <w:t>Cùng</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trồng</w:t>
            </w:r>
            <w:proofErr w:type="spellEnd"/>
            <w:r>
              <w:rPr>
                <w:sz w:val="28"/>
                <w:szCs w:val="28"/>
              </w:rPr>
              <w:t xml:space="preserve"> </w:t>
            </w:r>
            <w:proofErr w:type="spellStart"/>
            <w:r>
              <w:rPr>
                <w:sz w:val="28"/>
                <w:szCs w:val="28"/>
              </w:rPr>
              <w:t>cây</w:t>
            </w:r>
            <w:proofErr w:type="spellEnd"/>
            <w:r>
              <w:rPr>
                <w:sz w:val="28"/>
                <w:szCs w:val="28"/>
              </w:rPr>
              <w:t xml:space="preserve">.) </w:t>
            </w:r>
          </w:p>
          <w:p w14:paraId="6A6F1577" w14:textId="77777777" w:rsidR="00A923F8" w:rsidRDefault="00000000">
            <w:pPr>
              <w:spacing w:after="0" w:line="360" w:lineRule="auto"/>
              <w:rPr>
                <w:sz w:val="28"/>
                <w:szCs w:val="28"/>
              </w:rPr>
            </w:pPr>
            <w:r>
              <w:rPr>
                <w:sz w:val="28"/>
                <w:szCs w:val="28"/>
              </w:rPr>
              <w:t xml:space="preserve">– GV </w:t>
            </w:r>
            <w:proofErr w:type="spellStart"/>
            <w:r>
              <w:rPr>
                <w:sz w:val="28"/>
                <w:szCs w:val="28"/>
              </w:rPr>
              <w:t>tuyên</w:t>
            </w:r>
            <w:proofErr w:type="spellEnd"/>
            <w:r>
              <w:rPr>
                <w:sz w:val="28"/>
                <w:szCs w:val="28"/>
              </w:rPr>
              <w:t xml:space="preserve"> </w:t>
            </w:r>
            <w:proofErr w:type="spellStart"/>
            <w:r>
              <w:rPr>
                <w:sz w:val="28"/>
                <w:szCs w:val="28"/>
              </w:rPr>
              <w:t>dương</w:t>
            </w:r>
            <w:proofErr w:type="spellEnd"/>
            <w:r>
              <w:rPr>
                <w:sz w:val="28"/>
                <w:szCs w:val="28"/>
              </w:rPr>
              <w:t xml:space="preserve"> </w:t>
            </w:r>
            <w:proofErr w:type="spellStart"/>
            <w:r>
              <w:rPr>
                <w:sz w:val="28"/>
                <w:szCs w:val="28"/>
              </w:rPr>
              <w:t>những</w:t>
            </w:r>
            <w:proofErr w:type="spellEnd"/>
            <w:r>
              <w:rPr>
                <w:sz w:val="28"/>
                <w:szCs w:val="28"/>
              </w:rPr>
              <w:t xml:space="preserve"> HS </w:t>
            </w:r>
            <w:proofErr w:type="spellStart"/>
            <w:r>
              <w:rPr>
                <w:sz w:val="28"/>
                <w:szCs w:val="28"/>
              </w:rPr>
              <w:t>đã</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thiết</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cân</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nhiên</w:t>
            </w:r>
            <w:proofErr w:type="spellEnd"/>
            <w:r>
              <w:rPr>
                <w:sz w:val="28"/>
                <w:szCs w:val="28"/>
              </w:rPr>
              <w:t xml:space="preserve">. </w:t>
            </w:r>
          </w:p>
          <w:p w14:paraId="42975FBB" w14:textId="77777777" w:rsidR="00A923F8" w:rsidRDefault="00000000">
            <w:pPr>
              <w:spacing w:after="0" w:line="360" w:lineRule="auto"/>
              <w:rPr>
                <w:sz w:val="28"/>
                <w:szCs w:val="28"/>
              </w:rPr>
            </w:pPr>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cốt</w:t>
            </w:r>
            <w:proofErr w:type="spellEnd"/>
            <w:r>
              <w:rPr>
                <w:sz w:val="28"/>
                <w:szCs w:val="28"/>
              </w:rPr>
              <w:t xml:space="preserve"> </w:t>
            </w:r>
            <w:proofErr w:type="spellStart"/>
            <w:r>
              <w:rPr>
                <w:sz w:val="28"/>
                <w:szCs w:val="28"/>
              </w:rPr>
              <w:t>lõi</w:t>
            </w:r>
            <w:proofErr w:type="spellEnd"/>
            <w:r>
              <w:rPr>
                <w:sz w:val="28"/>
                <w:szCs w:val="28"/>
              </w:rPr>
              <w:t xml:space="preserve"> ở </w:t>
            </w:r>
            <w:proofErr w:type="spellStart"/>
            <w:r>
              <w:rPr>
                <w:sz w:val="28"/>
                <w:szCs w:val="28"/>
              </w:rPr>
              <w:t>cuối</w:t>
            </w:r>
            <w:proofErr w:type="spellEnd"/>
            <w:r>
              <w:rPr>
                <w:sz w:val="28"/>
                <w:szCs w:val="28"/>
              </w:rPr>
              <w:t xml:space="preserve"> </w:t>
            </w:r>
            <w:proofErr w:type="spellStart"/>
            <w:r>
              <w:rPr>
                <w:sz w:val="28"/>
                <w:szCs w:val="28"/>
              </w:rPr>
              <w:t>trang</w:t>
            </w:r>
            <w:proofErr w:type="spellEnd"/>
            <w:r>
              <w:rPr>
                <w:sz w:val="28"/>
                <w:szCs w:val="28"/>
              </w:rPr>
              <w:t xml:space="preserve"> 97 SGK.</w:t>
            </w:r>
          </w:p>
          <w:p w14:paraId="4440592F" w14:textId="77777777" w:rsidR="00A923F8" w:rsidRDefault="00000000">
            <w:pPr>
              <w:numPr>
                <w:ilvl w:val="0"/>
                <w:numId w:val="7"/>
              </w:numPr>
              <w:spacing w:after="0" w:line="360" w:lineRule="auto"/>
              <w:rPr>
                <w:b/>
                <w:sz w:val="28"/>
                <w:szCs w:val="28"/>
              </w:rPr>
            </w:pPr>
            <w:proofErr w:type="spellStart"/>
            <w:r>
              <w:rPr>
                <w:b/>
                <w:sz w:val="28"/>
                <w:szCs w:val="28"/>
              </w:rPr>
              <w:t>Củng</w:t>
            </w:r>
            <w:proofErr w:type="spellEnd"/>
            <w:r>
              <w:rPr>
                <w:b/>
                <w:sz w:val="28"/>
                <w:szCs w:val="28"/>
              </w:rPr>
              <w:t xml:space="preserve"> </w:t>
            </w:r>
            <w:proofErr w:type="spellStart"/>
            <w:r>
              <w:rPr>
                <w:b/>
                <w:sz w:val="28"/>
                <w:szCs w:val="28"/>
              </w:rPr>
              <w:t>cố</w:t>
            </w:r>
            <w:proofErr w:type="spellEnd"/>
            <w:r>
              <w:rPr>
                <w:b/>
                <w:sz w:val="28"/>
                <w:szCs w:val="28"/>
              </w:rPr>
              <w:t xml:space="preserve">- </w:t>
            </w:r>
            <w:proofErr w:type="spellStart"/>
            <w:r>
              <w:rPr>
                <w:b/>
                <w:sz w:val="28"/>
                <w:szCs w:val="28"/>
              </w:rPr>
              <w:t>dặn</w:t>
            </w:r>
            <w:proofErr w:type="spellEnd"/>
            <w:r>
              <w:rPr>
                <w:b/>
                <w:sz w:val="28"/>
                <w:szCs w:val="28"/>
              </w:rPr>
              <w:t xml:space="preserve"> </w:t>
            </w:r>
            <w:proofErr w:type="spellStart"/>
            <w:proofErr w:type="gramStart"/>
            <w:r>
              <w:rPr>
                <w:b/>
                <w:sz w:val="28"/>
                <w:szCs w:val="28"/>
              </w:rPr>
              <w:t>dò</w:t>
            </w:r>
            <w:proofErr w:type="spellEnd"/>
            <w:r>
              <w:rPr>
                <w:b/>
                <w:sz w:val="28"/>
                <w:szCs w:val="28"/>
              </w:rPr>
              <w:t xml:space="preserve"> :</w:t>
            </w:r>
            <w:proofErr w:type="gramEnd"/>
          </w:p>
          <w:p w14:paraId="73AA2827" w14:textId="77777777" w:rsidR="00A923F8" w:rsidRDefault="00000000">
            <w:pPr>
              <w:spacing w:after="0" w:line="360" w:lineRule="auto"/>
              <w:rPr>
                <w:sz w:val="28"/>
                <w:szCs w:val="28"/>
              </w:rPr>
            </w:pPr>
            <w:r>
              <w:rPr>
                <w:sz w:val="28"/>
                <w:szCs w:val="28"/>
              </w:rPr>
              <w:t xml:space="preserve">- </w:t>
            </w:r>
            <w:proofErr w:type="spellStart"/>
            <w:r>
              <w:rPr>
                <w:sz w:val="28"/>
                <w:szCs w:val="28"/>
              </w:rPr>
              <w:t>Gv</w:t>
            </w:r>
            <w:proofErr w:type="spellEnd"/>
            <w:r>
              <w:rPr>
                <w:sz w:val="28"/>
                <w:szCs w:val="28"/>
              </w:rPr>
              <w:t xml:space="preserve"> </w:t>
            </w:r>
            <w:proofErr w:type="spellStart"/>
            <w:r>
              <w:rPr>
                <w:sz w:val="28"/>
                <w:szCs w:val="28"/>
              </w:rPr>
              <w:t>cho</w:t>
            </w:r>
            <w:proofErr w:type="spellEnd"/>
            <w:r>
              <w:rPr>
                <w:sz w:val="28"/>
                <w:szCs w:val="28"/>
              </w:rPr>
              <w:t xml:space="preserve"> 1-2 </w:t>
            </w:r>
            <w:proofErr w:type="spellStart"/>
            <w:r>
              <w:rPr>
                <w:sz w:val="28"/>
                <w:szCs w:val="28"/>
              </w:rPr>
              <w:t>em</w:t>
            </w:r>
            <w:proofErr w:type="spellEnd"/>
            <w:r>
              <w:rPr>
                <w:sz w:val="28"/>
                <w:szCs w:val="28"/>
              </w:rPr>
              <w:t xml:space="preserve"> </w:t>
            </w:r>
            <w:proofErr w:type="spellStart"/>
            <w:r>
              <w:rPr>
                <w:sz w:val="28"/>
                <w:szCs w:val="28"/>
              </w:rPr>
              <w:t>nhắc</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học</w:t>
            </w:r>
            <w:proofErr w:type="spellEnd"/>
          </w:p>
          <w:p w14:paraId="61D35654" w14:textId="77777777" w:rsidR="00A923F8" w:rsidRDefault="00000000">
            <w:pPr>
              <w:spacing w:after="0" w:line="360" w:lineRule="auto"/>
              <w:rPr>
                <w:sz w:val="28"/>
                <w:szCs w:val="28"/>
              </w:rPr>
            </w:pPr>
            <w:r>
              <w:rPr>
                <w:sz w:val="28"/>
                <w:szCs w:val="28"/>
              </w:rPr>
              <w:t xml:space="preserve">- </w:t>
            </w:r>
            <w:proofErr w:type="spellStart"/>
            <w:r>
              <w:rPr>
                <w:sz w:val="28"/>
                <w:szCs w:val="28"/>
              </w:rPr>
              <w:t>Nhắc</w:t>
            </w:r>
            <w:proofErr w:type="spellEnd"/>
            <w:r>
              <w:rPr>
                <w:sz w:val="28"/>
                <w:szCs w:val="28"/>
              </w:rPr>
              <w:t xml:space="preserve"> </w:t>
            </w:r>
            <w:proofErr w:type="spellStart"/>
            <w:r>
              <w:rPr>
                <w:sz w:val="28"/>
                <w:szCs w:val="28"/>
              </w:rPr>
              <w:t>nhở</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chuẩn</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tiếp</w:t>
            </w:r>
            <w:proofErr w:type="spellEnd"/>
            <w:r>
              <w:rPr>
                <w:sz w:val="28"/>
                <w:szCs w:val="28"/>
              </w:rPr>
              <w:t xml:space="preserve"> theo</w:t>
            </w:r>
          </w:p>
          <w:p w14:paraId="03A3BF98" w14:textId="77777777" w:rsidR="00A923F8" w:rsidRDefault="00A923F8">
            <w:pPr>
              <w:spacing w:after="0" w:line="360" w:lineRule="auto"/>
              <w:rPr>
                <w:sz w:val="28"/>
                <w:szCs w:val="28"/>
              </w:rPr>
            </w:pPr>
          </w:p>
        </w:tc>
        <w:tc>
          <w:tcPr>
            <w:tcW w:w="4546" w:type="dxa"/>
            <w:gridSpan w:val="2"/>
          </w:tcPr>
          <w:p w14:paraId="3BF9CCFC" w14:textId="77777777" w:rsidR="00A923F8" w:rsidRDefault="00A923F8">
            <w:pPr>
              <w:spacing w:after="0" w:line="360" w:lineRule="auto"/>
              <w:rPr>
                <w:sz w:val="28"/>
                <w:szCs w:val="28"/>
              </w:rPr>
            </w:pPr>
          </w:p>
          <w:p w14:paraId="7939C42C" w14:textId="77777777" w:rsidR="00A923F8" w:rsidRDefault="00A923F8">
            <w:pPr>
              <w:spacing w:after="0" w:line="360" w:lineRule="auto"/>
              <w:rPr>
                <w:sz w:val="28"/>
                <w:szCs w:val="28"/>
              </w:rPr>
            </w:pPr>
          </w:p>
          <w:p w14:paraId="3827CA04" w14:textId="77777777" w:rsidR="00A923F8" w:rsidRDefault="00A923F8">
            <w:pPr>
              <w:spacing w:after="0" w:line="360" w:lineRule="auto"/>
              <w:rPr>
                <w:sz w:val="28"/>
                <w:szCs w:val="28"/>
              </w:rPr>
            </w:pPr>
          </w:p>
          <w:p w14:paraId="697DC302" w14:textId="77777777" w:rsidR="00A923F8" w:rsidRDefault="00A923F8">
            <w:pPr>
              <w:spacing w:after="0" w:line="360" w:lineRule="auto"/>
              <w:rPr>
                <w:sz w:val="28"/>
                <w:szCs w:val="28"/>
              </w:rPr>
            </w:pPr>
          </w:p>
          <w:p w14:paraId="18AF0F7A" w14:textId="77777777" w:rsidR="00A923F8" w:rsidRDefault="00A923F8">
            <w:pPr>
              <w:spacing w:after="0" w:line="360" w:lineRule="auto"/>
              <w:rPr>
                <w:sz w:val="28"/>
                <w:szCs w:val="28"/>
              </w:rPr>
            </w:pPr>
          </w:p>
          <w:p w14:paraId="0EF17671" w14:textId="77777777" w:rsidR="00A923F8" w:rsidRDefault="00A923F8">
            <w:pPr>
              <w:spacing w:after="0" w:line="360" w:lineRule="auto"/>
              <w:rPr>
                <w:sz w:val="28"/>
                <w:szCs w:val="28"/>
              </w:rPr>
            </w:pPr>
          </w:p>
          <w:p w14:paraId="60598C97" w14:textId="77777777" w:rsidR="00A923F8" w:rsidRDefault="00A923F8">
            <w:pPr>
              <w:spacing w:after="0" w:line="360" w:lineRule="auto"/>
              <w:rPr>
                <w:sz w:val="28"/>
                <w:szCs w:val="28"/>
              </w:rPr>
            </w:pPr>
          </w:p>
          <w:p w14:paraId="667357E4" w14:textId="77777777" w:rsidR="00A923F8" w:rsidRDefault="00A923F8">
            <w:pPr>
              <w:spacing w:after="0" w:line="360" w:lineRule="auto"/>
              <w:rPr>
                <w:sz w:val="28"/>
                <w:szCs w:val="28"/>
              </w:rPr>
            </w:pPr>
          </w:p>
          <w:p w14:paraId="71FFBA44" w14:textId="77777777" w:rsidR="00A923F8" w:rsidRDefault="00000000">
            <w:pPr>
              <w:spacing w:after="0" w:line="360" w:lineRule="auto"/>
              <w:rPr>
                <w:sz w:val="28"/>
                <w:szCs w:val="28"/>
              </w:rPr>
            </w:pPr>
            <w:r>
              <w:rPr>
                <w:sz w:val="28"/>
                <w:szCs w:val="28"/>
              </w:rPr>
              <w:t xml:space="preserve">- HS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nhóm</w:t>
            </w:r>
            <w:proofErr w:type="spellEnd"/>
            <w:r>
              <w:rPr>
                <w:sz w:val="28"/>
                <w:szCs w:val="28"/>
              </w:rPr>
              <w:t xml:space="preserve"> (4 </w:t>
            </w:r>
            <w:proofErr w:type="spellStart"/>
            <w:proofErr w:type="gramStart"/>
            <w:r>
              <w:rPr>
                <w:sz w:val="28"/>
                <w:szCs w:val="28"/>
              </w:rPr>
              <w:t>bạn</w:t>
            </w:r>
            <w:proofErr w:type="spellEnd"/>
            <w:r>
              <w:rPr>
                <w:sz w:val="28"/>
                <w:szCs w:val="28"/>
              </w:rPr>
              <w:t xml:space="preserve"> )</w:t>
            </w:r>
            <w:proofErr w:type="gramEnd"/>
          </w:p>
          <w:p w14:paraId="7A99A6E1" w14:textId="77777777" w:rsidR="00A923F8" w:rsidRDefault="00000000">
            <w:pPr>
              <w:spacing w:after="0" w:line="360" w:lineRule="auto"/>
              <w:rPr>
                <w:sz w:val="28"/>
                <w:szCs w:val="28"/>
              </w:rPr>
            </w:pPr>
            <w:proofErr w:type="spellStart"/>
            <w:r>
              <w:rPr>
                <w:sz w:val="28"/>
                <w:szCs w:val="28"/>
              </w:rPr>
              <w:t>Nêu</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cân</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nhiên</w:t>
            </w:r>
            <w:proofErr w:type="spellEnd"/>
            <w:r>
              <w:rPr>
                <w:sz w:val="28"/>
                <w:szCs w:val="28"/>
              </w:rPr>
              <w:t xml:space="preserve"> </w:t>
            </w:r>
            <w:proofErr w:type="gramStart"/>
            <w:r>
              <w:rPr>
                <w:sz w:val="28"/>
                <w:szCs w:val="28"/>
              </w:rPr>
              <w:t xml:space="preserve">( </w:t>
            </w:r>
            <w:proofErr w:type="spellStart"/>
            <w:r>
              <w:rPr>
                <w:sz w:val="28"/>
                <w:szCs w:val="28"/>
              </w:rPr>
              <w:t>bảo</w:t>
            </w:r>
            <w:proofErr w:type="spellEnd"/>
            <w:proofErr w:type="gramEnd"/>
            <w:r>
              <w:rPr>
                <w:sz w:val="28"/>
                <w:szCs w:val="28"/>
              </w:rPr>
              <w:t xml:space="preserve"> </w:t>
            </w:r>
            <w:proofErr w:type="spellStart"/>
            <w:r>
              <w:rPr>
                <w:sz w:val="28"/>
                <w:szCs w:val="28"/>
              </w:rPr>
              <w:t>vệ</w:t>
            </w:r>
            <w:proofErr w:type="spellEnd"/>
            <w:r>
              <w:rPr>
                <w:sz w:val="28"/>
                <w:szCs w:val="28"/>
              </w:rPr>
              <w:t xml:space="preserve"> </w:t>
            </w:r>
            <w:proofErr w:type="spellStart"/>
            <w:r>
              <w:rPr>
                <w:sz w:val="28"/>
                <w:szCs w:val="28"/>
              </w:rPr>
              <w:t>rừng</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hoang</w:t>
            </w:r>
            <w:proofErr w:type="spellEnd"/>
            <w:r>
              <w:rPr>
                <w:sz w:val="28"/>
                <w:szCs w:val="28"/>
              </w:rPr>
              <w:t xml:space="preserve"> </w:t>
            </w:r>
            <w:proofErr w:type="spellStart"/>
            <w:r>
              <w:rPr>
                <w:sz w:val="28"/>
                <w:szCs w:val="28"/>
              </w:rPr>
              <w:t>dã</w:t>
            </w:r>
            <w:proofErr w:type="spellEnd"/>
            <w:r>
              <w:rPr>
                <w:sz w:val="28"/>
                <w:szCs w:val="28"/>
              </w:rPr>
              <w:t xml:space="preserve">, </w:t>
            </w:r>
            <w:proofErr w:type="spellStart"/>
            <w:r>
              <w:rPr>
                <w:sz w:val="28"/>
                <w:szCs w:val="28"/>
              </w:rPr>
              <w:t>bảo</w:t>
            </w:r>
            <w:proofErr w:type="spellEnd"/>
            <w:r>
              <w:rPr>
                <w:sz w:val="28"/>
                <w:szCs w:val="28"/>
              </w:rPr>
              <w:t xml:space="preserve"> </w:t>
            </w:r>
            <w:proofErr w:type="spellStart"/>
            <w:r>
              <w:rPr>
                <w:sz w:val="28"/>
                <w:szCs w:val="28"/>
              </w:rPr>
              <w:t>vệ</w:t>
            </w:r>
            <w:proofErr w:type="spellEnd"/>
            <w:r>
              <w:rPr>
                <w:sz w:val="28"/>
                <w:szCs w:val="28"/>
              </w:rPr>
              <w:t xml:space="preserve"> </w:t>
            </w:r>
            <w:proofErr w:type="spellStart"/>
            <w:r>
              <w:rPr>
                <w:sz w:val="28"/>
                <w:szCs w:val="28"/>
              </w:rPr>
              <w:t>môi</w:t>
            </w:r>
            <w:proofErr w:type="spellEnd"/>
            <w:r>
              <w:rPr>
                <w:sz w:val="28"/>
                <w:szCs w:val="28"/>
              </w:rPr>
              <w:t xml:space="preserve"> </w:t>
            </w:r>
            <w:proofErr w:type="spellStart"/>
            <w:r>
              <w:rPr>
                <w:sz w:val="28"/>
                <w:szCs w:val="28"/>
              </w:rPr>
              <w:t>trường</w:t>
            </w:r>
            <w:proofErr w:type="spellEnd"/>
            <w:r>
              <w:rPr>
                <w:sz w:val="28"/>
                <w:szCs w:val="28"/>
              </w:rPr>
              <w:t>,… )</w:t>
            </w:r>
          </w:p>
          <w:p w14:paraId="73A40065" w14:textId="77777777" w:rsidR="00A923F8" w:rsidRDefault="00A923F8">
            <w:pPr>
              <w:spacing w:after="0" w:line="360" w:lineRule="auto"/>
              <w:rPr>
                <w:sz w:val="28"/>
                <w:szCs w:val="28"/>
              </w:rPr>
            </w:pPr>
          </w:p>
          <w:p w14:paraId="75B009DD" w14:textId="77777777" w:rsidR="00A923F8" w:rsidRDefault="00A923F8">
            <w:pPr>
              <w:spacing w:after="0" w:line="360" w:lineRule="auto"/>
              <w:rPr>
                <w:sz w:val="28"/>
                <w:szCs w:val="28"/>
              </w:rPr>
            </w:pPr>
          </w:p>
          <w:p w14:paraId="7D776821" w14:textId="77777777" w:rsidR="00A923F8" w:rsidRDefault="00A923F8">
            <w:pPr>
              <w:spacing w:after="0" w:line="360" w:lineRule="auto"/>
              <w:rPr>
                <w:sz w:val="28"/>
                <w:szCs w:val="28"/>
              </w:rPr>
            </w:pPr>
          </w:p>
          <w:p w14:paraId="68E2BC23" w14:textId="77777777" w:rsidR="00A923F8" w:rsidRDefault="00A923F8">
            <w:pPr>
              <w:spacing w:after="0" w:line="360" w:lineRule="auto"/>
              <w:rPr>
                <w:sz w:val="28"/>
                <w:szCs w:val="28"/>
              </w:rPr>
            </w:pPr>
          </w:p>
          <w:p w14:paraId="5D58782F" w14:textId="77777777" w:rsidR="00A923F8" w:rsidRDefault="00000000">
            <w:pPr>
              <w:spacing w:after="0" w:line="360" w:lineRule="auto"/>
              <w:rPr>
                <w:sz w:val="28"/>
                <w:szCs w:val="28"/>
              </w:rPr>
            </w:pPr>
            <w:r>
              <w:rPr>
                <w:sz w:val="28"/>
                <w:szCs w:val="28"/>
              </w:rPr>
              <w:t xml:space="preserve">- 1-2 Hs </w:t>
            </w:r>
            <w:proofErr w:type="spellStart"/>
            <w:r>
              <w:rPr>
                <w:sz w:val="28"/>
                <w:szCs w:val="28"/>
              </w:rPr>
              <w:t>báo</w:t>
            </w:r>
            <w:proofErr w:type="spellEnd"/>
            <w:r>
              <w:rPr>
                <w:sz w:val="28"/>
                <w:szCs w:val="28"/>
              </w:rPr>
              <w:t xml:space="preserve"> </w:t>
            </w:r>
            <w:proofErr w:type="spellStart"/>
            <w:r>
              <w:rPr>
                <w:sz w:val="28"/>
                <w:szCs w:val="28"/>
              </w:rPr>
              <w:t>cáo</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p>
          <w:p w14:paraId="26078B60" w14:textId="77777777" w:rsidR="00A923F8" w:rsidRDefault="00000000">
            <w:pPr>
              <w:spacing w:after="0" w:line="360" w:lineRule="auto"/>
              <w:rPr>
                <w:sz w:val="28"/>
                <w:szCs w:val="28"/>
              </w:rPr>
            </w:pPr>
            <w:r>
              <w:rPr>
                <w:sz w:val="28"/>
                <w:szCs w:val="28"/>
              </w:rPr>
              <w:t xml:space="preserve">-Hs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và</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bạn</w:t>
            </w:r>
            <w:proofErr w:type="spellEnd"/>
            <w:r>
              <w:rPr>
                <w:sz w:val="28"/>
                <w:szCs w:val="28"/>
              </w:rPr>
              <w:t>.</w:t>
            </w:r>
          </w:p>
          <w:p w14:paraId="0A7AB5B9" w14:textId="77777777" w:rsidR="00A923F8" w:rsidRDefault="00000000">
            <w:pPr>
              <w:spacing w:after="0" w:line="360" w:lineRule="auto"/>
              <w:rPr>
                <w:sz w:val="28"/>
                <w:szCs w:val="28"/>
              </w:rPr>
            </w:pPr>
            <w:r>
              <w:rPr>
                <w:sz w:val="28"/>
                <w:szCs w:val="28"/>
              </w:rPr>
              <w:lastRenderedPageBreak/>
              <w:t xml:space="preserve">- Hs </w:t>
            </w:r>
            <w:proofErr w:type="spellStart"/>
            <w:r>
              <w:rPr>
                <w:sz w:val="28"/>
                <w:szCs w:val="28"/>
              </w:rPr>
              <w:t>lập</w:t>
            </w:r>
            <w:proofErr w:type="spellEnd"/>
            <w:r>
              <w:rPr>
                <w:sz w:val="28"/>
                <w:szCs w:val="28"/>
              </w:rPr>
              <w:t xml:space="preserve"> </w:t>
            </w:r>
            <w:proofErr w:type="spellStart"/>
            <w:r>
              <w:rPr>
                <w:sz w:val="28"/>
                <w:szCs w:val="28"/>
              </w:rPr>
              <w:t>danh</w:t>
            </w:r>
            <w:proofErr w:type="spellEnd"/>
            <w:r>
              <w:rPr>
                <w:sz w:val="28"/>
                <w:szCs w:val="28"/>
              </w:rPr>
              <w:t xml:space="preserve"> </w:t>
            </w:r>
            <w:proofErr w:type="spellStart"/>
            <w:r>
              <w:rPr>
                <w:sz w:val="28"/>
                <w:szCs w:val="28"/>
              </w:rPr>
              <w:t>sách</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góp</w:t>
            </w:r>
            <w:proofErr w:type="spellEnd"/>
            <w:r>
              <w:rPr>
                <w:sz w:val="28"/>
                <w:szCs w:val="28"/>
              </w:rPr>
              <w:t xml:space="preserve"> </w:t>
            </w:r>
            <w:proofErr w:type="spellStart"/>
            <w:r>
              <w:rPr>
                <w:sz w:val="28"/>
                <w:szCs w:val="28"/>
              </w:rPr>
              <w:t>phần</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cân</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p>
          <w:p w14:paraId="209A3780" w14:textId="77777777" w:rsidR="00A923F8" w:rsidRDefault="00000000">
            <w:pPr>
              <w:spacing w:after="0" w:line="360" w:lineRule="auto"/>
              <w:rPr>
                <w:sz w:val="28"/>
                <w:szCs w:val="28"/>
              </w:rPr>
            </w:pPr>
            <w:r>
              <w:rPr>
                <w:sz w:val="28"/>
                <w:szCs w:val="28"/>
              </w:rPr>
              <w:t xml:space="preserve">- Hs chia </w:t>
            </w:r>
            <w:proofErr w:type="spellStart"/>
            <w:r>
              <w:rPr>
                <w:sz w:val="28"/>
                <w:szCs w:val="28"/>
              </w:rPr>
              <w:t>sẻ</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cùng</w:t>
            </w:r>
            <w:proofErr w:type="spellEnd"/>
            <w:r>
              <w:rPr>
                <w:sz w:val="28"/>
                <w:szCs w:val="28"/>
              </w:rPr>
              <w:t xml:space="preserve"> bàn</w:t>
            </w:r>
          </w:p>
          <w:p w14:paraId="574FF34E" w14:textId="77777777" w:rsidR="00A923F8" w:rsidRDefault="00A923F8">
            <w:pPr>
              <w:spacing w:after="0" w:line="360" w:lineRule="auto"/>
              <w:rPr>
                <w:sz w:val="28"/>
                <w:szCs w:val="28"/>
              </w:rPr>
            </w:pPr>
          </w:p>
          <w:p w14:paraId="3135CDF4" w14:textId="77777777" w:rsidR="00A923F8" w:rsidRDefault="00A923F8">
            <w:pPr>
              <w:spacing w:after="0" w:line="360" w:lineRule="auto"/>
              <w:rPr>
                <w:sz w:val="28"/>
                <w:szCs w:val="28"/>
              </w:rPr>
            </w:pPr>
          </w:p>
          <w:p w14:paraId="782AE294" w14:textId="77777777" w:rsidR="00A923F8" w:rsidRDefault="00A923F8">
            <w:pPr>
              <w:spacing w:after="0" w:line="360" w:lineRule="auto"/>
              <w:rPr>
                <w:sz w:val="28"/>
                <w:szCs w:val="28"/>
              </w:rPr>
            </w:pPr>
          </w:p>
          <w:p w14:paraId="204338E9" w14:textId="77777777" w:rsidR="00A923F8" w:rsidRDefault="00A923F8">
            <w:pPr>
              <w:spacing w:after="0" w:line="360" w:lineRule="auto"/>
              <w:rPr>
                <w:sz w:val="28"/>
                <w:szCs w:val="28"/>
              </w:rPr>
            </w:pPr>
          </w:p>
          <w:p w14:paraId="4DEB00E9" w14:textId="77777777" w:rsidR="00A923F8" w:rsidRDefault="00A923F8">
            <w:pPr>
              <w:spacing w:after="0" w:line="360" w:lineRule="auto"/>
              <w:rPr>
                <w:sz w:val="28"/>
                <w:szCs w:val="28"/>
              </w:rPr>
            </w:pPr>
          </w:p>
          <w:p w14:paraId="4B8EC24F" w14:textId="77777777" w:rsidR="00A923F8" w:rsidRDefault="00A923F8">
            <w:pPr>
              <w:spacing w:after="0" w:line="360" w:lineRule="auto"/>
              <w:rPr>
                <w:sz w:val="28"/>
                <w:szCs w:val="28"/>
              </w:rPr>
            </w:pPr>
          </w:p>
          <w:p w14:paraId="3EC13E78" w14:textId="77777777" w:rsidR="00A923F8" w:rsidRDefault="00A923F8">
            <w:pPr>
              <w:spacing w:after="0" w:line="360" w:lineRule="auto"/>
              <w:rPr>
                <w:sz w:val="28"/>
                <w:szCs w:val="28"/>
              </w:rPr>
            </w:pPr>
          </w:p>
          <w:p w14:paraId="16865F68" w14:textId="77777777" w:rsidR="00A923F8" w:rsidRDefault="00A923F8">
            <w:pPr>
              <w:spacing w:after="0" w:line="360" w:lineRule="auto"/>
              <w:rPr>
                <w:sz w:val="28"/>
                <w:szCs w:val="28"/>
              </w:rPr>
            </w:pPr>
          </w:p>
          <w:p w14:paraId="3C06DC24" w14:textId="77777777" w:rsidR="00A923F8" w:rsidRDefault="00A923F8">
            <w:pPr>
              <w:spacing w:after="0" w:line="360" w:lineRule="auto"/>
              <w:rPr>
                <w:sz w:val="28"/>
                <w:szCs w:val="28"/>
              </w:rPr>
            </w:pPr>
          </w:p>
          <w:p w14:paraId="6E38363B" w14:textId="77777777" w:rsidR="00A923F8" w:rsidRDefault="00A923F8">
            <w:pPr>
              <w:spacing w:after="0" w:line="360" w:lineRule="auto"/>
              <w:rPr>
                <w:sz w:val="28"/>
                <w:szCs w:val="28"/>
              </w:rPr>
            </w:pPr>
          </w:p>
          <w:p w14:paraId="7D855783" w14:textId="77777777" w:rsidR="00A923F8" w:rsidRDefault="00000000">
            <w:pPr>
              <w:spacing w:after="0" w:line="360" w:lineRule="auto"/>
              <w:rPr>
                <w:sz w:val="28"/>
                <w:szCs w:val="28"/>
              </w:rPr>
            </w:pPr>
            <w:r>
              <w:rPr>
                <w:sz w:val="28"/>
                <w:szCs w:val="28"/>
              </w:rPr>
              <w:t xml:space="preserve">- Hs </w:t>
            </w:r>
            <w:proofErr w:type="spellStart"/>
            <w:r>
              <w:rPr>
                <w:sz w:val="28"/>
                <w:szCs w:val="28"/>
              </w:rPr>
              <w:t>làm</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cặp</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mình</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cân</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chuỗi</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nhiên</w:t>
            </w:r>
            <w:proofErr w:type="spellEnd"/>
            <w:r>
              <w:rPr>
                <w:sz w:val="28"/>
                <w:szCs w:val="28"/>
              </w:rPr>
              <w:t>)</w:t>
            </w:r>
          </w:p>
          <w:p w14:paraId="7F7B33F2" w14:textId="77777777" w:rsidR="00A923F8" w:rsidRDefault="00A923F8">
            <w:pPr>
              <w:spacing w:after="0" w:line="360" w:lineRule="auto"/>
              <w:rPr>
                <w:sz w:val="28"/>
                <w:szCs w:val="28"/>
              </w:rPr>
            </w:pPr>
          </w:p>
          <w:p w14:paraId="3484D8C1" w14:textId="77777777" w:rsidR="00A923F8" w:rsidRDefault="00A923F8">
            <w:pPr>
              <w:spacing w:after="0" w:line="360" w:lineRule="auto"/>
              <w:rPr>
                <w:sz w:val="28"/>
                <w:szCs w:val="28"/>
              </w:rPr>
            </w:pPr>
          </w:p>
          <w:p w14:paraId="677C381B" w14:textId="77777777" w:rsidR="00A923F8" w:rsidRDefault="00A923F8">
            <w:pPr>
              <w:spacing w:after="0" w:line="360" w:lineRule="auto"/>
              <w:rPr>
                <w:sz w:val="28"/>
                <w:szCs w:val="28"/>
              </w:rPr>
            </w:pPr>
          </w:p>
          <w:p w14:paraId="23815567" w14:textId="77777777" w:rsidR="00A923F8" w:rsidRDefault="00000000">
            <w:pPr>
              <w:spacing w:after="0" w:line="360" w:lineRule="auto"/>
              <w:rPr>
                <w:sz w:val="28"/>
                <w:szCs w:val="28"/>
              </w:rPr>
            </w:pPr>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1-2 </w:t>
            </w:r>
            <w:proofErr w:type="spellStart"/>
            <w:r>
              <w:rPr>
                <w:sz w:val="28"/>
                <w:szCs w:val="28"/>
              </w:rPr>
              <w:t>em</w:t>
            </w:r>
            <w:proofErr w:type="spellEnd"/>
            <w:r>
              <w:rPr>
                <w:sz w:val="28"/>
                <w:szCs w:val="28"/>
              </w:rPr>
              <w:t xml:space="preserve"> </w:t>
            </w:r>
            <w:proofErr w:type="spellStart"/>
            <w:r>
              <w:rPr>
                <w:sz w:val="28"/>
                <w:szCs w:val="28"/>
              </w:rPr>
              <w:t>báo</w:t>
            </w:r>
            <w:proofErr w:type="spellEnd"/>
            <w:r>
              <w:rPr>
                <w:sz w:val="28"/>
                <w:szCs w:val="28"/>
              </w:rPr>
              <w:t xml:space="preserve"> </w:t>
            </w:r>
            <w:proofErr w:type="spellStart"/>
            <w:r>
              <w:rPr>
                <w:sz w:val="28"/>
                <w:szCs w:val="28"/>
              </w:rPr>
              <w:t>cáo</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p>
          <w:p w14:paraId="33B611FB" w14:textId="77777777" w:rsidR="00A923F8" w:rsidRDefault="00000000">
            <w:pPr>
              <w:spacing w:after="0" w:line="360" w:lineRule="auto"/>
              <w:rPr>
                <w:sz w:val="28"/>
                <w:szCs w:val="28"/>
              </w:rPr>
            </w:pPr>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bổ</w:t>
            </w:r>
            <w:proofErr w:type="spellEnd"/>
            <w:r>
              <w:rPr>
                <w:sz w:val="28"/>
                <w:szCs w:val="28"/>
              </w:rPr>
              <w:t xml:space="preserve"> sung</w:t>
            </w:r>
          </w:p>
          <w:p w14:paraId="6ADCA18C" w14:textId="77777777" w:rsidR="00A923F8" w:rsidRDefault="00A923F8">
            <w:pPr>
              <w:spacing w:after="0" w:line="360" w:lineRule="auto"/>
              <w:rPr>
                <w:sz w:val="28"/>
                <w:szCs w:val="28"/>
              </w:rPr>
            </w:pPr>
          </w:p>
          <w:p w14:paraId="2D2E701F" w14:textId="77777777" w:rsidR="00A923F8" w:rsidRDefault="00A923F8">
            <w:pPr>
              <w:spacing w:after="0" w:line="360" w:lineRule="auto"/>
              <w:rPr>
                <w:sz w:val="28"/>
                <w:szCs w:val="28"/>
              </w:rPr>
            </w:pPr>
          </w:p>
          <w:p w14:paraId="69901D44" w14:textId="77777777" w:rsidR="00A923F8" w:rsidRDefault="00A923F8">
            <w:pPr>
              <w:spacing w:after="0" w:line="360" w:lineRule="auto"/>
              <w:rPr>
                <w:sz w:val="28"/>
                <w:szCs w:val="28"/>
              </w:rPr>
            </w:pPr>
          </w:p>
          <w:p w14:paraId="58BFA8E5" w14:textId="77777777" w:rsidR="00A923F8" w:rsidRDefault="00A923F8">
            <w:pPr>
              <w:spacing w:after="0" w:line="360" w:lineRule="auto"/>
              <w:rPr>
                <w:sz w:val="28"/>
                <w:szCs w:val="28"/>
              </w:rPr>
            </w:pPr>
          </w:p>
          <w:p w14:paraId="4BBF484F" w14:textId="77777777" w:rsidR="00A923F8" w:rsidRDefault="00A923F8">
            <w:pPr>
              <w:spacing w:after="0" w:line="360" w:lineRule="auto"/>
              <w:rPr>
                <w:sz w:val="28"/>
                <w:szCs w:val="28"/>
              </w:rPr>
            </w:pPr>
          </w:p>
          <w:p w14:paraId="0445E6DA" w14:textId="77777777" w:rsidR="00A923F8" w:rsidRDefault="00000000">
            <w:pPr>
              <w:spacing w:after="0" w:line="360" w:lineRule="auto"/>
              <w:rPr>
                <w:sz w:val="28"/>
                <w:szCs w:val="28"/>
              </w:rPr>
            </w:pPr>
            <w:r>
              <w:rPr>
                <w:sz w:val="28"/>
                <w:szCs w:val="28"/>
              </w:rPr>
              <w:t xml:space="preserve">-Hs </w:t>
            </w:r>
            <w:proofErr w:type="spellStart"/>
            <w:r>
              <w:rPr>
                <w:sz w:val="28"/>
                <w:szCs w:val="28"/>
              </w:rPr>
              <w:t>lắng</w:t>
            </w:r>
            <w:proofErr w:type="spellEnd"/>
            <w:r>
              <w:rPr>
                <w:sz w:val="28"/>
                <w:szCs w:val="28"/>
              </w:rPr>
              <w:t xml:space="preserve"> </w:t>
            </w:r>
            <w:proofErr w:type="spellStart"/>
            <w:r>
              <w:rPr>
                <w:sz w:val="28"/>
                <w:szCs w:val="28"/>
              </w:rPr>
              <w:t>nghe</w:t>
            </w:r>
            <w:proofErr w:type="spellEnd"/>
          </w:p>
          <w:p w14:paraId="08B5FF1B" w14:textId="77777777" w:rsidR="00A923F8" w:rsidRDefault="00A923F8">
            <w:pPr>
              <w:spacing w:after="0" w:line="360" w:lineRule="auto"/>
              <w:rPr>
                <w:sz w:val="28"/>
                <w:szCs w:val="28"/>
              </w:rPr>
            </w:pPr>
          </w:p>
          <w:p w14:paraId="49087458" w14:textId="77777777" w:rsidR="00A923F8" w:rsidRDefault="00A923F8">
            <w:pPr>
              <w:spacing w:after="0" w:line="360" w:lineRule="auto"/>
              <w:rPr>
                <w:sz w:val="28"/>
                <w:szCs w:val="28"/>
              </w:rPr>
            </w:pPr>
          </w:p>
          <w:p w14:paraId="64641D06" w14:textId="77777777" w:rsidR="00A923F8" w:rsidRDefault="00A923F8">
            <w:pPr>
              <w:spacing w:after="0" w:line="360" w:lineRule="auto"/>
              <w:rPr>
                <w:sz w:val="28"/>
                <w:szCs w:val="28"/>
              </w:rPr>
            </w:pPr>
          </w:p>
          <w:p w14:paraId="6FBA4CD6" w14:textId="77777777" w:rsidR="00A923F8" w:rsidRDefault="00000000">
            <w:pPr>
              <w:spacing w:after="0" w:line="360" w:lineRule="auto"/>
              <w:rPr>
                <w:sz w:val="28"/>
                <w:szCs w:val="28"/>
              </w:rPr>
            </w:pPr>
            <w:r>
              <w:rPr>
                <w:sz w:val="28"/>
                <w:szCs w:val="28"/>
              </w:rPr>
              <w:t xml:space="preserve">-1 </w:t>
            </w:r>
            <w:proofErr w:type="spellStart"/>
            <w:r>
              <w:rPr>
                <w:sz w:val="28"/>
                <w:szCs w:val="28"/>
              </w:rPr>
              <w:t>em</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bài</w:t>
            </w:r>
            <w:proofErr w:type="spellEnd"/>
          </w:p>
          <w:p w14:paraId="5922AFE4" w14:textId="77777777" w:rsidR="00A923F8" w:rsidRDefault="00A923F8">
            <w:pPr>
              <w:spacing w:after="0" w:line="360" w:lineRule="auto"/>
              <w:rPr>
                <w:sz w:val="28"/>
                <w:szCs w:val="28"/>
              </w:rPr>
            </w:pPr>
          </w:p>
          <w:p w14:paraId="22C2AB4D" w14:textId="77777777" w:rsidR="00A923F8" w:rsidRDefault="00A923F8">
            <w:pPr>
              <w:spacing w:after="0" w:line="360" w:lineRule="auto"/>
              <w:rPr>
                <w:sz w:val="28"/>
                <w:szCs w:val="28"/>
              </w:rPr>
            </w:pPr>
          </w:p>
          <w:p w14:paraId="21326AE9" w14:textId="77777777" w:rsidR="00A923F8" w:rsidRDefault="00000000">
            <w:pPr>
              <w:spacing w:after="0" w:line="360" w:lineRule="auto"/>
              <w:rPr>
                <w:sz w:val="28"/>
                <w:szCs w:val="28"/>
              </w:rPr>
            </w:pPr>
            <w:r>
              <w:rPr>
                <w:sz w:val="28"/>
                <w:szCs w:val="28"/>
              </w:rPr>
              <w:t xml:space="preserve">-2 Hs </w:t>
            </w:r>
            <w:proofErr w:type="spellStart"/>
            <w:r>
              <w:rPr>
                <w:sz w:val="28"/>
                <w:szCs w:val="28"/>
              </w:rPr>
              <w:t>nhắc</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và</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nhận</w:t>
            </w:r>
            <w:proofErr w:type="spellEnd"/>
          </w:p>
          <w:p w14:paraId="263C407E" w14:textId="77777777" w:rsidR="00A923F8" w:rsidRDefault="00A923F8">
            <w:pPr>
              <w:spacing w:after="0" w:line="360" w:lineRule="auto"/>
              <w:rPr>
                <w:sz w:val="28"/>
                <w:szCs w:val="28"/>
              </w:rPr>
            </w:pPr>
          </w:p>
          <w:p w14:paraId="7082DF10" w14:textId="77777777" w:rsidR="00A923F8" w:rsidRDefault="00000000">
            <w:pPr>
              <w:spacing w:after="0" w:line="360" w:lineRule="auto"/>
              <w:rPr>
                <w:sz w:val="28"/>
                <w:szCs w:val="28"/>
              </w:rPr>
            </w:pPr>
            <w:r>
              <w:rPr>
                <w:sz w:val="28"/>
                <w:szCs w:val="28"/>
              </w:rPr>
              <w:t xml:space="preserve">-Hs </w:t>
            </w:r>
            <w:proofErr w:type="spellStart"/>
            <w:r>
              <w:rPr>
                <w:sz w:val="28"/>
                <w:szCs w:val="28"/>
              </w:rPr>
              <w:t>lắng</w:t>
            </w:r>
            <w:proofErr w:type="spellEnd"/>
            <w:r>
              <w:rPr>
                <w:sz w:val="28"/>
                <w:szCs w:val="28"/>
              </w:rPr>
              <w:t xml:space="preserve"> </w:t>
            </w:r>
            <w:proofErr w:type="spellStart"/>
            <w:r>
              <w:rPr>
                <w:sz w:val="28"/>
                <w:szCs w:val="28"/>
              </w:rPr>
              <w:t>nghe</w:t>
            </w:r>
            <w:proofErr w:type="spellEnd"/>
          </w:p>
        </w:tc>
      </w:tr>
    </w:tbl>
    <w:p w14:paraId="0CC66BE1" w14:textId="77777777" w:rsidR="00A923F8" w:rsidRDefault="00A923F8">
      <w:pPr>
        <w:spacing w:after="0" w:line="360" w:lineRule="auto"/>
        <w:jc w:val="both"/>
        <w:rPr>
          <w:rFonts w:ascii="Times New Roman" w:eastAsia="Times New Roman" w:hAnsi="Times New Roman"/>
          <w:sz w:val="28"/>
          <w:szCs w:val="28"/>
        </w:rPr>
      </w:pPr>
    </w:p>
    <w:p w14:paraId="33255049" w14:textId="77777777" w:rsidR="00A923F8" w:rsidRDefault="00000000">
      <w:pPr>
        <w:spacing w:after="0" w:line="360" w:lineRule="auto"/>
        <w:rPr>
          <w:rFonts w:ascii="Times New Roman" w:eastAsia="Times New Roman" w:hAnsi="Times New Roman"/>
          <w:sz w:val="28"/>
          <w:szCs w:val="28"/>
        </w:rPr>
      </w:pPr>
      <w:r>
        <w:rPr>
          <w:rFonts w:ascii="Times New Roman" w:eastAsia="Times New Roman" w:hAnsi="Times New Roman"/>
          <w:b/>
          <w:sz w:val="28"/>
          <w:szCs w:val="28"/>
        </w:rPr>
        <w:t>IV. ĐIỀU CHỈNH SAU BÀI DẠY</w:t>
      </w:r>
    </w:p>
    <w:p w14:paraId="3985C72D" w14:textId="149A3014" w:rsidR="00A923F8" w:rsidRDefault="004F39A5">
      <w:pPr>
        <w:tabs>
          <w:tab w:val="right" w:pos="10204"/>
        </w:tabs>
        <w:spacing w:after="0" w:line="360" w:lineRule="auto"/>
        <w:rPr>
          <w:rFonts w:ascii="Times New Roman" w:eastAsia="Times New Roman" w:hAnsi="Times New Roman"/>
          <w:sz w:val="28"/>
          <w:szCs w:val="28"/>
        </w:rPr>
      </w:pPr>
      <w:r>
        <w:rPr>
          <w:rFonts w:ascii="Times New Roman" w:eastAsia="Times New Roman" w:hAnsi="Times New Roman"/>
          <w:sz w:val="28"/>
          <w:szCs w:val="28"/>
        </w:rPr>
        <w:t>………………………………………………………………………………………………………………………………………………………………………………</w:t>
      </w:r>
      <w:r>
        <w:rPr>
          <w:rFonts w:ascii="Times New Roman" w:eastAsia="Times New Roman" w:hAnsi="Times New Roman"/>
          <w:sz w:val="28"/>
          <w:szCs w:val="28"/>
        </w:rPr>
        <w:tab/>
      </w:r>
    </w:p>
    <w:p w14:paraId="5C36EE33" w14:textId="77777777" w:rsidR="00A923F8" w:rsidRDefault="00000000">
      <w:pPr>
        <w:tabs>
          <w:tab w:val="right" w:pos="10204"/>
        </w:tabs>
        <w:spacing w:after="0" w:line="360" w:lineRule="auto"/>
        <w:rPr>
          <w:rFonts w:ascii="Times New Roman" w:eastAsia="Times New Roman" w:hAnsi="Times New Roman"/>
          <w:sz w:val="28"/>
          <w:szCs w:val="28"/>
        </w:rPr>
      </w:pPr>
      <w:r>
        <w:rPr>
          <w:rFonts w:ascii="Times New Roman" w:eastAsia="Times New Roman" w:hAnsi="Times New Roman"/>
          <w:sz w:val="28"/>
          <w:szCs w:val="28"/>
        </w:rPr>
        <w:tab/>
      </w:r>
    </w:p>
    <w:p w14:paraId="425D0719" w14:textId="77777777" w:rsidR="00A923F8" w:rsidRDefault="00000000">
      <w:pPr>
        <w:tabs>
          <w:tab w:val="right" w:pos="10204"/>
        </w:tabs>
        <w:spacing w:after="0" w:line="360" w:lineRule="auto"/>
        <w:rPr>
          <w:rFonts w:ascii="Times New Roman" w:eastAsia="Times New Roman" w:hAnsi="Times New Roman"/>
          <w:sz w:val="28"/>
          <w:szCs w:val="28"/>
        </w:rPr>
      </w:pPr>
      <w:r>
        <w:rPr>
          <w:rFonts w:ascii="Times New Roman" w:eastAsia="Times New Roman" w:hAnsi="Times New Roman"/>
          <w:sz w:val="28"/>
          <w:szCs w:val="28"/>
        </w:rPr>
        <w:tab/>
      </w:r>
    </w:p>
    <w:p w14:paraId="05E62B7E" w14:textId="77777777" w:rsidR="00A923F8" w:rsidRDefault="00000000">
      <w:pPr>
        <w:tabs>
          <w:tab w:val="right" w:pos="10204"/>
        </w:tabs>
        <w:spacing w:after="0" w:line="360" w:lineRule="auto"/>
        <w:rPr>
          <w:rFonts w:ascii="Times New Roman" w:eastAsia="Times New Roman" w:hAnsi="Times New Roman"/>
          <w:sz w:val="28"/>
          <w:szCs w:val="28"/>
        </w:rPr>
      </w:pPr>
      <w:r>
        <w:rPr>
          <w:rFonts w:ascii="Times New Roman" w:eastAsia="Times New Roman" w:hAnsi="Times New Roman"/>
          <w:sz w:val="28"/>
          <w:szCs w:val="28"/>
        </w:rPr>
        <w:tab/>
      </w:r>
    </w:p>
    <w:p w14:paraId="6A1F3958" w14:textId="77777777" w:rsidR="00A923F8" w:rsidRDefault="00000000">
      <w:pPr>
        <w:tabs>
          <w:tab w:val="right" w:pos="10204"/>
        </w:tabs>
        <w:spacing w:after="0" w:line="360" w:lineRule="auto"/>
        <w:rPr>
          <w:rFonts w:ascii="Times New Roman" w:eastAsia="Times New Roman" w:hAnsi="Times New Roman"/>
          <w:sz w:val="28"/>
          <w:szCs w:val="28"/>
        </w:rPr>
      </w:pPr>
      <w:r>
        <w:rPr>
          <w:rFonts w:ascii="Times New Roman" w:eastAsia="Times New Roman" w:hAnsi="Times New Roman"/>
          <w:sz w:val="28"/>
          <w:szCs w:val="28"/>
        </w:rPr>
        <w:tab/>
      </w:r>
    </w:p>
    <w:p w14:paraId="4AE7C421" w14:textId="3763386D" w:rsidR="00A923F8" w:rsidRPr="004F39A5" w:rsidRDefault="00000000">
      <w:pPr>
        <w:jc w:val="center"/>
        <w:rPr>
          <w:rFonts w:ascii="Times New Roman" w:eastAsia="Times New Roman" w:hAnsi="Times New Roman"/>
          <w:sz w:val="28"/>
          <w:szCs w:val="28"/>
        </w:rPr>
      </w:pPr>
      <w:proofErr w:type="spellStart"/>
      <w:r w:rsidRPr="004F39A5">
        <w:rPr>
          <w:rFonts w:ascii="Times New Roman" w:eastAsia="Times New Roman" w:hAnsi="Times New Roman"/>
          <w:sz w:val="28"/>
          <w:szCs w:val="28"/>
        </w:rPr>
        <w:t>Thứ</w:t>
      </w:r>
      <w:proofErr w:type="spellEnd"/>
      <w:r w:rsidRPr="004F39A5">
        <w:rPr>
          <w:rFonts w:ascii="Times New Roman" w:eastAsia="Times New Roman" w:hAnsi="Times New Roman"/>
          <w:sz w:val="28"/>
          <w:szCs w:val="28"/>
        </w:rPr>
        <w:t xml:space="preserve"> </w:t>
      </w:r>
      <w:proofErr w:type="spellStart"/>
      <w:r w:rsidRPr="004F39A5">
        <w:rPr>
          <w:rFonts w:ascii="Times New Roman" w:eastAsia="Times New Roman" w:hAnsi="Times New Roman"/>
          <w:sz w:val="28"/>
          <w:szCs w:val="28"/>
        </w:rPr>
        <w:t>Sáu</w:t>
      </w:r>
      <w:proofErr w:type="spellEnd"/>
      <w:r w:rsidRPr="004F39A5">
        <w:rPr>
          <w:rFonts w:ascii="Times New Roman" w:eastAsia="Times New Roman" w:hAnsi="Times New Roman"/>
          <w:sz w:val="28"/>
          <w:szCs w:val="28"/>
        </w:rPr>
        <w:t xml:space="preserve"> </w:t>
      </w:r>
      <w:proofErr w:type="spellStart"/>
      <w:r w:rsidRPr="004F39A5">
        <w:rPr>
          <w:rFonts w:ascii="Times New Roman" w:eastAsia="Times New Roman" w:hAnsi="Times New Roman"/>
          <w:sz w:val="28"/>
          <w:szCs w:val="28"/>
        </w:rPr>
        <w:t>ngày</w:t>
      </w:r>
      <w:proofErr w:type="spellEnd"/>
      <w:r w:rsidRPr="004F39A5">
        <w:rPr>
          <w:rFonts w:ascii="Times New Roman" w:eastAsia="Times New Roman" w:hAnsi="Times New Roman"/>
          <w:sz w:val="28"/>
          <w:szCs w:val="28"/>
        </w:rPr>
        <w:t xml:space="preserve"> 2</w:t>
      </w:r>
      <w:r w:rsidR="004F39A5" w:rsidRPr="004F39A5">
        <w:rPr>
          <w:rFonts w:ascii="Times New Roman" w:eastAsia="Times New Roman" w:hAnsi="Times New Roman"/>
          <w:sz w:val="28"/>
          <w:szCs w:val="28"/>
        </w:rPr>
        <w:t>5</w:t>
      </w:r>
      <w:r w:rsidRPr="004F39A5">
        <w:rPr>
          <w:rFonts w:ascii="Times New Roman" w:eastAsia="Times New Roman" w:hAnsi="Times New Roman"/>
          <w:sz w:val="28"/>
          <w:szCs w:val="28"/>
        </w:rPr>
        <w:t xml:space="preserve"> </w:t>
      </w:r>
      <w:proofErr w:type="spellStart"/>
      <w:r w:rsidRPr="004F39A5">
        <w:rPr>
          <w:rFonts w:ascii="Times New Roman" w:eastAsia="Times New Roman" w:hAnsi="Times New Roman"/>
          <w:sz w:val="28"/>
          <w:szCs w:val="28"/>
        </w:rPr>
        <w:t>tháng</w:t>
      </w:r>
      <w:proofErr w:type="spellEnd"/>
      <w:r w:rsidRPr="004F39A5">
        <w:rPr>
          <w:rFonts w:ascii="Times New Roman" w:eastAsia="Times New Roman" w:hAnsi="Times New Roman"/>
          <w:sz w:val="28"/>
          <w:szCs w:val="28"/>
        </w:rPr>
        <w:t xml:space="preserve"> 4 </w:t>
      </w:r>
      <w:proofErr w:type="spellStart"/>
      <w:r w:rsidRPr="004F39A5">
        <w:rPr>
          <w:rFonts w:ascii="Times New Roman" w:eastAsia="Times New Roman" w:hAnsi="Times New Roman"/>
          <w:sz w:val="28"/>
          <w:szCs w:val="28"/>
        </w:rPr>
        <w:t>năm</w:t>
      </w:r>
      <w:proofErr w:type="spellEnd"/>
      <w:r w:rsidRPr="004F39A5">
        <w:rPr>
          <w:rFonts w:ascii="Times New Roman" w:eastAsia="Times New Roman" w:hAnsi="Times New Roman"/>
          <w:sz w:val="28"/>
          <w:szCs w:val="28"/>
        </w:rPr>
        <w:t xml:space="preserve"> 202</w:t>
      </w:r>
      <w:r w:rsidR="004F39A5" w:rsidRPr="004F39A5">
        <w:rPr>
          <w:rFonts w:ascii="Times New Roman" w:eastAsia="Times New Roman" w:hAnsi="Times New Roman"/>
          <w:sz w:val="28"/>
          <w:szCs w:val="28"/>
        </w:rPr>
        <w:t>5</w:t>
      </w:r>
    </w:p>
    <w:p w14:paraId="385BF3B1" w14:textId="2B33D4F7" w:rsidR="00A923F8" w:rsidRPr="004F39A5" w:rsidRDefault="00000000" w:rsidP="004F39A5">
      <w:pPr>
        <w:rPr>
          <w:rFonts w:ascii="Times New Roman" w:eastAsia="Times New Roman" w:hAnsi="Times New Roman"/>
          <w:b/>
          <w:sz w:val="28"/>
          <w:szCs w:val="28"/>
          <w:u w:val="single"/>
        </w:rPr>
      </w:pPr>
      <w:r w:rsidRPr="004F39A5">
        <w:rPr>
          <w:rFonts w:ascii="Times New Roman" w:eastAsia="Times New Roman" w:hAnsi="Times New Roman"/>
          <w:b/>
          <w:sz w:val="28"/>
          <w:szCs w:val="28"/>
          <w:u w:val="single"/>
        </w:rPr>
        <w:t>TIẾNG VIỆT</w:t>
      </w:r>
    </w:p>
    <w:p w14:paraId="3AA08EA4" w14:textId="77777777" w:rsidR="00A923F8" w:rsidRPr="004F39A5" w:rsidRDefault="00000000">
      <w:pPr>
        <w:spacing w:after="0" w:line="360" w:lineRule="auto"/>
        <w:jc w:val="center"/>
        <w:rPr>
          <w:rFonts w:ascii="Times New Roman" w:eastAsia="Times New Roman" w:hAnsi="Times New Roman"/>
          <w:b/>
          <w:sz w:val="28"/>
          <w:szCs w:val="28"/>
        </w:rPr>
      </w:pPr>
      <w:proofErr w:type="spellStart"/>
      <w:r w:rsidRPr="004F39A5">
        <w:rPr>
          <w:rFonts w:ascii="Times New Roman" w:eastAsia="Times New Roman" w:hAnsi="Times New Roman"/>
          <w:b/>
          <w:sz w:val="28"/>
          <w:szCs w:val="28"/>
        </w:rPr>
        <w:t>Bài</w:t>
      </w:r>
      <w:proofErr w:type="spellEnd"/>
      <w:r w:rsidRPr="004F39A5">
        <w:rPr>
          <w:rFonts w:ascii="Times New Roman" w:eastAsia="Times New Roman" w:hAnsi="Times New Roman"/>
          <w:b/>
          <w:sz w:val="28"/>
          <w:szCs w:val="28"/>
        </w:rPr>
        <w:t xml:space="preserve"> </w:t>
      </w:r>
      <w:proofErr w:type="spellStart"/>
      <w:r w:rsidRPr="004F39A5">
        <w:rPr>
          <w:rFonts w:ascii="Times New Roman" w:eastAsia="Times New Roman" w:hAnsi="Times New Roman"/>
          <w:b/>
          <w:sz w:val="28"/>
          <w:szCs w:val="28"/>
        </w:rPr>
        <w:t>viết</w:t>
      </w:r>
      <w:proofErr w:type="spellEnd"/>
      <w:r w:rsidRPr="004F39A5">
        <w:rPr>
          <w:rFonts w:ascii="Times New Roman" w:eastAsia="Times New Roman" w:hAnsi="Times New Roman"/>
          <w:b/>
          <w:sz w:val="28"/>
          <w:szCs w:val="28"/>
        </w:rPr>
        <w:t xml:space="preserve"> 2: </w:t>
      </w:r>
      <w:proofErr w:type="spellStart"/>
      <w:r w:rsidRPr="004F39A5">
        <w:rPr>
          <w:rFonts w:ascii="Times New Roman" w:eastAsia="Times New Roman" w:hAnsi="Times New Roman"/>
          <w:b/>
          <w:sz w:val="28"/>
          <w:szCs w:val="28"/>
        </w:rPr>
        <w:t>Luyện</w:t>
      </w:r>
      <w:proofErr w:type="spellEnd"/>
      <w:r w:rsidRPr="004F39A5">
        <w:rPr>
          <w:rFonts w:ascii="Times New Roman" w:eastAsia="Times New Roman" w:hAnsi="Times New Roman"/>
          <w:b/>
          <w:sz w:val="28"/>
          <w:szCs w:val="28"/>
        </w:rPr>
        <w:t xml:space="preserve"> </w:t>
      </w:r>
      <w:proofErr w:type="spellStart"/>
      <w:r w:rsidRPr="004F39A5">
        <w:rPr>
          <w:rFonts w:ascii="Times New Roman" w:eastAsia="Times New Roman" w:hAnsi="Times New Roman"/>
          <w:b/>
          <w:sz w:val="28"/>
          <w:szCs w:val="28"/>
        </w:rPr>
        <w:t>tập</w:t>
      </w:r>
      <w:proofErr w:type="spellEnd"/>
      <w:r w:rsidRPr="004F39A5">
        <w:rPr>
          <w:rFonts w:ascii="Times New Roman" w:eastAsia="Times New Roman" w:hAnsi="Times New Roman"/>
          <w:b/>
          <w:sz w:val="28"/>
          <w:szCs w:val="28"/>
        </w:rPr>
        <w:t xml:space="preserve"> </w:t>
      </w:r>
      <w:proofErr w:type="spellStart"/>
      <w:r w:rsidRPr="004F39A5">
        <w:rPr>
          <w:rFonts w:ascii="Times New Roman" w:eastAsia="Times New Roman" w:hAnsi="Times New Roman"/>
          <w:b/>
          <w:sz w:val="28"/>
          <w:szCs w:val="28"/>
        </w:rPr>
        <w:t>thuật</w:t>
      </w:r>
      <w:proofErr w:type="spellEnd"/>
      <w:r w:rsidRPr="004F39A5">
        <w:rPr>
          <w:rFonts w:ascii="Times New Roman" w:eastAsia="Times New Roman" w:hAnsi="Times New Roman"/>
          <w:b/>
          <w:sz w:val="28"/>
          <w:szCs w:val="28"/>
        </w:rPr>
        <w:t xml:space="preserve"> </w:t>
      </w:r>
      <w:proofErr w:type="spellStart"/>
      <w:r w:rsidRPr="004F39A5">
        <w:rPr>
          <w:rFonts w:ascii="Times New Roman" w:eastAsia="Times New Roman" w:hAnsi="Times New Roman"/>
          <w:b/>
          <w:sz w:val="28"/>
          <w:szCs w:val="28"/>
        </w:rPr>
        <w:t>lại</w:t>
      </w:r>
      <w:proofErr w:type="spellEnd"/>
      <w:r w:rsidRPr="004F39A5">
        <w:rPr>
          <w:rFonts w:ascii="Times New Roman" w:eastAsia="Times New Roman" w:hAnsi="Times New Roman"/>
          <w:b/>
          <w:sz w:val="28"/>
          <w:szCs w:val="28"/>
        </w:rPr>
        <w:t xml:space="preserve"> </w:t>
      </w:r>
      <w:proofErr w:type="spellStart"/>
      <w:r w:rsidRPr="004F39A5">
        <w:rPr>
          <w:rFonts w:ascii="Times New Roman" w:eastAsia="Times New Roman" w:hAnsi="Times New Roman"/>
          <w:b/>
          <w:sz w:val="28"/>
          <w:szCs w:val="28"/>
        </w:rPr>
        <w:t>một</w:t>
      </w:r>
      <w:proofErr w:type="spellEnd"/>
      <w:r w:rsidRPr="004F39A5">
        <w:rPr>
          <w:rFonts w:ascii="Times New Roman" w:eastAsia="Times New Roman" w:hAnsi="Times New Roman"/>
          <w:b/>
          <w:sz w:val="28"/>
          <w:szCs w:val="28"/>
        </w:rPr>
        <w:t xml:space="preserve"> </w:t>
      </w:r>
      <w:proofErr w:type="spellStart"/>
      <w:r w:rsidRPr="004F39A5">
        <w:rPr>
          <w:rFonts w:ascii="Times New Roman" w:eastAsia="Times New Roman" w:hAnsi="Times New Roman"/>
          <w:b/>
          <w:sz w:val="28"/>
          <w:szCs w:val="28"/>
        </w:rPr>
        <w:t>sự</w:t>
      </w:r>
      <w:proofErr w:type="spellEnd"/>
      <w:r w:rsidRPr="004F39A5">
        <w:rPr>
          <w:rFonts w:ascii="Times New Roman" w:eastAsia="Times New Roman" w:hAnsi="Times New Roman"/>
          <w:b/>
          <w:sz w:val="28"/>
          <w:szCs w:val="28"/>
        </w:rPr>
        <w:t xml:space="preserve"> </w:t>
      </w:r>
      <w:proofErr w:type="spellStart"/>
      <w:r w:rsidRPr="004F39A5">
        <w:rPr>
          <w:rFonts w:ascii="Times New Roman" w:eastAsia="Times New Roman" w:hAnsi="Times New Roman"/>
          <w:b/>
          <w:sz w:val="28"/>
          <w:szCs w:val="28"/>
        </w:rPr>
        <w:t>việc</w:t>
      </w:r>
      <w:proofErr w:type="spellEnd"/>
      <w:r w:rsidRPr="004F39A5">
        <w:rPr>
          <w:rFonts w:ascii="Times New Roman" w:eastAsia="Times New Roman" w:hAnsi="Times New Roman"/>
          <w:b/>
          <w:sz w:val="28"/>
          <w:szCs w:val="28"/>
        </w:rPr>
        <w:t xml:space="preserve"> </w:t>
      </w:r>
      <w:proofErr w:type="spellStart"/>
      <w:r w:rsidRPr="004F39A5">
        <w:rPr>
          <w:rFonts w:ascii="Times New Roman" w:eastAsia="Times New Roman" w:hAnsi="Times New Roman"/>
          <w:b/>
          <w:sz w:val="28"/>
          <w:szCs w:val="28"/>
        </w:rPr>
        <w:t>được</w:t>
      </w:r>
      <w:proofErr w:type="spellEnd"/>
      <w:r w:rsidRPr="004F39A5">
        <w:rPr>
          <w:rFonts w:ascii="Times New Roman" w:eastAsia="Times New Roman" w:hAnsi="Times New Roman"/>
          <w:b/>
          <w:sz w:val="28"/>
          <w:szCs w:val="28"/>
        </w:rPr>
        <w:t xml:space="preserve"> </w:t>
      </w:r>
      <w:proofErr w:type="spellStart"/>
      <w:r w:rsidRPr="004F39A5">
        <w:rPr>
          <w:rFonts w:ascii="Times New Roman" w:eastAsia="Times New Roman" w:hAnsi="Times New Roman"/>
          <w:b/>
          <w:sz w:val="28"/>
          <w:szCs w:val="28"/>
        </w:rPr>
        <w:t>chứng</w:t>
      </w:r>
      <w:proofErr w:type="spellEnd"/>
      <w:r w:rsidRPr="004F39A5">
        <w:rPr>
          <w:rFonts w:ascii="Times New Roman" w:eastAsia="Times New Roman" w:hAnsi="Times New Roman"/>
          <w:b/>
          <w:sz w:val="28"/>
          <w:szCs w:val="28"/>
        </w:rPr>
        <w:t xml:space="preserve"> </w:t>
      </w:r>
      <w:proofErr w:type="spellStart"/>
      <w:r w:rsidRPr="004F39A5">
        <w:rPr>
          <w:rFonts w:ascii="Times New Roman" w:eastAsia="Times New Roman" w:hAnsi="Times New Roman"/>
          <w:b/>
          <w:sz w:val="28"/>
          <w:szCs w:val="28"/>
        </w:rPr>
        <w:t>kiến</w:t>
      </w:r>
      <w:proofErr w:type="spellEnd"/>
      <w:r w:rsidRPr="004F39A5">
        <w:rPr>
          <w:rFonts w:ascii="Times New Roman" w:eastAsia="Times New Roman" w:hAnsi="Times New Roman"/>
          <w:b/>
          <w:sz w:val="28"/>
          <w:szCs w:val="28"/>
        </w:rPr>
        <w:t xml:space="preserve"> </w:t>
      </w:r>
      <w:proofErr w:type="spellStart"/>
      <w:r w:rsidRPr="004F39A5">
        <w:rPr>
          <w:rFonts w:ascii="Times New Roman" w:eastAsia="Times New Roman" w:hAnsi="Times New Roman"/>
          <w:b/>
          <w:sz w:val="28"/>
          <w:szCs w:val="28"/>
        </w:rPr>
        <w:t>hoặc</w:t>
      </w:r>
      <w:proofErr w:type="spellEnd"/>
      <w:r w:rsidRPr="004F39A5">
        <w:rPr>
          <w:rFonts w:ascii="Times New Roman" w:eastAsia="Times New Roman" w:hAnsi="Times New Roman"/>
          <w:b/>
          <w:sz w:val="28"/>
          <w:szCs w:val="28"/>
        </w:rPr>
        <w:t xml:space="preserve"> </w:t>
      </w:r>
      <w:proofErr w:type="spellStart"/>
      <w:r w:rsidRPr="004F39A5">
        <w:rPr>
          <w:rFonts w:ascii="Times New Roman" w:eastAsia="Times New Roman" w:hAnsi="Times New Roman"/>
          <w:b/>
          <w:sz w:val="28"/>
          <w:szCs w:val="28"/>
        </w:rPr>
        <w:t>tham</w:t>
      </w:r>
      <w:proofErr w:type="spellEnd"/>
      <w:r w:rsidRPr="004F39A5">
        <w:rPr>
          <w:rFonts w:ascii="Times New Roman" w:eastAsia="Times New Roman" w:hAnsi="Times New Roman"/>
          <w:b/>
          <w:sz w:val="28"/>
          <w:szCs w:val="28"/>
        </w:rPr>
        <w:t xml:space="preserve"> </w:t>
      </w:r>
      <w:proofErr w:type="spellStart"/>
      <w:r w:rsidRPr="004F39A5">
        <w:rPr>
          <w:rFonts w:ascii="Times New Roman" w:eastAsia="Times New Roman" w:hAnsi="Times New Roman"/>
          <w:b/>
          <w:sz w:val="28"/>
          <w:szCs w:val="28"/>
        </w:rPr>
        <w:t>gia</w:t>
      </w:r>
      <w:proofErr w:type="spellEnd"/>
      <w:r w:rsidRPr="004F39A5">
        <w:rPr>
          <w:rFonts w:ascii="Times New Roman" w:eastAsia="Times New Roman" w:hAnsi="Times New Roman"/>
          <w:b/>
          <w:sz w:val="28"/>
          <w:szCs w:val="28"/>
        </w:rPr>
        <w:t xml:space="preserve"> (</w:t>
      </w:r>
      <w:proofErr w:type="spellStart"/>
      <w:r w:rsidRPr="004F39A5">
        <w:rPr>
          <w:rFonts w:ascii="Times New Roman" w:eastAsia="Times New Roman" w:hAnsi="Times New Roman"/>
          <w:b/>
          <w:sz w:val="28"/>
          <w:szCs w:val="28"/>
        </w:rPr>
        <w:t>Lập</w:t>
      </w:r>
      <w:proofErr w:type="spellEnd"/>
      <w:r w:rsidRPr="004F39A5">
        <w:rPr>
          <w:rFonts w:ascii="Times New Roman" w:eastAsia="Times New Roman" w:hAnsi="Times New Roman"/>
          <w:b/>
          <w:sz w:val="28"/>
          <w:szCs w:val="28"/>
        </w:rPr>
        <w:t xml:space="preserve"> </w:t>
      </w:r>
      <w:proofErr w:type="spellStart"/>
      <w:r w:rsidRPr="004F39A5">
        <w:rPr>
          <w:rFonts w:ascii="Times New Roman" w:eastAsia="Times New Roman" w:hAnsi="Times New Roman"/>
          <w:b/>
          <w:sz w:val="28"/>
          <w:szCs w:val="28"/>
        </w:rPr>
        <w:t>dàn</w:t>
      </w:r>
      <w:proofErr w:type="spellEnd"/>
      <w:r w:rsidRPr="004F39A5">
        <w:rPr>
          <w:rFonts w:ascii="Times New Roman" w:eastAsia="Times New Roman" w:hAnsi="Times New Roman"/>
          <w:b/>
          <w:sz w:val="28"/>
          <w:szCs w:val="28"/>
        </w:rPr>
        <w:t xml:space="preserve"> ý)</w:t>
      </w:r>
    </w:p>
    <w:p w14:paraId="3C8CEC0A" w14:textId="77777777" w:rsidR="00A923F8" w:rsidRPr="004F39A5" w:rsidRDefault="00000000">
      <w:pPr>
        <w:spacing w:after="0" w:line="360" w:lineRule="auto"/>
        <w:jc w:val="both"/>
        <w:rPr>
          <w:rFonts w:ascii="Times New Roman" w:eastAsia="Times New Roman" w:hAnsi="Times New Roman"/>
          <w:b/>
          <w:sz w:val="28"/>
          <w:szCs w:val="28"/>
        </w:rPr>
      </w:pPr>
      <w:r w:rsidRPr="004F39A5">
        <w:rPr>
          <w:rFonts w:ascii="Times New Roman" w:eastAsia="Times New Roman" w:hAnsi="Times New Roman"/>
          <w:b/>
          <w:sz w:val="28"/>
          <w:szCs w:val="28"/>
        </w:rPr>
        <w:lastRenderedPageBreak/>
        <w:t>I. YÊU CẦU CẦN ĐẠT</w:t>
      </w:r>
    </w:p>
    <w:p w14:paraId="054819E6"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1. </w:t>
      </w:r>
      <w:proofErr w:type="spellStart"/>
      <w:r>
        <w:rPr>
          <w:rFonts w:ascii="Times New Roman" w:eastAsia="Times New Roman" w:hAnsi="Times New Roman"/>
          <w:b/>
          <w:sz w:val="28"/>
          <w:szCs w:val="28"/>
        </w:rPr>
        <w:t>Năng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lực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đặc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thù</w:t>
      </w:r>
      <w:proofErr w:type="spellEnd"/>
    </w:p>
    <w:p w14:paraId="3A162D00"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dựa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viết</w:t>
      </w:r>
      <w:proofErr w:type="spellEnd"/>
      <w:r>
        <w:rPr>
          <w:rFonts w:ascii="Times New Roman" w:eastAsia="Times New Roman" w:hAnsi="Times New Roman"/>
          <w:sz w:val="28"/>
          <w:szCs w:val="28"/>
        </w:rPr>
        <w:t xml:space="preserve"> 1,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lập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dàn</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p>
    <w:p w14:paraId="7FC9256C" w14:textId="77777777" w:rsidR="00A923F8" w:rsidRDefault="00000000">
      <w:pPr>
        <w:widowControl w:val="0"/>
        <w:spacing w:after="0" w:line="36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w:t>
      </w:r>
    </w:p>
    <w:p w14:paraId="62ADAAED"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chi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hay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w:t>
      </w:r>
    </w:p>
    <w:p w14:paraId="3B832854"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2. </w:t>
      </w:r>
      <w:proofErr w:type="spellStart"/>
      <w:r>
        <w:rPr>
          <w:rFonts w:ascii="Times New Roman" w:eastAsia="Times New Roman" w:hAnsi="Times New Roman"/>
          <w:b/>
          <w:sz w:val="28"/>
          <w:szCs w:val="28"/>
        </w:rPr>
        <w:t>Năng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lực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chung</w:t>
      </w:r>
      <w:proofErr w:type="spellEnd"/>
    </w:p>
    <w:p w14:paraId="31AEFD6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triển</w:t>
      </w:r>
      <w:proofErr w:type="spellEnd"/>
      <w:r>
        <w:rPr>
          <w:rFonts w:ascii="Times New Roman" w:eastAsia="Times New Roman" w:hAnsi="Times New Roman"/>
          <w:sz w:val="28"/>
          <w:szCs w:val="28"/>
        </w:rPr>
        <w:t xml:space="preserve"> NL </w:t>
      </w:r>
      <w:proofErr w:type="spellStart"/>
      <w:r>
        <w:rPr>
          <w:rFonts w:ascii="Times New Roman" w:eastAsia="Times New Roman" w:hAnsi="Times New Roman"/>
          <w:sz w:val="28"/>
          <w:szCs w:val="28"/>
        </w:rPr>
        <w:t>giao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dàn</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p>
    <w:p w14:paraId="213B2411" w14:textId="77777777" w:rsidR="00A923F8" w:rsidRDefault="00000000">
      <w:pPr>
        <w:spacing w:after="0" w:line="36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w:t>
      </w:r>
    </w:p>
    <w:p w14:paraId="74E371F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triển</w:t>
      </w:r>
      <w:proofErr w:type="spellEnd"/>
      <w:r>
        <w:rPr>
          <w:rFonts w:ascii="Times New Roman" w:eastAsia="Times New Roman" w:hAnsi="Times New Roman"/>
          <w:sz w:val="28"/>
          <w:szCs w:val="28"/>
        </w:rPr>
        <w:t xml:space="preserve"> NL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chủ</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lập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dàn</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
    <w:p w14:paraId="54992AF6"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 </w:t>
      </w:r>
      <w:proofErr w:type="spellStart"/>
      <w:r>
        <w:rPr>
          <w:rFonts w:ascii="Times New Roman" w:eastAsia="Times New Roman" w:hAnsi="Times New Roman"/>
          <w:b/>
          <w:sz w:val="28"/>
          <w:szCs w:val="28"/>
        </w:rPr>
        <w:t>Phẩm</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chất</w:t>
      </w:r>
      <w:proofErr w:type="spellEnd"/>
    </w:p>
    <w:p w14:paraId="13120BCB"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Bồi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dưỡng</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tế</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nghiệm</w:t>
      </w:r>
      <w:proofErr w:type="spellEnd"/>
      <w:r>
        <w:rPr>
          <w:rFonts w:ascii="Times New Roman" w:eastAsia="Times New Roman" w:hAnsi="Times New Roman"/>
          <w:sz w:val="28"/>
          <w:szCs w:val="28"/>
        </w:rPr>
        <w:t>.</w:t>
      </w:r>
    </w:p>
    <w:p w14:paraId="365B17DB"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II. ĐỒ DÙNG DẠY HỌC</w:t>
      </w:r>
    </w:p>
    <w:p w14:paraId="5FAEED5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phiếu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p>
    <w:p w14:paraId="54D533E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Vở</w:t>
      </w:r>
      <w:proofErr w:type="spellEnd"/>
      <w:r>
        <w:rPr>
          <w:rFonts w:ascii="Times New Roman" w:eastAsia="Times New Roman" w:hAnsi="Times New Roman"/>
          <w:sz w:val="28"/>
          <w:szCs w:val="28"/>
        </w:rPr>
        <w:t xml:space="preserve"> BTTV 4/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2.</w:t>
      </w:r>
    </w:p>
    <w:p w14:paraId="1235B97B" w14:textId="3D915EE8"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III. HOẠT ĐỘNG DẠY</w:t>
      </w:r>
      <w:r w:rsidR="00FF2833">
        <w:rPr>
          <w:rFonts w:ascii="Times New Roman" w:eastAsia="Times New Roman" w:hAnsi="Times New Roman"/>
          <w:b/>
          <w:sz w:val="28"/>
          <w:szCs w:val="28"/>
        </w:rPr>
        <w:t>-</w:t>
      </w:r>
      <w:r>
        <w:rPr>
          <w:rFonts w:ascii="Times New Roman" w:eastAsia="Times New Roman" w:hAnsi="Times New Roman"/>
          <w:b/>
          <w:sz w:val="28"/>
          <w:szCs w:val="28"/>
        </w:rPr>
        <w:t xml:space="preserve"> HỌC</w:t>
      </w:r>
    </w:p>
    <w:tbl>
      <w:tblPr>
        <w:tblStyle w:val="Style53"/>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37"/>
        <w:gridCol w:w="619"/>
        <w:gridCol w:w="4032"/>
      </w:tblGrid>
      <w:tr w:rsidR="00A923F8" w14:paraId="45007EAF" w14:textId="77777777">
        <w:tc>
          <w:tcPr>
            <w:tcW w:w="4637" w:type="dxa"/>
            <w:tcBorders>
              <w:top w:val="nil"/>
              <w:left w:val="nil"/>
              <w:bottom w:val="nil"/>
              <w:right w:val="single" w:sz="4" w:space="0" w:color="000000"/>
            </w:tcBorders>
          </w:tcPr>
          <w:p w14:paraId="321967DF" w14:textId="77777777" w:rsidR="00A923F8" w:rsidRDefault="00000000">
            <w:pPr>
              <w:spacing w:after="0" w:line="360" w:lineRule="auto"/>
              <w:jc w:val="center"/>
              <w:rPr>
                <w:rFonts w:ascii="Times New Roman" w:eastAsia="Times New Roman" w:hAnsi="Times New Roman"/>
                <w:b/>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của</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giáo</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viên</w:t>
            </w:r>
            <w:proofErr w:type="spellEnd"/>
          </w:p>
        </w:tc>
        <w:tc>
          <w:tcPr>
            <w:tcW w:w="4651" w:type="dxa"/>
            <w:gridSpan w:val="2"/>
            <w:tcBorders>
              <w:top w:val="nil"/>
              <w:left w:val="single" w:sz="4" w:space="0" w:color="000000"/>
              <w:bottom w:val="nil"/>
              <w:right w:val="nil"/>
            </w:tcBorders>
          </w:tcPr>
          <w:p w14:paraId="13B294BB" w14:textId="77777777" w:rsidR="00A923F8" w:rsidRDefault="00000000">
            <w:pPr>
              <w:spacing w:after="0" w:line="360" w:lineRule="auto"/>
              <w:jc w:val="center"/>
              <w:rPr>
                <w:rFonts w:ascii="Times New Roman" w:eastAsia="Times New Roman" w:hAnsi="Times New Roman"/>
                <w:b/>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của</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học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sinh</w:t>
            </w:r>
            <w:proofErr w:type="spellEnd"/>
          </w:p>
        </w:tc>
      </w:tr>
      <w:tr w:rsidR="00A923F8" w14:paraId="2B3859B7" w14:textId="77777777">
        <w:tc>
          <w:tcPr>
            <w:tcW w:w="9288" w:type="dxa"/>
            <w:gridSpan w:val="3"/>
            <w:tcBorders>
              <w:top w:val="nil"/>
              <w:left w:val="nil"/>
              <w:bottom w:val="nil"/>
              <w:right w:val="nil"/>
            </w:tcBorders>
          </w:tcPr>
          <w:p w14:paraId="3F08D49E"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A. KHỞI ĐỘNG</w:t>
            </w:r>
          </w:p>
          <w:p w14:paraId="50D19175"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Mục</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tiêu</w:t>
            </w:r>
            <w:proofErr w:type="spellEnd"/>
            <w:r>
              <w:rPr>
                <w:rFonts w:ascii="Times New Roman" w:eastAsia="Times New Roman" w:hAnsi="Times New Roman"/>
                <w:b/>
                <w:i/>
                <w:sz w:val="28"/>
                <w:szCs w:val="28"/>
              </w:rPr>
              <w:t xml:space="preserve">: </w:t>
            </w:r>
          </w:p>
          <w:p w14:paraId="12C60A1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vui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khởi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giờ</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w:t>
            </w:r>
          </w:p>
          <w:p w14:paraId="527E3DB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thông</w:t>
            </w:r>
            <w:proofErr w:type="spellEnd"/>
            <w:r>
              <w:rPr>
                <w:rFonts w:ascii="Times New Roman" w:eastAsia="Times New Roman" w:hAnsi="Times New Roman"/>
                <w:sz w:val="28"/>
                <w:szCs w:val="28"/>
              </w:rPr>
              <w:t xml:space="preserve"> qua </w:t>
            </w:r>
            <w:proofErr w:type="spellStart"/>
            <w:r>
              <w:rPr>
                <w:rFonts w:ascii="Times New Roman" w:eastAsia="Times New Roman" w:hAnsi="Times New Roman"/>
                <w:sz w:val="28"/>
                <w:szCs w:val="28"/>
              </w:rPr>
              <w:t>trò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Hộp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mật</w:t>
            </w:r>
            <w:proofErr w:type="spellEnd"/>
            <w:r>
              <w:rPr>
                <w:rFonts w:ascii="Times New Roman" w:eastAsia="Times New Roman" w:hAnsi="Times New Roman"/>
                <w:sz w:val="28"/>
                <w:szCs w:val="28"/>
              </w:rPr>
              <w:t>”.</w:t>
            </w:r>
          </w:p>
          <w:p w14:paraId="50119C9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hôm</w:t>
            </w:r>
            <w:proofErr w:type="spellEnd"/>
            <w:r>
              <w:rPr>
                <w:rFonts w:ascii="Times New Roman" w:eastAsia="Times New Roman" w:hAnsi="Times New Roman"/>
                <w:sz w:val="28"/>
                <w:szCs w:val="28"/>
              </w:rPr>
              <w:t xml:space="preserve"> nay.</w:t>
            </w:r>
          </w:p>
          <w:p w14:paraId="4EB25A20"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Cách</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tiến</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hành</w:t>
            </w:r>
            <w:proofErr w:type="spellEnd"/>
            <w:r>
              <w:rPr>
                <w:rFonts w:ascii="Times New Roman" w:eastAsia="Times New Roman" w:hAnsi="Times New Roman"/>
                <w:b/>
                <w:i/>
                <w:sz w:val="28"/>
                <w:szCs w:val="28"/>
              </w:rPr>
              <w:t>:</w:t>
            </w:r>
          </w:p>
        </w:tc>
      </w:tr>
      <w:tr w:rsidR="00A923F8" w14:paraId="045AE412" w14:textId="77777777">
        <w:tc>
          <w:tcPr>
            <w:tcW w:w="9288" w:type="dxa"/>
            <w:gridSpan w:val="3"/>
            <w:tcBorders>
              <w:top w:val="nil"/>
              <w:left w:val="nil"/>
              <w:bottom w:val="nil"/>
              <w:right w:val="nil"/>
            </w:tcBorders>
          </w:tcPr>
          <w:p w14:paraId="2BD67E06" w14:textId="77777777" w:rsidR="00A923F8" w:rsidRDefault="00000000">
            <w:pPr>
              <w:widowControl w:val="0"/>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1. </w:t>
            </w:r>
            <w:proofErr w:type="spellStart"/>
            <w:r>
              <w:rPr>
                <w:rFonts w:ascii="Times New Roman" w:eastAsia="Times New Roman" w:hAnsi="Times New Roman"/>
                <w:b/>
                <w:i/>
                <w:sz w:val="28"/>
                <w:szCs w:val="28"/>
              </w:rPr>
              <w:t>Tổ</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chức</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trò</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chơi</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Hộp</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quà</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bí</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mật</w:t>
            </w:r>
            <w:proofErr w:type="spellEnd"/>
            <w:r>
              <w:rPr>
                <w:rFonts w:ascii="Times New Roman" w:eastAsia="Times New Roman" w:hAnsi="Times New Roman"/>
                <w:b/>
                <w:i/>
                <w:sz w:val="28"/>
                <w:szCs w:val="28"/>
              </w:rPr>
              <w:t>”</w:t>
            </w:r>
          </w:p>
          <w:p w14:paraId="5EAD7D07"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r>
              <w:rPr>
                <w:rFonts w:ascii="Times New Roman" w:eastAsia="Times New Roman" w:hAnsi="Times New Roman"/>
                <w:sz w:val="28"/>
                <w:szCs w:val="28"/>
              </w:rPr>
              <w:t xml:space="preserve">GV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w:t>
            </w:r>
          </w:p>
          <w:p w14:paraId="40A24F02"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Trong “</w:t>
            </w:r>
            <w:proofErr w:type="spellStart"/>
            <w:r>
              <w:rPr>
                <w:rFonts w:ascii="Times New Roman" w:eastAsia="Times New Roman" w:hAnsi="Times New Roman"/>
                <w:sz w:val="28"/>
                <w:szCs w:val="28"/>
              </w:rPr>
              <w:t>Hộp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hôm</w:t>
            </w:r>
            <w:proofErr w:type="spellEnd"/>
            <w:r>
              <w:rPr>
                <w:rFonts w:ascii="Times New Roman" w:eastAsia="Times New Roman" w:hAnsi="Times New Roman"/>
                <w:sz w:val="28"/>
                <w:szCs w:val="28"/>
              </w:rPr>
              <w:t xml:space="preserve"> nay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3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món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đúng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w:t>
            </w:r>
          </w:p>
          <w:p w14:paraId="2DBDD4EC" w14:textId="77777777" w:rsidR="00A923F8" w:rsidRDefault="00000000">
            <w:pPr>
              <w:widowControl w:val="0"/>
              <w:spacing w:after="0" w:line="36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1: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
          <w:p w14:paraId="669E295D"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A.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w:t>
            </w:r>
          </w:p>
          <w:p w14:paraId="5CA5C780"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B.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nhìn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w:t>
            </w:r>
          </w:p>
          <w:p w14:paraId="5EE356DC" w14:textId="77777777" w:rsidR="00A923F8" w:rsidRDefault="00000000">
            <w:pPr>
              <w:widowControl w:val="0"/>
              <w:spacing w:after="0" w:line="36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w:t>
            </w:r>
          </w:p>
          <w:p w14:paraId="52881C33"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A. </w:t>
            </w:r>
            <w:proofErr w:type="spellStart"/>
            <w:r>
              <w:rPr>
                <w:rFonts w:ascii="Times New Roman" w:eastAsia="Times New Roman" w:hAnsi="Times New Roman"/>
                <w:sz w:val="28"/>
                <w:szCs w:val="28"/>
              </w:rPr>
              <w:t>Thời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gian</w:t>
            </w:r>
            <w:proofErr w:type="spellEnd"/>
            <w:r>
              <w:rPr>
                <w:rFonts w:ascii="Times New Roman" w:eastAsia="Times New Roman" w:hAnsi="Times New Roman"/>
                <w:sz w:val="28"/>
                <w:szCs w:val="28"/>
              </w:rPr>
              <w:t xml:space="preserve">                         B.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khó</w:t>
            </w:r>
            <w:proofErr w:type="spellEnd"/>
            <w:r>
              <w:rPr>
                <w:rFonts w:ascii="Times New Roman" w:eastAsia="Times New Roman" w:hAnsi="Times New Roman"/>
                <w:sz w:val="28"/>
                <w:szCs w:val="28"/>
              </w:rPr>
              <w:t>.</w:t>
            </w:r>
          </w:p>
          <w:p w14:paraId="4AAEA80B" w14:textId="77777777" w:rsidR="00A923F8" w:rsidRDefault="00000000">
            <w:pPr>
              <w:widowControl w:val="0"/>
              <w:spacing w:after="0" w:line="36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3: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xưng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w:t>
            </w:r>
          </w:p>
          <w:p w14:paraId="29718DD5"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A.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anh</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ấy</w:t>
            </w:r>
            <w:proofErr w:type="spellEnd"/>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B. </w:t>
            </w:r>
            <w:proofErr w:type="spellStart"/>
            <w:r>
              <w:rPr>
                <w:rFonts w:ascii="Times New Roman" w:eastAsia="Times New Roman" w:hAnsi="Times New Roman"/>
                <w:sz w:val="28"/>
                <w:szCs w:val="28"/>
              </w:rPr>
              <w:t>Tôi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mình</w:t>
            </w:r>
            <w:proofErr w:type="spellEnd"/>
            <w:r>
              <w:rPr>
                <w:rFonts w:ascii="Times New Roman" w:eastAsia="Times New Roman" w:hAnsi="Times New Roman"/>
                <w:sz w:val="28"/>
                <w:szCs w:val="28"/>
              </w:rPr>
              <w:t>,…</w:t>
            </w:r>
            <w:proofErr w:type="gramEnd"/>
          </w:p>
        </w:tc>
      </w:tr>
      <w:tr w:rsidR="00A923F8" w14:paraId="2BAE9BEE" w14:textId="77777777">
        <w:trPr>
          <w:trHeight w:val="190"/>
        </w:trPr>
        <w:tc>
          <w:tcPr>
            <w:tcW w:w="5256" w:type="dxa"/>
            <w:gridSpan w:val="2"/>
            <w:tcBorders>
              <w:top w:val="nil"/>
              <w:left w:val="nil"/>
              <w:bottom w:val="nil"/>
              <w:right w:val="single" w:sz="4" w:space="0" w:color="000000"/>
            </w:tcBorders>
          </w:tcPr>
          <w:p w14:paraId="2DEC4927"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GV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w:t>
            </w:r>
          </w:p>
        </w:tc>
        <w:tc>
          <w:tcPr>
            <w:tcW w:w="4032" w:type="dxa"/>
            <w:tcBorders>
              <w:top w:val="nil"/>
              <w:left w:val="single" w:sz="4" w:space="0" w:color="000000"/>
              <w:bottom w:val="nil"/>
              <w:right w:val="nil"/>
            </w:tcBorders>
          </w:tcPr>
          <w:p w14:paraId="5CBF230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w:t>
            </w:r>
          </w:p>
        </w:tc>
      </w:tr>
      <w:tr w:rsidR="00A923F8" w14:paraId="097B91D7" w14:textId="77777777">
        <w:trPr>
          <w:trHeight w:val="502"/>
        </w:trPr>
        <w:tc>
          <w:tcPr>
            <w:tcW w:w="5256" w:type="dxa"/>
            <w:gridSpan w:val="2"/>
            <w:tcBorders>
              <w:top w:val="nil"/>
              <w:left w:val="nil"/>
              <w:bottom w:val="nil"/>
              <w:right w:val="single" w:sz="4" w:space="0" w:color="000000"/>
            </w:tcBorders>
          </w:tcPr>
          <w:p w14:paraId="64A0C6A3"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chốt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đáp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đúng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tuyên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w:t>
            </w:r>
          </w:p>
        </w:tc>
        <w:tc>
          <w:tcPr>
            <w:tcW w:w="4032" w:type="dxa"/>
            <w:tcBorders>
              <w:top w:val="nil"/>
              <w:left w:val="single" w:sz="4" w:space="0" w:color="000000"/>
              <w:bottom w:val="nil"/>
              <w:right w:val="nil"/>
            </w:tcBorders>
          </w:tcPr>
          <w:p w14:paraId="06F13881" w14:textId="77777777" w:rsidR="00A923F8" w:rsidRDefault="00A923F8">
            <w:pPr>
              <w:spacing w:after="0" w:line="360" w:lineRule="auto"/>
              <w:jc w:val="both"/>
              <w:rPr>
                <w:rFonts w:ascii="Times New Roman" w:eastAsia="Times New Roman" w:hAnsi="Times New Roman"/>
                <w:sz w:val="28"/>
                <w:szCs w:val="28"/>
              </w:rPr>
            </w:pPr>
          </w:p>
          <w:p w14:paraId="6F1165CE" w14:textId="77777777" w:rsidR="00A923F8" w:rsidRDefault="00A923F8">
            <w:pPr>
              <w:spacing w:after="0" w:line="360" w:lineRule="auto"/>
              <w:jc w:val="both"/>
              <w:rPr>
                <w:rFonts w:ascii="Times New Roman" w:eastAsia="Times New Roman" w:hAnsi="Times New Roman"/>
                <w:sz w:val="28"/>
                <w:szCs w:val="28"/>
              </w:rPr>
            </w:pPr>
          </w:p>
        </w:tc>
      </w:tr>
      <w:tr w:rsidR="00A923F8" w14:paraId="7BCACA8D" w14:textId="77777777">
        <w:trPr>
          <w:trHeight w:val="363"/>
        </w:trPr>
        <w:tc>
          <w:tcPr>
            <w:tcW w:w="5256" w:type="dxa"/>
            <w:gridSpan w:val="2"/>
            <w:tcBorders>
              <w:top w:val="nil"/>
              <w:left w:val="nil"/>
              <w:bottom w:val="nil"/>
              <w:right w:val="single" w:sz="4" w:space="0" w:color="000000"/>
            </w:tcBorders>
          </w:tcPr>
          <w:p w14:paraId="64969E46"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nhắc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nhớ</w:t>
            </w:r>
            <w:proofErr w:type="spellEnd"/>
            <w:r>
              <w:rPr>
                <w:rFonts w:ascii="Times New Roman" w:eastAsia="Times New Roman" w:hAnsi="Times New Roman"/>
                <w:sz w:val="28"/>
                <w:szCs w:val="28"/>
              </w:rPr>
              <w:t>.</w:t>
            </w:r>
          </w:p>
        </w:tc>
        <w:tc>
          <w:tcPr>
            <w:tcW w:w="4032" w:type="dxa"/>
            <w:tcBorders>
              <w:top w:val="nil"/>
              <w:left w:val="single" w:sz="4" w:space="0" w:color="000000"/>
              <w:bottom w:val="nil"/>
              <w:right w:val="nil"/>
            </w:tcBorders>
          </w:tcPr>
          <w:p w14:paraId="0142D3F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- 1-2 HS </w:t>
            </w:r>
            <w:proofErr w:type="spellStart"/>
            <w:r>
              <w:rPr>
                <w:rFonts w:ascii="Times New Roman" w:eastAsia="Times New Roman" w:hAnsi="Times New Roman"/>
                <w:sz w:val="28"/>
                <w:szCs w:val="28"/>
              </w:rPr>
              <w:t>nhắc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w:t>
            </w:r>
          </w:p>
        </w:tc>
      </w:tr>
      <w:tr w:rsidR="00A923F8" w14:paraId="3C6EBDB3" w14:textId="77777777">
        <w:trPr>
          <w:trHeight w:val="193"/>
        </w:trPr>
        <w:tc>
          <w:tcPr>
            <w:tcW w:w="5256" w:type="dxa"/>
            <w:gridSpan w:val="2"/>
            <w:tcBorders>
              <w:top w:val="nil"/>
              <w:left w:val="nil"/>
              <w:bottom w:val="nil"/>
              <w:right w:val="single" w:sz="4" w:space="0" w:color="000000"/>
            </w:tcBorders>
          </w:tcPr>
          <w:p w14:paraId="2DC96DEC" w14:textId="77777777" w:rsidR="00A923F8" w:rsidRDefault="00000000">
            <w:pPr>
              <w:widowControl w:val="0"/>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2. </w:t>
            </w:r>
            <w:proofErr w:type="spellStart"/>
            <w:r>
              <w:rPr>
                <w:rFonts w:ascii="Times New Roman" w:eastAsia="Times New Roman" w:hAnsi="Times New Roman"/>
                <w:b/>
                <w:i/>
                <w:sz w:val="28"/>
                <w:szCs w:val="28"/>
              </w:rPr>
              <w:t>Giới</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thiệu</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bài</w:t>
            </w:r>
            <w:proofErr w:type="spellEnd"/>
          </w:p>
          <w:p w14:paraId="238ACEED"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Trong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nắm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Hôm</w:t>
            </w:r>
            <w:proofErr w:type="spellEnd"/>
            <w:r>
              <w:rPr>
                <w:rFonts w:ascii="Times New Roman" w:eastAsia="Times New Roman" w:hAnsi="Times New Roman"/>
                <w:sz w:val="28"/>
                <w:szCs w:val="28"/>
              </w:rPr>
              <w:t xml:space="preserve"> nay, </w:t>
            </w:r>
            <w:proofErr w:type="spellStart"/>
            <w:r>
              <w:rPr>
                <w:rFonts w:ascii="Times New Roman" w:eastAsia="Times New Roman" w:hAnsi="Times New Roman"/>
                <w:sz w:val="28"/>
                <w:szCs w:val="28"/>
              </w:rPr>
              <w:t>chúng</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lập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dàn</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w:t>
            </w:r>
          </w:p>
        </w:tc>
        <w:tc>
          <w:tcPr>
            <w:tcW w:w="4032" w:type="dxa"/>
            <w:tcBorders>
              <w:top w:val="nil"/>
              <w:left w:val="single" w:sz="4" w:space="0" w:color="000000"/>
              <w:bottom w:val="nil"/>
              <w:right w:val="nil"/>
            </w:tcBorders>
          </w:tcPr>
          <w:p w14:paraId="1F312BEC" w14:textId="77777777" w:rsidR="00A923F8" w:rsidRDefault="00A923F8">
            <w:pPr>
              <w:spacing w:after="0" w:line="360" w:lineRule="auto"/>
              <w:jc w:val="both"/>
              <w:rPr>
                <w:rFonts w:ascii="Times New Roman" w:eastAsia="Times New Roman" w:hAnsi="Times New Roman"/>
                <w:sz w:val="28"/>
                <w:szCs w:val="28"/>
              </w:rPr>
            </w:pPr>
          </w:p>
        </w:tc>
      </w:tr>
      <w:tr w:rsidR="00A923F8" w14:paraId="060BB95E" w14:textId="77777777">
        <w:trPr>
          <w:trHeight w:val="142"/>
        </w:trPr>
        <w:tc>
          <w:tcPr>
            <w:tcW w:w="9288" w:type="dxa"/>
            <w:gridSpan w:val="3"/>
            <w:tcBorders>
              <w:top w:val="nil"/>
              <w:left w:val="nil"/>
              <w:bottom w:val="nil"/>
              <w:right w:val="nil"/>
            </w:tcBorders>
          </w:tcPr>
          <w:p w14:paraId="7F704202"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B. LUYỆN TẬP</w:t>
            </w:r>
          </w:p>
          <w:p w14:paraId="10A13998"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Mục</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tiêu</w:t>
            </w:r>
            <w:proofErr w:type="spellEnd"/>
            <w:r>
              <w:rPr>
                <w:rFonts w:ascii="Times New Roman" w:eastAsia="Times New Roman" w:hAnsi="Times New Roman"/>
                <w:b/>
                <w:i/>
                <w:sz w:val="28"/>
                <w:szCs w:val="28"/>
              </w:rPr>
              <w:t xml:space="preserve">: </w:t>
            </w:r>
          </w:p>
          <w:p w14:paraId="142B413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nắm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cấu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3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w:t>
            </w:r>
          </w:p>
          <w:p w14:paraId="5A72331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lập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dàn</w:t>
            </w:r>
            <w:proofErr w:type="spellEnd"/>
            <w:r>
              <w:rPr>
                <w:rFonts w:ascii="Times New Roman" w:eastAsia="Times New Roman" w:hAnsi="Times New Roman"/>
                <w:sz w:val="28"/>
                <w:szCs w:val="28"/>
              </w:rPr>
              <w:t xml:space="preserve"> ý chi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w:t>
            </w:r>
          </w:p>
          <w:p w14:paraId="6A1E340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triển</w:t>
            </w:r>
            <w:proofErr w:type="spellEnd"/>
            <w:r>
              <w:rPr>
                <w:rFonts w:ascii="Times New Roman" w:eastAsia="Times New Roman" w:hAnsi="Times New Roman"/>
                <w:sz w:val="28"/>
                <w:szCs w:val="28"/>
              </w:rPr>
              <w:t xml:space="preserve"> NL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chủ</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lập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dàn</w:t>
            </w:r>
            <w:proofErr w:type="spellEnd"/>
            <w:r>
              <w:rPr>
                <w:rFonts w:ascii="Times New Roman" w:eastAsia="Times New Roman" w:hAnsi="Times New Roman"/>
                <w:sz w:val="28"/>
                <w:szCs w:val="28"/>
              </w:rPr>
              <w:t xml:space="preserve"> ý chi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
          <w:p w14:paraId="23BF8987"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lastRenderedPageBreak/>
              <w:t xml:space="preserve">* </w:t>
            </w:r>
            <w:proofErr w:type="spellStart"/>
            <w:r>
              <w:rPr>
                <w:rFonts w:ascii="Times New Roman" w:eastAsia="Times New Roman" w:hAnsi="Times New Roman"/>
                <w:b/>
                <w:i/>
                <w:sz w:val="28"/>
                <w:szCs w:val="28"/>
              </w:rPr>
              <w:t>Cách</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tiến</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hành</w:t>
            </w:r>
            <w:proofErr w:type="spellEnd"/>
            <w:r>
              <w:rPr>
                <w:rFonts w:ascii="Times New Roman" w:eastAsia="Times New Roman" w:hAnsi="Times New Roman"/>
                <w:b/>
                <w:i/>
                <w:sz w:val="28"/>
                <w:szCs w:val="28"/>
              </w:rPr>
              <w:t>:</w:t>
            </w:r>
          </w:p>
        </w:tc>
      </w:tr>
      <w:tr w:rsidR="00A923F8" w14:paraId="669535D5" w14:textId="77777777">
        <w:trPr>
          <w:trHeight w:val="142"/>
        </w:trPr>
        <w:tc>
          <w:tcPr>
            <w:tcW w:w="5256" w:type="dxa"/>
            <w:gridSpan w:val="2"/>
            <w:tcBorders>
              <w:top w:val="nil"/>
              <w:left w:val="nil"/>
              <w:bottom w:val="nil"/>
              <w:right w:val="single" w:sz="4" w:space="0" w:color="000000"/>
            </w:tcBorders>
          </w:tcPr>
          <w:p w14:paraId="0AD2FCE8" w14:textId="77777777" w:rsidR="00A923F8" w:rsidRDefault="00000000">
            <w:pPr>
              <w:widowControl w:val="0"/>
              <w:spacing w:after="0" w:line="360" w:lineRule="auto"/>
              <w:jc w:val="both"/>
              <w:rPr>
                <w:rFonts w:ascii="Times New Roman" w:eastAsia="Times New Roman" w:hAnsi="Times New Roman"/>
                <w:b/>
                <w:sz w:val="28"/>
                <w:szCs w:val="28"/>
              </w:rPr>
            </w:pPr>
            <w:proofErr w:type="spellStart"/>
            <w:r>
              <w:rPr>
                <w:rFonts w:ascii="Times New Roman" w:eastAsia="Times New Roman" w:hAnsi="Times New Roman"/>
                <w:b/>
                <w:sz w:val="28"/>
                <w:szCs w:val="28"/>
              </w:rPr>
              <w:lastRenderedPageBreak/>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1: </w:t>
            </w:r>
            <w:proofErr w:type="spellStart"/>
            <w:r>
              <w:rPr>
                <w:rFonts w:ascii="Times New Roman" w:eastAsia="Times New Roman" w:hAnsi="Times New Roman"/>
                <w:b/>
                <w:sz w:val="28"/>
                <w:szCs w:val="28"/>
              </w:rPr>
              <w:t>Phân</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tích</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đề</w:t>
            </w:r>
            <w:proofErr w:type="spellEnd"/>
          </w:p>
          <w:p w14:paraId="5B3CF4C5"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đưa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tc>
        <w:tc>
          <w:tcPr>
            <w:tcW w:w="4032" w:type="dxa"/>
            <w:tcBorders>
              <w:top w:val="nil"/>
              <w:left w:val="single" w:sz="4" w:space="0" w:color="000000"/>
              <w:bottom w:val="nil"/>
              <w:right w:val="nil"/>
            </w:tcBorders>
          </w:tcPr>
          <w:p w14:paraId="4C871503" w14:textId="77777777" w:rsidR="00A923F8" w:rsidRDefault="00A923F8">
            <w:pPr>
              <w:spacing w:after="0" w:line="360" w:lineRule="auto"/>
              <w:jc w:val="both"/>
              <w:rPr>
                <w:rFonts w:ascii="Times New Roman" w:eastAsia="Times New Roman" w:hAnsi="Times New Roman"/>
                <w:sz w:val="28"/>
                <w:szCs w:val="28"/>
              </w:rPr>
            </w:pPr>
          </w:p>
          <w:p w14:paraId="753E000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- 1-2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thầm</w:t>
            </w:r>
            <w:proofErr w:type="spellEnd"/>
            <w:r>
              <w:rPr>
                <w:rFonts w:ascii="Times New Roman" w:eastAsia="Times New Roman" w:hAnsi="Times New Roman"/>
                <w:sz w:val="28"/>
                <w:szCs w:val="28"/>
              </w:rPr>
              <w:t>.</w:t>
            </w:r>
          </w:p>
        </w:tc>
      </w:tr>
      <w:tr w:rsidR="00A923F8" w14:paraId="78DB41B2" w14:textId="77777777">
        <w:trPr>
          <w:trHeight w:val="142"/>
        </w:trPr>
        <w:tc>
          <w:tcPr>
            <w:tcW w:w="9288" w:type="dxa"/>
            <w:gridSpan w:val="3"/>
            <w:tcBorders>
              <w:top w:val="nil"/>
              <w:left w:val="nil"/>
              <w:bottom w:val="nil"/>
              <w:right w:val="nil"/>
            </w:tcBorders>
          </w:tcPr>
          <w:p w14:paraId="053F2C4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dàn</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1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w:t>
            </w:r>
          </w:p>
          <w:p w14:paraId="6392A25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1.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buổi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w:t>
            </w:r>
          </w:p>
          <w:p w14:paraId="0B69E74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2.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buổi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nghệ</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xem</w:t>
            </w:r>
            <w:proofErr w:type="spellEnd"/>
            <w:r>
              <w:rPr>
                <w:rFonts w:ascii="Times New Roman" w:eastAsia="Times New Roman" w:hAnsi="Times New Roman"/>
                <w:sz w:val="28"/>
                <w:szCs w:val="28"/>
              </w:rPr>
              <w:t>.</w:t>
            </w:r>
          </w:p>
        </w:tc>
      </w:tr>
      <w:tr w:rsidR="00A923F8" w14:paraId="7C50520C" w14:textId="77777777">
        <w:trPr>
          <w:trHeight w:val="142"/>
        </w:trPr>
        <w:tc>
          <w:tcPr>
            <w:tcW w:w="5256" w:type="dxa"/>
            <w:gridSpan w:val="2"/>
            <w:tcBorders>
              <w:top w:val="nil"/>
              <w:left w:val="nil"/>
              <w:bottom w:val="nil"/>
              <w:right w:val="single" w:sz="4" w:space="0" w:color="000000"/>
            </w:tcBorders>
          </w:tcPr>
          <w:p w14:paraId="0E7449D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Mời HS </w:t>
            </w:r>
            <w:proofErr w:type="spellStart"/>
            <w:r>
              <w:rPr>
                <w:rFonts w:ascii="Times New Roman" w:eastAsia="Times New Roman" w:hAnsi="Times New Roman"/>
                <w:sz w:val="28"/>
                <w:szCs w:val="28"/>
              </w:rPr>
              <w:t>xác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định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w:t>
            </w:r>
          </w:p>
        </w:tc>
        <w:tc>
          <w:tcPr>
            <w:tcW w:w="4032" w:type="dxa"/>
            <w:tcBorders>
              <w:top w:val="nil"/>
              <w:left w:val="single" w:sz="4" w:space="0" w:color="000000"/>
              <w:bottom w:val="nil"/>
              <w:right w:val="nil"/>
            </w:tcBorders>
          </w:tcPr>
          <w:p w14:paraId="1E429B6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xác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định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
        </w:tc>
      </w:tr>
      <w:tr w:rsidR="00A923F8" w14:paraId="3ECB16C5" w14:textId="77777777">
        <w:trPr>
          <w:trHeight w:val="142"/>
        </w:trPr>
        <w:tc>
          <w:tcPr>
            <w:tcW w:w="5256" w:type="dxa"/>
            <w:gridSpan w:val="2"/>
            <w:tcBorders>
              <w:top w:val="nil"/>
              <w:left w:val="nil"/>
              <w:bottom w:val="nil"/>
              <w:right w:val="single" w:sz="4" w:space="0" w:color="000000"/>
            </w:tcBorders>
          </w:tcPr>
          <w:p w14:paraId="306886D4"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loại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w:t>
            </w:r>
          </w:p>
        </w:tc>
        <w:tc>
          <w:tcPr>
            <w:tcW w:w="4032" w:type="dxa"/>
            <w:tcBorders>
              <w:top w:val="nil"/>
              <w:left w:val="single" w:sz="4" w:space="0" w:color="000000"/>
              <w:bottom w:val="nil"/>
              <w:right w:val="nil"/>
            </w:tcBorders>
          </w:tcPr>
          <w:p w14:paraId="35093F3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w:t>
            </w:r>
          </w:p>
        </w:tc>
      </w:tr>
      <w:tr w:rsidR="00A923F8" w14:paraId="055F0D56" w14:textId="77777777">
        <w:trPr>
          <w:trHeight w:val="142"/>
        </w:trPr>
        <w:tc>
          <w:tcPr>
            <w:tcW w:w="5256" w:type="dxa"/>
            <w:gridSpan w:val="2"/>
            <w:tcBorders>
              <w:top w:val="nil"/>
              <w:left w:val="nil"/>
              <w:bottom w:val="nil"/>
              <w:right w:val="single" w:sz="4" w:space="0" w:color="000000"/>
            </w:tcBorders>
          </w:tcPr>
          <w:p w14:paraId="10354BBA"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tc>
        <w:tc>
          <w:tcPr>
            <w:tcW w:w="4032" w:type="dxa"/>
            <w:tcBorders>
              <w:top w:val="nil"/>
              <w:left w:val="single" w:sz="4" w:space="0" w:color="000000"/>
              <w:bottom w:val="nil"/>
              <w:right w:val="nil"/>
            </w:tcBorders>
          </w:tcPr>
          <w:p w14:paraId="67A6CEF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lớp</w:t>
            </w:r>
            <w:proofErr w:type="spellEnd"/>
            <w:r>
              <w:rPr>
                <w:rFonts w:ascii="Times New Roman" w:eastAsia="Times New Roman" w:hAnsi="Times New Roman"/>
                <w:sz w:val="28"/>
                <w:szCs w:val="28"/>
              </w:rPr>
              <w:t>,...</w:t>
            </w:r>
            <w:proofErr w:type="gramEnd"/>
          </w:p>
        </w:tc>
      </w:tr>
      <w:tr w:rsidR="00A923F8" w14:paraId="35C6205E" w14:textId="77777777">
        <w:trPr>
          <w:trHeight w:val="142"/>
        </w:trPr>
        <w:tc>
          <w:tcPr>
            <w:tcW w:w="5256" w:type="dxa"/>
            <w:gridSpan w:val="2"/>
            <w:tcBorders>
              <w:top w:val="nil"/>
              <w:left w:val="nil"/>
              <w:bottom w:val="nil"/>
              <w:right w:val="single" w:sz="4" w:space="0" w:color="000000"/>
            </w:tcBorders>
          </w:tcPr>
          <w:p w14:paraId="2A8F5EC8"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Ai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w:t>
            </w:r>
          </w:p>
        </w:tc>
        <w:tc>
          <w:tcPr>
            <w:tcW w:w="4032" w:type="dxa"/>
            <w:tcBorders>
              <w:top w:val="nil"/>
              <w:left w:val="single" w:sz="4" w:space="0" w:color="000000"/>
              <w:bottom w:val="nil"/>
              <w:right w:val="nil"/>
            </w:tcBorders>
          </w:tcPr>
          <w:p w14:paraId="5933DD8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w:t>
            </w:r>
          </w:p>
        </w:tc>
      </w:tr>
      <w:tr w:rsidR="00A923F8" w14:paraId="41EE6A8B" w14:textId="77777777">
        <w:trPr>
          <w:trHeight w:val="587"/>
        </w:trPr>
        <w:tc>
          <w:tcPr>
            <w:tcW w:w="5256" w:type="dxa"/>
            <w:gridSpan w:val="2"/>
            <w:tcBorders>
              <w:top w:val="nil"/>
              <w:left w:val="nil"/>
              <w:bottom w:val="nil"/>
              <w:right w:val="single" w:sz="4" w:space="0" w:color="000000"/>
            </w:tcBorders>
          </w:tcPr>
          <w:p w14:paraId="0CD482F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lựa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1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4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viết</w:t>
            </w:r>
            <w:proofErr w:type="spellEnd"/>
            <w:r>
              <w:rPr>
                <w:rFonts w:ascii="Times New Roman" w:eastAsia="Times New Roman" w:hAnsi="Times New Roman"/>
                <w:sz w:val="28"/>
                <w:szCs w:val="28"/>
              </w:rPr>
              <w:t xml:space="preserve"> 1).</w:t>
            </w:r>
          </w:p>
        </w:tc>
        <w:tc>
          <w:tcPr>
            <w:tcW w:w="4032" w:type="dxa"/>
            <w:tcBorders>
              <w:top w:val="nil"/>
              <w:left w:val="single" w:sz="4" w:space="0" w:color="000000"/>
              <w:bottom w:val="nil"/>
              <w:right w:val="nil"/>
            </w:tcBorders>
          </w:tcPr>
          <w:p w14:paraId="4FB0851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lựa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muốn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Di </w:t>
            </w:r>
            <w:proofErr w:type="spellStart"/>
            <w:r>
              <w:rPr>
                <w:rFonts w:ascii="Times New Roman" w:eastAsia="Times New Roman" w:hAnsi="Times New Roman"/>
                <w:sz w:val="28"/>
                <w:szCs w:val="28"/>
              </w:rPr>
              <w:t>chuyển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sẽ</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ngồi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nhau</w:t>
            </w:r>
            <w:proofErr w:type="spellEnd"/>
            <w:r>
              <w:rPr>
                <w:rFonts w:ascii="Times New Roman" w:eastAsia="Times New Roman" w:hAnsi="Times New Roman"/>
                <w:sz w:val="28"/>
                <w:szCs w:val="28"/>
              </w:rPr>
              <w:t>.</w:t>
            </w:r>
          </w:p>
        </w:tc>
      </w:tr>
      <w:tr w:rsidR="00A923F8" w14:paraId="3D579495" w14:textId="77777777">
        <w:trPr>
          <w:trHeight w:val="142"/>
        </w:trPr>
        <w:tc>
          <w:tcPr>
            <w:tcW w:w="5256" w:type="dxa"/>
            <w:gridSpan w:val="2"/>
            <w:tcBorders>
              <w:top w:val="nil"/>
              <w:left w:val="nil"/>
              <w:bottom w:val="nil"/>
              <w:right w:val="single" w:sz="4" w:space="0" w:color="000000"/>
            </w:tcBorders>
          </w:tcPr>
          <w:p w14:paraId="727A3042" w14:textId="77777777" w:rsidR="00A923F8" w:rsidRDefault="00000000">
            <w:pPr>
              <w:widowControl w:val="0"/>
              <w:spacing w:after="0" w:line="360" w:lineRule="auto"/>
              <w:jc w:val="both"/>
              <w:rPr>
                <w:rFonts w:ascii="Times New Roman" w:eastAsia="Times New Roman" w:hAnsi="Times New Roman"/>
                <w:b/>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2: </w:t>
            </w:r>
            <w:proofErr w:type="spellStart"/>
            <w:r>
              <w:rPr>
                <w:rFonts w:ascii="Times New Roman" w:eastAsia="Times New Roman" w:hAnsi="Times New Roman"/>
                <w:b/>
                <w:sz w:val="28"/>
                <w:szCs w:val="28"/>
              </w:rPr>
              <w:t>Lập</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dàn</w:t>
            </w:r>
            <w:proofErr w:type="spellEnd"/>
            <w:r>
              <w:rPr>
                <w:rFonts w:ascii="Times New Roman" w:eastAsia="Times New Roman" w:hAnsi="Times New Roman"/>
                <w:b/>
                <w:sz w:val="28"/>
                <w:szCs w:val="28"/>
              </w:rPr>
              <w:t xml:space="preserve"> ý </w:t>
            </w:r>
            <w:proofErr w:type="spellStart"/>
            <w:r>
              <w:rPr>
                <w:rFonts w:ascii="Times New Roman" w:eastAsia="Times New Roman" w:hAnsi="Times New Roman"/>
                <w:b/>
                <w:sz w:val="28"/>
                <w:szCs w:val="28"/>
              </w:rPr>
              <w:t>chung</w:t>
            </w:r>
            <w:proofErr w:type="spellEnd"/>
          </w:p>
        </w:tc>
        <w:tc>
          <w:tcPr>
            <w:tcW w:w="4032" w:type="dxa"/>
            <w:tcBorders>
              <w:top w:val="nil"/>
              <w:left w:val="single" w:sz="4" w:space="0" w:color="000000"/>
              <w:bottom w:val="nil"/>
              <w:right w:val="nil"/>
            </w:tcBorders>
          </w:tcPr>
          <w:p w14:paraId="549A450B" w14:textId="77777777" w:rsidR="00A923F8" w:rsidRDefault="00A923F8">
            <w:pPr>
              <w:spacing w:after="0" w:line="360" w:lineRule="auto"/>
              <w:jc w:val="both"/>
              <w:rPr>
                <w:rFonts w:ascii="Times New Roman" w:eastAsia="Times New Roman" w:hAnsi="Times New Roman"/>
                <w:sz w:val="28"/>
                <w:szCs w:val="28"/>
              </w:rPr>
            </w:pPr>
          </w:p>
        </w:tc>
      </w:tr>
      <w:tr w:rsidR="00A923F8" w14:paraId="7F53E9EA" w14:textId="77777777">
        <w:trPr>
          <w:trHeight w:val="543"/>
        </w:trPr>
        <w:tc>
          <w:tcPr>
            <w:tcW w:w="5256" w:type="dxa"/>
            <w:gridSpan w:val="2"/>
            <w:tcBorders>
              <w:top w:val="nil"/>
              <w:left w:val="nil"/>
              <w:bottom w:val="nil"/>
              <w:right w:val="single" w:sz="4" w:space="0" w:color="000000"/>
            </w:tcBorders>
          </w:tcPr>
          <w:p w14:paraId="63EBECF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cấu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w:t>
            </w:r>
          </w:p>
        </w:tc>
        <w:tc>
          <w:tcPr>
            <w:tcW w:w="4032" w:type="dxa"/>
            <w:tcBorders>
              <w:top w:val="nil"/>
              <w:left w:val="single" w:sz="4" w:space="0" w:color="000000"/>
              <w:bottom w:val="nil"/>
              <w:right w:val="nil"/>
            </w:tcBorders>
          </w:tcPr>
          <w:p w14:paraId="6CEDF16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Cấu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gồm</w:t>
            </w:r>
            <w:proofErr w:type="spellEnd"/>
            <w:r>
              <w:rPr>
                <w:rFonts w:ascii="Times New Roman" w:eastAsia="Times New Roman" w:hAnsi="Times New Roman"/>
                <w:sz w:val="28"/>
                <w:szCs w:val="28"/>
              </w:rPr>
              <w:t xml:space="preserve"> 3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mở</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tc>
      </w:tr>
      <w:tr w:rsidR="00A923F8" w14:paraId="7CD94884" w14:textId="77777777">
        <w:trPr>
          <w:trHeight w:val="580"/>
        </w:trPr>
        <w:tc>
          <w:tcPr>
            <w:tcW w:w="5256" w:type="dxa"/>
            <w:gridSpan w:val="2"/>
            <w:tcBorders>
              <w:top w:val="nil"/>
              <w:left w:val="nil"/>
              <w:bottom w:val="nil"/>
              <w:right w:val="single" w:sz="4" w:space="0" w:color="000000"/>
            </w:tcBorders>
          </w:tcPr>
          <w:p w14:paraId="5141B80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Nội dung </w:t>
            </w:r>
            <w:proofErr w:type="spellStart"/>
            <w:r>
              <w:rPr>
                <w:rFonts w:ascii="Times New Roman" w:eastAsia="Times New Roman" w:hAnsi="Times New Roman"/>
                <w:sz w:val="28"/>
                <w:szCs w:val="28"/>
              </w:rPr>
              <w:t>chính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mở</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tc>
        <w:tc>
          <w:tcPr>
            <w:tcW w:w="4032" w:type="dxa"/>
            <w:tcBorders>
              <w:top w:val="nil"/>
              <w:left w:val="single" w:sz="4" w:space="0" w:color="000000"/>
              <w:bottom w:val="nil"/>
              <w:right w:val="nil"/>
            </w:tcBorders>
          </w:tcPr>
          <w:p w14:paraId="613D044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w:t>
            </w:r>
          </w:p>
        </w:tc>
      </w:tr>
      <w:tr w:rsidR="00A923F8" w14:paraId="37EF49FE" w14:textId="77777777">
        <w:trPr>
          <w:trHeight w:val="142"/>
        </w:trPr>
        <w:tc>
          <w:tcPr>
            <w:tcW w:w="5256" w:type="dxa"/>
            <w:gridSpan w:val="2"/>
            <w:tcBorders>
              <w:top w:val="nil"/>
              <w:left w:val="nil"/>
              <w:bottom w:val="nil"/>
              <w:right w:val="single" w:sz="4" w:space="0" w:color="000000"/>
            </w:tcBorders>
          </w:tcPr>
          <w:p w14:paraId="36BFE96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Trong </w:t>
            </w:r>
            <w:proofErr w:type="spellStart"/>
            <w:r>
              <w:rPr>
                <w:rFonts w:ascii="Times New Roman" w:eastAsia="Times New Roman" w:hAnsi="Times New Roman"/>
                <w:sz w:val="28"/>
                <w:szCs w:val="28"/>
              </w:rPr>
              <w:t>quá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ghi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hệ</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cấu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w:t>
            </w:r>
            <w:r>
              <w:pict w14:anchorId="7CC8CB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7" o:spid="_x0000_s2050" type="#_x0000_t75" style="position:absolute;left:0;text-align:left;margin-left:-60.8pt;margin-top:39.55pt;width:1.45pt;height:1.45pt;z-index:251667456;mso-position-horizontal-relative:margin;mso-position-vertical-relative:text;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">
                  <v:imagedata r:id="rId34" o:title=""/>
                  <o:lock v:ext="edit" rotation="t" aspectratio="f"/>
                  <w10:wrap anchorx="margin"/>
                </v:shape>
              </w:pict>
            </w:r>
          </w:p>
        </w:tc>
        <w:tc>
          <w:tcPr>
            <w:tcW w:w="4032" w:type="dxa"/>
            <w:tcBorders>
              <w:top w:val="nil"/>
              <w:left w:val="single" w:sz="4" w:space="0" w:color="000000"/>
              <w:bottom w:val="nil"/>
              <w:right w:val="nil"/>
            </w:tcBorders>
          </w:tcPr>
          <w:p w14:paraId="7B6A4BEA" w14:textId="77777777" w:rsidR="00A923F8" w:rsidRDefault="00A923F8">
            <w:pPr>
              <w:spacing w:after="0" w:line="360" w:lineRule="auto"/>
              <w:jc w:val="both"/>
              <w:rPr>
                <w:rFonts w:ascii="Times New Roman" w:eastAsia="Times New Roman" w:hAnsi="Times New Roman"/>
                <w:sz w:val="28"/>
                <w:szCs w:val="28"/>
              </w:rPr>
            </w:pPr>
          </w:p>
        </w:tc>
      </w:tr>
      <w:tr w:rsidR="00A923F8" w14:paraId="1D04EAEE" w14:textId="77777777">
        <w:trPr>
          <w:trHeight w:val="3091"/>
        </w:trPr>
        <w:tc>
          <w:tcPr>
            <w:tcW w:w="9288" w:type="dxa"/>
            <w:gridSpan w:val="3"/>
            <w:tcBorders>
              <w:top w:val="nil"/>
              <w:left w:val="nil"/>
              <w:bottom w:val="nil"/>
              <w:right w:val="nil"/>
            </w:tcBorders>
          </w:tcPr>
          <w:p w14:paraId="71F66405" w14:textId="77777777" w:rsidR="00A923F8" w:rsidRDefault="00000000">
            <w:pPr>
              <w:spacing w:after="0" w:line="360" w:lineRule="auto"/>
              <w:jc w:val="both"/>
              <w:rPr>
                <w:rFonts w:ascii="Times New Roman" w:eastAsia="Times New Roman" w:hAnsi="Times New Roman"/>
                <w:sz w:val="28"/>
                <w:szCs w:val="28"/>
                <w:highlight w:val="yellow"/>
              </w:rPr>
            </w:pPr>
            <w:r>
              <w:rPr>
                <w:noProof/>
              </w:rPr>
              <w:lastRenderedPageBreak/>
              <mc:AlternateContent>
                <mc:Choice Requires="wps">
                  <w:drawing>
                    <wp:anchor distT="45720" distB="45720" distL="114300" distR="114300" simplePos="0" relativeHeight="251658240" behindDoc="0" locked="0" layoutInCell="1" allowOverlap="1" wp14:anchorId="3E27977A" wp14:editId="0FEAEF3A">
                      <wp:simplePos x="0" y="0"/>
                      <wp:positionH relativeFrom="column">
                        <wp:posOffset>2006600</wp:posOffset>
                      </wp:positionH>
                      <wp:positionV relativeFrom="paragraph">
                        <wp:posOffset>121920</wp:posOffset>
                      </wp:positionV>
                      <wp:extent cx="854075" cy="314960"/>
                      <wp:effectExtent l="0" t="0" r="0" b="0"/>
                      <wp:wrapSquare wrapText="bothSides"/>
                      <wp:docPr id="75" name="Rectangles 75"/>
                      <wp:cNvGraphicFramePr/>
                      <a:graphic xmlns:a="http://schemas.openxmlformats.org/drawingml/2006/main">
                        <a:graphicData uri="http://schemas.microsoft.com/office/word/2010/wordprocessingShape">
                          <wps:wsp>
                            <wps:cNvSpPr/>
                            <wps:spPr>
                              <a:xfrm>
                                <a:off x="4923725" y="3627283"/>
                                <a:ext cx="844550" cy="3054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BF25D29" w14:textId="77777777" w:rsidR="00A923F8" w:rsidRDefault="00000000">
                                  <w:pPr>
                                    <w:spacing w:line="255" w:lineRule="auto"/>
                                  </w:pPr>
                                  <w:r>
                                    <w:rPr>
                                      <w:rFonts w:cs="Calibri"/>
                                      <w:color w:val="000000"/>
                                      <w:sz w:val="28"/>
                                    </w:rPr>
                                    <w:t>Mở bài</w:t>
                                  </w:r>
                                </w:p>
                              </w:txbxContent>
                            </wps:txbx>
                            <wps:bodyPr spcFirstLastPara="1" wrap="square" lIns="91425" tIns="45700" rIns="91425" bIns="45700" anchor="t" anchorCtr="0">
                              <a:noAutofit/>
                            </wps:bodyPr>
                          </wps:wsp>
                        </a:graphicData>
                      </a:graphic>
                    </wp:anchor>
                  </w:drawing>
                </mc:Choice>
                <mc:Fallback>
                  <w:pict>
                    <v:rect w14:anchorId="3E27977A" id="Rectangles 75" o:spid="_x0000_s1030" style="position:absolute;left:0;text-align:left;margin-left:158pt;margin-top:9.6pt;width:67.25pt;height:24.8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">
                      <v:stroke startarrowwidth="narrow" startarrowlength="short" endarrowwidth="narrow" endarrowlength="short"/>
                      <v:textbox inset="2.53958mm,1.2694mm,2.53958mm,1.2694mm">
                        <w:txbxContent>
                          <w:p w14:paraId="6BF25D29" w14:textId="77777777" w:rsidR="00A923F8" w:rsidRDefault="00000000">
                            <w:pPr>
                              <w:spacing w:line="255" w:lineRule="auto"/>
                            </w:pPr>
                            <w:r>
                              <w:rPr>
                                <w:rFonts w:cs="Calibri"/>
                                <w:color w:val="000000"/>
                                <w:sz w:val="28"/>
                              </w:rPr>
                              <w:t>Mở bài</w:t>
                            </w:r>
                          </w:p>
                        </w:txbxContent>
                      </v:textbox>
                      <w10:wrap type="square"/>
                    </v:rect>
                  </w:pict>
                </mc:Fallback>
              </mc:AlternateContent>
            </w:r>
            <w:r>
              <w:rPr>
                <w:noProof/>
              </w:rPr>
              <mc:AlternateContent>
                <mc:Choice Requires="wps">
                  <w:drawing>
                    <wp:anchor distT="45720" distB="45720" distL="114300" distR="114300" simplePos="0" relativeHeight="251663360" behindDoc="0" locked="0" layoutInCell="1" allowOverlap="1" wp14:anchorId="42E8379F" wp14:editId="61AAA766">
                      <wp:simplePos x="0" y="0"/>
                      <wp:positionH relativeFrom="column">
                        <wp:posOffset>3517900</wp:posOffset>
                      </wp:positionH>
                      <wp:positionV relativeFrom="paragraph">
                        <wp:posOffset>121920</wp:posOffset>
                      </wp:positionV>
                      <wp:extent cx="1528445" cy="314960"/>
                      <wp:effectExtent l="0" t="0" r="0" b="0"/>
                      <wp:wrapSquare wrapText="bothSides"/>
                      <wp:docPr id="80" name="Rectangles 80"/>
                      <wp:cNvGraphicFramePr/>
                      <a:graphic xmlns:a="http://schemas.openxmlformats.org/drawingml/2006/main">
                        <a:graphicData uri="http://schemas.microsoft.com/office/word/2010/wordprocessingShape">
                          <wps:wsp>
                            <wps:cNvSpPr/>
                            <wps:spPr>
                              <a:xfrm>
                                <a:off x="4586540" y="3627283"/>
                                <a:ext cx="1518920" cy="3054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7F90EF9" w14:textId="77777777" w:rsidR="00A923F8" w:rsidRDefault="00000000">
                                  <w:pPr>
                                    <w:spacing w:line="255" w:lineRule="auto"/>
                                  </w:pPr>
                                  <w:r>
                                    <w:rPr>
                                      <w:rFonts w:cs="Calibri"/>
                                      <w:color w:val="000000"/>
                                      <w:sz w:val="28"/>
                                    </w:rPr>
                                    <w:t>Giới thiệu sự việc.</w:t>
                                  </w:r>
                                </w:p>
                              </w:txbxContent>
                            </wps:txbx>
                            <wps:bodyPr spcFirstLastPara="1" wrap="square" lIns="91425" tIns="45700" rIns="91425" bIns="45700" anchor="t" anchorCtr="0">
                              <a:noAutofit/>
                            </wps:bodyPr>
                          </wps:wsp>
                        </a:graphicData>
                      </a:graphic>
                    </wp:anchor>
                  </w:drawing>
                </mc:Choice>
                <mc:Fallback>
                  <w:pict>
                    <v:rect w14:anchorId="42E8379F" id="Rectangles 80" o:spid="_x0000_s1031" style="position:absolute;left:0;text-align:left;margin-left:277pt;margin-top:9.6pt;width:120.35pt;height:24.8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">
                      <v:stroke startarrowwidth="narrow" startarrowlength="short" endarrowwidth="narrow" endarrowlength="short"/>
                      <v:textbox inset="2.53958mm,1.2694mm,2.53958mm,1.2694mm">
                        <w:txbxContent>
                          <w:p w14:paraId="57F90EF9" w14:textId="77777777" w:rsidR="00A923F8" w:rsidRDefault="00000000">
                            <w:pPr>
                              <w:spacing w:line="255" w:lineRule="auto"/>
                            </w:pPr>
                            <w:r>
                              <w:rPr>
                                <w:rFonts w:cs="Calibri"/>
                                <w:color w:val="000000"/>
                                <w:sz w:val="28"/>
                              </w:rPr>
                              <w:t>Giới thiệu sự việc.</w:t>
                            </w:r>
                          </w:p>
                        </w:txbxContent>
                      </v:textbox>
                      <w10:wrap type="square"/>
                    </v:rect>
                  </w:pict>
                </mc:Fallback>
              </mc:AlternateContent>
            </w:r>
          </w:p>
          <w:p w14:paraId="1468105A" w14:textId="77777777" w:rsidR="00A923F8" w:rsidRDefault="00000000">
            <w:pPr>
              <w:spacing w:after="0" w:line="360" w:lineRule="auto"/>
              <w:jc w:val="both"/>
              <w:rPr>
                <w:rFonts w:ascii="Times New Roman" w:eastAsia="Times New Roman" w:hAnsi="Times New Roman"/>
                <w:sz w:val="28"/>
                <w:szCs w:val="28"/>
                <w:highlight w:val="yellow"/>
              </w:rPr>
            </w:pPr>
            <w:r>
              <w:pict w14:anchorId="6AE4EFAF">
                <v:shape id="Ink 23" o:spid="_x0000_s2051" type="#_x0000_t75" style="position:absolute;left:0;text-align:left;margin-left:617.75pt;margin-top:26.25pt;width:1.45pt;height:1.45pt;z-index:251668480;mso-position-horizontal-relative:margin;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">
                  <v:imagedata r:id="rId35" o:title=""/>
                  <o:lock v:ext="edit" rotation="t" aspectratio="f"/>
                  <w10:wrap anchorx="margin"/>
                </v:shape>
              </w:pict>
            </w:r>
            <w:r>
              <w:rPr>
                <w:noProof/>
              </w:rPr>
              <mc:AlternateContent>
                <mc:Choice Requires="wps">
                  <w:drawing>
                    <wp:anchor distT="45720" distB="45720" distL="114300" distR="114300" simplePos="0" relativeHeight="251659264" behindDoc="0" locked="0" layoutInCell="1" allowOverlap="1" wp14:anchorId="6BCC0189" wp14:editId="0C63D371">
                      <wp:simplePos x="0" y="0"/>
                      <wp:positionH relativeFrom="column">
                        <wp:posOffset>-50165</wp:posOffset>
                      </wp:positionH>
                      <wp:positionV relativeFrom="paragraph">
                        <wp:posOffset>248920</wp:posOffset>
                      </wp:positionV>
                      <wp:extent cx="1175385" cy="1132840"/>
                      <wp:effectExtent l="0" t="0" r="0" b="0"/>
                      <wp:wrapSquare wrapText="bothSides"/>
                      <wp:docPr id="76" name="Rectangles 76"/>
                      <wp:cNvGraphicFramePr/>
                      <a:graphic xmlns:a="http://schemas.openxmlformats.org/drawingml/2006/main">
                        <a:graphicData uri="http://schemas.microsoft.com/office/word/2010/wordprocessingShape">
                          <wps:wsp>
                            <wps:cNvSpPr/>
                            <wps:spPr>
                              <a:xfrm>
                                <a:off x="4763070" y="3218343"/>
                                <a:ext cx="1165860" cy="11233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4B6FB07" w14:textId="77777777" w:rsidR="00A923F8" w:rsidRDefault="00000000">
                                  <w:pPr>
                                    <w:spacing w:line="255" w:lineRule="auto"/>
                                  </w:pPr>
                                  <w:r>
                                    <w:rPr>
                                      <w:rFonts w:cs="Calibri"/>
                                      <w:color w:val="000000"/>
                                      <w:sz w:val="28"/>
                                    </w:rPr>
                                    <w:t>Thuật lại một sự việc được chứng kiến hoặc tham gia</w:t>
                                  </w:r>
                                </w:p>
                              </w:txbxContent>
                            </wps:txbx>
                            <wps:bodyPr spcFirstLastPara="1" wrap="square" lIns="91425" tIns="45700" rIns="91425" bIns="45700" anchor="t" anchorCtr="0">
                              <a:noAutofit/>
                            </wps:bodyPr>
                          </wps:wsp>
                        </a:graphicData>
                      </a:graphic>
                    </wp:anchor>
                  </w:drawing>
                </mc:Choice>
                <mc:Fallback>
                  <w:pict>
                    <v:rect w14:anchorId="6BCC0189" id="Rectangles 76" o:spid="_x0000_s1032" style="position:absolute;left:0;text-align:left;margin-left:-3.95pt;margin-top:19.6pt;width:92.55pt;height:89.2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">
                      <v:stroke startarrowwidth="narrow" startarrowlength="short" endarrowwidth="narrow" endarrowlength="short"/>
                      <v:textbox inset="2.53958mm,1.2694mm,2.53958mm,1.2694mm">
                        <w:txbxContent>
                          <w:p w14:paraId="54B6FB07" w14:textId="77777777" w:rsidR="00A923F8" w:rsidRDefault="00000000">
                            <w:pPr>
                              <w:spacing w:line="255" w:lineRule="auto"/>
                            </w:pPr>
                            <w:r>
                              <w:rPr>
                                <w:rFonts w:cs="Calibri"/>
                                <w:color w:val="000000"/>
                                <w:sz w:val="28"/>
                              </w:rPr>
                              <w:t>Thuật lại một sự việc được chứng kiến hoặc tham gia</w:t>
                            </w:r>
                          </w:p>
                        </w:txbxContent>
                      </v:textbox>
                      <w10:wrap type="square"/>
                    </v:rect>
                  </w:pict>
                </mc:Fallback>
              </mc:AlternateContent>
            </w:r>
            <w:r>
              <w:rPr>
                <w:noProof/>
              </w:rPr>
              <mc:AlternateContent>
                <mc:Choice Requires="wps">
                  <w:drawing>
                    <wp:anchor distT="0" distB="0" distL="114300" distR="114300" simplePos="0" relativeHeight="251666432" behindDoc="0" locked="0" layoutInCell="1" allowOverlap="1" wp14:anchorId="6CB35477" wp14:editId="36BC3ED6">
                      <wp:simplePos x="0" y="0"/>
                      <wp:positionH relativeFrom="column">
                        <wp:posOffset>1092200</wp:posOffset>
                      </wp:positionH>
                      <wp:positionV relativeFrom="paragraph">
                        <wp:posOffset>63500</wp:posOffset>
                      </wp:positionV>
                      <wp:extent cx="940435" cy="788670"/>
                      <wp:effectExtent l="0" t="0" r="0" b="0"/>
                      <wp:wrapNone/>
                      <wp:docPr id="83" name="Straight Arrow Connector 83"/>
                      <wp:cNvGraphicFramePr/>
                      <a:graphic xmlns:a="http://schemas.openxmlformats.org/drawingml/2006/main">
                        <a:graphicData uri="http://schemas.microsoft.com/office/word/2010/wordprocessingShape">
                          <wps:wsp>
                            <wps:cNvCnPr/>
                            <wps:spPr>
                              <a:xfrm rot="10800000" flipH="1">
                                <a:off x="4894833" y="3404715"/>
                                <a:ext cx="902335" cy="750570"/>
                              </a:xfrm>
                              <a:prstGeom prst="straightConnector1">
                                <a:avLst/>
                              </a:prstGeom>
                              <a:noFill/>
                              <a:ln w="38100" cap="flat" cmpd="sng">
                                <a:solidFill>
                                  <a:srgbClr val="8EAADB"/>
                                </a:solidFill>
                                <a:prstDash val="solid"/>
                                <a:roun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flip:x;margin-left:86pt;margin-top:5pt;height:62.1pt;width:74.05pt;rotation:11796480f;z-index:251659264;mso-width-relative:page;mso-height-relative:page;" filled="f" stroked="t" coordsize="21600,21600" o:gfxdata="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M&#10;mqzl1AAAAAoBAAAPAAAAAAAAAAEAIAAAACIAAABkcnMvZG93bnJldi54bWxQSwECFAAUAAAACACH&#10;TuJA0uPPjmECAADABAAADgAAAAAAAAABACAAAAAjAQAAZHJzL2Uyb0RvYy54bWxQSwUGAAAAAAYA&#10;BgBZAQAA9gUAAAAA&#10;">
                      <v:fill on="f" focussize="0,0"/>
                      <v:stroke weight="3pt" color="#8EAADB" joinstyle="round" endarrow="block"/>
                      <v:imagedata o:title=""/>
                      <o:lock v:ext="edit" aspectratio="f"/>
                    </v:shape>
                  </w:pict>
                </mc:Fallback>
              </mc:AlternateContent>
            </w:r>
            <w:r>
              <w:rPr>
                <w:noProof/>
              </w:rPr>
              <mc:AlternateContent>
                <mc:Choice Requires="wps">
                  <w:drawing>
                    <wp:anchor distT="0" distB="0" distL="114300" distR="114300" simplePos="0" relativeHeight="251653120" behindDoc="0" locked="0" layoutInCell="1" allowOverlap="1" wp14:anchorId="6EC356E7" wp14:editId="56E9E0D7">
                      <wp:simplePos x="0" y="0"/>
                      <wp:positionH relativeFrom="column">
                        <wp:posOffset>2870200</wp:posOffset>
                      </wp:positionH>
                      <wp:positionV relativeFrom="paragraph">
                        <wp:posOffset>63500</wp:posOffset>
                      </wp:positionV>
                      <wp:extent cx="0" cy="38100"/>
                      <wp:effectExtent l="0" t="0" r="0" b="0"/>
                      <wp:wrapNone/>
                      <wp:docPr id="70" name="Straight Arrow Connector 70"/>
                      <wp:cNvGraphicFramePr/>
                      <a:graphic xmlns:a="http://schemas.openxmlformats.org/drawingml/2006/main">
                        <a:graphicData uri="http://schemas.microsoft.com/office/word/2010/wordprocessingShape">
                          <wps:wsp>
                            <wps:cNvCnPr/>
                            <wps:spPr>
                              <a:xfrm>
                                <a:off x="5015800" y="3780000"/>
                                <a:ext cx="660400" cy="0"/>
                              </a:xfrm>
                              <a:prstGeom prst="straightConnector1">
                                <a:avLst/>
                              </a:prstGeom>
                              <a:noFill/>
                              <a:ln w="38100" cap="flat" cmpd="sng">
                                <a:solidFill>
                                  <a:srgbClr val="8EAADB"/>
                                </a:solidFill>
                                <a:prstDash val="solid"/>
                                <a:roun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26pt;margin-top:5pt;height:3pt;width:0pt;z-index:251659264;mso-width-relative:page;mso-height-relative:page;" filled="f" stroked="t" coordsize="21600,21600" o:gfxdata="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0K+OKtUAAAAJAQAADwAAAAAAAAABACAAAAAi&#10;AAAAZHJzL2Rvd25yZXYueG1sUEsBAhQAFAAAAAgAh07iQA8fOmJGAgAAogQAAA4AAAAAAAAAAQAg&#10;AAAAJAEAAGRycy9lMm9Eb2MueG1sUEsFBgAAAAAGAAYAWQEAANwFAAAAAA==&#10;">
                      <v:fill on="f" focussize="0,0"/>
                      <v:stroke weight="3pt" color="#8EAADB" joinstyle="round" endarrow="block"/>
                      <v:imagedata o:title=""/>
                      <o:lock v:ext="edit" aspectratio="f"/>
                    </v:shape>
                  </w:pict>
                </mc:Fallback>
              </mc:AlternateContent>
            </w:r>
          </w:p>
          <w:p w14:paraId="7747FBF9" w14:textId="77777777" w:rsidR="00A923F8" w:rsidRDefault="00000000">
            <w:pPr>
              <w:spacing w:after="0" w:line="360" w:lineRule="auto"/>
              <w:jc w:val="both"/>
              <w:rPr>
                <w:rFonts w:ascii="Times New Roman" w:eastAsia="Times New Roman" w:hAnsi="Times New Roman"/>
                <w:sz w:val="28"/>
                <w:szCs w:val="28"/>
                <w:highlight w:val="yellow"/>
              </w:rPr>
            </w:pPr>
            <w:r>
              <w:rPr>
                <w:noProof/>
              </w:rPr>
              <mc:AlternateContent>
                <mc:Choice Requires="wps">
                  <w:drawing>
                    <wp:anchor distT="45720" distB="45720" distL="114300" distR="114300" simplePos="0" relativeHeight="251664384" behindDoc="0" locked="0" layoutInCell="1" allowOverlap="1" wp14:anchorId="65637AEF" wp14:editId="34701311">
                      <wp:simplePos x="0" y="0"/>
                      <wp:positionH relativeFrom="column">
                        <wp:posOffset>2260600</wp:posOffset>
                      </wp:positionH>
                      <wp:positionV relativeFrom="paragraph">
                        <wp:posOffset>185420</wp:posOffset>
                      </wp:positionV>
                      <wp:extent cx="1950085" cy="314960"/>
                      <wp:effectExtent l="0" t="0" r="0" b="0"/>
                      <wp:wrapSquare wrapText="bothSides"/>
                      <wp:docPr id="81" name="Rectangles 81"/>
                      <wp:cNvGraphicFramePr/>
                      <a:graphic xmlns:a="http://schemas.openxmlformats.org/drawingml/2006/main">
                        <a:graphicData uri="http://schemas.microsoft.com/office/word/2010/wordprocessingShape">
                          <wps:wsp>
                            <wps:cNvSpPr/>
                            <wps:spPr>
                              <a:xfrm>
                                <a:off x="4375720" y="3627283"/>
                                <a:ext cx="1940560" cy="3054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51763F" w14:textId="77777777" w:rsidR="00A923F8" w:rsidRDefault="00000000">
                                  <w:pPr>
                                    <w:spacing w:line="255" w:lineRule="auto"/>
                                  </w:pPr>
                                  <w:r>
                                    <w:rPr>
                                      <w:rFonts w:cs="Calibri"/>
                                      <w:color w:val="000000"/>
                                      <w:sz w:val="28"/>
                                    </w:rPr>
                                    <w:t>Diễn biến của sự việc.</w:t>
                                  </w:r>
                                </w:p>
                              </w:txbxContent>
                            </wps:txbx>
                            <wps:bodyPr spcFirstLastPara="1" wrap="square" lIns="91425" tIns="45700" rIns="91425" bIns="45700" anchor="t" anchorCtr="0">
                              <a:noAutofit/>
                            </wps:bodyPr>
                          </wps:wsp>
                        </a:graphicData>
                      </a:graphic>
                    </wp:anchor>
                  </w:drawing>
                </mc:Choice>
                <mc:Fallback>
                  <w:pict>
                    <v:rect w14:anchorId="65637AEF" id="Rectangles 81" o:spid="_x0000_s1033" style="position:absolute;left:0;text-align:left;margin-left:178pt;margin-top:14.6pt;width:153.55pt;height:24.8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">
                      <v:stroke startarrowwidth="narrow" startarrowlength="short" endarrowwidth="narrow" endarrowlength="short"/>
                      <v:textbox inset="2.53958mm,1.2694mm,2.53958mm,1.2694mm">
                        <w:txbxContent>
                          <w:p w14:paraId="6051763F" w14:textId="77777777" w:rsidR="00A923F8" w:rsidRDefault="00000000">
                            <w:pPr>
                              <w:spacing w:line="255" w:lineRule="auto"/>
                            </w:pPr>
                            <w:r>
                              <w:rPr>
                                <w:rFonts w:cs="Calibri"/>
                                <w:color w:val="000000"/>
                                <w:sz w:val="28"/>
                              </w:rPr>
                              <w:t>Diễn biến của sự việc.</w:t>
                            </w:r>
                          </w:p>
                        </w:txbxContent>
                      </v:textbox>
                      <w10:wrap type="square"/>
                    </v:rect>
                  </w:pict>
                </mc:Fallback>
              </mc:AlternateContent>
            </w:r>
          </w:p>
          <w:p w14:paraId="1F9A70E7" w14:textId="77777777" w:rsidR="00A923F8" w:rsidRDefault="00000000">
            <w:pPr>
              <w:spacing w:after="0" w:line="360" w:lineRule="auto"/>
              <w:jc w:val="both"/>
              <w:rPr>
                <w:rFonts w:ascii="Times New Roman" w:eastAsia="Times New Roman" w:hAnsi="Times New Roman"/>
                <w:sz w:val="28"/>
                <w:szCs w:val="28"/>
                <w:highlight w:val="yellow"/>
              </w:rPr>
            </w:pPr>
            <w:r>
              <w:rPr>
                <w:noProof/>
              </w:rPr>
              <mc:AlternateContent>
                <mc:Choice Requires="wps">
                  <w:drawing>
                    <wp:anchor distT="45720" distB="45720" distL="114300" distR="114300" simplePos="0" relativeHeight="251654144" behindDoc="0" locked="0" layoutInCell="1" allowOverlap="1" wp14:anchorId="4A9850C3" wp14:editId="505F1DA8">
                      <wp:simplePos x="0" y="0"/>
                      <wp:positionH relativeFrom="column">
                        <wp:posOffset>749300</wp:posOffset>
                      </wp:positionH>
                      <wp:positionV relativeFrom="paragraph">
                        <wp:posOffset>198120</wp:posOffset>
                      </wp:positionV>
                      <wp:extent cx="855980" cy="314960"/>
                      <wp:effectExtent l="0" t="0" r="0" b="0"/>
                      <wp:wrapSquare wrapText="bothSides"/>
                      <wp:docPr id="71" name="Rectangles 71"/>
                      <wp:cNvGraphicFramePr/>
                      <a:graphic xmlns:a="http://schemas.openxmlformats.org/drawingml/2006/main">
                        <a:graphicData uri="http://schemas.microsoft.com/office/word/2010/wordprocessingShape">
                          <wps:wsp>
                            <wps:cNvSpPr/>
                            <wps:spPr>
                              <a:xfrm>
                                <a:off x="4922773" y="3627283"/>
                                <a:ext cx="846455" cy="3054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F4E5960" w14:textId="77777777" w:rsidR="00A923F8" w:rsidRDefault="00000000">
                                  <w:pPr>
                                    <w:spacing w:line="255" w:lineRule="auto"/>
                                  </w:pPr>
                                  <w:r>
                                    <w:rPr>
                                      <w:rFonts w:cs="Calibri"/>
                                      <w:color w:val="000000"/>
                                      <w:sz w:val="28"/>
                                    </w:rPr>
                                    <w:t xml:space="preserve">Thân </w:t>
                                  </w:r>
                                  <w:r>
                                    <w:rPr>
                                      <w:rFonts w:cs="Calibri"/>
                                      <w:color w:val="000000"/>
                                      <w:sz w:val="28"/>
                                    </w:rPr>
                                    <w:t>bài</w:t>
                                  </w:r>
                                </w:p>
                              </w:txbxContent>
                            </wps:txbx>
                            <wps:bodyPr spcFirstLastPara="1" wrap="square" lIns="91425" tIns="45700" rIns="91425" bIns="45700" anchor="t" anchorCtr="0">
                              <a:noAutofit/>
                            </wps:bodyPr>
                          </wps:wsp>
                        </a:graphicData>
                      </a:graphic>
                    </wp:anchor>
                  </w:drawing>
                </mc:Choice>
                <mc:Fallback>
                  <w:pict>
                    <v:rect w14:anchorId="4A9850C3" id="Rectangles 71" o:spid="_x0000_s1034" style="position:absolute;left:0;text-align:left;margin-left:59pt;margin-top:15.6pt;width:67.4pt;height:24.8pt;z-index:2516541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">
                      <v:stroke startarrowwidth="narrow" startarrowlength="short" endarrowwidth="narrow" endarrowlength="short"/>
                      <v:textbox inset="2.53958mm,1.2694mm,2.53958mm,1.2694mm">
                        <w:txbxContent>
                          <w:p w14:paraId="0F4E5960" w14:textId="77777777" w:rsidR="00A923F8" w:rsidRDefault="00000000">
                            <w:pPr>
                              <w:spacing w:line="255" w:lineRule="auto"/>
                            </w:pPr>
                            <w:r>
                              <w:rPr>
                                <w:rFonts w:cs="Calibri"/>
                                <w:color w:val="000000"/>
                                <w:sz w:val="28"/>
                              </w:rPr>
                              <w:t xml:space="preserve">Thân </w:t>
                            </w:r>
                            <w:r>
                              <w:rPr>
                                <w:rFonts w:cs="Calibri"/>
                                <w:color w:val="000000"/>
                                <w:sz w:val="28"/>
                              </w:rPr>
                              <w:t>bài</w:t>
                            </w:r>
                          </w:p>
                        </w:txbxContent>
                      </v:textbox>
                      <w10:wrap type="square"/>
                    </v:rect>
                  </w:pict>
                </mc:Fallback>
              </mc:AlternateContent>
            </w:r>
            <w:r>
              <w:rPr>
                <w:noProof/>
              </w:rPr>
              <mc:AlternateContent>
                <mc:Choice Requires="wps">
                  <w:drawing>
                    <wp:anchor distT="0" distB="0" distL="114300" distR="114300" simplePos="0" relativeHeight="251665408" behindDoc="0" locked="0" layoutInCell="1" allowOverlap="1" wp14:anchorId="6C01A78C" wp14:editId="168586D2">
                      <wp:simplePos x="0" y="0"/>
                      <wp:positionH relativeFrom="column">
                        <wp:posOffset>1600200</wp:posOffset>
                      </wp:positionH>
                      <wp:positionV relativeFrom="paragraph">
                        <wp:posOffset>50800</wp:posOffset>
                      </wp:positionV>
                      <wp:extent cx="700405" cy="331470"/>
                      <wp:effectExtent l="0" t="0" r="0" b="0"/>
                      <wp:wrapNone/>
                      <wp:docPr id="82" name="Straight Arrow Connector 82"/>
                      <wp:cNvGraphicFramePr/>
                      <a:graphic xmlns:a="http://schemas.openxmlformats.org/drawingml/2006/main">
                        <a:graphicData uri="http://schemas.microsoft.com/office/word/2010/wordprocessingShape">
                          <wps:wsp>
                            <wps:cNvCnPr/>
                            <wps:spPr>
                              <a:xfrm rot="10800000" flipH="1">
                                <a:off x="5014848" y="3633315"/>
                                <a:ext cx="662305" cy="293370"/>
                              </a:xfrm>
                              <a:prstGeom prst="straightConnector1">
                                <a:avLst/>
                              </a:prstGeom>
                              <a:noFill/>
                              <a:ln w="38100" cap="flat" cmpd="sng">
                                <a:solidFill>
                                  <a:srgbClr val="44546A"/>
                                </a:solidFill>
                                <a:prstDash val="solid"/>
                                <a:roun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flip:x;margin-left:126pt;margin-top:4pt;height:26.1pt;width:55.15pt;rotation:11796480f;z-index:251659264;mso-width-relative:page;mso-height-relative:page;" filled="f" stroked="t" coordsize="21600,21600" o:gfxdata="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PceModYAAAAIAQAADwAAAAAAAAABACAAAAAiAAAAZHJzL2Rvd25yZXYueG1sUEsBAhQAFAAAAAgA&#10;h07iQEvkWdtgAgAAwAQAAA4AAAAAAAAAAQAgAAAAJQEAAGRycy9lMm9Eb2MueG1sUEsFBgAAAAAG&#10;AAYAWQEAAPcFAAAAAA==&#10;">
                      <v:fill on="f" focussize="0,0"/>
                      <v:stroke weight="3pt" color="#44546A" joinstyle="round" endarrow="block"/>
                      <v:imagedata o:title=""/>
                      <o:lock v:ext="edit" aspectratio="f"/>
                    </v:shape>
                  </w:pict>
                </mc:Fallback>
              </mc:AlternateContent>
            </w:r>
          </w:p>
          <w:p w14:paraId="02EA01B3" w14:textId="77777777" w:rsidR="00A923F8" w:rsidRDefault="00000000">
            <w:pPr>
              <w:spacing w:after="0" w:line="360" w:lineRule="auto"/>
              <w:jc w:val="both"/>
              <w:rPr>
                <w:rFonts w:ascii="Times New Roman" w:eastAsia="Times New Roman" w:hAnsi="Times New Roman"/>
                <w:sz w:val="28"/>
                <w:szCs w:val="28"/>
                <w:highlight w:val="yellow"/>
              </w:rPr>
            </w:pPr>
            <w:r>
              <w:rPr>
                <w:noProof/>
              </w:rPr>
              <mc:AlternateContent>
                <mc:Choice Requires="wps">
                  <w:drawing>
                    <wp:anchor distT="45720" distB="45720" distL="114300" distR="114300" simplePos="0" relativeHeight="251651072" behindDoc="0" locked="0" layoutInCell="1" allowOverlap="1" wp14:anchorId="1B91DB91" wp14:editId="45A102C5">
                      <wp:simplePos x="0" y="0"/>
                      <wp:positionH relativeFrom="column">
                        <wp:posOffset>2273300</wp:posOffset>
                      </wp:positionH>
                      <wp:positionV relativeFrom="paragraph">
                        <wp:posOffset>299720</wp:posOffset>
                      </wp:positionV>
                      <wp:extent cx="1658620" cy="314960"/>
                      <wp:effectExtent l="0" t="0" r="0" b="0"/>
                      <wp:wrapSquare wrapText="bothSides"/>
                      <wp:docPr id="68" name="Rectangles 68"/>
                      <wp:cNvGraphicFramePr/>
                      <a:graphic xmlns:a="http://schemas.openxmlformats.org/drawingml/2006/main">
                        <a:graphicData uri="http://schemas.microsoft.com/office/word/2010/wordprocessingShape">
                          <wps:wsp>
                            <wps:cNvSpPr/>
                            <wps:spPr>
                              <a:xfrm>
                                <a:off x="4521453" y="3627283"/>
                                <a:ext cx="1649095" cy="3054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FB0708" w14:textId="77777777" w:rsidR="00A923F8" w:rsidRDefault="00000000">
                                  <w:pPr>
                                    <w:spacing w:line="255" w:lineRule="auto"/>
                                  </w:pPr>
                                  <w:r>
                                    <w:rPr>
                                      <w:rFonts w:cs="Calibri"/>
                                      <w:color w:val="000000"/>
                                      <w:sz w:val="28"/>
                                    </w:rPr>
                                    <w:t>Kết quả của sự việc.</w:t>
                                  </w:r>
                                </w:p>
                              </w:txbxContent>
                            </wps:txbx>
                            <wps:bodyPr spcFirstLastPara="1" wrap="square" lIns="91425" tIns="45700" rIns="91425" bIns="45700" anchor="t" anchorCtr="0">
                              <a:noAutofit/>
                            </wps:bodyPr>
                          </wps:wsp>
                        </a:graphicData>
                      </a:graphic>
                    </wp:anchor>
                  </w:drawing>
                </mc:Choice>
                <mc:Fallback>
                  <w:pict>
                    <v:rect w14:anchorId="1B91DB91" id="Rectangles 68" o:spid="_x0000_s1035" style="position:absolute;left:0;text-align:left;margin-left:179pt;margin-top:23.6pt;width:130.6pt;height:24.8pt;z-index:2516510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">
                      <v:stroke startarrowwidth="narrow" startarrowlength="short" endarrowwidth="narrow" endarrowlength="short"/>
                      <v:textbox inset="2.53958mm,1.2694mm,2.53958mm,1.2694mm">
                        <w:txbxContent>
                          <w:p w14:paraId="3CFB0708" w14:textId="77777777" w:rsidR="00A923F8" w:rsidRDefault="00000000">
                            <w:pPr>
                              <w:spacing w:line="255" w:lineRule="auto"/>
                            </w:pPr>
                            <w:r>
                              <w:rPr>
                                <w:rFonts w:cs="Calibri"/>
                                <w:color w:val="000000"/>
                                <w:sz w:val="28"/>
                              </w:rPr>
                              <w:t>Kết quả của sự việc.</w:t>
                            </w:r>
                          </w:p>
                        </w:txbxContent>
                      </v:textbox>
                      <w10:wrap type="square"/>
                    </v:rect>
                  </w:pict>
                </mc:Fallback>
              </mc:AlternateContent>
            </w:r>
            <w:r>
              <w:rPr>
                <w:noProof/>
              </w:rPr>
              <mc:AlternateContent>
                <mc:Choice Requires="wps">
                  <w:drawing>
                    <wp:anchor distT="0" distB="0" distL="114300" distR="114300" simplePos="0" relativeHeight="251657216" behindDoc="0" locked="0" layoutInCell="1" allowOverlap="1" wp14:anchorId="4CF42924" wp14:editId="4DDB214B">
                      <wp:simplePos x="0" y="0"/>
                      <wp:positionH relativeFrom="column">
                        <wp:posOffset>-113665</wp:posOffset>
                      </wp:positionH>
                      <wp:positionV relativeFrom="paragraph">
                        <wp:posOffset>139700</wp:posOffset>
                      </wp:positionV>
                      <wp:extent cx="0" cy="38100"/>
                      <wp:effectExtent l="0" t="0" r="0" b="0"/>
                      <wp:wrapNone/>
                      <wp:docPr id="74" name="Straight Arrow Connector 74"/>
                      <wp:cNvGraphicFramePr/>
                      <a:graphic xmlns:a="http://schemas.openxmlformats.org/drawingml/2006/main">
                        <a:graphicData uri="http://schemas.microsoft.com/office/word/2010/wordprocessingShape">
                          <wps:wsp>
                            <wps:cNvCnPr/>
                            <wps:spPr>
                              <a:xfrm>
                                <a:off x="4894833" y="3780000"/>
                                <a:ext cx="902335" cy="0"/>
                              </a:xfrm>
                              <a:prstGeom prst="straightConnector1">
                                <a:avLst/>
                              </a:prstGeom>
                              <a:noFill/>
                              <a:ln w="38100" cap="flat" cmpd="sng">
                                <a:solidFill>
                                  <a:srgbClr val="44546A"/>
                                </a:solidFill>
                                <a:prstDash val="solid"/>
                                <a:roun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8.95pt;margin-top:11pt;height:3pt;width:0pt;z-index:251659264;mso-width-relative:page;mso-height-relative:page;" filled="f" stroked="t" coordsize="21600,21600" o:gfxdata="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MenvNcAAAAJAQAADwAAAAAAAAAB&#10;ACAAAAAiAAAAZHJzL2Rvd25yZXYueG1sUEsBAhQAFAAAAAgAh07iQFOf2hhKAgAAogQAAA4AAAAA&#10;AAAAAQAgAAAAJgEAAGRycy9lMm9Eb2MueG1sUEsFBgAAAAAGAAYAWQEAAOIFAAAAAA==&#10;">
                      <v:fill on="f" focussize="0,0"/>
                      <v:stroke weight="3pt" color="#44546A" joinstyle="round" endarrow="block"/>
                      <v:imagedata o:title=""/>
                      <o:lock v:ext="edit" aspectratio="f"/>
                    </v:shape>
                  </w:pict>
                </mc:Fallback>
              </mc:AlternateContent>
            </w:r>
            <w:r>
              <w:rPr>
                <w:noProof/>
              </w:rPr>
              <mc:AlternateContent>
                <mc:Choice Requires="wps">
                  <w:drawing>
                    <wp:anchor distT="0" distB="0" distL="114300" distR="114300" simplePos="0" relativeHeight="251649024" behindDoc="0" locked="0" layoutInCell="1" allowOverlap="1" wp14:anchorId="6A992491" wp14:editId="101CC537">
                      <wp:simplePos x="0" y="0"/>
                      <wp:positionH relativeFrom="column">
                        <wp:posOffset>-139065</wp:posOffset>
                      </wp:positionH>
                      <wp:positionV relativeFrom="paragraph">
                        <wp:posOffset>139700</wp:posOffset>
                      </wp:positionV>
                      <wp:extent cx="942340" cy="831850"/>
                      <wp:effectExtent l="0" t="0" r="0" b="0"/>
                      <wp:wrapNone/>
                      <wp:docPr id="66" name="Straight Arrow Connector 66"/>
                      <wp:cNvGraphicFramePr/>
                      <a:graphic xmlns:a="http://schemas.openxmlformats.org/drawingml/2006/main">
                        <a:graphicData uri="http://schemas.microsoft.com/office/word/2010/wordprocessingShape">
                          <wps:wsp>
                            <wps:cNvCnPr/>
                            <wps:spPr>
                              <a:xfrm>
                                <a:off x="4893880" y="3383125"/>
                                <a:ext cx="904240" cy="793750"/>
                              </a:xfrm>
                              <a:prstGeom prst="straightConnector1">
                                <a:avLst/>
                              </a:prstGeom>
                              <a:noFill/>
                              <a:ln w="38100" cap="flat" cmpd="sng">
                                <a:solidFill>
                                  <a:srgbClr val="FFE599"/>
                                </a:solidFill>
                                <a:prstDash val="solid"/>
                                <a:roun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0.95pt;margin-top:11pt;height:65.5pt;width:74.2pt;z-index:251659264;mso-width-relative:page;mso-height-relative:page;" filled="f" stroked="t" coordsize="21600,21600" o:gfxdata="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RGc2l2AAAAAoBAAAPAAAA&#10;AAAAAAEAIAAAACIAAABkcnMvZG93bnJldi54bWxQSwECFAAUAAAACACHTuJALG8GgU4CAACnBAAA&#10;DgAAAAAAAAABACAAAAAnAQAAZHJzL2Uyb0RvYy54bWxQSwUGAAAAAAYABgBZAQAA5wUAAAAA&#10;">
                      <v:fill on="f" focussize="0,0"/>
                      <v:stroke weight="3pt" color="#FFE599" joinstyle="round" endarrow="block"/>
                      <v:imagedata o:title=""/>
                      <o:lock v:ext="edit" aspectratio="f"/>
                    </v:shape>
                  </w:pict>
                </mc:Fallback>
              </mc:AlternateContent>
            </w:r>
            <w:r>
              <w:rPr>
                <w:noProof/>
              </w:rPr>
              <mc:AlternateContent>
                <mc:Choice Requires="wps">
                  <w:drawing>
                    <wp:anchor distT="0" distB="0" distL="114300" distR="114300" simplePos="0" relativeHeight="251648000" behindDoc="0" locked="0" layoutInCell="1" allowOverlap="1" wp14:anchorId="3AC69018" wp14:editId="6E92BCA3">
                      <wp:simplePos x="0" y="0"/>
                      <wp:positionH relativeFrom="column">
                        <wp:posOffset>1600200</wp:posOffset>
                      </wp:positionH>
                      <wp:positionV relativeFrom="paragraph">
                        <wp:posOffset>139700</wp:posOffset>
                      </wp:positionV>
                      <wp:extent cx="698500" cy="356870"/>
                      <wp:effectExtent l="0" t="0" r="0" b="0"/>
                      <wp:wrapNone/>
                      <wp:docPr id="65" name="Straight Arrow Connector 65"/>
                      <wp:cNvGraphicFramePr/>
                      <a:graphic xmlns:a="http://schemas.openxmlformats.org/drawingml/2006/main">
                        <a:graphicData uri="http://schemas.microsoft.com/office/word/2010/wordprocessingShape">
                          <wps:wsp>
                            <wps:cNvCnPr/>
                            <wps:spPr>
                              <a:xfrm>
                                <a:off x="5015800" y="3620615"/>
                                <a:ext cx="660400" cy="318770"/>
                              </a:xfrm>
                              <a:prstGeom prst="straightConnector1">
                                <a:avLst/>
                              </a:prstGeom>
                              <a:noFill/>
                              <a:ln w="38100" cap="flat" cmpd="sng">
                                <a:solidFill>
                                  <a:srgbClr val="44546A"/>
                                </a:solidFill>
                                <a:prstDash val="solid"/>
                                <a:roun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26pt;margin-top:11pt;height:28.1pt;width:55pt;z-index:251659264;mso-width-relative:page;mso-height-relative:page;" filled="f" stroked="t" coordsize="21600,21600" o:gfxdata="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w94QDZAAAACQEAAA8AAAAA&#10;AAAAAQAgAAAAIgAAAGRycy9kb3ducmV2LnhtbFBLAQIUABQAAAAIAIdO4kCltznwTAIAAKcEAAAO&#10;AAAAAAAAAAEAIAAAACgBAABkcnMvZTJvRG9jLnhtbFBLBQYAAAAABgAGAFkBAADmBQAAAAA=&#10;">
                      <v:fill on="f" focussize="0,0"/>
                      <v:stroke weight="3pt" color="#44546A" joinstyle="round" endarrow="block"/>
                      <v:imagedata o:title=""/>
                      <o:lock v:ext="edit" aspectratio="f"/>
                    </v:shape>
                  </w:pict>
                </mc:Fallback>
              </mc:AlternateContent>
            </w:r>
          </w:p>
          <w:p w14:paraId="664FD0D8" w14:textId="77777777" w:rsidR="00A923F8" w:rsidRDefault="00A923F8">
            <w:pPr>
              <w:spacing w:after="0" w:line="360" w:lineRule="auto"/>
              <w:jc w:val="both"/>
              <w:rPr>
                <w:rFonts w:ascii="Times New Roman" w:eastAsia="Times New Roman" w:hAnsi="Times New Roman"/>
                <w:sz w:val="28"/>
                <w:szCs w:val="28"/>
                <w:highlight w:val="yellow"/>
              </w:rPr>
            </w:pPr>
          </w:p>
          <w:p w14:paraId="1F0BDDBE" w14:textId="77777777" w:rsidR="00A923F8" w:rsidRDefault="00000000">
            <w:pPr>
              <w:spacing w:after="0" w:line="360" w:lineRule="auto"/>
              <w:jc w:val="both"/>
              <w:rPr>
                <w:rFonts w:ascii="Times New Roman" w:eastAsia="Times New Roman" w:hAnsi="Times New Roman"/>
                <w:sz w:val="28"/>
                <w:szCs w:val="28"/>
                <w:highlight w:val="yellow"/>
              </w:rPr>
            </w:pPr>
            <w:r>
              <w:rPr>
                <w:noProof/>
              </w:rPr>
              <mc:AlternateContent>
                <mc:Choice Requires="wps">
                  <w:drawing>
                    <wp:anchor distT="45720" distB="45720" distL="114300" distR="114300" simplePos="0" relativeHeight="251661312" behindDoc="0" locked="0" layoutInCell="1" allowOverlap="1" wp14:anchorId="0E5BA3D7" wp14:editId="6CA934DC">
                      <wp:simplePos x="0" y="0"/>
                      <wp:positionH relativeFrom="column">
                        <wp:posOffset>749300</wp:posOffset>
                      </wp:positionH>
                      <wp:positionV relativeFrom="paragraph">
                        <wp:posOffset>198120</wp:posOffset>
                      </wp:positionV>
                      <wp:extent cx="854075" cy="314960"/>
                      <wp:effectExtent l="0" t="0" r="0" b="0"/>
                      <wp:wrapSquare wrapText="bothSides"/>
                      <wp:docPr id="78" name="Rectangles 78"/>
                      <wp:cNvGraphicFramePr/>
                      <a:graphic xmlns:a="http://schemas.openxmlformats.org/drawingml/2006/main">
                        <a:graphicData uri="http://schemas.microsoft.com/office/word/2010/wordprocessingShape">
                          <wps:wsp>
                            <wps:cNvSpPr/>
                            <wps:spPr>
                              <a:xfrm>
                                <a:off x="4923725" y="3627283"/>
                                <a:ext cx="844550" cy="3054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1B9FE4A" w14:textId="77777777" w:rsidR="00A923F8" w:rsidRDefault="00000000">
                                  <w:pPr>
                                    <w:spacing w:line="255" w:lineRule="auto"/>
                                  </w:pPr>
                                  <w:r>
                                    <w:rPr>
                                      <w:rFonts w:cs="Calibri"/>
                                      <w:color w:val="000000"/>
                                      <w:sz w:val="28"/>
                                    </w:rPr>
                                    <w:t>Kết bài</w:t>
                                  </w:r>
                                </w:p>
                              </w:txbxContent>
                            </wps:txbx>
                            <wps:bodyPr spcFirstLastPara="1" wrap="square" lIns="91425" tIns="45700" rIns="91425" bIns="45700" anchor="t" anchorCtr="0">
                              <a:noAutofit/>
                            </wps:bodyPr>
                          </wps:wsp>
                        </a:graphicData>
                      </a:graphic>
                    </wp:anchor>
                  </w:drawing>
                </mc:Choice>
                <mc:Fallback>
                  <w:pict>
                    <v:rect w14:anchorId="0E5BA3D7" id="Rectangles 78" o:spid="_x0000_s1036" style="position:absolute;left:0;text-align:left;margin-left:59pt;margin-top:15.6pt;width:67.25pt;height:24.8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">
                      <v:stroke startarrowwidth="narrow" startarrowlength="short" endarrowwidth="narrow" endarrowlength="short"/>
                      <v:textbox inset="2.53958mm,1.2694mm,2.53958mm,1.2694mm">
                        <w:txbxContent>
                          <w:p w14:paraId="71B9FE4A" w14:textId="77777777" w:rsidR="00A923F8" w:rsidRDefault="00000000">
                            <w:pPr>
                              <w:spacing w:line="255" w:lineRule="auto"/>
                            </w:pPr>
                            <w:r>
                              <w:rPr>
                                <w:rFonts w:cs="Calibri"/>
                                <w:color w:val="000000"/>
                                <w:sz w:val="28"/>
                              </w:rPr>
                              <w:t>Kết bài</w:t>
                            </w:r>
                          </w:p>
                        </w:txbxContent>
                      </v:textbox>
                      <w10:wrap type="square"/>
                    </v:rect>
                  </w:pict>
                </mc:Fallback>
              </mc:AlternateContent>
            </w:r>
            <w:r>
              <w:rPr>
                <w:noProof/>
              </w:rPr>
              <mc:AlternateContent>
                <mc:Choice Requires="wps">
                  <w:drawing>
                    <wp:anchor distT="45720" distB="45720" distL="114300" distR="114300" simplePos="0" relativeHeight="251646976" behindDoc="0" locked="0" layoutInCell="1" allowOverlap="1" wp14:anchorId="325DE03F" wp14:editId="5670A255">
                      <wp:simplePos x="0" y="0"/>
                      <wp:positionH relativeFrom="column">
                        <wp:posOffset>2260600</wp:posOffset>
                      </wp:positionH>
                      <wp:positionV relativeFrom="paragraph">
                        <wp:posOffset>198120</wp:posOffset>
                      </wp:positionV>
                      <wp:extent cx="1882775" cy="314960"/>
                      <wp:effectExtent l="0" t="0" r="0" b="0"/>
                      <wp:wrapSquare wrapText="bothSides"/>
                      <wp:docPr id="64" name="Rectangles 64"/>
                      <wp:cNvGraphicFramePr/>
                      <a:graphic xmlns:a="http://schemas.openxmlformats.org/drawingml/2006/main">
                        <a:graphicData uri="http://schemas.microsoft.com/office/word/2010/wordprocessingShape">
                          <wps:wsp>
                            <wps:cNvSpPr/>
                            <wps:spPr>
                              <a:xfrm>
                                <a:off x="4409375" y="3627283"/>
                                <a:ext cx="1873250" cy="3054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48F3DBE" w14:textId="77777777" w:rsidR="00A923F8" w:rsidRDefault="00000000">
                                  <w:pPr>
                                    <w:spacing w:line="255" w:lineRule="auto"/>
                                  </w:pPr>
                                  <w:r>
                                    <w:rPr>
                                      <w:rFonts w:cs="Calibri"/>
                                      <w:color w:val="000000"/>
                                      <w:sz w:val="28"/>
                                    </w:rPr>
                                    <w:t>Nêu cảm nghĩ của em.</w:t>
                                  </w:r>
                                </w:p>
                              </w:txbxContent>
                            </wps:txbx>
                            <wps:bodyPr spcFirstLastPara="1" wrap="square" lIns="91425" tIns="45700" rIns="91425" bIns="45700" anchor="t" anchorCtr="0">
                              <a:noAutofit/>
                            </wps:bodyPr>
                          </wps:wsp>
                        </a:graphicData>
                      </a:graphic>
                    </wp:anchor>
                  </w:drawing>
                </mc:Choice>
                <mc:Fallback>
                  <w:pict>
                    <v:rect w14:anchorId="325DE03F" id="Rectangles 64" o:spid="_x0000_s1037" style="position:absolute;left:0;text-align:left;margin-left:178pt;margin-top:15.6pt;width:148.25pt;height:24.8pt;z-index:2516469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">
                      <v:stroke startarrowwidth="narrow" startarrowlength="short" endarrowwidth="narrow" endarrowlength="short"/>
                      <v:textbox inset="2.53958mm,1.2694mm,2.53958mm,1.2694mm">
                        <w:txbxContent>
                          <w:p w14:paraId="248F3DBE" w14:textId="77777777" w:rsidR="00A923F8" w:rsidRDefault="00000000">
                            <w:pPr>
                              <w:spacing w:line="255" w:lineRule="auto"/>
                            </w:pPr>
                            <w:r>
                              <w:rPr>
                                <w:rFonts w:cs="Calibri"/>
                                <w:color w:val="000000"/>
                                <w:sz w:val="28"/>
                              </w:rPr>
                              <w:t>Nêu cảm nghĩ của em.</w:t>
                            </w:r>
                          </w:p>
                        </w:txbxContent>
                      </v:textbox>
                      <w10:wrap type="square"/>
                    </v:rect>
                  </w:pict>
                </mc:Fallback>
              </mc:AlternateContent>
            </w:r>
            <w:r>
              <w:rPr>
                <w:noProof/>
              </w:rPr>
              <mc:AlternateContent>
                <mc:Choice Requires="wps">
                  <w:drawing>
                    <wp:anchor distT="0" distB="0" distL="114300" distR="114300" simplePos="0" relativeHeight="251655168" behindDoc="0" locked="0" layoutInCell="1" allowOverlap="1" wp14:anchorId="3A1081BA" wp14:editId="264D9729">
                      <wp:simplePos x="0" y="0"/>
                      <wp:positionH relativeFrom="column">
                        <wp:posOffset>2857500</wp:posOffset>
                      </wp:positionH>
                      <wp:positionV relativeFrom="paragraph">
                        <wp:posOffset>355600</wp:posOffset>
                      </wp:positionV>
                      <wp:extent cx="0" cy="38100"/>
                      <wp:effectExtent l="0" t="0" r="0" b="0"/>
                      <wp:wrapNone/>
                      <wp:docPr id="72" name="Straight Arrow Connector 72"/>
                      <wp:cNvGraphicFramePr/>
                      <a:graphic xmlns:a="http://schemas.openxmlformats.org/drawingml/2006/main">
                        <a:graphicData uri="http://schemas.microsoft.com/office/word/2010/wordprocessingShape">
                          <wps:wsp>
                            <wps:cNvCnPr/>
                            <wps:spPr>
                              <a:xfrm>
                                <a:off x="5018658" y="3780000"/>
                                <a:ext cx="654685" cy="0"/>
                              </a:xfrm>
                              <a:prstGeom prst="straightConnector1">
                                <a:avLst/>
                              </a:prstGeom>
                              <a:noFill/>
                              <a:ln w="38100" cap="flat" cmpd="sng">
                                <a:solidFill>
                                  <a:srgbClr val="FFE599"/>
                                </a:solidFill>
                                <a:prstDash val="solid"/>
                                <a:roun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25pt;margin-top:28pt;height:3pt;width:0pt;z-index:251659264;mso-width-relative:page;mso-height-relative:page;" filled="f" stroked="t" coordsize="21600,21600" o:gfxdata="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w77mW9cAAAAJAQAADwAAAAAAAAAB&#10;ACAAAAAiAAAAZHJzL2Rvd25yZXYueG1sUEsBAhQAFAAAAAgAh07iQFW7uLtKAgAAogQAAA4AAAAA&#10;AAAAAQAgAAAAJgEAAGRycy9lMm9Eb2MueG1sUEsFBgAAAAAGAAYAWQEAAOIFAAAAAA==&#10;">
                      <v:fill on="f" focussize="0,0"/>
                      <v:stroke weight="3pt" color="#FFE599" joinstyle="round" endarrow="block"/>
                      <v:imagedata o:title=""/>
                      <o:lock v:ext="edit" aspectratio="f"/>
                    </v:shape>
                  </w:pict>
                </mc:Fallback>
              </mc:AlternateContent>
            </w:r>
          </w:p>
          <w:p w14:paraId="25468264" w14:textId="77777777" w:rsidR="00A923F8" w:rsidRDefault="00A923F8">
            <w:pPr>
              <w:spacing w:after="0" w:line="360" w:lineRule="auto"/>
              <w:jc w:val="both"/>
              <w:rPr>
                <w:rFonts w:ascii="Times New Roman" w:eastAsia="Times New Roman" w:hAnsi="Times New Roman"/>
                <w:sz w:val="28"/>
                <w:szCs w:val="28"/>
              </w:rPr>
            </w:pPr>
          </w:p>
        </w:tc>
      </w:tr>
      <w:tr w:rsidR="00A923F8" w14:paraId="4C316FAA" w14:textId="77777777">
        <w:trPr>
          <w:trHeight w:val="142"/>
        </w:trPr>
        <w:tc>
          <w:tcPr>
            <w:tcW w:w="5256" w:type="dxa"/>
            <w:gridSpan w:val="2"/>
            <w:tcBorders>
              <w:top w:val="nil"/>
              <w:left w:val="nil"/>
              <w:bottom w:val="nil"/>
              <w:right w:val="single" w:sz="4" w:space="0" w:color="000000"/>
            </w:tcBorders>
          </w:tcPr>
          <w:p w14:paraId="60B57391" w14:textId="77777777" w:rsidR="00A923F8" w:rsidRDefault="00000000">
            <w:pPr>
              <w:spacing w:after="0" w:line="360" w:lineRule="auto"/>
              <w:jc w:val="both"/>
              <w:rPr>
                <w:rFonts w:ascii="Times New Roman" w:eastAsia="Times New Roman" w:hAnsi="Times New Roman"/>
                <w:b/>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3: HS </w:t>
            </w:r>
            <w:proofErr w:type="spellStart"/>
            <w:r>
              <w:rPr>
                <w:rFonts w:ascii="Times New Roman" w:eastAsia="Times New Roman" w:hAnsi="Times New Roman"/>
                <w:b/>
                <w:sz w:val="28"/>
                <w:szCs w:val="28"/>
              </w:rPr>
              <w:t>thực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hành</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dàn</w:t>
            </w:r>
            <w:proofErr w:type="spellEnd"/>
            <w:r>
              <w:rPr>
                <w:rFonts w:ascii="Times New Roman" w:eastAsia="Times New Roman" w:hAnsi="Times New Roman"/>
                <w:b/>
                <w:sz w:val="28"/>
                <w:szCs w:val="28"/>
              </w:rPr>
              <w:t xml:space="preserve"> ý</w:t>
            </w:r>
          </w:p>
        </w:tc>
        <w:tc>
          <w:tcPr>
            <w:tcW w:w="4032" w:type="dxa"/>
            <w:tcBorders>
              <w:top w:val="nil"/>
              <w:left w:val="single" w:sz="4" w:space="0" w:color="000000"/>
              <w:bottom w:val="nil"/>
              <w:right w:val="nil"/>
            </w:tcBorders>
          </w:tcPr>
          <w:p w14:paraId="2C1F69FA" w14:textId="77777777" w:rsidR="00A923F8" w:rsidRDefault="00A923F8">
            <w:pPr>
              <w:spacing w:after="0" w:line="360" w:lineRule="auto"/>
              <w:jc w:val="both"/>
              <w:rPr>
                <w:rFonts w:ascii="Times New Roman" w:eastAsia="Times New Roman" w:hAnsi="Times New Roman"/>
                <w:sz w:val="28"/>
                <w:szCs w:val="28"/>
              </w:rPr>
            </w:pPr>
          </w:p>
        </w:tc>
      </w:tr>
      <w:tr w:rsidR="00A923F8" w14:paraId="55827FAE" w14:textId="77777777">
        <w:trPr>
          <w:trHeight w:val="1209"/>
        </w:trPr>
        <w:tc>
          <w:tcPr>
            <w:tcW w:w="5256" w:type="dxa"/>
            <w:gridSpan w:val="2"/>
            <w:tcBorders>
              <w:top w:val="nil"/>
              <w:left w:val="nil"/>
              <w:bottom w:val="nil"/>
              <w:right w:val="single" w:sz="4" w:space="0" w:color="000000"/>
            </w:tcBorders>
          </w:tcPr>
          <w:p w14:paraId="1F95B06A"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phiếu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dựa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gợi</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duy</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phiếu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w:t>
            </w:r>
          </w:p>
        </w:tc>
        <w:tc>
          <w:tcPr>
            <w:tcW w:w="4032" w:type="dxa"/>
            <w:tcBorders>
              <w:top w:val="nil"/>
              <w:left w:val="single" w:sz="4" w:space="0" w:color="000000"/>
              <w:bottom w:val="nil"/>
              <w:right w:val="nil"/>
            </w:tcBorders>
          </w:tcPr>
          <w:p w14:paraId="4C9D9C5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phiếu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hoàn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duy</w:t>
            </w:r>
            <w:proofErr w:type="spellEnd"/>
            <w:r>
              <w:rPr>
                <w:rFonts w:ascii="Times New Roman" w:eastAsia="Times New Roman" w:hAnsi="Times New Roman"/>
                <w:sz w:val="28"/>
                <w:szCs w:val="28"/>
              </w:rPr>
              <w:t xml:space="preserve">. </w:t>
            </w:r>
          </w:p>
        </w:tc>
      </w:tr>
      <w:tr w:rsidR="00A923F8" w:rsidRPr="003F74CA" w14:paraId="050BBDB8" w14:textId="77777777">
        <w:trPr>
          <w:trHeight w:val="64"/>
        </w:trPr>
        <w:tc>
          <w:tcPr>
            <w:tcW w:w="5256" w:type="dxa"/>
            <w:gridSpan w:val="2"/>
            <w:tcBorders>
              <w:top w:val="nil"/>
              <w:left w:val="nil"/>
              <w:bottom w:val="nil"/>
              <w:right w:val="single" w:sz="4" w:space="0" w:color="000000"/>
            </w:tcBorders>
          </w:tcPr>
          <w:p w14:paraId="0A690F28"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gợi</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thiện</w:t>
            </w:r>
            <w:proofErr w:type="spellEnd"/>
            <w:r>
              <w:rPr>
                <w:rFonts w:ascii="Times New Roman" w:eastAsia="Times New Roman" w:hAnsi="Times New Roman"/>
                <w:sz w:val="28"/>
                <w:szCs w:val="28"/>
              </w:rPr>
              <w:t>:</w:t>
            </w:r>
          </w:p>
          <w:p w14:paraId="7B7715F1"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a) </w:t>
            </w:r>
            <w:proofErr w:type="spellStart"/>
            <w:r>
              <w:rPr>
                <w:rFonts w:ascii="Times New Roman" w:eastAsia="Times New Roman" w:hAnsi="Times New Roman"/>
                <w:sz w:val="28"/>
                <w:szCs w:val="28"/>
              </w:rPr>
              <w:t>Mở</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lúc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đâu</w:t>
            </w:r>
            <w:proofErr w:type="spellEnd"/>
            <w:r>
              <w:rPr>
                <w:rFonts w:ascii="Times New Roman" w:eastAsia="Times New Roman" w:hAnsi="Times New Roman"/>
                <w:sz w:val="28"/>
                <w:szCs w:val="28"/>
              </w:rPr>
              <w:t>?</w:t>
            </w:r>
          </w:p>
          <w:p w14:paraId="2291C965"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b) Thân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p w14:paraId="4DE7F17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Quang </w:t>
            </w:r>
            <w:proofErr w:type="spellStart"/>
            <w:r>
              <w:rPr>
                <w:rFonts w:ascii="Times New Roman" w:eastAsia="Times New Roman" w:hAnsi="Times New Roman"/>
                <w:sz w:val="28"/>
                <w:szCs w:val="28"/>
              </w:rPr>
              <w:t>cảnh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xung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w:t>
            </w:r>
          </w:p>
          <w:p w14:paraId="56286BC1"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lượt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gian</w:t>
            </w:r>
            <w:proofErr w:type="spellEnd"/>
            <w:r>
              <w:rPr>
                <w:rFonts w:ascii="Times New Roman" w:eastAsia="Times New Roman" w:hAnsi="Times New Roman"/>
                <w:sz w:val="28"/>
                <w:szCs w:val="28"/>
              </w:rPr>
              <w:t>:</w:t>
            </w:r>
          </w:p>
          <w:p w14:paraId="67BAA40D" w14:textId="77777777" w:rsidR="00A923F8" w:rsidRDefault="00000000">
            <w:pPr>
              <w:widowControl w:val="0"/>
              <w:spacing w:after="0" w:line="36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Đầu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tiên</w:t>
            </w:r>
            <w:proofErr w:type="spellEnd"/>
            <w:r>
              <w:rPr>
                <w:rFonts w:ascii="Wingdings" w:eastAsia="Wingdings" w:hAnsi="Wingdings" w:cs="Wingdings"/>
                <w:sz w:val="28"/>
                <w:szCs w:val="28"/>
              </w:rPr>
              <w:t>🡪</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Wingdings" w:eastAsia="Wingdings" w:hAnsi="Wingdings" w:cs="Wingdings"/>
                <w:sz w:val="28"/>
                <w:szCs w:val="28"/>
              </w:rPr>
              <w:t>🡪</w:t>
            </w:r>
            <w:r>
              <w:rPr>
                <w:rFonts w:ascii="Times New Roman" w:eastAsia="Times New Roman" w:hAnsi="Times New Roman"/>
                <w:sz w:val="28"/>
                <w:szCs w:val="28"/>
              </w:rPr>
              <w:t xml:space="preserve">Sau </w:t>
            </w:r>
            <w:proofErr w:type="spellStart"/>
            <w:r>
              <w:rPr>
                <w:rFonts w:ascii="Times New Roman" w:eastAsia="Times New Roman" w:hAnsi="Times New Roman"/>
                <w:sz w:val="28"/>
                <w:szCs w:val="28"/>
              </w:rPr>
              <w:t>đó</w:t>
            </w:r>
            <w:proofErr w:type="spellEnd"/>
            <w:r>
              <w:rPr>
                <w:rFonts w:ascii="Wingdings" w:eastAsia="Wingdings" w:hAnsi="Wingdings" w:cs="Wingdings"/>
                <w:sz w:val="28"/>
                <w:szCs w:val="28"/>
              </w:rPr>
              <w:t>🡪</w:t>
            </w:r>
            <w:proofErr w:type="spellStart"/>
            <w:r>
              <w:rPr>
                <w:rFonts w:ascii="Times New Roman" w:eastAsia="Times New Roman" w:hAnsi="Times New Roman"/>
                <w:sz w:val="28"/>
                <w:szCs w:val="28"/>
              </w:rPr>
              <w:t>Cuối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p>
          <w:p w14:paraId="7E3477D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
          <w:p w14:paraId="3DE73DC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c)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Em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suy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w:t>
            </w:r>
          </w:p>
          <w:p w14:paraId="6B39520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GV </w:t>
            </w:r>
            <w:proofErr w:type="spellStart"/>
            <w:r>
              <w:rPr>
                <w:rFonts w:ascii="Times New Roman" w:eastAsia="Times New Roman" w:hAnsi="Times New Roman"/>
                <w:sz w:val="28"/>
                <w:szCs w:val="28"/>
              </w:rPr>
              <w:t>lưu</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Nếu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gắn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huống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địa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lưu</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sử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chỉ</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địa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huống</w:t>
            </w:r>
            <w:proofErr w:type="spellEnd"/>
            <w:r>
              <w:rPr>
                <w:rFonts w:ascii="Times New Roman" w:eastAsia="Times New Roman" w:hAnsi="Times New Roman"/>
                <w:sz w:val="28"/>
                <w:szCs w:val="28"/>
              </w:rPr>
              <w:t xml:space="preserve">. </w:t>
            </w:r>
          </w:p>
          <w:p w14:paraId="110BED59" w14:textId="77777777" w:rsidR="00A923F8" w:rsidRPr="006756F8" w:rsidRDefault="00000000">
            <w:pPr>
              <w:spacing w:after="0" w:line="360" w:lineRule="auto"/>
              <w:jc w:val="both"/>
              <w:rPr>
                <w:rFonts w:ascii="Times New Roman" w:eastAsia="Times New Roman" w:hAnsi="Times New Roman"/>
                <w:sz w:val="28"/>
                <w:szCs w:val="28"/>
                <w:lang w:val="sv-SE"/>
              </w:rPr>
            </w:pPr>
            <w:proofErr w:type="spellStart"/>
            <w:r>
              <w:rPr>
                <w:rFonts w:ascii="Times New Roman" w:eastAsia="Times New Roman" w:hAnsi="Times New Roman"/>
                <w:i/>
                <w:sz w:val="28"/>
                <w:szCs w:val="28"/>
              </w:rPr>
              <w:t>Ví</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dụ</w:t>
            </w:r>
            <w:proofErr w:type="spellEnd"/>
            <w:r>
              <w:rPr>
                <w:rFonts w:ascii="Times New Roman" w:eastAsia="Times New Roman" w:hAnsi="Times New Roman"/>
                <w:i/>
                <w:sz w:val="28"/>
                <w:szCs w:val="28"/>
              </w:rPr>
              <w:t>:</w:t>
            </w:r>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Vừa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cổng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trại</w:t>
            </w:r>
            <w:proofErr w:type="spellEnd"/>
            <w:r>
              <w:rPr>
                <w:rFonts w:ascii="Times New Roman" w:eastAsia="Times New Roman" w:hAnsi="Times New Roman"/>
                <w:sz w:val="28"/>
                <w:szCs w:val="28"/>
              </w:rPr>
              <w:t xml:space="preserve"> ....  </w:t>
            </w:r>
            <w:r w:rsidRPr="006756F8">
              <w:rPr>
                <w:rFonts w:ascii="Times New Roman" w:eastAsia="Times New Roman" w:hAnsi="Times New Roman"/>
                <w:sz w:val="28"/>
                <w:szCs w:val="28"/>
                <w:lang w:val="sv-SE"/>
              </w:rPr>
              <w:t>Vào tới sân trang trại.... Giữa trang trại....</w:t>
            </w:r>
          </w:p>
          <w:p w14:paraId="119D21E9" w14:textId="77777777" w:rsidR="00A923F8" w:rsidRPr="006756F8" w:rsidRDefault="00000000">
            <w:pPr>
              <w:spacing w:after="0" w:line="360" w:lineRule="auto"/>
              <w:jc w:val="both"/>
              <w:rPr>
                <w:rFonts w:ascii="Times New Roman" w:eastAsia="Times New Roman" w:hAnsi="Times New Roman"/>
                <w:sz w:val="28"/>
                <w:szCs w:val="28"/>
                <w:lang w:val="sv-SE"/>
              </w:rPr>
            </w:pPr>
            <w:r w:rsidRPr="006756F8">
              <w:rPr>
                <w:rFonts w:ascii="Times New Roman" w:eastAsia="Times New Roman" w:hAnsi="Times New Roman"/>
                <w:sz w:val="28"/>
                <w:szCs w:val="28"/>
                <w:lang w:val="sv-SE"/>
              </w:rPr>
              <w:t>+ Nhìn thấy đối thủ.... Nhân lúc đối thủ thất thế....</w:t>
            </w:r>
          </w:p>
        </w:tc>
        <w:tc>
          <w:tcPr>
            <w:tcW w:w="4032" w:type="dxa"/>
            <w:tcBorders>
              <w:top w:val="nil"/>
              <w:left w:val="single" w:sz="4" w:space="0" w:color="000000"/>
              <w:bottom w:val="nil"/>
              <w:right w:val="nil"/>
            </w:tcBorders>
          </w:tcPr>
          <w:p w14:paraId="542AB26C" w14:textId="77777777" w:rsidR="00A923F8" w:rsidRPr="006756F8" w:rsidRDefault="00A923F8">
            <w:pPr>
              <w:spacing w:after="0" w:line="360" w:lineRule="auto"/>
              <w:jc w:val="both"/>
              <w:rPr>
                <w:rFonts w:ascii="Times New Roman" w:eastAsia="Times New Roman" w:hAnsi="Times New Roman"/>
                <w:sz w:val="28"/>
                <w:szCs w:val="28"/>
                <w:lang w:val="sv-SE"/>
              </w:rPr>
            </w:pPr>
          </w:p>
        </w:tc>
      </w:tr>
      <w:tr w:rsidR="00A923F8" w14:paraId="644C0FC3" w14:textId="77777777">
        <w:trPr>
          <w:trHeight w:val="2235"/>
        </w:trPr>
        <w:tc>
          <w:tcPr>
            <w:tcW w:w="9288" w:type="dxa"/>
            <w:gridSpan w:val="3"/>
            <w:tcBorders>
              <w:top w:val="nil"/>
              <w:left w:val="nil"/>
              <w:bottom w:val="nil"/>
              <w:right w:val="nil"/>
            </w:tcBorders>
          </w:tcPr>
          <w:p w14:paraId="2E79DF36" w14:textId="77777777" w:rsidR="00A923F8" w:rsidRDefault="00000000">
            <w:pPr>
              <w:spacing w:after="0" w:line="36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Ví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w:t>
            </w:r>
            <w:proofErr w:type="spellEnd"/>
            <w:r>
              <w:rPr>
                <w:rFonts w:ascii="Times New Roman" w:eastAsia="Times New Roman" w:hAnsi="Times New Roman"/>
                <w:sz w:val="28"/>
                <w:szCs w:val="28"/>
              </w:rPr>
              <w:t>:</w:t>
            </w:r>
          </w:p>
          <w:p w14:paraId="1474EA4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09ACCA87" wp14:editId="44E24D39">
                  <wp:extent cx="5753100" cy="1266825"/>
                  <wp:effectExtent l="0" t="0" r="0" b="0"/>
                  <wp:docPr id="86" name="image21.png"/>
                  <wp:cNvGraphicFramePr/>
                  <a:graphic xmlns:a="http://schemas.openxmlformats.org/drawingml/2006/main">
                    <a:graphicData uri="http://schemas.openxmlformats.org/drawingml/2006/picture">
                      <pic:pic xmlns:pic="http://schemas.openxmlformats.org/drawingml/2006/picture">
                        <pic:nvPicPr>
                          <pic:cNvPr id="86" name="image21.png"/>
                          <pic:cNvPicPr preferRelativeResize="0"/>
                        </pic:nvPicPr>
                        <pic:blipFill>
                          <a:blip r:embed="rId36"/>
                          <a:srcRect/>
                          <a:stretch>
                            <a:fillRect/>
                          </a:stretch>
                        </pic:blipFill>
                        <pic:spPr>
                          <a:xfrm>
                            <a:off x="0" y="0"/>
                            <a:ext cx="5753100" cy="1266825"/>
                          </a:xfrm>
                          <a:prstGeom prst="rect">
                            <a:avLst/>
                          </a:prstGeom>
                        </pic:spPr>
                      </pic:pic>
                    </a:graphicData>
                  </a:graphic>
                </wp:inline>
              </w:drawing>
            </w:r>
          </w:p>
        </w:tc>
      </w:tr>
      <w:tr w:rsidR="00A923F8" w14:paraId="1DD88B09" w14:textId="77777777">
        <w:trPr>
          <w:trHeight w:val="142"/>
        </w:trPr>
        <w:tc>
          <w:tcPr>
            <w:tcW w:w="5256" w:type="dxa"/>
            <w:gridSpan w:val="2"/>
            <w:tcBorders>
              <w:top w:val="nil"/>
              <w:left w:val="nil"/>
              <w:bottom w:val="nil"/>
              <w:right w:val="single" w:sz="4" w:space="0" w:color="000000"/>
            </w:tcBorders>
          </w:tcPr>
          <w:p w14:paraId="55059C9B" w14:textId="77777777" w:rsidR="00A923F8" w:rsidRDefault="00000000">
            <w:pPr>
              <w:widowControl w:val="0"/>
              <w:spacing w:after="0" w:line="360" w:lineRule="auto"/>
              <w:jc w:val="both"/>
              <w:rPr>
                <w:rFonts w:ascii="Times New Roman" w:eastAsia="Times New Roman" w:hAnsi="Times New Roman"/>
                <w:b/>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4: Báo </w:t>
            </w:r>
            <w:proofErr w:type="spellStart"/>
            <w:r>
              <w:rPr>
                <w:rFonts w:ascii="Times New Roman" w:eastAsia="Times New Roman" w:hAnsi="Times New Roman"/>
                <w:b/>
                <w:sz w:val="28"/>
                <w:szCs w:val="28"/>
              </w:rPr>
              <w:t>cáo</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kết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quả</w:t>
            </w:r>
            <w:proofErr w:type="spellEnd"/>
          </w:p>
        </w:tc>
        <w:tc>
          <w:tcPr>
            <w:tcW w:w="4032" w:type="dxa"/>
            <w:tcBorders>
              <w:top w:val="nil"/>
              <w:left w:val="single" w:sz="4" w:space="0" w:color="000000"/>
              <w:bottom w:val="nil"/>
              <w:right w:val="nil"/>
            </w:tcBorders>
          </w:tcPr>
          <w:p w14:paraId="5355CE4F" w14:textId="77777777" w:rsidR="00A923F8" w:rsidRDefault="00A923F8">
            <w:pPr>
              <w:spacing w:after="0" w:line="360" w:lineRule="auto"/>
              <w:jc w:val="both"/>
              <w:rPr>
                <w:rFonts w:ascii="Times New Roman" w:eastAsia="Times New Roman" w:hAnsi="Times New Roman"/>
                <w:sz w:val="28"/>
                <w:szCs w:val="28"/>
              </w:rPr>
            </w:pPr>
          </w:p>
        </w:tc>
      </w:tr>
      <w:tr w:rsidR="00A923F8" w14:paraId="75618925" w14:textId="77777777">
        <w:trPr>
          <w:trHeight w:val="872"/>
        </w:trPr>
        <w:tc>
          <w:tcPr>
            <w:tcW w:w="5256" w:type="dxa"/>
            <w:gridSpan w:val="2"/>
            <w:tcBorders>
              <w:top w:val="nil"/>
              <w:left w:val="nil"/>
              <w:bottom w:val="nil"/>
              <w:right w:val="single" w:sz="4" w:space="0" w:color="000000"/>
            </w:tcBorders>
          </w:tcPr>
          <w:p w14:paraId="175AA60C"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dàn</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chiếu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gọi</w:t>
            </w:r>
            <w:proofErr w:type="spellEnd"/>
            <w:r>
              <w:rPr>
                <w:rFonts w:ascii="Times New Roman" w:eastAsia="Times New Roman" w:hAnsi="Times New Roman"/>
                <w:sz w:val="28"/>
                <w:szCs w:val="28"/>
              </w:rPr>
              <w:t xml:space="preserve"> 2 HS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bày</w:t>
            </w:r>
            <w:proofErr w:type="spellEnd"/>
            <w:r>
              <w:rPr>
                <w:rFonts w:ascii="Times New Roman" w:eastAsia="Times New Roman" w:hAnsi="Times New Roman"/>
                <w:sz w:val="28"/>
                <w:szCs w:val="28"/>
              </w:rPr>
              <w:t>.</w:t>
            </w:r>
          </w:p>
        </w:tc>
        <w:tc>
          <w:tcPr>
            <w:tcW w:w="4032" w:type="dxa"/>
            <w:tcBorders>
              <w:top w:val="nil"/>
              <w:left w:val="single" w:sz="4" w:space="0" w:color="000000"/>
              <w:bottom w:val="nil"/>
              <w:right w:val="nil"/>
            </w:tcBorders>
          </w:tcPr>
          <w:p w14:paraId="0BA0E2A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w:t>
            </w:r>
          </w:p>
          <w:p w14:paraId="36247876" w14:textId="77777777" w:rsidR="00A923F8" w:rsidRDefault="00A923F8">
            <w:pPr>
              <w:spacing w:after="0" w:line="360" w:lineRule="auto"/>
              <w:jc w:val="both"/>
              <w:rPr>
                <w:rFonts w:ascii="Times New Roman" w:eastAsia="Times New Roman" w:hAnsi="Times New Roman"/>
                <w:sz w:val="28"/>
                <w:szCs w:val="28"/>
              </w:rPr>
            </w:pPr>
          </w:p>
          <w:p w14:paraId="302E2581" w14:textId="77777777" w:rsidR="00A923F8" w:rsidRDefault="00A923F8">
            <w:pPr>
              <w:spacing w:after="0" w:line="360" w:lineRule="auto"/>
              <w:jc w:val="both"/>
              <w:rPr>
                <w:rFonts w:ascii="Times New Roman" w:eastAsia="Times New Roman" w:hAnsi="Times New Roman"/>
                <w:sz w:val="28"/>
                <w:szCs w:val="28"/>
              </w:rPr>
            </w:pPr>
          </w:p>
        </w:tc>
      </w:tr>
      <w:tr w:rsidR="00A923F8" w14:paraId="167E8CF5" w14:textId="77777777">
        <w:trPr>
          <w:trHeight w:val="535"/>
        </w:trPr>
        <w:tc>
          <w:tcPr>
            <w:tcW w:w="5256" w:type="dxa"/>
            <w:gridSpan w:val="2"/>
            <w:tcBorders>
              <w:top w:val="nil"/>
              <w:left w:val="nil"/>
              <w:bottom w:val="nil"/>
              <w:right w:val="single" w:sz="4" w:space="0" w:color="000000"/>
            </w:tcBorders>
          </w:tcPr>
          <w:p w14:paraId="39D754FE"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w:t>
            </w:r>
            <w:proofErr w:type="spellEnd"/>
            <w:r>
              <w:rPr>
                <w:rFonts w:ascii="Times New Roman" w:eastAsia="Times New Roman" w:hAnsi="Times New Roman"/>
                <w:sz w:val="28"/>
                <w:szCs w:val="28"/>
              </w:rPr>
              <w:t xml:space="preserve"> sung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dàn</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sắp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w:t>
            </w:r>
          </w:p>
        </w:tc>
        <w:tc>
          <w:tcPr>
            <w:tcW w:w="4032" w:type="dxa"/>
            <w:tcBorders>
              <w:top w:val="nil"/>
              <w:left w:val="single" w:sz="4" w:space="0" w:color="000000"/>
              <w:bottom w:val="nil"/>
              <w:right w:val="nil"/>
            </w:tcBorders>
          </w:tcPr>
          <w:p w14:paraId="14E4543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w:t>
            </w:r>
            <w:proofErr w:type="spellEnd"/>
            <w:r>
              <w:rPr>
                <w:rFonts w:ascii="Times New Roman" w:eastAsia="Times New Roman" w:hAnsi="Times New Roman"/>
                <w:sz w:val="28"/>
                <w:szCs w:val="28"/>
              </w:rPr>
              <w:t xml:space="preserve"> sung (</w:t>
            </w:r>
            <w:proofErr w:type="spellStart"/>
            <w:r>
              <w:rPr>
                <w:rFonts w:ascii="Times New Roman" w:eastAsia="Times New Roman" w:hAnsi="Times New Roman"/>
                <w:sz w:val="28"/>
                <w:szCs w:val="28"/>
              </w:rPr>
              <w:t>nếu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w:t>
            </w:r>
          </w:p>
        </w:tc>
      </w:tr>
      <w:tr w:rsidR="00A923F8" w14:paraId="469EA3A3" w14:textId="77777777">
        <w:trPr>
          <w:trHeight w:val="142"/>
        </w:trPr>
        <w:tc>
          <w:tcPr>
            <w:tcW w:w="5256" w:type="dxa"/>
            <w:gridSpan w:val="2"/>
            <w:tcBorders>
              <w:top w:val="nil"/>
              <w:left w:val="nil"/>
              <w:bottom w:val="nil"/>
              <w:right w:val="single" w:sz="4" w:space="0" w:color="000000"/>
            </w:tcBorders>
          </w:tcPr>
          <w:p w14:paraId="0FF24C7A" w14:textId="77777777" w:rsidR="00A923F8" w:rsidRDefault="00000000">
            <w:pPr>
              <w:widowControl w:val="0"/>
              <w:spacing w:after="0" w:line="360" w:lineRule="auto"/>
              <w:jc w:val="both"/>
              <w:rPr>
                <w:rFonts w:ascii="Times New Roman" w:eastAsia="Times New Roman" w:hAnsi="Times New Roman"/>
                <w:b/>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proofErr w:type="gram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5</w:t>
            </w:r>
            <w:proofErr w:type="gramEnd"/>
            <w:r>
              <w:rPr>
                <w:rFonts w:ascii="Times New Roman" w:eastAsia="Times New Roman" w:hAnsi="Times New Roman"/>
                <w:b/>
                <w:sz w:val="28"/>
                <w:szCs w:val="28"/>
              </w:rPr>
              <w:t xml:space="preserve">: Hoàn </w:t>
            </w:r>
            <w:proofErr w:type="spellStart"/>
            <w:r>
              <w:rPr>
                <w:rFonts w:ascii="Times New Roman" w:eastAsia="Times New Roman" w:hAnsi="Times New Roman"/>
                <w:b/>
                <w:sz w:val="28"/>
                <w:szCs w:val="28"/>
              </w:rPr>
              <w:t>chỉnh</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dàn</w:t>
            </w:r>
            <w:proofErr w:type="spellEnd"/>
            <w:r>
              <w:rPr>
                <w:rFonts w:ascii="Times New Roman" w:eastAsia="Times New Roman" w:hAnsi="Times New Roman"/>
                <w:b/>
                <w:sz w:val="28"/>
                <w:szCs w:val="28"/>
              </w:rPr>
              <w:t xml:space="preserve"> ý</w:t>
            </w:r>
          </w:p>
          <w:p w14:paraId="5D6CA402"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Dựa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gợi</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vừa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rồi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chỉnh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dàn</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w:t>
            </w:r>
          </w:p>
        </w:tc>
        <w:tc>
          <w:tcPr>
            <w:tcW w:w="4032" w:type="dxa"/>
            <w:tcBorders>
              <w:top w:val="nil"/>
              <w:left w:val="single" w:sz="4" w:space="0" w:color="000000"/>
              <w:bottom w:val="nil"/>
              <w:right w:val="nil"/>
            </w:tcBorders>
          </w:tcPr>
          <w:p w14:paraId="2BDCC9B4" w14:textId="77777777" w:rsidR="00A923F8" w:rsidRDefault="00A923F8">
            <w:pPr>
              <w:spacing w:after="0" w:line="360" w:lineRule="auto"/>
              <w:jc w:val="both"/>
              <w:rPr>
                <w:rFonts w:ascii="Times New Roman" w:eastAsia="Times New Roman" w:hAnsi="Times New Roman"/>
                <w:sz w:val="28"/>
                <w:szCs w:val="28"/>
              </w:rPr>
            </w:pPr>
          </w:p>
          <w:p w14:paraId="5032C43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hoàn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dàn</w:t>
            </w:r>
            <w:proofErr w:type="spellEnd"/>
            <w:r>
              <w:rPr>
                <w:rFonts w:ascii="Times New Roman" w:eastAsia="Times New Roman" w:hAnsi="Times New Roman"/>
                <w:sz w:val="28"/>
                <w:szCs w:val="28"/>
              </w:rPr>
              <w:t xml:space="preserve"> ý.</w:t>
            </w:r>
          </w:p>
        </w:tc>
      </w:tr>
      <w:tr w:rsidR="00A923F8" w14:paraId="51F5F458" w14:textId="77777777">
        <w:trPr>
          <w:trHeight w:val="142"/>
        </w:trPr>
        <w:tc>
          <w:tcPr>
            <w:tcW w:w="5256" w:type="dxa"/>
            <w:gridSpan w:val="2"/>
            <w:tcBorders>
              <w:top w:val="nil"/>
              <w:left w:val="nil"/>
              <w:bottom w:val="nil"/>
              <w:right w:val="single" w:sz="4" w:space="0" w:color="000000"/>
            </w:tcBorders>
          </w:tcPr>
          <w:p w14:paraId="4EF87164"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phiếu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đôi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chỉnh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sửa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w:t>
            </w:r>
            <w:proofErr w:type="spellEnd"/>
            <w:r>
              <w:rPr>
                <w:rFonts w:ascii="Times New Roman" w:eastAsia="Times New Roman" w:hAnsi="Times New Roman"/>
                <w:sz w:val="28"/>
                <w:szCs w:val="28"/>
              </w:rPr>
              <w:t xml:space="preserve"> sung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nhau</w:t>
            </w:r>
            <w:proofErr w:type="spellEnd"/>
            <w:r>
              <w:rPr>
                <w:rFonts w:ascii="Times New Roman" w:eastAsia="Times New Roman" w:hAnsi="Times New Roman"/>
                <w:sz w:val="28"/>
                <w:szCs w:val="28"/>
              </w:rPr>
              <w:t>.</w:t>
            </w:r>
          </w:p>
        </w:tc>
        <w:tc>
          <w:tcPr>
            <w:tcW w:w="4032" w:type="dxa"/>
            <w:tcBorders>
              <w:top w:val="nil"/>
              <w:left w:val="single" w:sz="4" w:space="0" w:color="000000"/>
              <w:bottom w:val="nil"/>
              <w:right w:val="nil"/>
            </w:tcBorders>
          </w:tcPr>
          <w:p w14:paraId="2C22E69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w:t>
            </w:r>
          </w:p>
        </w:tc>
      </w:tr>
      <w:tr w:rsidR="00A923F8" w14:paraId="19A0868B" w14:textId="77777777">
        <w:trPr>
          <w:trHeight w:val="142"/>
        </w:trPr>
        <w:tc>
          <w:tcPr>
            <w:tcW w:w="9288" w:type="dxa"/>
            <w:gridSpan w:val="3"/>
            <w:tcBorders>
              <w:top w:val="nil"/>
              <w:left w:val="nil"/>
              <w:bottom w:val="nil"/>
              <w:right w:val="nil"/>
            </w:tcBorders>
          </w:tcPr>
          <w:p w14:paraId="63ABAF9B"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D. VẬN DỤNG</w:t>
            </w:r>
          </w:p>
          <w:p w14:paraId="4C7CACC4"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Mục</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tiêu</w:t>
            </w:r>
            <w:proofErr w:type="spellEnd"/>
            <w:r>
              <w:rPr>
                <w:rFonts w:ascii="Times New Roman" w:eastAsia="Times New Roman" w:hAnsi="Times New Roman"/>
                <w:b/>
                <w:i/>
                <w:sz w:val="28"/>
                <w:szCs w:val="28"/>
              </w:rPr>
              <w:t>:</w:t>
            </w:r>
          </w:p>
          <w:p w14:paraId="65FCC4C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khắc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p w14:paraId="2D15DD8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tiễn</w:t>
            </w:r>
            <w:proofErr w:type="spellEnd"/>
            <w:r>
              <w:rPr>
                <w:rFonts w:ascii="Times New Roman" w:eastAsia="Times New Roman" w:hAnsi="Times New Roman"/>
                <w:sz w:val="28"/>
                <w:szCs w:val="28"/>
              </w:rPr>
              <w:t>.</w:t>
            </w:r>
          </w:p>
          <w:p w14:paraId="3ADFAE8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vui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luyến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w:t>
            </w:r>
          </w:p>
          <w:p w14:paraId="3238276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triển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ngôn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ngữ</w:t>
            </w:r>
            <w:proofErr w:type="spellEnd"/>
            <w:r>
              <w:rPr>
                <w:rFonts w:ascii="Times New Roman" w:eastAsia="Times New Roman" w:hAnsi="Times New Roman"/>
                <w:sz w:val="28"/>
                <w:szCs w:val="28"/>
              </w:rPr>
              <w:t>.</w:t>
            </w:r>
          </w:p>
          <w:p w14:paraId="2F4C352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Cách</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tiến</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hành</w:t>
            </w:r>
            <w:proofErr w:type="spellEnd"/>
          </w:p>
        </w:tc>
      </w:tr>
      <w:tr w:rsidR="00A923F8" w14:paraId="7307FEE1" w14:textId="77777777">
        <w:trPr>
          <w:trHeight w:val="529"/>
        </w:trPr>
        <w:tc>
          <w:tcPr>
            <w:tcW w:w="5256" w:type="dxa"/>
            <w:gridSpan w:val="2"/>
            <w:tcBorders>
              <w:top w:val="nil"/>
              <w:left w:val="nil"/>
              <w:bottom w:val="nil"/>
              <w:right w:val="single" w:sz="4" w:space="0" w:color="000000"/>
            </w:tcBorders>
          </w:tcPr>
          <w:p w14:paraId="3E5646C2"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cấu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chuyện</w:t>
            </w:r>
            <w:proofErr w:type="spellEnd"/>
            <w:r>
              <w:rPr>
                <w:rFonts w:ascii="Times New Roman" w:eastAsia="Times New Roman" w:hAnsi="Times New Roman"/>
                <w:sz w:val="28"/>
                <w:szCs w:val="28"/>
              </w:rPr>
              <w:t>.</w:t>
            </w:r>
          </w:p>
        </w:tc>
        <w:tc>
          <w:tcPr>
            <w:tcW w:w="4032" w:type="dxa"/>
            <w:tcBorders>
              <w:top w:val="nil"/>
              <w:left w:val="single" w:sz="4" w:space="0" w:color="000000"/>
              <w:bottom w:val="nil"/>
              <w:right w:val="nil"/>
            </w:tcBorders>
          </w:tcPr>
          <w:p w14:paraId="0EE5462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- 2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w:t>
            </w:r>
          </w:p>
          <w:p w14:paraId="0CC169E4" w14:textId="77777777" w:rsidR="00A923F8" w:rsidRDefault="00A923F8">
            <w:pPr>
              <w:spacing w:after="0" w:line="360" w:lineRule="auto"/>
              <w:jc w:val="both"/>
              <w:rPr>
                <w:rFonts w:ascii="Times New Roman" w:eastAsia="Times New Roman" w:hAnsi="Times New Roman"/>
                <w:sz w:val="28"/>
                <w:szCs w:val="28"/>
              </w:rPr>
            </w:pPr>
          </w:p>
        </w:tc>
      </w:tr>
      <w:tr w:rsidR="00A923F8" w14:paraId="51AD5723" w14:textId="77777777">
        <w:trPr>
          <w:trHeight w:val="489"/>
        </w:trPr>
        <w:tc>
          <w:tcPr>
            <w:tcW w:w="5256" w:type="dxa"/>
            <w:gridSpan w:val="2"/>
            <w:tcBorders>
              <w:top w:val="nil"/>
              <w:left w:val="nil"/>
              <w:bottom w:val="nil"/>
              <w:right w:val="single" w:sz="4" w:space="0" w:color="000000"/>
            </w:tcBorders>
          </w:tcPr>
          <w:p w14:paraId="14CA00A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gọi</w:t>
            </w:r>
            <w:proofErr w:type="spellEnd"/>
            <w:r>
              <w:rPr>
                <w:rFonts w:ascii="Times New Roman" w:eastAsia="Times New Roman" w:hAnsi="Times New Roman"/>
                <w:sz w:val="28"/>
                <w:szCs w:val="28"/>
              </w:rPr>
              <w:t xml:space="preserve"> HS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1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muốn</w:t>
            </w:r>
            <w:proofErr w:type="spellEnd"/>
            <w:r>
              <w:rPr>
                <w:rFonts w:ascii="Times New Roman" w:eastAsia="Times New Roman" w:hAnsi="Times New Roman"/>
                <w:sz w:val="28"/>
                <w:szCs w:val="28"/>
              </w:rPr>
              <w:t>.</w:t>
            </w:r>
          </w:p>
          <w:p w14:paraId="248753A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w:t>
            </w:r>
          </w:p>
          <w:p w14:paraId="76A0A007"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Dặn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dò</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thuật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bằng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w:t>
            </w:r>
          </w:p>
        </w:tc>
        <w:tc>
          <w:tcPr>
            <w:tcW w:w="4032" w:type="dxa"/>
            <w:tcBorders>
              <w:top w:val="nil"/>
              <w:left w:val="single" w:sz="4" w:space="0" w:color="000000"/>
              <w:bottom w:val="nil"/>
              <w:right w:val="nil"/>
            </w:tcBorders>
          </w:tcPr>
          <w:p w14:paraId="0B282A8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w:t>
            </w:r>
          </w:p>
          <w:p w14:paraId="1EF33104" w14:textId="77777777" w:rsidR="00A923F8" w:rsidRDefault="00A923F8">
            <w:pPr>
              <w:spacing w:after="0" w:line="360" w:lineRule="auto"/>
              <w:jc w:val="both"/>
              <w:rPr>
                <w:rFonts w:ascii="Times New Roman" w:eastAsia="Times New Roman" w:hAnsi="Times New Roman"/>
                <w:sz w:val="28"/>
                <w:szCs w:val="28"/>
              </w:rPr>
            </w:pPr>
          </w:p>
          <w:p w14:paraId="72AC28FD" w14:textId="77777777" w:rsidR="00A923F8" w:rsidRDefault="00A923F8">
            <w:pPr>
              <w:spacing w:after="0" w:line="360" w:lineRule="auto"/>
              <w:jc w:val="both"/>
              <w:rPr>
                <w:rFonts w:ascii="Times New Roman" w:eastAsia="Times New Roman" w:hAnsi="Times New Roman"/>
                <w:sz w:val="28"/>
                <w:szCs w:val="28"/>
              </w:rPr>
            </w:pPr>
          </w:p>
        </w:tc>
      </w:tr>
      <w:tr w:rsidR="00A923F8" w14:paraId="25E385E1" w14:textId="77777777">
        <w:trPr>
          <w:trHeight w:val="74"/>
        </w:trPr>
        <w:tc>
          <w:tcPr>
            <w:tcW w:w="9288" w:type="dxa"/>
            <w:gridSpan w:val="3"/>
            <w:tcBorders>
              <w:top w:val="nil"/>
              <w:left w:val="nil"/>
              <w:bottom w:val="nil"/>
              <w:right w:val="nil"/>
            </w:tcBorders>
          </w:tcPr>
          <w:p w14:paraId="01F4C2D8"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IV. ĐIỀU CHỈNH SAU BÀI DẠY:</w:t>
            </w:r>
          </w:p>
        </w:tc>
      </w:tr>
      <w:tr w:rsidR="00A923F8" w14:paraId="5315ADBD" w14:textId="77777777">
        <w:trPr>
          <w:trHeight w:val="345"/>
        </w:trPr>
        <w:tc>
          <w:tcPr>
            <w:tcW w:w="9288" w:type="dxa"/>
            <w:gridSpan w:val="3"/>
            <w:tcBorders>
              <w:top w:val="nil"/>
              <w:left w:val="nil"/>
              <w:bottom w:val="nil"/>
              <w:right w:val="nil"/>
            </w:tcBorders>
          </w:tcPr>
          <w:p w14:paraId="2493BF11" w14:textId="59BE2425" w:rsidR="00A923F8" w:rsidRDefault="00FF2833">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tc>
      </w:tr>
    </w:tbl>
    <w:p w14:paraId="01B71F34" w14:textId="77777777" w:rsidR="00A923F8" w:rsidRDefault="00A923F8">
      <w:pPr>
        <w:rPr>
          <w:rFonts w:ascii="Times New Roman" w:eastAsia="Times New Roman" w:hAnsi="Times New Roman"/>
          <w:b/>
          <w:sz w:val="28"/>
          <w:szCs w:val="28"/>
        </w:rPr>
      </w:pPr>
    </w:p>
    <w:p w14:paraId="6934C4D0" w14:textId="77777777" w:rsidR="00A923F8" w:rsidRDefault="00A923F8">
      <w:pPr>
        <w:jc w:val="center"/>
        <w:rPr>
          <w:rFonts w:ascii="Times New Roman" w:eastAsia="Times New Roman" w:hAnsi="Times New Roman"/>
          <w:b/>
          <w:sz w:val="28"/>
          <w:szCs w:val="28"/>
        </w:rPr>
      </w:pPr>
    </w:p>
    <w:p w14:paraId="286F3EE0" w14:textId="77777777" w:rsidR="00A923F8" w:rsidRDefault="00A923F8">
      <w:pPr>
        <w:jc w:val="center"/>
        <w:rPr>
          <w:rFonts w:ascii="Times New Roman" w:eastAsia="Times New Roman" w:hAnsi="Times New Roman"/>
          <w:b/>
          <w:sz w:val="28"/>
          <w:szCs w:val="28"/>
        </w:rPr>
      </w:pPr>
    </w:p>
    <w:p w14:paraId="7EE9540F" w14:textId="52B46CC4" w:rsidR="00A923F8" w:rsidRPr="00FF2833" w:rsidRDefault="00000000" w:rsidP="00FF2833">
      <w:pPr>
        <w:rPr>
          <w:rFonts w:ascii="Times New Roman" w:eastAsia="Times New Roman" w:hAnsi="Times New Roman"/>
          <w:b/>
          <w:sz w:val="28"/>
          <w:szCs w:val="28"/>
          <w:u w:val="single"/>
        </w:rPr>
      </w:pPr>
      <w:r w:rsidRPr="00FF2833">
        <w:rPr>
          <w:rFonts w:ascii="Times New Roman" w:eastAsia="Times New Roman" w:hAnsi="Times New Roman"/>
          <w:b/>
          <w:sz w:val="28"/>
          <w:szCs w:val="28"/>
          <w:u w:val="single"/>
        </w:rPr>
        <w:t>TOÁN</w:t>
      </w:r>
    </w:p>
    <w:p w14:paraId="584AADD9" w14:textId="6EBD8201" w:rsidR="00A923F8" w:rsidRPr="00FF2833" w:rsidRDefault="00000000">
      <w:pPr>
        <w:spacing w:after="0" w:line="240" w:lineRule="auto"/>
        <w:ind w:left="720" w:hanging="720"/>
        <w:jc w:val="center"/>
        <w:rPr>
          <w:rFonts w:ascii="Times New Roman" w:eastAsia="Times New Roman" w:hAnsi="Times New Roman"/>
          <w:b/>
          <w:sz w:val="28"/>
          <w:szCs w:val="28"/>
        </w:rPr>
      </w:pPr>
      <w:proofErr w:type="spellStart"/>
      <w:r w:rsidRPr="00FF2833">
        <w:rPr>
          <w:rFonts w:ascii="Times New Roman" w:eastAsia="Times New Roman" w:hAnsi="Times New Roman"/>
          <w:b/>
          <w:sz w:val="28"/>
          <w:szCs w:val="28"/>
        </w:rPr>
        <w:t>Bài</w:t>
      </w:r>
      <w:proofErr w:type="spellEnd"/>
      <w:r w:rsidRPr="00FF2833">
        <w:rPr>
          <w:rFonts w:ascii="Times New Roman" w:eastAsia="Times New Roman" w:hAnsi="Times New Roman"/>
          <w:b/>
          <w:sz w:val="28"/>
          <w:szCs w:val="28"/>
        </w:rPr>
        <w:t xml:space="preserve"> 90: EM ÔN LẠI NHỮNG GÌ ĐÃ HỌC (TIẾT 1)</w:t>
      </w:r>
    </w:p>
    <w:p w14:paraId="43FC34F9" w14:textId="77777777" w:rsidR="00A923F8" w:rsidRDefault="00A923F8">
      <w:pPr>
        <w:spacing w:after="0" w:line="240" w:lineRule="auto"/>
        <w:ind w:left="720" w:hanging="720"/>
        <w:jc w:val="both"/>
        <w:rPr>
          <w:rFonts w:ascii="Times New Roman" w:eastAsia="Times New Roman" w:hAnsi="Times New Roman"/>
          <w:b/>
          <w:sz w:val="28"/>
          <w:szCs w:val="28"/>
        </w:rPr>
      </w:pPr>
    </w:p>
    <w:p w14:paraId="3D8917D0" w14:textId="77777777" w:rsidR="00A923F8" w:rsidRDefault="00000000">
      <w:pPr>
        <w:spacing w:after="0" w:line="240" w:lineRule="auto"/>
        <w:ind w:firstLine="360"/>
        <w:jc w:val="both"/>
        <w:rPr>
          <w:rFonts w:ascii="Times New Roman" w:eastAsia="Times New Roman" w:hAnsi="Times New Roman"/>
          <w:b/>
          <w:sz w:val="28"/>
          <w:szCs w:val="28"/>
          <w:u w:val="single"/>
        </w:rPr>
      </w:pPr>
      <w:r>
        <w:rPr>
          <w:rFonts w:ascii="Times New Roman" w:eastAsia="Times New Roman" w:hAnsi="Times New Roman"/>
          <w:b/>
          <w:sz w:val="28"/>
          <w:szCs w:val="28"/>
          <w:u w:val="single"/>
        </w:rPr>
        <w:t>I. YÊU CẦU CẦN ĐẠT:</w:t>
      </w:r>
    </w:p>
    <w:p w14:paraId="4F635ADB" w14:textId="77777777" w:rsidR="00A923F8" w:rsidRDefault="00000000">
      <w:pPr>
        <w:spacing w:after="0" w:line="240" w:lineRule="auto"/>
        <w:ind w:firstLine="360"/>
        <w:jc w:val="both"/>
        <w:rPr>
          <w:rFonts w:ascii="Times New Roman" w:eastAsia="Times New Roman" w:hAnsi="Times New Roman"/>
          <w:b/>
          <w:sz w:val="28"/>
          <w:szCs w:val="28"/>
        </w:rPr>
      </w:pPr>
      <w:r>
        <w:rPr>
          <w:rFonts w:ascii="Times New Roman" w:eastAsia="Times New Roman" w:hAnsi="Times New Roman"/>
          <w:b/>
          <w:sz w:val="28"/>
          <w:szCs w:val="28"/>
        </w:rPr>
        <w:t xml:space="preserve">1. </w:t>
      </w:r>
      <w:proofErr w:type="spellStart"/>
      <w:r>
        <w:rPr>
          <w:rFonts w:ascii="Times New Roman" w:eastAsia="Times New Roman" w:hAnsi="Times New Roman"/>
          <w:b/>
          <w:sz w:val="28"/>
          <w:szCs w:val="28"/>
        </w:rPr>
        <w:t>Năng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lực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đặc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thù</w:t>
      </w:r>
      <w:proofErr w:type="spellEnd"/>
      <w:r>
        <w:rPr>
          <w:rFonts w:ascii="Times New Roman" w:eastAsia="Times New Roman" w:hAnsi="Times New Roman"/>
          <w:b/>
          <w:sz w:val="28"/>
          <w:szCs w:val="28"/>
        </w:rPr>
        <w:t>:</w:t>
      </w:r>
    </w:p>
    <w:p w14:paraId="31A16AA9" w14:textId="77777777" w:rsidR="00A923F8" w:rsidRDefault="00000000">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Năng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lực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tư</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duy</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và</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lập</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luận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toán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học</w:t>
      </w:r>
      <w:proofErr w:type="spellEnd"/>
      <w:r>
        <w:rPr>
          <w:rFonts w:ascii="Times New Roman" w:eastAsia="Times New Roman" w:hAnsi="Times New Roman"/>
          <w:i/>
          <w:sz w:val="28"/>
          <w:szCs w:val="28"/>
        </w:rPr>
        <w:t>:</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nhân</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phép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phép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phép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phép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ố </w:t>
      </w:r>
      <w:proofErr w:type="spellStart"/>
      <w:r>
        <w:rPr>
          <w:rFonts w:ascii="Times New Roman" w:eastAsia="Times New Roman" w:hAnsi="Times New Roman"/>
          <w:sz w:val="28"/>
          <w:szCs w:val="28"/>
        </w:rPr>
        <w:lastRenderedPageBreak/>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thông</w:t>
      </w:r>
      <w:proofErr w:type="spellEnd"/>
      <w:r>
        <w:rPr>
          <w:rFonts w:ascii="Times New Roman" w:eastAsia="Times New Roman" w:hAnsi="Times New Roman"/>
          <w:sz w:val="28"/>
          <w:szCs w:val="28"/>
        </w:rPr>
        <w:t xml:space="preserve"> tin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
    <w:p w14:paraId="1885ACD7" w14:textId="77777777" w:rsidR="00A923F8" w:rsidRDefault="00000000">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Năng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lực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mô</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hình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hóa</w:t>
      </w:r>
      <w:proofErr w:type="spellEnd"/>
      <w:r>
        <w:rPr>
          <w:rFonts w:ascii="Times New Roman" w:eastAsia="Times New Roman" w:hAnsi="Times New Roman"/>
          <w:i/>
          <w:sz w:val="28"/>
          <w:szCs w:val="28"/>
        </w:rPr>
        <w:t>:</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w:t>
      </w:r>
    </w:p>
    <w:p w14:paraId="5B44669B" w14:textId="77777777" w:rsidR="00A923F8" w:rsidRDefault="00000000">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Năng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lực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giải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quyết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vấn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đề</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toán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học</w:t>
      </w:r>
      <w:proofErr w:type="spellEnd"/>
      <w:r>
        <w:rPr>
          <w:rFonts w:ascii="Times New Roman" w:eastAsia="Times New Roman" w:hAnsi="Times New Roman"/>
          <w:i/>
          <w:sz w:val="28"/>
          <w:szCs w:val="28"/>
        </w:rPr>
        <w:t>:</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hai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mẫu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hai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mẫu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nhân</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trường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giản</w:t>
      </w:r>
      <w:proofErr w:type="spellEnd"/>
      <w:r>
        <w:rPr>
          <w:rFonts w:ascii="Times New Roman" w:eastAsia="Times New Roman" w:hAnsi="Times New Roman"/>
          <w:sz w:val="28"/>
          <w:szCs w:val="28"/>
        </w:rPr>
        <w:t>)</w:t>
      </w:r>
    </w:p>
    <w:p w14:paraId="6A21327B" w14:textId="77777777" w:rsidR="00A923F8" w:rsidRDefault="00000000">
      <w:pPr>
        <w:tabs>
          <w:tab w:val="left" w:pos="7005"/>
        </w:tabs>
        <w:spacing w:after="0" w:line="240" w:lineRule="auto"/>
        <w:ind w:firstLine="360"/>
        <w:jc w:val="both"/>
        <w:rPr>
          <w:rFonts w:ascii="Times New Roman" w:eastAsia="Times New Roman" w:hAnsi="Times New Roman"/>
          <w:b/>
          <w:sz w:val="28"/>
          <w:szCs w:val="28"/>
        </w:rPr>
      </w:pPr>
      <w:r>
        <w:rPr>
          <w:rFonts w:ascii="Times New Roman" w:eastAsia="Times New Roman" w:hAnsi="Times New Roman"/>
          <w:b/>
          <w:sz w:val="28"/>
          <w:szCs w:val="28"/>
        </w:rPr>
        <w:t xml:space="preserve">2. </w:t>
      </w:r>
      <w:proofErr w:type="spellStart"/>
      <w:r>
        <w:rPr>
          <w:rFonts w:ascii="Times New Roman" w:eastAsia="Times New Roman" w:hAnsi="Times New Roman"/>
          <w:b/>
          <w:sz w:val="28"/>
          <w:szCs w:val="28"/>
        </w:rPr>
        <w:t>Năng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lực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chung</w:t>
      </w:r>
      <w:proofErr w:type="spellEnd"/>
      <w:r>
        <w:rPr>
          <w:rFonts w:ascii="Times New Roman" w:eastAsia="Times New Roman" w:hAnsi="Times New Roman"/>
          <w:b/>
          <w:sz w:val="28"/>
          <w:szCs w:val="28"/>
        </w:rPr>
        <w:t>.</w:t>
      </w:r>
      <w:r>
        <w:rPr>
          <w:rFonts w:ascii="Times New Roman" w:eastAsia="Times New Roman" w:hAnsi="Times New Roman"/>
          <w:b/>
          <w:sz w:val="28"/>
          <w:szCs w:val="28"/>
        </w:rPr>
        <w:tab/>
      </w:r>
    </w:p>
    <w:p w14:paraId="169A8149" w14:textId="77777777" w:rsidR="00A923F8" w:rsidRDefault="00000000">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Năng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lực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tự</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chủ</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tự</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học</w:t>
      </w:r>
      <w:proofErr w:type="spellEnd"/>
      <w:r>
        <w:rPr>
          <w:rFonts w:ascii="Times New Roman" w:eastAsia="Times New Roman" w:hAnsi="Times New Roman"/>
          <w:i/>
          <w:sz w:val="28"/>
          <w:szCs w:val="28"/>
        </w:rPr>
        <w:t>:</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Chủ</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nhân</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w:t>
      </w:r>
    </w:p>
    <w:p w14:paraId="405E96E0" w14:textId="77777777" w:rsidR="00A923F8" w:rsidRDefault="00000000">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Năng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lực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giải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quyết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vấn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đề</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và</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sáng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tạo</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xuất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tiễn</w:t>
      </w:r>
      <w:proofErr w:type="spellEnd"/>
      <w:r>
        <w:rPr>
          <w:rFonts w:ascii="Times New Roman" w:eastAsia="Times New Roman" w:hAnsi="Times New Roman"/>
          <w:sz w:val="28"/>
          <w:szCs w:val="28"/>
        </w:rPr>
        <w:t>.</w:t>
      </w:r>
    </w:p>
    <w:p w14:paraId="07CEE28D" w14:textId="77777777" w:rsidR="00A923F8" w:rsidRDefault="00000000">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Năng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lực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giao</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tiếp</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và</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hợp</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tác</w:t>
      </w:r>
      <w:proofErr w:type="spellEnd"/>
      <w:r>
        <w:rPr>
          <w:rFonts w:ascii="Times New Roman" w:eastAsia="Times New Roman" w:hAnsi="Times New Roman"/>
          <w:i/>
          <w:sz w:val="28"/>
          <w:szCs w:val="28"/>
        </w:rPr>
        <w:t>:</w:t>
      </w:r>
      <w:r>
        <w:rPr>
          <w:rFonts w:ascii="Times New Roman" w:eastAsia="Times New Roman" w:hAnsi="Times New Roman"/>
          <w:sz w:val="28"/>
          <w:szCs w:val="28"/>
        </w:rPr>
        <w:t xml:space="preserve"> Trao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nhân</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w:t>
      </w:r>
    </w:p>
    <w:p w14:paraId="26D5E02A" w14:textId="77777777" w:rsidR="00A923F8" w:rsidRDefault="00000000">
      <w:pPr>
        <w:spacing w:after="0" w:line="240" w:lineRule="auto"/>
        <w:ind w:firstLine="360"/>
        <w:jc w:val="both"/>
        <w:rPr>
          <w:rFonts w:ascii="Times New Roman" w:eastAsia="Times New Roman" w:hAnsi="Times New Roman"/>
          <w:b/>
          <w:sz w:val="28"/>
          <w:szCs w:val="28"/>
        </w:rPr>
      </w:pPr>
      <w:r>
        <w:rPr>
          <w:rFonts w:ascii="Times New Roman" w:eastAsia="Times New Roman" w:hAnsi="Times New Roman"/>
          <w:sz w:val="28"/>
          <w:szCs w:val="28"/>
        </w:rPr>
        <w:t xml:space="preserve"> </w:t>
      </w:r>
      <w:r>
        <w:rPr>
          <w:rFonts w:ascii="Times New Roman" w:eastAsia="Times New Roman" w:hAnsi="Times New Roman"/>
          <w:b/>
          <w:sz w:val="28"/>
          <w:szCs w:val="28"/>
        </w:rPr>
        <w:t xml:space="preserve">3. </w:t>
      </w:r>
      <w:proofErr w:type="spellStart"/>
      <w:r>
        <w:rPr>
          <w:rFonts w:ascii="Times New Roman" w:eastAsia="Times New Roman" w:hAnsi="Times New Roman"/>
          <w:b/>
          <w:sz w:val="28"/>
          <w:szCs w:val="28"/>
        </w:rPr>
        <w:t>Phẩm</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chất</w:t>
      </w:r>
      <w:proofErr w:type="spellEnd"/>
      <w:r>
        <w:rPr>
          <w:rFonts w:ascii="Times New Roman" w:eastAsia="Times New Roman" w:hAnsi="Times New Roman"/>
          <w:b/>
          <w:sz w:val="28"/>
          <w:szCs w:val="28"/>
        </w:rPr>
        <w:t>.</w:t>
      </w:r>
    </w:p>
    <w:p w14:paraId="760573C9" w14:textId="77777777" w:rsidR="00A923F8" w:rsidRDefault="00000000">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Phẩm</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chất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nhân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ái</w:t>
      </w:r>
      <w:proofErr w:type="spellEnd"/>
      <w:r>
        <w:rPr>
          <w:rFonts w:ascii="Times New Roman" w:eastAsia="Times New Roman" w:hAnsi="Times New Roman"/>
          <w:i/>
          <w:sz w:val="28"/>
          <w:szCs w:val="28"/>
        </w:rPr>
        <w:t>:</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giúp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lẫn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nhiệm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vụ</w:t>
      </w:r>
      <w:proofErr w:type="spellEnd"/>
      <w:r>
        <w:rPr>
          <w:rFonts w:ascii="Times New Roman" w:eastAsia="Times New Roman" w:hAnsi="Times New Roman"/>
          <w:sz w:val="28"/>
          <w:szCs w:val="28"/>
        </w:rPr>
        <w:t>.</w:t>
      </w:r>
    </w:p>
    <w:p w14:paraId="4A37DFA1" w14:textId="77777777" w:rsidR="00A923F8" w:rsidRDefault="00000000">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Phẩm</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chất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chăm</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chỉ</w:t>
      </w:r>
      <w:proofErr w:type="spellEnd"/>
      <w:r>
        <w:rPr>
          <w:rFonts w:ascii="Times New Roman" w:eastAsia="Times New Roman" w:hAnsi="Times New Roman"/>
          <w:i/>
          <w:sz w:val="28"/>
          <w:szCs w:val="28"/>
        </w:rPr>
        <w:t>:</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chỉ</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suy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tốt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w:t>
      </w:r>
    </w:p>
    <w:p w14:paraId="5C8AF5D5" w14:textId="77777777" w:rsidR="00A923F8" w:rsidRDefault="00000000">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Phẩm</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chất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trách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nhiệm</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sz w:val="28"/>
          <w:szCs w:val="28"/>
        </w:rPr>
        <w:t>Giữ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trật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nghiêm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túc</w:t>
      </w:r>
      <w:proofErr w:type="spellEnd"/>
      <w:r>
        <w:rPr>
          <w:rFonts w:ascii="Times New Roman" w:eastAsia="Times New Roman" w:hAnsi="Times New Roman"/>
          <w:sz w:val="28"/>
          <w:szCs w:val="28"/>
        </w:rPr>
        <w:t>.</w:t>
      </w:r>
    </w:p>
    <w:p w14:paraId="5A05DE1E" w14:textId="77777777" w:rsidR="00A923F8" w:rsidRDefault="00000000">
      <w:pPr>
        <w:spacing w:after="0" w:line="240" w:lineRule="auto"/>
        <w:ind w:firstLine="360"/>
        <w:jc w:val="both"/>
        <w:rPr>
          <w:rFonts w:ascii="Times New Roman" w:eastAsia="Times New Roman" w:hAnsi="Times New Roman"/>
          <w:b/>
          <w:sz w:val="28"/>
          <w:szCs w:val="28"/>
        </w:rPr>
      </w:pPr>
      <w:r>
        <w:rPr>
          <w:rFonts w:ascii="Times New Roman" w:eastAsia="Times New Roman" w:hAnsi="Times New Roman"/>
          <w:b/>
          <w:sz w:val="28"/>
          <w:szCs w:val="28"/>
        </w:rPr>
        <w:t xml:space="preserve">II. ĐỒ DÙNG DẠY HỌC </w:t>
      </w:r>
    </w:p>
    <w:p w14:paraId="2E271AC3" w14:textId="77777777" w:rsidR="00A923F8" w:rsidRDefault="00000000">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Phiếu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p>
    <w:p w14:paraId="2D3A79F7" w14:textId="77777777" w:rsidR="00A923F8" w:rsidRDefault="00000000">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SGK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bị</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vụ</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dạy</w:t>
      </w:r>
      <w:proofErr w:type="spellEnd"/>
      <w:r>
        <w:rPr>
          <w:rFonts w:ascii="Times New Roman" w:eastAsia="Times New Roman" w:hAnsi="Times New Roman"/>
          <w:sz w:val="28"/>
          <w:szCs w:val="28"/>
        </w:rPr>
        <w:t>.</w:t>
      </w:r>
    </w:p>
    <w:p w14:paraId="3765CB61" w14:textId="7821298A" w:rsidR="00A923F8" w:rsidRDefault="00000000">
      <w:pPr>
        <w:spacing w:after="0" w:line="240" w:lineRule="auto"/>
        <w:ind w:firstLine="360"/>
        <w:jc w:val="both"/>
        <w:rPr>
          <w:rFonts w:ascii="Times New Roman" w:eastAsia="Times New Roman" w:hAnsi="Times New Roman"/>
          <w:b/>
          <w:sz w:val="28"/>
          <w:szCs w:val="28"/>
          <w:u w:val="single"/>
        </w:rPr>
      </w:pPr>
      <w:r>
        <w:rPr>
          <w:rFonts w:ascii="Times New Roman" w:eastAsia="Times New Roman" w:hAnsi="Times New Roman"/>
          <w:b/>
          <w:sz w:val="28"/>
          <w:szCs w:val="28"/>
        </w:rPr>
        <w:t>III. CÁC HOẠT ĐỘNG DẠY</w:t>
      </w:r>
      <w:r w:rsidR="00FF2833">
        <w:rPr>
          <w:rFonts w:ascii="Times New Roman" w:eastAsia="Times New Roman" w:hAnsi="Times New Roman"/>
          <w:b/>
          <w:sz w:val="28"/>
          <w:szCs w:val="28"/>
        </w:rPr>
        <w:t>-</w:t>
      </w:r>
      <w:r>
        <w:rPr>
          <w:rFonts w:ascii="Times New Roman" w:eastAsia="Times New Roman" w:hAnsi="Times New Roman"/>
          <w:b/>
          <w:sz w:val="28"/>
          <w:szCs w:val="28"/>
        </w:rPr>
        <w:t>HỌC</w:t>
      </w:r>
    </w:p>
    <w:tbl>
      <w:tblPr>
        <w:tblStyle w:val="Style54"/>
        <w:tblW w:w="100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670"/>
        <w:gridCol w:w="3827"/>
      </w:tblGrid>
      <w:tr w:rsidR="00A923F8" w14:paraId="211D3279" w14:textId="77777777">
        <w:trPr>
          <w:jc w:val="center"/>
        </w:trPr>
        <w:tc>
          <w:tcPr>
            <w:tcW w:w="567" w:type="dxa"/>
            <w:tcBorders>
              <w:bottom w:val="dashed" w:sz="4" w:space="0" w:color="000000"/>
            </w:tcBorders>
            <w:shd w:val="clear" w:color="auto" w:fill="5B9BD5"/>
          </w:tcPr>
          <w:p w14:paraId="57380920" w14:textId="77777777" w:rsidR="00A923F8" w:rsidRDefault="00000000">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TG</w:t>
            </w:r>
          </w:p>
        </w:tc>
        <w:tc>
          <w:tcPr>
            <w:tcW w:w="5670" w:type="dxa"/>
            <w:tcBorders>
              <w:bottom w:val="dashed" w:sz="4" w:space="0" w:color="000000"/>
            </w:tcBorders>
            <w:shd w:val="clear" w:color="auto" w:fill="5B9BD5"/>
          </w:tcPr>
          <w:p w14:paraId="1BC2F601" w14:textId="77777777" w:rsidR="00A923F8" w:rsidRDefault="00000000">
            <w:pPr>
              <w:spacing w:after="0" w:line="240" w:lineRule="auto"/>
              <w:jc w:val="center"/>
              <w:rPr>
                <w:rFonts w:ascii="Times New Roman" w:eastAsia="Times New Roman" w:hAnsi="Times New Roman"/>
                <w:b/>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của</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giáo</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viên</w:t>
            </w:r>
            <w:proofErr w:type="spellEnd"/>
          </w:p>
        </w:tc>
        <w:tc>
          <w:tcPr>
            <w:tcW w:w="3827" w:type="dxa"/>
            <w:tcBorders>
              <w:bottom w:val="dashed" w:sz="4" w:space="0" w:color="000000"/>
            </w:tcBorders>
            <w:shd w:val="clear" w:color="auto" w:fill="5B9BD5"/>
          </w:tcPr>
          <w:p w14:paraId="216454FD" w14:textId="77777777" w:rsidR="00A923F8" w:rsidRDefault="00000000">
            <w:pPr>
              <w:spacing w:after="0" w:line="240" w:lineRule="auto"/>
              <w:jc w:val="center"/>
              <w:rPr>
                <w:rFonts w:ascii="Times New Roman" w:eastAsia="Times New Roman" w:hAnsi="Times New Roman"/>
                <w:b/>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của</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học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sinh</w:t>
            </w:r>
            <w:proofErr w:type="spellEnd"/>
          </w:p>
        </w:tc>
      </w:tr>
      <w:tr w:rsidR="00A923F8" w14:paraId="71022E68" w14:textId="77777777">
        <w:trPr>
          <w:jc w:val="center"/>
        </w:trPr>
        <w:tc>
          <w:tcPr>
            <w:tcW w:w="567" w:type="dxa"/>
            <w:tcBorders>
              <w:bottom w:val="dashed" w:sz="4" w:space="0" w:color="000000"/>
            </w:tcBorders>
          </w:tcPr>
          <w:p w14:paraId="78260726" w14:textId="77777777" w:rsidR="00A923F8" w:rsidRDefault="00A923F8">
            <w:pPr>
              <w:spacing w:after="0" w:line="240" w:lineRule="auto"/>
              <w:jc w:val="both"/>
              <w:rPr>
                <w:rFonts w:ascii="Times New Roman" w:eastAsia="Times New Roman" w:hAnsi="Times New Roman"/>
                <w:b/>
                <w:sz w:val="28"/>
                <w:szCs w:val="28"/>
              </w:rPr>
            </w:pPr>
          </w:p>
        </w:tc>
        <w:tc>
          <w:tcPr>
            <w:tcW w:w="9497" w:type="dxa"/>
            <w:gridSpan w:val="2"/>
            <w:tcBorders>
              <w:bottom w:val="dashed" w:sz="4" w:space="0" w:color="000000"/>
            </w:tcBorders>
          </w:tcPr>
          <w:p w14:paraId="65ED29AC" w14:textId="77777777" w:rsidR="00A923F8" w:rsidRDefault="00000000">
            <w:pPr>
              <w:spacing w:after="0" w:line="240" w:lineRule="auto"/>
              <w:jc w:val="both"/>
              <w:rPr>
                <w:rFonts w:ascii="Times New Roman" w:eastAsia="Times New Roman" w:hAnsi="Times New Roman"/>
                <w:i/>
                <w:sz w:val="28"/>
                <w:szCs w:val="28"/>
              </w:rPr>
            </w:pPr>
            <w:r>
              <w:rPr>
                <w:rFonts w:ascii="Times New Roman" w:eastAsia="Times New Roman" w:hAnsi="Times New Roman"/>
                <w:b/>
                <w:sz w:val="28"/>
                <w:szCs w:val="28"/>
              </w:rPr>
              <w:t xml:space="preserve">1. </w:t>
            </w: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mở</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đầu</w:t>
            </w:r>
            <w:proofErr w:type="spellEnd"/>
            <w:r>
              <w:rPr>
                <w:rFonts w:ascii="Times New Roman" w:eastAsia="Times New Roman" w:hAnsi="Times New Roman"/>
                <w:b/>
                <w:sz w:val="28"/>
                <w:szCs w:val="28"/>
              </w:rPr>
              <w:t>:</w:t>
            </w:r>
          </w:p>
          <w:p w14:paraId="5664A8D7"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tiêu</w:t>
            </w:r>
            <w:proofErr w:type="spellEnd"/>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vui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khởi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giờ</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w:t>
            </w:r>
          </w:p>
          <w:p w14:paraId="6EAE1585"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Kiểm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tính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w:t>
            </w:r>
          </w:p>
          <w:p w14:paraId="277C9238"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w:t>
            </w:r>
          </w:p>
        </w:tc>
      </w:tr>
      <w:tr w:rsidR="00A923F8" w14:paraId="14400F8E" w14:textId="77777777">
        <w:trPr>
          <w:jc w:val="center"/>
        </w:trPr>
        <w:tc>
          <w:tcPr>
            <w:tcW w:w="567" w:type="dxa"/>
            <w:tcBorders>
              <w:bottom w:val="dashed" w:sz="4" w:space="0" w:color="000000"/>
            </w:tcBorders>
          </w:tcPr>
          <w:p w14:paraId="7BBB313B" w14:textId="77777777" w:rsidR="00A923F8" w:rsidRDefault="00A923F8">
            <w:pPr>
              <w:spacing w:after="0" w:line="240" w:lineRule="auto"/>
              <w:jc w:val="both"/>
              <w:rPr>
                <w:rFonts w:ascii="Times New Roman" w:eastAsia="Times New Roman" w:hAnsi="Times New Roman"/>
                <w:sz w:val="28"/>
                <w:szCs w:val="28"/>
              </w:rPr>
            </w:pPr>
          </w:p>
        </w:tc>
        <w:tc>
          <w:tcPr>
            <w:tcW w:w="5670" w:type="dxa"/>
            <w:tcBorders>
              <w:bottom w:val="dashed" w:sz="4" w:space="0" w:color="000000"/>
            </w:tcBorders>
          </w:tcPr>
          <w:p w14:paraId="575CA289"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w:t>
            </w:r>
            <w:proofErr w:type="spellStart"/>
            <w:r>
              <w:rPr>
                <w:rFonts w:ascii="Times New Roman" w:eastAsia="Times New Roman" w:hAnsi="Times New Roman"/>
                <w:sz w:val="28"/>
                <w:szCs w:val="28"/>
              </w:rPr>
              <w:t>Chuyền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khởi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w:t>
            </w:r>
          </w:p>
          <w:p w14:paraId="17D45696"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chuyền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sẽ</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ôn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chuyền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sẽ</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chuyền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hạn</w:t>
            </w:r>
            <w:proofErr w:type="spellEnd"/>
            <w:r>
              <w:rPr>
                <w:rFonts w:ascii="Times New Roman" w:eastAsia="Times New Roman" w:hAnsi="Times New Roman"/>
                <w:sz w:val="28"/>
                <w:szCs w:val="28"/>
              </w:rPr>
              <w:t>:</w:t>
            </w:r>
          </w:p>
          <w:p w14:paraId="480A72C9"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A: Mời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hai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mẫu</w:t>
            </w:r>
            <w:proofErr w:type="spellEnd"/>
            <w:r>
              <w:rPr>
                <w:rFonts w:ascii="Times New Roman" w:eastAsia="Times New Roman" w:hAnsi="Times New Roman"/>
                <w:sz w:val="28"/>
                <w:szCs w:val="28"/>
              </w:rPr>
              <w:t>.</w:t>
            </w:r>
          </w:p>
          <w:p w14:paraId="53E26EF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B: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p>
          <w:p w14:paraId="30C90EA5"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Gv</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gian</w:t>
            </w:r>
            <w:proofErr w:type="spellEnd"/>
            <w:r>
              <w:rPr>
                <w:rFonts w:ascii="Times New Roman" w:eastAsia="Times New Roman" w:hAnsi="Times New Roman"/>
                <w:sz w:val="28"/>
                <w:szCs w:val="28"/>
              </w:rPr>
              <w:t>: 2’)</w:t>
            </w:r>
          </w:p>
          <w:p w14:paraId="2C4399E6"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tuyên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dương</w:t>
            </w:r>
            <w:proofErr w:type="spellEnd"/>
            <w:r>
              <w:rPr>
                <w:rFonts w:ascii="Times New Roman" w:eastAsia="Times New Roman" w:hAnsi="Times New Roman"/>
                <w:sz w:val="28"/>
                <w:szCs w:val="28"/>
              </w:rPr>
              <w:t>.</w:t>
            </w:r>
          </w:p>
          <w:p w14:paraId="3873CABF" w14:textId="77777777" w:rsidR="00A923F8" w:rsidRDefault="00000000">
            <w:pPr>
              <w:spacing w:after="0" w:line="240" w:lineRule="auto"/>
              <w:jc w:val="both"/>
              <w:rPr>
                <w:rFonts w:ascii="Times New Roman" w:eastAsia="Times New Roman" w:hAnsi="Times New Roman"/>
                <w:i/>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dẫn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dắt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mới</w:t>
            </w:r>
            <w:proofErr w:type="spellEnd"/>
            <w:r>
              <w:rPr>
                <w:rFonts w:ascii="Times New Roman" w:eastAsia="Times New Roman" w:hAnsi="Times New Roman"/>
                <w:sz w:val="28"/>
                <w:szCs w:val="28"/>
              </w:rPr>
              <w:t xml:space="preserve">: </w:t>
            </w:r>
            <w:r>
              <w:rPr>
                <w:rFonts w:ascii="Times New Roman" w:eastAsia="Times New Roman" w:hAnsi="Times New Roman"/>
                <w:i/>
                <w:sz w:val="28"/>
                <w:szCs w:val="28"/>
              </w:rPr>
              <w:t xml:space="preserve">Qua </w:t>
            </w:r>
            <w:proofErr w:type="spellStart"/>
            <w:r>
              <w:rPr>
                <w:rFonts w:ascii="Times New Roman" w:eastAsia="Times New Roman" w:hAnsi="Times New Roman"/>
                <w:i/>
                <w:sz w:val="28"/>
                <w:szCs w:val="28"/>
              </w:rPr>
              <w:t>trò</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chơi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các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em</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đã</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nhớ</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lại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được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các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kiến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thức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cộng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trừ</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nhân</w:t>
            </w:r>
            <w:proofErr w:type="spellEnd"/>
            <w:r>
              <w:rPr>
                <w:rFonts w:ascii="Times New Roman" w:eastAsia="Times New Roman" w:hAnsi="Times New Roman"/>
                <w:i/>
                <w:sz w:val="28"/>
                <w:szCs w:val="28"/>
              </w:rPr>
              <w:t xml:space="preserve">, chia </w:t>
            </w:r>
            <w:proofErr w:type="spellStart"/>
            <w:r>
              <w:rPr>
                <w:rFonts w:ascii="Times New Roman" w:eastAsia="Times New Roman" w:hAnsi="Times New Roman"/>
                <w:i/>
                <w:sz w:val="28"/>
                <w:szCs w:val="28"/>
              </w:rPr>
              <w:t>phân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số</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Vậy</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để</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củng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cố</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và</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khắc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sâu</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thêm</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kiến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thức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về</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phân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số</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thì</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cô</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và</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cả</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lớp</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cùng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tìm</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hiểu</w:t>
            </w:r>
            <w:proofErr w:type="spellEnd"/>
            <w:r>
              <w:rPr>
                <w:rFonts w:ascii="Times New Roman" w:eastAsia="Times New Roman" w:hAnsi="Times New Roman"/>
                <w:i/>
                <w:sz w:val="28"/>
                <w:szCs w:val="28"/>
              </w:rPr>
              <w:t xml:space="preserve"> qua </w:t>
            </w:r>
            <w:proofErr w:type="spellStart"/>
            <w:r>
              <w:rPr>
                <w:rFonts w:ascii="Times New Roman" w:eastAsia="Times New Roman" w:hAnsi="Times New Roman"/>
                <w:i/>
                <w:sz w:val="28"/>
                <w:szCs w:val="28"/>
              </w:rPr>
              <w:t>bài</w:t>
            </w:r>
            <w:proofErr w:type="spellEnd"/>
            <w:r>
              <w:rPr>
                <w:rFonts w:ascii="Times New Roman" w:eastAsia="Times New Roman" w:hAnsi="Times New Roman"/>
                <w:i/>
                <w:sz w:val="28"/>
                <w:szCs w:val="28"/>
              </w:rPr>
              <w:t xml:space="preserve"> 90: Em </w:t>
            </w:r>
            <w:proofErr w:type="spellStart"/>
            <w:r>
              <w:rPr>
                <w:rFonts w:ascii="Times New Roman" w:eastAsia="Times New Roman" w:hAnsi="Times New Roman"/>
                <w:i/>
                <w:sz w:val="28"/>
                <w:szCs w:val="28"/>
              </w:rPr>
              <w:t>ôn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lại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những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gì</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đã</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học</w:t>
            </w:r>
            <w:proofErr w:type="spellEnd"/>
            <w:r>
              <w:rPr>
                <w:rFonts w:ascii="Times New Roman" w:eastAsia="Times New Roman" w:hAnsi="Times New Roman"/>
                <w:i/>
                <w:sz w:val="28"/>
                <w:szCs w:val="28"/>
              </w:rPr>
              <w:t>.</w:t>
            </w:r>
          </w:p>
        </w:tc>
        <w:tc>
          <w:tcPr>
            <w:tcW w:w="3827" w:type="dxa"/>
            <w:tcBorders>
              <w:bottom w:val="dashed" w:sz="4" w:space="0" w:color="000000"/>
            </w:tcBorders>
          </w:tcPr>
          <w:p w14:paraId="4D35D216"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w:t>
            </w:r>
          </w:p>
          <w:p w14:paraId="24C96186" w14:textId="77777777" w:rsidR="00A923F8" w:rsidRDefault="00A923F8">
            <w:pPr>
              <w:spacing w:after="0" w:line="240" w:lineRule="auto"/>
              <w:jc w:val="both"/>
              <w:rPr>
                <w:rFonts w:ascii="Times New Roman" w:eastAsia="Times New Roman" w:hAnsi="Times New Roman"/>
                <w:sz w:val="28"/>
                <w:szCs w:val="28"/>
              </w:rPr>
            </w:pPr>
          </w:p>
          <w:p w14:paraId="5CAF08C0"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chơi</w:t>
            </w:r>
            <w:proofErr w:type="spellEnd"/>
            <w:r>
              <w:rPr>
                <w:rFonts w:ascii="Times New Roman" w:eastAsia="Times New Roman" w:hAnsi="Times New Roman"/>
                <w:sz w:val="28"/>
                <w:szCs w:val="28"/>
              </w:rPr>
              <w:t>: “</w:t>
            </w:r>
            <w:proofErr w:type="spellStart"/>
            <w:r>
              <w:rPr>
                <w:rFonts w:ascii="Times New Roman" w:eastAsia="Times New Roman" w:hAnsi="Times New Roman"/>
                <w:sz w:val="28"/>
                <w:szCs w:val="28"/>
              </w:rPr>
              <w:t>Chuyền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bóng</w:t>
            </w:r>
            <w:proofErr w:type="spellEnd"/>
            <w:r>
              <w:rPr>
                <w:rFonts w:ascii="Times New Roman" w:eastAsia="Times New Roman" w:hAnsi="Times New Roman"/>
                <w:sz w:val="28"/>
                <w:szCs w:val="28"/>
              </w:rPr>
              <w:t>”.</w:t>
            </w:r>
          </w:p>
          <w:p w14:paraId="41EF9AFF" w14:textId="77777777" w:rsidR="00A923F8" w:rsidRDefault="00A923F8">
            <w:pPr>
              <w:spacing w:after="0" w:line="240" w:lineRule="auto"/>
              <w:jc w:val="both"/>
              <w:rPr>
                <w:rFonts w:ascii="Times New Roman" w:eastAsia="Times New Roman" w:hAnsi="Times New Roman"/>
                <w:sz w:val="28"/>
                <w:szCs w:val="28"/>
              </w:rPr>
            </w:pPr>
          </w:p>
          <w:p w14:paraId="2019FC09" w14:textId="77777777" w:rsidR="00A923F8" w:rsidRDefault="00A923F8">
            <w:pPr>
              <w:spacing w:after="0" w:line="240" w:lineRule="auto"/>
              <w:jc w:val="both"/>
              <w:rPr>
                <w:rFonts w:ascii="Times New Roman" w:eastAsia="Times New Roman" w:hAnsi="Times New Roman"/>
                <w:sz w:val="28"/>
                <w:szCs w:val="28"/>
              </w:rPr>
            </w:pPr>
          </w:p>
          <w:p w14:paraId="1FE69F1E" w14:textId="77777777" w:rsidR="00A923F8" w:rsidRDefault="00A923F8">
            <w:pPr>
              <w:spacing w:after="0" w:line="240" w:lineRule="auto"/>
              <w:jc w:val="both"/>
              <w:rPr>
                <w:rFonts w:ascii="Times New Roman" w:eastAsia="Times New Roman" w:hAnsi="Times New Roman"/>
                <w:sz w:val="28"/>
                <w:szCs w:val="28"/>
              </w:rPr>
            </w:pPr>
          </w:p>
          <w:p w14:paraId="6D72FE10" w14:textId="77777777" w:rsidR="00A923F8" w:rsidRDefault="00A923F8">
            <w:pPr>
              <w:spacing w:after="0" w:line="240" w:lineRule="auto"/>
              <w:jc w:val="both"/>
              <w:rPr>
                <w:rFonts w:ascii="Times New Roman" w:eastAsia="Times New Roman" w:hAnsi="Times New Roman"/>
                <w:sz w:val="28"/>
                <w:szCs w:val="28"/>
              </w:rPr>
            </w:pPr>
          </w:p>
          <w:p w14:paraId="6F89A68B" w14:textId="77777777" w:rsidR="00A923F8" w:rsidRDefault="00A923F8">
            <w:pPr>
              <w:spacing w:after="0" w:line="240" w:lineRule="auto"/>
              <w:jc w:val="both"/>
              <w:rPr>
                <w:rFonts w:ascii="Times New Roman" w:eastAsia="Times New Roman" w:hAnsi="Times New Roman"/>
                <w:sz w:val="28"/>
                <w:szCs w:val="28"/>
              </w:rPr>
            </w:pPr>
          </w:p>
          <w:p w14:paraId="0EC710B8" w14:textId="77777777" w:rsidR="00A923F8" w:rsidRDefault="00A923F8">
            <w:pPr>
              <w:spacing w:after="0" w:line="240" w:lineRule="auto"/>
              <w:jc w:val="both"/>
              <w:rPr>
                <w:rFonts w:ascii="Times New Roman" w:eastAsia="Times New Roman" w:hAnsi="Times New Roman"/>
                <w:sz w:val="28"/>
                <w:szCs w:val="28"/>
              </w:rPr>
            </w:pPr>
          </w:p>
          <w:p w14:paraId="05D91DD1" w14:textId="77777777" w:rsidR="00A923F8" w:rsidRDefault="00A923F8">
            <w:pPr>
              <w:spacing w:after="0" w:line="240" w:lineRule="auto"/>
              <w:jc w:val="both"/>
              <w:rPr>
                <w:rFonts w:ascii="Times New Roman" w:eastAsia="Times New Roman" w:hAnsi="Times New Roman"/>
                <w:sz w:val="28"/>
                <w:szCs w:val="28"/>
              </w:rPr>
            </w:pPr>
          </w:p>
          <w:p w14:paraId="75598C86" w14:textId="77777777" w:rsidR="00A923F8" w:rsidRDefault="00A923F8">
            <w:pPr>
              <w:spacing w:after="0" w:line="240" w:lineRule="auto"/>
              <w:jc w:val="both"/>
              <w:rPr>
                <w:rFonts w:ascii="Times New Roman" w:eastAsia="Times New Roman" w:hAnsi="Times New Roman"/>
                <w:sz w:val="28"/>
                <w:szCs w:val="28"/>
              </w:rPr>
            </w:pPr>
          </w:p>
          <w:p w14:paraId="0770FA54"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w:t>
            </w:r>
          </w:p>
        </w:tc>
      </w:tr>
      <w:tr w:rsidR="00A923F8" w14:paraId="534F713F" w14:textId="77777777">
        <w:trPr>
          <w:jc w:val="center"/>
        </w:trPr>
        <w:tc>
          <w:tcPr>
            <w:tcW w:w="567" w:type="dxa"/>
            <w:tcBorders>
              <w:top w:val="dashed" w:sz="4" w:space="0" w:color="000000"/>
              <w:bottom w:val="dashed" w:sz="4" w:space="0" w:color="000000"/>
            </w:tcBorders>
          </w:tcPr>
          <w:p w14:paraId="78A18669" w14:textId="77777777" w:rsidR="00A923F8" w:rsidRDefault="00A923F8">
            <w:pPr>
              <w:spacing w:after="0" w:line="240" w:lineRule="auto"/>
              <w:jc w:val="both"/>
              <w:rPr>
                <w:rFonts w:ascii="Times New Roman" w:eastAsia="Times New Roman" w:hAnsi="Times New Roman"/>
                <w:b/>
                <w:sz w:val="28"/>
                <w:szCs w:val="28"/>
              </w:rPr>
            </w:pPr>
          </w:p>
        </w:tc>
        <w:tc>
          <w:tcPr>
            <w:tcW w:w="9497" w:type="dxa"/>
            <w:gridSpan w:val="2"/>
            <w:tcBorders>
              <w:top w:val="dashed" w:sz="4" w:space="0" w:color="000000"/>
              <w:bottom w:val="dashed" w:sz="4" w:space="0" w:color="000000"/>
            </w:tcBorders>
          </w:tcPr>
          <w:p w14:paraId="67AE6374" w14:textId="77777777" w:rsidR="00A923F8" w:rsidRDefault="00000000">
            <w:pPr>
              <w:spacing w:after="0" w:line="240" w:lineRule="auto"/>
              <w:jc w:val="both"/>
              <w:rPr>
                <w:rFonts w:ascii="Times New Roman" w:eastAsia="Times New Roman" w:hAnsi="Times New Roman"/>
                <w:b/>
                <w:sz w:val="28"/>
                <w:szCs w:val="28"/>
              </w:rPr>
            </w:pPr>
            <w:bookmarkStart w:id="3" w:name="_heading=h.3znysh7" w:colFirst="0" w:colLast="0"/>
            <w:bookmarkEnd w:id="3"/>
            <w:r>
              <w:rPr>
                <w:rFonts w:ascii="Times New Roman" w:eastAsia="Times New Roman" w:hAnsi="Times New Roman"/>
                <w:b/>
                <w:sz w:val="28"/>
                <w:szCs w:val="28"/>
              </w:rPr>
              <w:t xml:space="preserve">2. </w:t>
            </w: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luyện</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tập</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thực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hành</w:t>
            </w:r>
            <w:proofErr w:type="spellEnd"/>
          </w:p>
          <w:p w14:paraId="282A35FB"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proofErr w:type="spellStart"/>
            <w:r>
              <w:rPr>
                <w:rFonts w:ascii="Times New Roman" w:eastAsia="Times New Roman" w:hAnsi="Times New Roman"/>
                <w:sz w:val="28"/>
                <w:szCs w:val="28"/>
              </w:rPr>
              <w:t>Mục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tiêu</w:t>
            </w:r>
            <w:proofErr w:type="spellEnd"/>
            <w:r>
              <w:rPr>
                <w:rFonts w:ascii="Times New Roman" w:eastAsia="Times New Roman" w:hAnsi="Times New Roman"/>
                <w:sz w:val="28"/>
                <w:szCs w:val="28"/>
              </w:rPr>
              <w:t xml:space="preserve">: </w:t>
            </w:r>
          </w:p>
          <w:p w14:paraId="766593AE" w14:textId="77777777" w:rsidR="00A923F8" w:rsidRDefault="00000000">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nhân</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phép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phép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phép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phép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ố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
          <w:p w14:paraId="31DF6E93" w14:textId="77777777" w:rsidR="00A923F8" w:rsidRDefault="00000000">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triển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duy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toán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hóa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toán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w:t>
            </w:r>
          </w:p>
          <w:p w14:paraId="63A1DAB0"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w:t>
            </w:r>
          </w:p>
        </w:tc>
      </w:tr>
      <w:tr w:rsidR="00A923F8" w14:paraId="697BF930" w14:textId="77777777">
        <w:trPr>
          <w:jc w:val="center"/>
        </w:trPr>
        <w:tc>
          <w:tcPr>
            <w:tcW w:w="567" w:type="dxa"/>
            <w:tcBorders>
              <w:top w:val="dashed" w:sz="4" w:space="0" w:color="000000"/>
              <w:bottom w:val="dashed" w:sz="4" w:space="0" w:color="000000"/>
            </w:tcBorders>
          </w:tcPr>
          <w:p w14:paraId="29B85987" w14:textId="77777777" w:rsidR="00A923F8" w:rsidRDefault="00A923F8">
            <w:pPr>
              <w:spacing w:after="0" w:line="240" w:lineRule="auto"/>
              <w:rPr>
                <w:rFonts w:ascii="Times New Roman" w:eastAsia="Times New Roman" w:hAnsi="Times New Roman"/>
                <w:b/>
                <w:sz w:val="28"/>
                <w:szCs w:val="28"/>
                <w:u w:val="single"/>
              </w:rPr>
            </w:pPr>
          </w:p>
        </w:tc>
        <w:tc>
          <w:tcPr>
            <w:tcW w:w="5670" w:type="dxa"/>
            <w:tcBorders>
              <w:top w:val="dashed" w:sz="4" w:space="0" w:color="000000"/>
              <w:bottom w:val="dashed" w:sz="4" w:space="0" w:color="000000"/>
            </w:tcBorders>
          </w:tcPr>
          <w:p w14:paraId="204F4924" w14:textId="77777777" w:rsidR="00A923F8" w:rsidRDefault="00000000">
            <w:pPr>
              <w:spacing w:after="0" w:line="240" w:lineRule="auto"/>
              <w:rPr>
                <w:rFonts w:ascii="Times New Roman" w:eastAsia="Times New Roman" w:hAnsi="Times New Roman"/>
                <w:b/>
                <w:sz w:val="28"/>
                <w:szCs w:val="28"/>
              </w:rPr>
            </w:pPr>
            <w:proofErr w:type="spellStart"/>
            <w:r>
              <w:rPr>
                <w:rFonts w:ascii="Times New Roman" w:eastAsia="Times New Roman" w:hAnsi="Times New Roman"/>
                <w:b/>
                <w:sz w:val="28"/>
                <w:szCs w:val="28"/>
                <w:u w:val="single"/>
              </w:rPr>
              <w:t>Bài</w:t>
            </w:r>
            <w:proofErr w:type="spellEnd"/>
            <w:r>
              <w:rPr>
                <w:rFonts w:ascii="Times New Roman" w:eastAsia="Times New Roman" w:hAnsi="Times New Roman"/>
                <w:b/>
                <w:sz w:val="28"/>
                <w:szCs w:val="28"/>
                <w:u w:val="single"/>
              </w:rPr>
              <w:t xml:space="preserve"> 1</w:t>
            </w:r>
            <w:r>
              <w:rPr>
                <w:rFonts w:ascii="Times New Roman" w:eastAsia="Times New Roman" w:hAnsi="Times New Roman"/>
                <w:b/>
                <w:sz w:val="28"/>
                <w:szCs w:val="28"/>
              </w:rPr>
              <w:t xml:space="preserve">: GV </w:t>
            </w:r>
            <w:proofErr w:type="spellStart"/>
            <w:r>
              <w:rPr>
                <w:rFonts w:ascii="Times New Roman" w:eastAsia="Times New Roman" w:hAnsi="Times New Roman"/>
                <w:b/>
                <w:sz w:val="28"/>
                <w:szCs w:val="28"/>
              </w:rPr>
              <w:t>cho</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học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sinh</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đọc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yêu</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cầu</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của</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bài</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tập</w:t>
            </w:r>
            <w:proofErr w:type="spellEnd"/>
          </w:p>
          <w:p w14:paraId="1CB5AD4B" w14:textId="77777777" w:rsidR="00A923F8" w:rsidRDefault="00000000">
            <w:pPr>
              <w:spacing w:after="0" w:line="240" w:lineRule="auto"/>
              <w:jc w:val="center"/>
              <w:rPr>
                <w:rFonts w:ascii="Times New Roman" w:eastAsia="Times New Roman" w:hAnsi="Times New Roman"/>
                <w:b/>
                <w:sz w:val="28"/>
                <w:szCs w:val="28"/>
              </w:rPr>
            </w:pPr>
            <w:r>
              <w:rPr>
                <w:rFonts w:ascii="Times New Roman" w:eastAsia="Times New Roman" w:hAnsi="Times New Roman"/>
                <w:b/>
                <w:noProof/>
                <w:sz w:val="28"/>
                <w:szCs w:val="28"/>
              </w:rPr>
              <w:drawing>
                <wp:inline distT="0" distB="0" distL="0" distR="0" wp14:anchorId="38B955AE" wp14:editId="3918C31C">
                  <wp:extent cx="3203575" cy="1656715"/>
                  <wp:effectExtent l="0" t="0" r="0" b="0"/>
                  <wp:docPr id="87" name="image17.png"/>
                  <wp:cNvGraphicFramePr/>
                  <a:graphic xmlns:a="http://schemas.openxmlformats.org/drawingml/2006/main">
                    <a:graphicData uri="http://schemas.openxmlformats.org/drawingml/2006/picture">
                      <pic:pic xmlns:pic="http://schemas.openxmlformats.org/drawingml/2006/picture">
                        <pic:nvPicPr>
                          <pic:cNvPr id="87" name="image17.png"/>
                          <pic:cNvPicPr preferRelativeResize="0"/>
                        </pic:nvPicPr>
                        <pic:blipFill>
                          <a:blip r:embed="rId37"/>
                          <a:srcRect/>
                          <a:stretch>
                            <a:fillRect/>
                          </a:stretch>
                        </pic:blipFill>
                        <pic:spPr>
                          <a:xfrm>
                            <a:off x="0" y="0"/>
                            <a:ext cx="3203960" cy="1657079"/>
                          </a:xfrm>
                          <a:prstGeom prst="rect">
                            <a:avLst/>
                          </a:prstGeom>
                        </pic:spPr>
                      </pic:pic>
                    </a:graphicData>
                  </a:graphic>
                </wp:inline>
              </w:drawing>
            </w:r>
          </w:p>
          <w:p w14:paraId="00C5C71B"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giao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nhiệm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vụ</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
          <w:p w14:paraId="3E73F468"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Thảo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vẽ</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duy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tưởng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tổng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dựa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GV.</w:t>
            </w:r>
          </w:p>
          <w:p w14:paraId="017409F6" w14:textId="77777777" w:rsidR="00A923F8" w:rsidRDefault="00A923F8">
            <w:pPr>
              <w:spacing w:after="0" w:line="240" w:lineRule="auto"/>
              <w:jc w:val="both"/>
              <w:rPr>
                <w:rFonts w:ascii="Times New Roman" w:eastAsia="Times New Roman" w:hAnsi="Times New Roman"/>
                <w:sz w:val="28"/>
                <w:szCs w:val="28"/>
              </w:rPr>
            </w:pPr>
          </w:p>
          <w:p w14:paraId="5BAEC894" w14:textId="77777777" w:rsidR="00A923F8" w:rsidRDefault="00A923F8">
            <w:pPr>
              <w:spacing w:after="0" w:line="240" w:lineRule="auto"/>
              <w:jc w:val="both"/>
              <w:rPr>
                <w:rFonts w:ascii="Times New Roman" w:eastAsia="Times New Roman" w:hAnsi="Times New Roman"/>
                <w:sz w:val="28"/>
                <w:szCs w:val="28"/>
              </w:rPr>
            </w:pPr>
          </w:p>
          <w:p w14:paraId="5B51C808" w14:textId="77777777" w:rsidR="00A923F8" w:rsidRDefault="00A923F8">
            <w:pPr>
              <w:spacing w:after="0" w:line="240" w:lineRule="auto"/>
              <w:jc w:val="both"/>
              <w:rPr>
                <w:rFonts w:ascii="Times New Roman" w:eastAsia="Times New Roman" w:hAnsi="Times New Roman"/>
                <w:sz w:val="28"/>
                <w:szCs w:val="28"/>
              </w:rPr>
            </w:pPr>
          </w:p>
          <w:p w14:paraId="6B73C048" w14:textId="77777777" w:rsidR="00A923F8" w:rsidRDefault="00A923F8">
            <w:pPr>
              <w:spacing w:after="0" w:line="240" w:lineRule="auto"/>
              <w:jc w:val="both"/>
              <w:rPr>
                <w:rFonts w:ascii="Times New Roman" w:eastAsia="Times New Roman" w:hAnsi="Times New Roman"/>
                <w:sz w:val="28"/>
                <w:szCs w:val="28"/>
              </w:rPr>
            </w:pPr>
          </w:p>
          <w:p w14:paraId="52A48124"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Lưu ý: GV </w:t>
            </w:r>
            <w:proofErr w:type="spellStart"/>
            <w:r>
              <w:rPr>
                <w:rFonts w:ascii="Times New Roman" w:eastAsia="Times New Roman" w:hAnsi="Times New Roman"/>
                <w:sz w:val="28"/>
                <w:szCs w:val="28"/>
              </w:rPr>
              <w:t>hướng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dẫn</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dẫn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giữa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w:t>
            </w:r>
          </w:p>
          <w:p w14:paraId="0BFB2D01"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tuyên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khen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thưởng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chốt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w:t>
            </w:r>
          </w:p>
        </w:tc>
        <w:tc>
          <w:tcPr>
            <w:tcW w:w="3827" w:type="dxa"/>
            <w:tcBorders>
              <w:top w:val="dashed" w:sz="4" w:space="0" w:color="000000"/>
              <w:bottom w:val="dashed" w:sz="4" w:space="0" w:color="000000"/>
            </w:tcBorders>
          </w:tcPr>
          <w:p w14:paraId="3DFA3A8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w:t>
            </w:r>
          </w:p>
          <w:p w14:paraId="43A54675" w14:textId="77777777" w:rsidR="00A923F8" w:rsidRDefault="00A923F8">
            <w:pPr>
              <w:spacing w:after="0" w:line="240" w:lineRule="auto"/>
              <w:jc w:val="both"/>
              <w:rPr>
                <w:rFonts w:ascii="Times New Roman" w:eastAsia="Times New Roman" w:hAnsi="Times New Roman"/>
                <w:sz w:val="28"/>
                <w:szCs w:val="28"/>
              </w:rPr>
            </w:pPr>
          </w:p>
          <w:p w14:paraId="368CCD6C" w14:textId="77777777" w:rsidR="00A923F8" w:rsidRDefault="00A923F8">
            <w:pPr>
              <w:spacing w:after="0" w:line="240" w:lineRule="auto"/>
              <w:jc w:val="both"/>
              <w:rPr>
                <w:rFonts w:ascii="Times New Roman" w:eastAsia="Times New Roman" w:hAnsi="Times New Roman"/>
                <w:sz w:val="28"/>
                <w:szCs w:val="28"/>
              </w:rPr>
            </w:pPr>
          </w:p>
          <w:p w14:paraId="52B176AF" w14:textId="77777777" w:rsidR="00A923F8" w:rsidRDefault="00A923F8">
            <w:pPr>
              <w:spacing w:after="0" w:line="240" w:lineRule="auto"/>
              <w:jc w:val="both"/>
              <w:rPr>
                <w:rFonts w:ascii="Times New Roman" w:eastAsia="Times New Roman" w:hAnsi="Times New Roman"/>
                <w:sz w:val="28"/>
                <w:szCs w:val="28"/>
              </w:rPr>
            </w:pPr>
          </w:p>
          <w:p w14:paraId="7D22F83A" w14:textId="77777777" w:rsidR="00A923F8" w:rsidRDefault="00A923F8">
            <w:pPr>
              <w:spacing w:after="0" w:line="240" w:lineRule="auto"/>
              <w:jc w:val="both"/>
              <w:rPr>
                <w:rFonts w:ascii="Times New Roman" w:eastAsia="Times New Roman" w:hAnsi="Times New Roman"/>
                <w:sz w:val="28"/>
                <w:szCs w:val="28"/>
              </w:rPr>
            </w:pPr>
          </w:p>
          <w:p w14:paraId="4199D569" w14:textId="77777777" w:rsidR="00A923F8" w:rsidRDefault="00A923F8">
            <w:pPr>
              <w:spacing w:after="0" w:line="240" w:lineRule="auto"/>
              <w:jc w:val="both"/>
              <w:rPr>
                <w:rFonts w:ascii="Times New Roman" w:eastAsia="Times New Roman" w:hAnsi="Times New Roman"/>
                <w:sz w:val="28"/>
                <w:szCs w:val="28"/>
              </w:rPr>
            </w:pPr>
          </w:p>
          <w:p w14:paraId="459CFF3A" w14:textId="77777777" w:rsidR="00A923F8" w:rsidRDefault="00A923F8">
            <w:pPr>
              <w:spacing w:after="0" w:line="240" w:lineRule="auto"/>
              <w:jc w:val="both"/>
              <w:rPr>
                <w:rFonts w:ascii="Times New Roman" w:eastAsia="Times New Roman" w:hAnsi="Times New Roman"/>
                <w:sz w:val="28"/>
                <w:szCs w:val="28"/>
              </w:rPr>
            </w:pPr>
          </w:p>
          <w:p w14:paraId="32F824FE" w14:textId="77777777" w:rsidR="00A923F8" w:rsidRDefault="00A923F8">
            <w:pPr>
              <w:spacing w:after="0" w:line="240" w:lineRule="auto"/>
              <w:jc w:val="both"/>
              <w:rPr>
                <w:rFonts w:ascii="Times New Roman" w:eastAsia="Times New Roman" w:hAnsi="Times New Roman"/>
                <w:sz w:val="28"/>
                <w:szCs w:val="28"/>
              </w:rPr>
            </w:pPr>
          </w:p>
          <w:p w14:paraId="74B004B4" w14:textId="77777777" w:rsidR="00A923F8" w:rsidRDefault="00A923F8">
            <w:pPr>
              <w:spacing w:after="0" w:line="240" w:lineRule="auto"/>
              <w:jc w:val="both"/>
              <w:rPr>
                <w:rFonts w:ascii="Times New Roman" w:eastAsia="Times New Roman" w:hAnsi="Times New Roman"/>
                <w:sz w:val="28"/>
                <w:szCs w:val="28"/>
              </w:rPr>
            </w:pPr>
          </w:p>
          <w:p w14:paraId="1FB164D4"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p>
          <w:p w14:paraId="7375E12B"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cử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duy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chuẩn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bị</w:t>
            </w:r>
            <w:proofErr w:type="spellEnd"/>
            <w:r>
              <w:rPr>
                <w:rFonts w:ascii="Times New Roman" w:eastAsia="Times New Roman" w:hAnsi="Times New Roman"/>
                <w:sz w:val="28"/>
                <w:szCs w:val="28"/>
              </w:rPr>
              <w:t>.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Sinh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dựa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đặt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w:t>
            </w:r>
          </w:p>
          <w:p w14:paraId="0C4C2BC1" w14:textId="77777777" w:rsidR="00A923F8" w:rsidRDefault="00A923F8">
            <w:pPr>
              <w:spacing w:after="0" w:line="240" w:lineRule="auto"/>
              <w:jc w:val="both"/>
              <w:rPr>
                <w:rFonts w:ascii="Times New Roman" w:eastAsia="Times New Roman" w:hAnsi="Times New Roman"/>
                <w:sz w:val="28"/>
                <w:szCs w:val="28"/>
              </w:rPr>
            </w:pPr>
          </w:p>
          <w:p w14:paraId="61374BC6" w14:textId="77777777" w:rsidR="00A923F8" w:rsidRDefault="00A923F8">
            <w:pPr>
              <w:spacing w:after="0" w:line="240" w:lineRule="auto"/>
              <w:jc w:val="both"/>
              <w:rPr>
                <w:rFonts w:ascii="Times New Roman" w:eastAsia="Times New Roman" w:hAnsi="Times New Roman"/>
                <w:sz w:val="28"/>
                <w:szCs w:val="28"/>
              </w:rPr>
            </w:pPr>
          </w:p>
          <w:p w14:paraId="2162E1C5"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w:t>
            </w:r>
          </w:p>
        </w:tc>
      </w:tr>
      <w:tr w:rsidR="00A923F8" w14:paraId="750FCB41" w14:textId="77777777">
        <w:trPr>
          <w:jc w:val="center"/>
        </w:trPr>
        <w:tc>
          <w:tcPr>
            <w:tcW w:w="567" w:type="dxa"/>
            <w:tcBorders>
              <w:top w:val="dashed" w:sz="4" w:space="0" w:color="000000"/>
              <w:bottom w:val="dashed" w:sz="4" w:space="0" w:color="000000"/>
            </w:tcBorders>
          </w:tcPr>
          <w:p w14:paraId="5413903C" w14:textId="77777777" w:rsidR="00A923F8" w:rsidRDefault="00A923F8">
            <w:pPr>
              <w:spacing w:after="0" w:line="240" w:lineRule="auto"/>
              <w:jc w:val="both"/>
              <w:rPr>
                <w:rFonts w:ascii="Times New Roman" w:eastAsia="Times New Roman" w:hAnsi="Times New Roman"/>
                <w:sz w:val="28"/>
                <w:szCs w:val="28"/>
              </w:rPr>
            </w:pPr>
          </w:p>
        </w:tc>
        <w:tc>
          <w:tcPr>
            <w:tcW w:w="5670" w:type="dxa"/>
            <w:tcBorders>
              <w:top w:val="dashed" w:sz="4" w:space="0" w:color="000000"/>
              <w:bottom w:val="dashed" w:sz="4" w:space="0" w:color="000000"/>
            </w:tcBorders>
          </w:tcPr>
          <w:p w14:paraId="0D9139EC"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Qua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1 </w:t>
            </w:r>
            <w:proofErr w:type="spellStart"/>
            <w:r>
              <w:rPr>
                <w:rFonts w:ascii="Times New Roman" w:eastAsia="Times New Roman" w:hAnsi="Times New Roman"/>
                <w:sz w:val="28"/>
                <w:szCs w:val="28"/>
              </w:rPr>
              <w:t>rèn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gì?</w:t>
            </w:r>
          </w:p>
          <w:p w14:paraId="1767CA55" w14:textId="77777777" w:rsidR="00A923F8" w:rsidRDefault="00000000">
            <w:pPr>
              <w:spacing w:after="0" w:line="240" w:lineRule="auto"/>
              <w:jc w:val="both"/>
              <w:rPr>
                <w:rFonts w:ascii="Times New Roman" w:eastAsia="Times New Roman" w:hAnsi="Times New Roman"/>
                <w:i/>
                <w:sz w:val="28"/>
                <w:szCs w:val="28"/>
              </w:rPr>
            </w:pPr>
            <w:proofErr w:type="spellStart"/>
            <w:r>
              <w:rPr>
                <w:rFonts w:ascii="Times New Roman" w:eastAsia="Times New Roman" w:hAnsi="Times New Roman"/>
                <w:i/>
                <w:sz w:val="28"/>
                <w:szCs w:val="28"/>
              </w:rPr>
              <w:t>Chốt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chuyển</w:t>
            </w:r>
            <w:proofErr w:type="spellEnd"/>
            <w:r>
              <w:rPr>
                <w:rFonts w:ascii="Times New Roman" w:eastAsia="Times New Roman" w:hAnsi="Times New Roman"/>
                <w:i/>
                <w:sz w:val="28"/>
                <w:szCs w:val="28"/>
              </w:rPr>
              <w:t xml:space="preserve"> sang BT2:</w:t>
            </w:r>
            <w:r>
              <w:rPr>
                <w:rFonts w:ascii="Times New Roman" w:eastAsia="Times New Roman" w:hAnsi="Times New Roman"/>
                <w:sz w:val="28"/>
                <w:szCs w:val="28"/>
              </w:rPr>
              <w:t xml:space="preserve"> </w:t>
            </w:r>
            <w:r>
              <w:rPr>
                <w:rFonts w:ascii="Times New Roman" w:eastAsia="Times New Roman" w:hAnsi="Times New Roman"/>
                <w:i/>
                <w:sz w:val="28"/>
                <w:szCs w:val="28"/>
              </w:rPr>
              <w:t xml:space="preserve">Ở BT1 </w:t>
            </w:r>
            <w:proofErr w:type="spellStart"/>
            <w:r>
              <w:rPr>
                <w:rFonts w:ascii="Times New Roman" w:eastAsia="Times New Roman" w:hAnsi="Times New Roman"/>
                <w:i/>
                <w:sz w:val="28"/>
                <w:szCs w:val="28"/>
              </w:rPr>
              <w:t>các</w:t>
            </w:r>
            <w:proofErr w:type="spellEnd"/>
            <w:r>
              <w:rPr>
                <w:rFonts w:ascii="Times New Roman" w:eastAsia="Times New Roman" w:hAnsi="Times New Roman"/>
                <w:i/>
                <w:sz w:val="28"/>
                <w:szCs w:val="28"/>
              </w:rPr>
              <w:t xml:space="preserve"> con </w:t>
            </w:r>
            <w:proofErr w:type="spellStart"/>
            <w:r>
              <w:rPr>
                <w:rFonts w:ascii="Times New Roman" w:eastAsia="Times New Roman" w:hAnsi="Times New Roman"/>
                <w:i/>
                <w:sz w:val="28"/>
                <w:szCs w:val="28"/>
              </w:rPr>
              <w:t>đã</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rèn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được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kỹ</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năng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thuyết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trình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bản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biện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rất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tốt</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Vậy</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để</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thực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hành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thực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hiện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các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phép</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tính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cộng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trừ</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nhân</w:t>
            </w:r>
            <w:proofErr w:type="spellEnd"/>
            <w:r>
              <w:rPr>
                <w:rFonts w:ascii="Times New Roman" w:eastAsia="Times New Roman" w:hAnsi="Times New Roman"/>
                <w:i/>
                <w:sz w:val="28"/>
                <w:szCs w:val="28"/>
              </w:rPr>
              <w:t xml:space="preserve">, chia </w:t>
            </w:r>
            <w:proofErr w:type="spellStart"/>
            <w:r>
              <w:rPr>
                <w:rFonts w:ascii="Times New Roman" w:eastAsia="Times New Roman" w:hAnsi="Times New Roman"/>
                <w:i/>
                <w:sz w:val="28"/>
                <w:szCs w:val="28"/>
              </w:rPr>
              <w:t>phân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số</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chúng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mình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cùng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nhau</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chuyển</w:t>
            </w:r>
            <w:proofErr w:type="spellEnd"/>
            <w:r>
              <w:rPr>
                <w:rFonts w:ascii="Times New Roman" w:eastAsia="Times New Roman" w:hAnsi="Times New Roman"/>
                <w:i/>
                <w:sz w:val="28"/>
                <w:szCs w:val="28"/>
              </w:rPr>
              <w:t xml:space="preserve"> sang BT2.</w:t>
            </w:r>
          </w:p>
        </w:tc>
        <w:tc>
          <w:tcPr>
            <w:tcW w:w="3827" w:type="dxa"/>
            <w:tcBorders>
              <w:top w:val="dashed" w:sz="4" w:space="0" w:color="000000"/>
              <w:bottom w:val="dashed" w:sz="4" w:space="0" w:color="000000"/>
            </w:tcBorders>
          </w:tcPr>
          <w:p w14:paraId="03C9F02E"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trả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w:t>
            </w:r>
          </w:p>
        </w:tc>
      </w:tr>
      <w:tr w:rsidR="00A923F8" w14:paraId="3ECDBC2A" w14:textId="77777777">
        <w:trPr>
          <w:jc w:val="center"/>
        </w:trPr>
        <w:tc>
          <w:tcPr>
            <w:tcW w:w="567" w:type="dxa"/>
            <w:tcBorders>
              <w:top w:val="dashed" w:sz="4" w:space="0" w:color="000000"/>
              <w:bottom w:val="dashed" w:sz="4" w:space="0" w:color="000000"/>
            </w:tcBorders>
          </w:tcPr>
          <w:p w14:paraId="79F585CE" w14:textId="77777777" w:rsidR="00A923F8" w:rsidRDefault="00A923F8">
            <w:pPr>
              <w:spacing w:after="0" w:line="240" w:lineRule="auto"/>
              <w:jc w:val="both"/>
              <w:rPr>
                <w:rFonts w:ascii="Times New Roman" w:eastAsia="Times New Roman" w:hAnsi="Times New Roman"/>
                <w:b/>
                <w:sz w:val="28"/>
                <w:szCs w:val="28"/>
                <w:u w:val="single"/>
              </w:rPr>
            </w:pPr>
          </w:p>
        </w:tc>
        <w:tc>
          <w:tcPr>
            <w:tcW w:w="5670" w:type="dxa"/>
            <w:tcBorders>
              <w:top w:val="dashed" w:sz="4" w:space="0" w:color="000000"/>
              <w:bottom w:val="dashed" w:sz="4" w:space="0" w:color="000000"/>
            </w:tcBorders>
          </w:tcPr>
          <w:p w14:paraId="5B1B2027" w14:textId="77777777" w:rsidR="00A923F8" w:rsidRDefault="00000000">
            <w:pPr>
              <w:spacing w:after="0" w:line="240" w:lineRule="auto"/>
              <w:jc w:val="both"/>
              <w:rPr>
                <w:rFonts w:ascii="Times New Roman" w:eastAsia="Times New Roman" w:hAnsi="Times New Roman"/>
                <w:b/>
                <w:sz w:val="28"/>
                <w:szCs w:val="28"/>
              </w:rPr>
            </w:pPr>
            <w:proofErr w:type="spellStart"/>
            <w:r>
              <w:rPr>
                <w:rFonts w:ascii="Times New Roman" w:eastAsia="Times New Roman" w:hAnsi="Times New Roman"/>
                <w:b/>
                <w:sz w:val="28"/>
                <w:szCs w:val="28"/>
                <w:u w:val="single"/>
              </w:rPr>
              <w:t>Bài</w:t>
            </w:r>
            <w:proofErr w:type="spellEnd"/>
            <w:r>
              <w:rPr>
                <w:rFonts w:ascii="Times New Roman" w:eastAsia="Times New Roman" w:hAnsi="Times New Roman"/>
                <w:b/>
                <w:sz w:val="28"/>
                <w:szCs w:val="28"/>
                <w:u w:val="single"/>
              </w:rPr>
              <w:t xml:space="preserve"> </w:t>
            </w:r>
            <w:proofErr w:type="gramStart"/>
            <w:r>
              <w:rPr>
                <w:rFonts w:ascii="Times New Roman" w:eastAsia="Times New Roman" w:hAnsi="Times New Roman"/>
                <w:b/>
                <w:sz w:val="28"/>
                <w:szCs w:val="28"/>
                <w:u w:val="single"/>
              </w:rPr>
              <w:t>2:</w:t>
            </w:r>
            <w:r>
              <w:rPr>
                <w:rFonts w:ascii="Times New Roman" w:eastAsia="Times New Roman" w:hAnsi="Times New Roman"/>
                <w:b/>
                <w:sz w:val="28"/>
                <w:szCs w:val="28"/>
              </w:rPr>
              <w:t>Tính</w:t>
            </w:r>
            <w:proofErr w:type="gramEnd"/>
          </w:p>
          <w:p w14:paraId="3AAD5CCC" w14:textId="77777777" w:rsidR="00A923F8" w:rsidRDefault="00000000">
            <w:pPr>
              <w:spacing w:after="0" w:line="240" w:lineRule="auto"/>
              <w:jc w:val="center"/>
              <w:rPr>
                <w:rFonts w:ascii="Times New Roman" w:eastAsia="Times New Roman" w:hAnsi="Times New Roman"/>
                <w:b/>
                <w:sz w:val="28"/>
                <w:szCs w:val="28"/>
              </w:rPr>
            </w:pPr>
            <w:r>
              <w:rPr>
                <w:rFonts w:ascii="Times New Roman" w:eastAsia="Times New Roman" w:hAnsi="Times New Roman"/>
                <w:b/>
                <w:noProof/>
                <w:sz w:val="28"/>
                <w:szCs w:val="28"/>
              </w:rPr>
              <w:drawing>
                <wp:inline distT="0" distB="0" distL="0" distR="0" wp14:anchorId="0601ED48" wp14:editId="12F88A0C">
                  <wp:extent cx="3056890" cy="1276350"/>
                  <wp:effectExtent l="0" t="0" r="0" b="0"/>
                  <wp:docPr id="88" name="image23.png"/>
                  <wp:cNvGraphicFramePr/>
                  <a:graphic xmlns:a="http://schemas.openxmlformats.org/drawingml/2006/main">
                    <a:graphicData uri="http://schemas.openxmlformats.org/drawingml/2006/picture">
                      <pic:pic xmlns:pic="http://schemas.openxmlformats.org/drawingml/2006/picture">
                        <pic:nvPicPr>
                          <pic:cNvPr id="88" name="image23.png"/>
                          <pic:cNvPicPr preferRelativeResize="0"/>
                        </pic:nvPicPr>
                        <pic:blipFill>
                          <a:blip r:embed="rId38"/>
                          <a:srcRect/>
                          <a:stretch>
                            <a:fillRect/>
                          </a:stretch>
                        </pic:blipFill>
                        <pic:spPr>
                          <a:xfrm>
                            <a:off x="0" y="0"/>
                            <a:ext cx="3057250" cy="1276923"/>
                          </a:xfrm>
                          <a:prstGeom prst="rect">
                            <a:avLst/>
                          </a:prstGeom>
                        </pic:spPr>
                      </pic:pic>
                    </a:graphicData>
                  </a:graphic>
                </wp:inline>
              </w:drawing>
            </w:r>
          </w:p>
          <w:p w14:paraId="27CDD5C7"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Mời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2.</w:t>
            </w:r>
          </w:p>
          <w:p w14:paraId="1E8EFAB4"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Gọi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w:t>
            </w:r>
          </w:p>
          <w:p w14:paraId="6E3482D6" w14:textId="77777777" w:rsidR="00A923F8" w:rsidRDefault="00A923F8">
            <w:pPr>
              <w:spacing w:after="0" w:line="240" w:lineRule="auto"/>
              <w:jc w:val="both"/>
              <w:rPr>
                <w:rFonts w:ascii="Times New Roman" w:eastAsia="Times New Roman" w:hAnsi="Times New Roman"/>
                <w:sz w:val="28"/>
                <w:szCs w:val="28"/>
              </w:rPr>
            </w:pPr>
          </w:p>
          <w:p w14:paraId="6F8C3577" w14:textId="77777777" w:rsidR="00A923F8" w:rsidRDefault="00A923F8">
            <w:pPr>
              <w:spacing w:after="0" w:line="240" w:lineRule="auto"/>
              <w:jc w:val="both"/>
              <w:rPr>
                <w:rFonts w:ascii="Times New Roman" w:eastAsia="Times New Roman" w:hAnsi="Times New Roman"/>
                <w:sz w:val="28"/>
                <w:szCs w:val="28"/>
              </w:rPr>
            </w:pPr>
          </w:p>
          <w:p w14:paraId="70EBFB75" w14:textId="77777777" w:rsidR="00A923F8" w:rsidRDefault="00A923F8">
            <w:pPr>
              <w:spacing w:after="0" w:line="240" w:lineRule="auto"/>
              <w:jc w:val="both"/>
              <w:rPr>
                <w:rFonts w:ascii="Times New Roman" w:eastAsia="Times New Roman" w:hAnsi="Times New Roman"/>
                <w:sz w:val="28"/>
                <w:szCs w:val="28"/>
              </w:rPr>
            </w:pPr>
          </w:p>
          <w:p w14:paraId="281AA0A1" w14:textId="77777777" w:rsidR="00A923F8" w:rsidRDefault="00A923F8">
            <w:pPr>
              <w:spacing w:after="0" w:line="240" w:lineRule="auto"/>
              <w:jc w:val="both"/>
              <w:rPr>
                <w:rFonts w:ascii="Times New Roman" w:eastAsia="Times New Roman" w:hAnsi="Times New Roman"/>
                <w:sz w:val="28"/>
                <w:szCs w:val="28"/>
              </w:rPr>
            </w:pPr>
          </w:p>
          <w:p w14:paraId="20911456"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vở</w:t>
            </w:r>
            <w:proofErr w:type="spellEnd"/>
            <w:r>
              <w:rPr>
                <w:rFonts w:ascii="Times New Roman" w:eastAsia="Times New Roman" w:hAnsi="Times New Roman"/>
                <w:sz w:val="28"/>
                <w:szCs w:val="28"/>
              </w:rPr>
              <w:t>.</w:t>
            </w:r>
          </w:p>
          <w:p w14:paraId="78C5E488"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vở</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chiếu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w:t>
            </w:r>
          </w:p>
          <w:p w14:paraId="5ADD2593" w14:textId="77777777" w:rsidR="00A923F8" w:rsidRDefault="00A923F8">
            <w:pPr>
              <w:spacing w:after="0" w:line="240" w:lineRule="auto"/>
              <w:jc w:val="both"/>
              <w:rPr>
                <w:rFonts w:ascii="Times New Roman" w:eastAsia="Times New Roman" w:hAnsi="Times New Roman"/>
                <w:sz w:val="28"/>
                <w:szCs w:val="28"/>
              </w:rPr>
            </w:pPr>
          </w:p>
          <w:p w14:paraId="70F74F17" w14:textId="77777777" w:rsidR="00A923F8" w:rsidRDefault="00A923F8">
            <w:pPr>
              <w:spacing w:after="0" w:line="240" w:lineRule="auto"/>
              <w:jc w:val="both"/>
              <w:rPr>
                <w:rFonts w:ascii="Times New Roman" w:eastAsia="Times New Roman" w:hAnsi="Times New Roman"/>
                <w:sz w:val="28"/>
                <w:szCs w:val="28"/>
              </w:rPr>
            </w:pPr>
          </w:p>
          <w:p w14:paraId="5AA22BA0" w14:textId="77777777" w:rsidR="00A923F8" w:rsidRDefault="00A923F8">
            <w:pPr>
              <w:spacing w:after="0" w:line="240" w:lineRule="auto"/>
              <w:jc w:val="both"/>
              <w:rPr>
                <w:rFonts w:ascii="Times New Roman" w:eastAsia="Times New Roman" w:hAnsi="Times New Roman"/>
                <w:sz w:val="28"/>
                <w:szCs w:val="28"/>
              </w:rPr>
            </w:pPr>
          </w:p>
          <w:p w14:paraId="1A708626" w14:textId="77777777" w:rsidR="00A923F8" w:rsidRDefault="00A923F8">
            <w:pPr>
              <w:spacing w:after="0" w:line="240" w:lineRule="auto"/>
              <w:jc w:val="both"/>
              <w:rPr>
                <w:rFonts w:ascii="Times New Roman" w:eastAsia="Times New Roman" w:hAnsi="Times New Roman"/>
                <w:sz w:val="28"/>
                <w:szCs w:val="28"/>
              </w:rPr>
            </w:pPr>
          </w:p>
          <w:p w14:paraId="69D71E4B" w14:textId="77777777" w:rsidR="00A923F8" w:rsidRDefault="00A923F8">
            <w:pPr>
              <w:spacing w:after="0" w:line="240" w:lineRule="auto"/>
              <w:jc w:val="both"/>
              <w:rPr>
                <w:rFonts w:ascii="Times New Roman" w:eastAsia="Times New Roman" w:hAnsi="Times New Roman"/>
                <w:sz w:val="28"/>
                <w:szCs w:val="28"/>
              </w:rPr>
            </w:pPr>
          </w:p>
          <w:p w14:paraId="7CB20FD0" w14:textId="77777777" w:rsidR="00A923F8" w:rsidRDefault="00A923F8">
            <w:pPr>
              <w:spacing w:after="0" w:line="240" w:lineRule="auto"/>
              <w:jc w:val="both"/>
              <w:rPr>
                <w:rFonts w:ascii="Times New Roman" w:eastAsia="Times New Roman" w:hAnsi="Times New Roman"/>
                <w:sz w:val="28"/>
                <w:szCs w:val="28"/>
              </w:rPr>
            </w:pPr>
          </w:p>
          <w:p w14:paraId="5615A655"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tuyên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dương</w:t>
            </w:r>
            <w:proofErr w:type="spellEnd"/>
            <w:r>
              <w:rPr>
                <w:rFonts w:ascii="Times New Roman" w:eastAsia="Times New Roman" w:hAnsi="Times New Roman"/>
                <w:sz w:val="28"/>
                <w:szCs w:val="28"/>
              </w:rPr>
              <w:t>.</w:t>
            </w:r>
          </w:p>
          <w:p w14:paraId="179AE9D1"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Lưu ý: GV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lưu</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nhân</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lầm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thường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gặp</w:t>
            </w:r>
            <w:proofErr w:type="spellEnd"/>
            <w:r>
              <w:rPr>
                <w:rFonts w:ascii="Times New Roman" w:eastAsia="Times New Roman" w:hAnsi="Times New Roman"/>
                <w:sz w:val="28"/>
                <w:szCs w:val="28"/>
              </w:rPr>
              <w:t>.</w:t>
            </w:r>
          </w:p>
          <w:p w14:paraId="2D08AFB9"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Qua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1 </w:t>
            </w:r>
            <w:proofErr w:type="spellStart"/>
            <w:r>
              <w:rPr>
                <w:rFonts w:ascii="Times New Roman" w:eastAsia="Times New Roman" w:hAnsi="Times New Roman"/>
                <w:sz w:val="28"/>
                <w:szCs w:val="28"/>
              </w:rPr>
              <w:t>rèn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p w14:paraId="414A19E8" w14:textId="77777777" w:rsidR="00A923F8" w:rsidRDefault="00000000">
            <w:pPr>
              <w:spacing w:after="0" w:line="240" w:lineRule="auto"/>
              <w:jc w:val="both"/>
              <w:rPr>
                <w:rFonts w:ascii="Times New Roman" w:eastAsia="Times New Roman" w:hAnsi="Times New Roman"/>
                <w:sz w:val="28"/>
                <w:szCs w:val="28"/>
              </w:rPr>
            </w:pPr>
            <w:proofErr w:type="spellStart"/>
            <w:r>
              <w:rPr>
                <w:rFonts w:ascii="Times New Roman" w:eastAsia="Times New Roman" w:hAnsi="Times New Roman"/>
                <w:i/>
                <w:sz w:val="28"/>
                <w:szCs w:val="28"/>
              </w:rPr>
              <w:t>Chốt</w:t>
            </w:r>
            <w:proofErr w:type="spellEnd"/>
            <w:r>
              <w:rPr>
                <w:rFonts w:ascii="Times New Roman" w:eastAsia="Times New Roman" w:hAnsi="Times New Roman"/>
                <w:i/>
                <w:sz w:val="28"/>
                <w:szCs w:val="28"/>
              </w:rPr>
              <w:t xml:space="preserve">: BT2 </w:t>
            </w:r>
            <w:proofErr w:type="spellStart"/>
            <w:r>
              <w:rPr>
                <w:rFonts w:ascii="Times New Roman" w:eastAsia="Times New Roman" w:hAnsi="Times New Roman"/>
                <w:i/>
                <w:sz w:val="28"/>
                <w:szCs w:val="28"/>
              </w:rPr>
              <w:t>đã</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giúp</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chúng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mình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ôn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tập</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lại</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các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kiến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thức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về</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sz w:val="28"/>
                <w:szCs w:val="28"/>
              </w:rPr>
              <w:t>cộng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nhân</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huống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tiễn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Chúng</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chuyển</w:t>
            </w:r>
            <w:proofErr w:type="spellEnd"/>
            <w:r>
              <w:rPr>
                <w:rFonts w:ascii="Times New Roman" w:eastAsia="Times New Roman" w:hAnsi="Times New Roman"/>
                <w:sz w:val="28"/>
                <w:szCs w:val="28"/>
              </w:rPr>
              <w:t xml:space="preserve"> sang BT3. </w:t>
            </w:r>
          </w:p>
          <w:p w14:paraId="52D0C0FB" w14:textId="77777777" w:rsidR="00A923F8" w:rsidRDefault="00000000">
            <w:pPr>
              <w:spacing w:after="0" w:line="240" w:lineRule="auto"/>
              <w:jc w:val="both"/>
              <w:rPr>
                <w:rFonts w:ascii="Times New Roman" w:eastAsia="Times New Roman" w:hAnsi="Times New Roman"/>
                <w:b/>
                <w:sz w:val="28"/>
                <w:szCs w:val="28"/>
                <w:u w:val="single"/>
              </w:rPr>
            </w:pPr>
            <w:proofErr w:type="spellStart"/>
            <w:r>
              <w:rPr>
                <w:rFonts w:ascii="Times New Roman" w:eastAsia="Times New Roman" w:hAnsi="Times New Roman"/>
                <w:b/>
                <w:sz w:val="28"/>
                <w:szCs w:val="28"/>
                <w:u w:val="single"/>
              </w:rPr>
              <w:lastRenderedPageBreak/>
              <w:t>Bài</w:t>
            </w:r>
            <w:proofErr w:type="spellEnd"/>
            <w:r>
              <w:rPr>
                <w:rFonts w:ascii="Times New Roman" w:eastAsia="Times New Roman" w:hAnsi="Times New Roman"/>
                <w:b/>
                <w:sz w:val="28"/>
                <w:szCs w:val="28"/>
                <w:u w:val="single"/>
              </w:rPr>
              <w:t xml:space="preserve"> 3:</w:t>
            </w:r>
          </w:p>
          <w:p w14:paraId="2D884602" w14:textId="77777777" w:rsidR="00A923F8" w:rsidRDefault="00000000">
            <w:pPr>
              <w:spacing w:after="0" w:line="240" w:lineRule="auto"/>
              <w:jc w:val="both"/>
              <w:rPr>
                <w:rFonts w:ascii="Times New Roman" w:eastAsia="Times New Roman" w:hAnsi="Times New Roman"/>
                <w:b/>
                <w:sz w:val="28"/>
                <w:szCs w:val="28"/>
              </w:rPr>
            </w:pPr>
            <w:r>
              <w:rPr>
                <w:rFonts w:ascii="Times New Roman" w:eastAsia="Times New Roman" w:hAnsi="Times New Roman"/>
                <w:i/>
                <w:noProof/>
                <w:sz w:val="28"/>
                <w:szCs w:val="28"/>
              </w:rPr>
              <w:drawing>
                <wp:inline distT="0" distB="0" distL="0" distR="0" wp14:anchorId="63D4AC40" wp14:editId="70E0EE6F">
                  <wp:extent cx="3979545" cy="1386840"/>
                  <wp:effectExtent l="0" t="0" r="0" b="0"/>
                  <wp:docPr id="89" name="image16.png"/>
                  <wp:cNvGraphicFramePr/>
                  <a:graphic xmlns:a="http://schemas.openxmlformats.org/drawingml/2006/main">
                    <a:graphicData uri="http://schemas.openxmlformats.org/drawingml/2006/picture">
                      <pic:pic xmlns:pic="http://schemas.openxmlformats.org/drawingml/2006/picture">
                        <pic:nvPicPr>
                          <pic:cNvPr id="89" name="image16.png"/>
                          <pic:cNvPicPr preferRelativeResize="0"/>
                        </pic:nvPicPr>
                        <pic:blipFill>
                          <a:blip r:embed="rId39"/>
                          <a:srcRect/>
                          <a:stretch>
                            <a:fillRect/>
                          </a:stretch>
                        </pic:blipFill>
                        <pic:spPr>
                          <a:xfrm>
                            <a:off x="0" y="0"/>
                            <a:ext cx="3980088" cy="1386879"/>
                          </a:xfrm>
                          <a:prstGeom prst="rect">
                            <a:avLst/>
                          </a:prstGeom>
                        </pic:spPr>
                      </pic:pic>
                    </a:graphicData>
                  </a:graphic>
                </wp:inline>
              </w:drawing>
            </w:r>
          </w:p>
          <w:p w14:paraId="5FF298FC"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Mời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3.</w:t>
            </w:r>
          </w:p>
          <w:p w14:paraId="78E3E8B7"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gợi</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toán</w:t>
            </w:r>
            <w:proofErr w:type="spellEnd"/>
            <w:r>
              <w:rPr>
                <w:rFonts w:ascii="Times New Roman" w:eastAsia="Times New Roman" w:hAnsi="Times New Roman"/>
                <w:sz w:val="28"/>
                <w:szCs w:val="28"/>
              </w:rPr>
              <w:t>.</w:t>
            </w:r>
          </w:p>
          <w:p w14:paraId="5A63A745"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hướng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dẫn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toán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coi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toan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hai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Muốn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
          <w:p w14:paraId="3C14E665" w14:textId="77777777" w:rsidR="00A923F8" w:rsidRDefault="00000000">
            <w:pPr>
              <w:spacing w:after="0" w:line="240" w:lineRule="auto"/>
              <w:rPr>
                <w:rFonts w:ascii="Times New Roman" w:eastAsia="Times New Roman" w:hAnsi="Times New Roman"/>
                <w:sz w:val="28"/>
                <w:szCs w:val="28"/>
              </w:rPr>
            </w:pPr>
            <w:proofErr w:type="spellStart"/>
            <w:r>
              <w:rPr>
                <w:rFonts w:ascii="Times New Roman" w:eastAsia="Times New Roman" w:hAnsi="Times New Roman"/>
                <w:sz w:val="28"/>
                <w:szCs w:val="28"/>
              </w:rPr>
              <w:t>Ví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w:t>
            </w:r>
            <w:proofErr w:type="spellEnd"/>
            <w:r>
              <w:rPr>
                <w:rFonts w:ascii="Times New Roman" w:eastAsia="Times New Roman" w:hAnsi="Times New Roman"/>
                <w:sz w:val="28"/>
                <w:szCs w:val="28"/>
              </w:rPr>
              <w:t xml:space="preserve">: </w:t>
            </w:r>
            <m:oMath>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2</m:t>
                  </m:r>
                </m:num>
                <m:den>
                  <m:r>
                    <w:rPr>
                      <w:rFonts w:ascii="Cambria Math" w:eastAsia="Cambria Math" w:hAnsi="Cambria Math" w:cs="Cambria Math"/>
                      <w:sz w:val="28"/>
                      <w:szCs w:val="28"/>
                    </w:rPr>
                    <m:t>3</m:t>
                  </m:r>
                </m:den>
              </m:f>
              <m:r>
                <w:rPr>
                  <w:rFonts w:ascii="Cambria Math" w:eastAsia="Cambria Math" w:hAnsi="Cambria Math" w:cs="Cambria Math"/>
                  <w:sz w:val="28"/>
                  <w:szCs w:val="28"/>
                </w:rPr>
                <m:t xml:space="preserve"> của 60 là 60 X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2</m:t>
                  </m:r>
                </m:num>
                <m:den>
                  <m:r>
                    <w:rPr>
                      <w:rFonts w:ascii="Cambria Math" w:eastAsia="Cambria Math" w:hAnsi="Cambria Math" w:cs="Cambria Math"/>
                      <w:sz w:val="28"/>
                      <w:szCs w:val="28"/>
                    </w:rPr>
                    <m:t>3</m:t>
                  </m:r>
                </m:den>
              </m:f>
              <m:r>
                <w:rPr>
                  <w:rFonts w:ascii="Cambria Math" w:eastAsia="Cambria Math" w:hAnsi="Cambria Math" w:cs="Cambria Math"/>
                  <w:sz w:val="28"/>
                  <w:szCs w:val="28"/>
                </w:rPr>
                <m:t xml:space="preserve"> . </m:t>
              </m:r>
            </m:oMath>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m:oMath>
              <m:r>
                <w:rPr>
                  <w:rFonts w:ascii="Cambria Math" w:eastAsia="Cambria Math" w:hAnsi="Cambria Math" w:cs="Cambria Math"/>
                  <w:sz w:val="28"/>
                  <w:szCs w:val="28"/>
                </w:rPr>
                <m:t xml:space="preserve">60 X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2</m:t>
                  </m:r>
                </m:num>
                <m:den>
                  <m:r>
                    <w:rPr>
                      <w:rFonts w:ascii="Cambria Math" w:eastAsia="Cambria Math" w:hAnsi="Cambria Math" w:cs="Cambria Math"/>
                      <w:sz w:val="28"/>
                      <w:szCs w:val="28"/>
                    </w:rPr>
                    <m:t>3</m:t>
                  </m:r>
                </m:den>
              </m:f>
              <m:r>
                <w:rPr>
                  <w:rFonts w:ascii="Cambria Math" w:eastAsia="Cambria Math" w:hAnsi="Cambria Math" w:cs="Cambria Math"/>
                  <w:sz w:val="28"/>
                  <w:szCs w:val="28"/>
                </w:rPr>
                <m:t xml:space="preserve"> ta có thể làm thực hiện theo hai cách.</m:t>
              </m:r>
            </m:oMath>
          </w:p>
          <w:p w14:paraId="08D792DA" w14:textId="77777777" w:rsidR="00A923F8" w:rsidRDefault="00000000">
            <w:pPr>
              <w:spacing w:after="0" w:line="240" w:lineRule="auto"/>
              <w:rPr>
                <w:rFonts w:ascii="Times New Roman" w:eastAsia="Times New Roman" w:hAnsi="Times New Roman"/>
                <w:sz w:val="28"/>
                <w:szCs w:val="28"/>
              </w:rPr>
            </w:pP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1: </w:t>
            </w:r>
            <m:oMath>
              <m:r>
                <w:rPr>
                  <w:rFonts w:ascii="Cambria Math" w:eastAsia="Cambria Math" w:hAnsi="Cambria Math" w:cs="Cambria Math"/>
                  <w:sz w:val="28"/>
                  <w:szCs w:val="28"/>
                </w:rPr>
                <m:t xml:space="preserve">60 X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2</m:t>
                  </m:r>
                </m:num>
                <m:den>
                  <m:r>
                    <w:rPr>
                      <w:rFonts w:ascii="Cambria Math" w:eastAsia="Cambria Math" w:hAnsi="Cambria Math" w:cs="Cambria Math"/>
                      <w:sz w:val="28"/>
                      <w:szCs w:val="28"/>
                    </w:rPr>
                    <m:t>3</m:t>
                  </m:r>
                </m:den>
              </m:f>
              <m:r>
                <w:rPr>
                  <w:rFonts w:ascii="Cambria Math" w:eastAsia="Cambria Math" w:hAnsi="Cambria Math" w:cs="Cambria Math"/>
                  <w:sz w:val="28"/>
                  <w:szCs w:val="28"/>
                </w:rPr>
                <m:t xml:space="preserve">=60 X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2</m:t>
                  </m:r>
                </m:num>
                <m:den>
                  <m:r>
                    <w:rPr>
                      <w:rFonts w:ascii="Cambria Math" w:eastAsia="Cambria Math" w:hAnsi="Cambria Math" w:cs="Cambria Math"/>
                      <w:sz w:val="28"/>
                      <w:szCs w:val="28"/>
                    </w:rPr>
                    <m:t>3</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120</m:t>
                  </m:r>
                </m:num>
                <m:den>
                  <m:r>
                    <w:rPr>
                      <w:rFonts w:ascii="Cambria Math" w:eastAsia="Cambria Math" w:hAnsi="Cambria Math" w:cs="Cambria Math"/>
                      <w:sz w:val="28"/>
                      <w:szCs w:val="28"/>
                    </w:rPr>
                    <m:t>3</m:t>
                  </m:r>
                </m:den>
              </m:f>
              <m:r>
                <w:rPr>
                  <w:rFonts w:ascii="Cambria Math" w:eastAsia="Cambria Math" w:hAnsi="Cambria Math" w:cs="Cambria Math"/>
                  <w:sz w:val="28"/>
                  <w:szCs w:val="28"/>
                </w:rPr>
                <m:t>=40</m:t>
              </m:r>
            </m:oMath>
          </w:p>
          <w:p w14:paraId="512966B9" w14:textId="77777777" w:rsidR="00A923F8" w:rsidRDefault="00000000">
            <w:pPr>
              <w:spacing w:after="0" w:line="240" w:lineRule="auto"/>
              <w:rPr>
                <w:rFonts w:ascii="Times New Roman" w:eastAsia="Times New Roman" w:hAnsi="Times New Roman"/>
                <w:sz w:val="28"/>
                <w:szCs w:val="28"/>
              </w:rPr>
            </w:pP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2: </w:t>
            </w:r>
            <m:oMath>
              <m:r>
                <w:rPr>
                  <w:rFonts w:ascii="Cambria Math" w:eastAsia="Cambria Math" w:hAnsi="Cambria Math" w:cs="Cambria Math"/>
                  <w:sz w:val="28"/>
                  <w:szCs w:val="28"/>
                </w:rPr>
                <m:t xml:space="preserve">60 X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2</m:t>
                  </m:r>
                </m:num>
                <m:den>
                  <m:r>
                    <w:rPr>
                      <w:rFonts w:ascii="Cambria Math" w:eastAsia="Cambria Math" w:hAnsi="Cambria Math" w:cs="Cambria Math"/>
                      <w:sz w:val="28"/>
                      <w:szCs w:val="28"/>
                    </w:rPr>
                    <m:t>3</m:t>
                  </m:r>
                </m:den>
              </m:f>
              <m:r>
                <w:rPr>
                  <w:rFonts w:ascii="Cambria Math" w:eastAsia="Cambria Math" w:hAnsi="Cambria Math" w:cs="Cambria Math"/>
                  <w:sz w:val="28"/>
                  <w:szCs w:val="28"/>
                </w:rPr>
                <m:t>=60 :3 X 2= 20 X 2 =40</m:t>
              </m:r>
            </m:oMath>
          </w:p>
          <w:p w14:paraId="3C56A385" w14:textId="77777777" w:rsidR="00A923F8" w:rsidRDefault="00000000">
            <w:pPr>
              <w:spacing w:after="0" w:line="240" w:lineRule="auto"/>
              <w:rPr>
                <w:rFonts w:ascii="Times New Roman" w:eastAsia="Times New Roman" w:hAnsi="Times New Roman"/>
                <w:sz w:val="28"/>
                <w:szCs w:val="28"/>
              </w:rPr>
            </w:pP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hướng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dẫn</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áp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toán</w:t>
            </w:r>
            <w:proofErr w:type="spellEnd"/>
            <w:r>
              <w:rPr>
                <w:rFonts w:ascii="Times New Roman" w:eastAsia="Times New Roman" w:hAnsi="Times New Roman"/>
                <w:sz w:val="28"/>
                <w:szCs w:val="28"/>
              </w:rPr>
              <w:t>.</w:t>
            </w:r>
          </w:p>
          <w:p w14:paraId="62CBF6C3"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Gọi</w:t>
            </w:r>
            <w:proofErr w:type="spellEnd"/>
            <w:r>
              <w:rPr>
                <w:rFonts w:ascii="Times New Roman" w:eastAsia="Times New Roman" w:hAnsi="Times New Roman"/>
                <w:sz w:val="28"/>
                <w:szCs w:val="28"/>
              </w:rPr>
              <w:t xml:space="preserve"> 1 HS </w:t>
            </w:r>
            <w:proofErr w:type="spellStart"/>
            <w:r>
              <w:rPr>
                <w:rFonts w:ascii="Times New Roman" w:eastAsia="Times New Roman" w:hAnsi="Times New Roman"/>
                <w:sz w:val="28"/>
                <w:szCs w:val="28"/>
              </w:rPr>
              <w:t>lên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cả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vở.</w:t>
            </w:r>
          </w:p>
          <w:p w14:paraId="45C681B0" w14:textId="77777777" w:rsidR="00A923F8" w:rsidRDefault="00A923F8">
            <w:pPr>
              <w:spacing w:after="0" w:line="240" w:lineRule="auto"/>
              <w:jc w:val="both"/>
              <w:rPr>
                <w:rFonts w:ascii="Times New Roman" w:eastAsia="Times New Roman" w:hAnsi="Times New Roman"/>
                <w:b/>
                <w:sz w:val="28"/>
                <w:szCs w:val="28"/>
              </w:rPr>
            </w:pPr>
          </w:p>
          <w:p w14:paraId="6B6A1786" w14:textId="77777777" w:rsidR="00A923F8" w:rsidRDefault="00A923F8">
            <w:pPr>
              <w:spacing w:after="0" w:line="240" w:lineRule="auto"/>
              <w:jc w:val="both"/>
              <w:rPr>
                <w:rFonts w:ascii="Times New Roman" w:eastAsia="Times New Roman" w:hAnsi="Times New Roman"/>
                <w:i/>
                <w:sz w:val="28"/>
                <w:szCs w:val="28"/>
              </w:rPr>
            </w:pPr>
          </w:p>
          <w:p w14:paraId="601560AB" w14:textId="77777777" w:rsidR="00A923F8" w:rsidRDefault="00A923F8">
            <w:pPr>
              <w:spacing w:after="0" w:line="240" w:lineRule="auto"/>
              <w:jc w:val="both"/>
              <w:rPr>
                <w:rFonts w:ascii="Times New Roman" w:eastAsia="Times New Roman" w:hAnsi="Times New Roman"/>
                <w:i/>
                <w:sz w:val="28"/>
                <w:szCs w:val="28"/>
              </w:rPr>
            </w:pPr>
          </w:p>
          <w:p w14:paraId="2F2A7D07" w14:textId="77777777" w:rsidR="00A923F8" w:rsidRDefault="00A923F8">
            <w:pPr>
              <w:spacing w:after="0" w:line="240" w:lineRule="auto"/>
              <w:jc w:val="both"/>
              <w:rPr>
                <w:rFonts w:ascii="Times New Roman" w:eastAsia="Times New Roman" w:hAnsi="Times New Roman"/>
                <w:i/>
                <w:sz w:val="28"/>
                <w:szCs w:val="28"/>
              </w:rPr>
            </w:pPr>
          </w:p>
          <w:p w14:paraId="0C0B4785" w14:textId="77777777" w:rsidR="00A923F8" w:rsidRDefault="00A923F8">
            <w:pPr>
              <w:spacing w:after="0" w:line="240" w:lineRule="auto"/>
              <w:jc w:val="both"/>
              <w:rPr>
                <w:rFonts w:ascii="Times New Roman" w:eastAsia="Times New Roman" w:hAnsi="Times New Roman"/>
                <w:i/>
                <w:sz w:val="28"/>
                <w:szCs w:val="28"/>
              </w:rPr>
            </w:pPr>
          </w:p>
          <w:p w14:paraId="27C361DB" w14:textId="77777777" w:rsidR="00A923F8" w:rsidRDefault="00A923F8">
            <w:pPr>
              <w:spacing w:after="0" w:line="240" w:lineRule="auto"/>
              <w:jc w:val="both"/>
              <w:rPr>
                <w:rFonts w:ascii="Times New Roman" w:eastAsia="Times New Roman" w:hAnsi="Times New Roman"/>
                <w:i/>
                <w:sz w:val="28"/>
                <w:szCs w:val="28"/>
              </w:rPr>
            </w:pPr>
          </w:p>
          <w:p w14:paraId="0D8DCC4E" w14:textId="77777777" w:rsidR="00A923F8" w:rsidRDefault="00A923F8">
            <w:pPr>
              <w:spacing w:after="0" w:line="240" w:lineRule="auto"/>
              <w:jc w:val="both"/>
              <w:rPr>
                <w:rFonts w:ascii="Times New Roman" w:eastAsia="Times New Roman" w:hAnsi="Times New Roman"/>
                <w:i/>
                <w:sz w:val="28"/>
                <w:szCs w:val="28"/>
              </w:rPr>
            </w:pPr>
          </w:p>
          <w:p w14:paraId="13E3733A" w14:textId="77777777" w:rsidR="00A923F8" w:rsidRDefault="00A923F8">
            <w:pPr>
              <w:spacing w:after="0" w:line="240" w:lineRule="auto"/>
              <w:jc w:val="both"/>
              <w:rPr>
                <w:rFonts w:ascii="Times New Roman" w:eastAsia="Times New Roman" w:hAnsi="Times New Roman"/>
                <w:i/>
                <w:sz w:val="28"/>
                <w:szCs w:val="28"/>
              </w:rPr>
            </w:pPr>
          </w:p>
          <w:p w14:paraId="17C835F7" w14:textId="77777777" w:rsidR="00A923F8" w:rsidRDefault="00A923F8">
            <w:pPr>
              <w:spacing w:after="0" w:line="240" w:lineRule="auto"/>
              <w:jc w:val="both"/>
              <w:rPr>
                <w:rFonts w:ascii="Times New Roman" w:eastAsia="Times New Roman" w:hAnsi="Times New Roman"/>
                <w:i/>
                <w:sz w:val="28"/>
                <w:szCs w:val="28"/>
              </w:rPr>
            </w:pPr>
          </w:p>
          <w:p w14:paraId="76CAF98D" w14:textId="77777777" w:rsidR="00A923F8" w:rsidRDefault="00A923F8">
            <w:pPr>
              <w:spacing w:after="0" w:line="240" w:lineRule="auto"/>
              <w:jc w:val="both"/>
              <w:rPr>
                <w:rFonts w:ascii="Times New Roman" w:eastAsia="Times New Roman" w:hAnsi="Times New Roman"/>
                <w:i/>
                <w:sz w:val="28"/>
                <w:szCs w:val="28"/>
              </w:rPr>
            </w:pPr>
          </w:p>
          <w:p w14:paraId="63D49899"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Chấm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vở</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tuyên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dương</w:t>
            </w:r>
            <w:proofErr w:type="spellEnd"/>
          </w:p>
        </w:tc>
        <w:tc>
          <w:tcPr>
            <w:tcW w:w="3827" w:type="dxa"/>
            <w:tcBorders>
              <w:top w:val="dashed" w:sz="4" w:space="0" w:color="000000"/>
              <w:bottom w:val="dashed" w:sz="4" w:space="0" w:color="000000"/>
            </w:tcBorders>
          </w:tcPr>
          <w:p w14:paraId="6DEF0184" w14:textId="77777777" w:rsidR="00A923F8" w:rsidRDefault="00A923F8">
            <w:pPr>
              <w:spacing w:after="0" w:line="240" w:lineRule="auto"/>
              <w:jc w:val="both"/>
              <w:rPr>
                <w:rFonts w:ascii="Times New Roman" w:eastAsia="Times New Roman" w:hAnsi="Times New Roman"/>
                <w:sz w:val="28"/>
                <w:szCs w:val="28"/>
              </w:rPr>
            </w:pPr>
          </w:p>
          <w:p w14:paraId="051A204A" w14:textId="77777777" w:rsidR="00A923F8" w:rsidRDefault="00A923F8">
            <w:pPr>
              <w:spacing w:after="0" w:line="240" w:lineRule="auto"/>
              <w:jc w:val="both"/>
              <w:rPr>
                <w:rFonts w:ascii="Times New Roman" w:eastAsia="Times New Roman" w:hAnsi="Times New Roman"/>
                <w:sz w:val="28"/>
                <w:szCs w:val="28"/>
              </w:rPr>
            </w:pPr>
          </w:p>
          <w:p w14:paraId="565569C2" w14:textId="77777777" w:rsidR="00A923F8" w:rsidRDefault="00A923F8">
            <w:pPr>
              <w:spacing w:after="0" w:line="240" w:lineRule="auto"/>
              <w:jc w:val="both"/>
              <w:rPr>
                <w:rFonts w:ascii="Times New Roman" w:eastAsia="Times New Roman" w:hAnsi="Times New Roman"/>
                <w:sz w:val="28"/>
                <w:szCs w:val="28"/>
              </w:rPr>
            </w:pPr>
          </w:p>
          <w:p w14:paraId="25C71E21" w14:textId="77777777" w:rsidR="00A923F8" w:rsidRDefault="00A923F8">
            <w:pPr>
              <w:spacing w:after="0" w:line="240" w:lineRule="auto"/>
              <w:jc w:val="both"/>
              <w:rPr>
                <w:rFonts w:ascii="Times New Roman" w:eastAsia="Times New Roman" w:hAnsi="Times New Roman"/>
                <w:sz w:val="28"/>
                <w:szCs w:val="28"/>
              </w:rPr>
            </w:pPr>
          </w:p>
          <w:p w14:paraId="62DBABFB" w14:textId="77777777" w:rsidR="00A923F8" w:rsidRDefault="00A923F8">
            <w:pPr>
              <w:spacing w:after="0" w:line="240" w:lineRule="auto"/>
              <w:jc w:val="both"/>
              <w:rPr>
                <w:rFonts w:ascii="Times New Roman" w:eastAsia="Times New Roman" w:hAnsi="Times New Roman"/>
                <w:sz w:val="28"/>
                <w:szCs w:val="28"/>
              </w:rPr>
            </w:pPr>
          </w:p>
          <w:p w14:paraId="2061ADC7" w14:textId="77777777" w:rsidR="00A923F8" w:rsidRDefault="00A923F8">
            <w:pPr>
              <w:spacing w:after="0" w:line="240" w:lineRule="auto"/>
              <w:jc w:val="both"/>
              <w:rPr>
                <w:rFonts w:ascii="Times New Roman" w:eastAsia="Times New Roman" w:hAnsi="Times New Roman"/>
                <w:sz w:val="28"/>
                <w:szCs w:val="28"/>
              </w:rPr>
            </w:pPr>
          </w:p>
          <w:p w14:paraId="5E546CDB"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- 1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YC.</w:t>
            </w:r>
          </w:p>
          <w:p w14:paraId="67E0E4EC"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- 1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phép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phép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phép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phép</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phép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phép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phép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phép</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w:t>
            </w:r>
          </w:p>
          <w:p w14:paraId="39BB29F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vở</w:t>
            </w:r>
            <w:proofErr w:type="spellEnd"/>
            <w:r>
              <w:rPr>
                <w:rFonts w:ascii="Times New Roman" w:eastAsia="Times New Roman" w:hAnsi="Times New Roman"/>
                <w:sz w:val="28"/>
                <w:szCs w:val="28"/>
              </w:rPr>
              <w:t>.</w:t>
            </w:r>
          </w:p>
          <w:p w14:paraId="5C46E391"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đổi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vở</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chiếu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w:t>
            </w:r>
          </w:p>
          <w:p w14:paraId="269519E7" w14:textId="77777777" w:rsidR="00A923F8" w:rsidRDefault="00000000">
            <w:pPr>
              <w:spacing w:after="0" w:line="240" w:lineRule="auto"/>
              <w:rPr>
                <w:rFonts w:ascii="Times New Roman" w:eastAsia="Times New Roman" w:hAnsi="Times New Roman"/>
                <w:sz w:val="28"/>
                <w:szCs w:val="28"/>
              </w:rPr>
            </w:pPr>
            <m:oMath>
              <m:r>
                <w:rPr>
                  <w:rFonts w:ascii="Cambria Math" w:eastAsia="Cambria Math" w:hAnsi="Cambria Math" w:cs="Cambria Math"/>
                  <w:sz w:val="28"/>
                  <w:szCs w:val="28"/>
                </w:rPr>
                <m:t xml:space="preserve">a)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2</m:t>
                  </m:r>
                </m:num>
                <m:den>
                  <m:r>
                    <w:rPr>
                      <w:rFonts w:ascii="Cambria Math" w:eastAsia="Cambria Math" w:hAnsi="Cambria Math" w:cs="Cambria Math"/>
                      <w:sz w:val="28"/>
                      <w:szCs w:val="28"/>
                    </w:rPr>
                    <m:t>3</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4</m:t>
                  </m:r>
                </m:num>
                <m:den>
                  <m:r>
                    <w:rPr>
                      <w:rFonts w:ascii="Cambria Math" w:eastAsia="Cambria Math" w:hAnsi="Cambria Math" w:cs="Cambria Math"/>
                      <w:sz w:val="28"/>
                      <w:szCs w:val="28"/>
                    </w:rPr>
                    <m:t>3</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6</m:t>
                  </m:r>
                </m:num>
                <m:den>
                  <m:r>
                    <w:rPr>
                      <w:rFonts w:ascii="Cambria Math" w:eastAsia="Cambria Math" w:hAnsi="Cambria Math" w:cs="Cambria Math"/>
                      <w:sz w:val="28"/>
                      <w:szCs w:val="28"/>
                    </w:rPr>
                    <m:t>3</m:t>
                  </m:r>
                </m:den>
              </m:f>
            </m:oMath>
            <w:r>
              <w:rPr>
                <w:rFonts w:ascii="Times New Roman" w:eastAsia="Times New Roman" w:hAnsi="Times New Roman"/>
                <w:sz w:val="28"/>
                <w:szCs w:val="28"/>
              </w:rPr>
              <w:t xml:space="preserve"> ;             </w:t>
            </w:r>
            <m:oMath>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9</m:t>
                  </m:r>
                </m:num>
                <m:den>
                  <m:r>
                    <w:rPr>
                      <w:rFonts w:ascii="Cambria Math" w:eastAsia="Cambria Math" w:hAnsi="Cambria Math" w:cs="Cambria Math"/>
                      <w:sz w:val="28"/>
                      <w:szCs w:val="28"/>
                    </w:rPr>
                    <m:t>8</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8</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8</m:t>
                  </m:r>
                </m:num>
                <m:den>
                  <m:r>
                    <w:rPr>
                      <w:rFonts w:ascii="Cambria Math" w:eastAsia="Cambria Math" w:hAnsi="Cambria Math" w:cs="Cambria Math"/>
                      <w:sz w:val="28"/>
                      <w:szCs w:val="28"/>
                    </w:rPr>
                    <m:t>8</m:t>
                  </m:r>
                </m:den>
              </m:f>
              <m:r>
                <w:rPr>
                  <w:rFonts w:ascii="Cambria Math" w:eastAsia="Cambria Math" w:hAnsi="Cambria Math" w:cs="Cambria Math"/>
                  <w:sz w:val="28"/>
                  <w:szCs w:val="28"/>
                </w:rPr>
                <m:t>=1</m:t>
              </m:r>
            </m:oMath>
          </w:p>
          <w:p w14:paraId="410F7FCB" w14:textId="77777777" w:rsidR="00A923F8" w:rsidRDefault="00000000">
            <w:pPr>
              <w:spacing w:after="0" w:line="240" w:lineRule="auto"/>
              <w:rPr>
                <w:rFonts w:ascii="Times New Roman" w:eastAsia="Times New Roman" w:hAnsi="Times New Roman"/>
                <w:sz w:val="28"/>
                <w:szCs w:val="28"/>
              </w:rPr>
            </w:pP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6</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2</m:t>
                  </m:r>
                </m:num>
                <m:den>
                  <m:r>
                    <w:rPr>
                      <w:rFonts w:ascii="Cambria Math" w:eastAsia="Cambria Math" w:hAnsi="Cambria Math" w:cs="Cambria Math"/>
                      <w:sz w:val="28"/>
                      <w:szCs w:val="28"/>
                    </w:rPr>
                    <m:t>3</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6</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4</m:t>
                  </m:r>
                </m:num>
                <m:den>
                  <m:r>
                    <w:rPr>
                      <w:rFonts w:ascii="Cambria Math" w:eastAsia="Cambria Math" w:hAnsi="Cambria Math" w:cs="Cambria Math"/>
                      <w:sz w:val="28"/>
                      <w:szCs w:val="28"/>
                    </w:rPr>
                    <m:t>6</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5</m:t>
                  </m:r>
                </m:num>
                <m:den>
                  <m:r>
                    <w:rPr>
                      <w:rFonts w:ascii="Cambria Math" w:eastAsia="Cambria Math" w:hAnsi="Cambria Math" w:cs="Cambria Math"/>
                      <w:sz w:val="28"/>
                      <w:szCs w:val="28"/>
                    </w:rPr>
                    <m:t>6</m:t>
                  </m:r>
                </m:den>
              </m:f>
              <m:r>
                <w:rPr>
                  <w:rFonts w:ascii="Cambria Math" w:eastAsia="Cambria Math" w:hAnsi="Cambria Math" w:cs="Cambria Math"/>
                  <w:sz w:val="28"/>
                  <w:szCs w:val="28"/>
                </w:rPr>
                <m:t xml:space="preserve"> ;</m:t>
              </m:r>
            </m:oMath>
            <w:r>
              <w:rPr>
                <w:rFonts w:ascii="Times New Roman" w:eastAsia="Times New Roman" w:hAnsi="Times New Roman"/>
                <w:sz w:val="28"/>
                <w:szCs w:val="28"/>
              </w:rPr>
              <w:t xml:space="preserve">   </w:t>
            </w:r>
            <m:oMath>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3</m:t>
                  </m:r>
                </m:num>
                <m:den>
                  <m:r>
                    <w:rPr>
                      <w:rFonts w:ascii="Cambria Math" w:eastAsia="Cambria Math" w:hAnsi="Cambria Math" w:cs="Cambria Math"/>
                      <w:sz w:val="28"/>
                      <w:szCs w:val="28"/>
                    </w:rPr>
                    <m:t>4</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7</m:t>
                  </m:r>
                </m:num>
                <m:den>
                  <m:r>
                    <w:rPr>
                      <w:rFonts w:ascii="Cambria Math" w:eastAsia="Cambria Math" w:hAnsi="Cambria Math" w:cs="Cambria Math"/>
                      <w:sz w:val="28"/>
                      <w:szCs w:val="28"/>
                    </w:rPr>
                    <m:t>16</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12</m:t>
                  </m:r>
                </m:num>
                <m:den>
                  <m:r>
                    <w:rPr>
                      <w:rFonts w:ascii="Cambria Math" w:eastAsia="Cambria Math" w:hAnsi="Cambria Math" w:cs="Cambria Math"/>
                      <w:sz w:val="28"/>
                      <w:szCs w:val="28"/>
                    </w:rPr>
                    <m:t>16</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7</m:t>
                  </m:r>
                </m:num>
                <m:den>
                  <m:r>
                    <w:rPr>
                      <w:rFonts w:ascii="Cambria Math" w:eastAsia="Cambria Math" w:hAnsi="Cambria Math" w:cs="Cambria Math"/>
                      <w:sz w:val="28"/>
                      <w:szCs w:val="28"/>
                    </w:rPr>
                    <m:t>16</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5</m:t>
                  </m:r>
                </m:num>
                <m:den>
                  <m:r>
                    <w:rPr>
                      <w:rFonts w:ascii="Cambria Math" w:eastAsia="Cambria Math" w:hAnsi="Cambria Math" w:cs="Cambria Math"/>
                      <w:sz w:val="28"/>
                      <w:szCs w:val="28"/>
                    </w:rPr>
                    <m:t>16</m:t>
                  </m:r>
                </m:den>
              </m:f>
            </m:oMath>
          </w:p>
          <w:p w14:paraId="0AA67686" w14:textId="77777777" w:rsidR="00A923F8" w:rsidRDefault="00000000">
            <w:pPr>
              <w:spacing w:after="0" w:line="240" w:lineRule="auto"/>
              <w:rPr>
                <w:rFonts w:ascii="Times New Roman" w:eastAsia="Times New Roman" w:hAnsi="Times New Roman"/>
                <w:sz w:val="28"/>
                <w:szCs w:val="28"/>
              </w:rPr>
            </w:pPr>
            <m:oMath>
              <m:r>
                <w:rPr>
                  <w:rFonts w:ascii="Cambria Math" w:eastAsia="Cambria Math" w:hAnsi="Cambria Math" w:cs="Cambria Math"/>
                  <w:sz w:val="28"/>
                  <w:szCs w:val="28"/>
                </w:rPr>
                <m:t xml:space="preserve">b)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2</m:t>
                  </m:r>
                </m:num>
                <m:den>
                  <m:r>
                    <w:rPr>
                      <w:rFonts w:ascii="Cambria Math" w:eastAsia="Cambria Math" w:hAnsi="Cambria Math" w:cs="Cambria Math"/>
                      <w:sz w:val="28"/>
                      <w:szCs w:val="28"/>
                    </w:rPr>
                    <m:t>3</m:t>
                  </m:r>
                </m:den>
              </m:f>
              <m:r>
                <w:rPr>
                  <w:rFonts w:ascii="Cambria Math" w:eastAsia="Cambria Math" w:hAnsi="Cambria Math" w:cs="Cambria Math"/>
                  <w:sz w:val="28"/>
                  <w:szCs w:val="28"/>
                </w:rPr>
                <m:t>X</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4</m:t>
                  </m:r>
                </m:num>
                <m:den>
                  <m:r>
                    <w:rPr>
                      <w:rFonts w:ascii="Cambria Math" w:eastAsia="Cambria Math" w:hAnsi="Cambria Math" w:cs="Cambria Math"/>
                      <w:sz w:val="28"/>
                      <w:szCs w:val="28"/>
                    </w:rPr>
                    <m:t>3</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8</m:t>
                  </m:r>
                </m:num>
                <m:den>
                  <m:r>
                    <w:rPr>
                      <w:rFonts w:ascii="Cambria Math" w:eastAsia="Cambria Math" w:hAnsi="Cambria Math" w:cs="Cambria Math"/>
                      <w:sz w:val="28"/>
                      <w:szCs w:val="28"/>
                    </w:rPr>
                    <m:t>9</m:t>
                  </m:r>
                </m:den>
              </m:f>
            </m:oMath>
            <w:r>
              <w:rPr>
                <w:rFonts w:ascii="Times New Roman" w:eastAsia="Times New Roman" w:hAnsi="Times New Roman"/>
                <w:sz w:val="28"/>
                <w:szCs w:val="28"/>
              </w:rPr>
              <w:t xml:space="preserve"> ;              </w:t>
            </w:r>
            <m:oMath>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7</m:t>
                  </m:r>
                </m:num>
                <m:den>
                  <m:r>
                    <w:rPr>
                      <w:rFonts w:ascii="Cambria Math" w:eastAsia="Cambria Math" w:hAnsi="Cambria Math" w:cs="Cambria Math"/>
                      <w:sz w:val="28"/>
                      <w:szCs w:val="28"/>
                    </w:rPr>
                    <m:t>11</m:t>
                  </m:r>
                </m:den>
              </m:f>
              <m:r>
                <w:rPr>
                  <w:rFonts w:ascii="Cambria Math" w:eastAsia="Cambria Math" w:hAnsi="Cambria Math" w:cs="Cambria Math"/>
                  <w:sz w:val="28"/>
                  <w:szCs w:val="28"/>
                </w:rPr>
                <m:t xml:space="preserve">X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11</m:t>
                  </m:r>
                </m:num>
                <m:den>
                  <m:r>
                    <w:rPr>
                      <w:rFonts w:ascii="Cambria Math" w:eastAsia="Cambria Math" w:hAnsi="Cambria Math" w:cs="Cambria Math"/>
                      <w:sz w:val="28"/>
                      <w:szCs w:val="28"/>
                    </w:rPr>
                    <m:t>2</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77</m:t>
                  </m:r>
                </m:num>
                <m:den>
                  <m:r>
                    <w:rPr>
                      <w:rFonts w:ascii="Cambria Math" w:eastAsia="Cambria Math" w:hAnsi="Cambria Math" w:cs="Cambria Math"/>
                      <w:sz w:val="28"/>
                      <w:szCs w:val="28"/>
                    </w:rPr>
                    <m:t>22</m:t>
                  </m:r>
                </m:den>
              </m:f>
            </m:oMath>
          </w:p>
          <w:p w14:paraId="2F1DBC1C" w14:textId="77777777" w:rsidR="00A923F8" w:rsidRDefault="00000000">
            <w:pPr>
              <w:tabs>
                <w:tab w:val="left" w:pos="4233"/>
                <w:tab w:val="left" w:pos="4270"/>
              </w:tabs>
              <w:spacing w:after="0" w:line="240" w:lineRule="auto"/>
              <w:rPr>
                <w:rFonts w:ascii="Times New Roman" w:eastAsia="Times New Roman" w:hAnsi="Times New Roman"/>
                <w:sz w:val="28"/>
                <w:szCs w:val="28"/>
              </w:rPr>
            </w:pP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3</m:t>
                  </m:r>
                </m:num>
                <m:den>
                  <m:r>
                    <w:rPr>
                      <w:rFonts w:ascii="Cambria Math" w:eastAsia="Cambria Math" w:hAnsi="Cambria Math" w:cs="Cambria Math"/>
                      <w:sz w:val="28"/>
                      <w:szCs w:val="28"/>
                    </w:rPr>
                    <m:t>7</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4</m:t>
                  </m:r>
                </m:num>
                <m:den>
                  <m:r>
                    <w:rPr>
                      <w:rFonts w:ascii="Cambria Math" w:eastAsia="Cambria Math" w:hAnsi="Cambria Math" w:cs="Cambria Math"/>
                      <w:sz w:val="28"/>
                      <w:szCs w:val="28"/>
                    </w:rPr>
                    <m:t>9</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3</m:t>
                  </m:r>
                </m:num>
                <m:den>
                  <m:r>
                    <w:rPr>
                      <w:rFonts w:ascii="Cambria Math" w:eastAsia="Cambria Math" w:hAnsi="Cambria Math" w:cs="Cambria Math"/>
                      <w:sz w:val="28"/>
                      <w:szCs w:val="28"/>
                    </w:rPr>
                    <m:t>7</m:t>
                  </m:r>
                </m:den>
              </m:f>
              <m:r>
                <w:rPr>
                  <w:rFonts w:ascii="Cambria Math" w:eastAsia="Cambria Math" w:hAnsi="Cambria Math" w:cs="Cambria Math"/>
                  <w:sz w:val="28"/>
                  <w:szCs w:val="28"/>
                </w:rPr>
                <m:t>X</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9</m:t>
                  </m:r>
                </m:num>
                <m:den>
                  <m:r>
                    <w:rPr>
                      <w:rFonts w:ascii="Cambria Math" w:eastAsia="Cambria Math" w:hAnsi="Cambria Math" w:cs="Cambria Math"/>
                      <w:sz w:val="28"/>
                      <w:szCs w:val="28"/>
                    </w:rPr>
                    <m:t>4</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27</m:t>
                  </m:r>
                </m:num>
                <m:den>
                  <m:r>
                    <w:rPr>
                      <w:rFonts w:ascii="Cambria Math" w:eastAsia="Cambria Math" w:hAnsi="Cambria Math" w:cs="Cambria Math"/>
                      <w:sz w:val="28"/>
                      <w:szCs w:val="28"/>
                    </w:rPr>
                    <m:t>28</m:t>
                  </m:r>
                </m:den>
              </m:f>
            </m:oMath>
            <w:r>
              <w:rPr>
                <w:rFonts w:ascii="Times New Roman" w:eastAsia="Times New Roman" w:hAnsi="Times New Roman"/>
                <w:sz w:val="28"/>
                <w:szCs w:val="28"/>
              </w:rPr>
              <w:t xml:space="preserve"> ;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9</m:t>
                  </m:r>
                </m:num>
                <m:den>
                  <m:r>
                    <w:rPr>
                      <w:rFonts w:ascii="Cambria Math" w:eastAsia="Cambria Math" w:hAnsi="Cambria Math" w:cs="Cambria Math"/>
                      <w:sz w:val="28"/>
                      <w:szCs w:val="28"/>
                    </w:rPr>
                    <m:t>8</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3</m:t>
                  </m:r>
                </m:num>
                <m:den>
                  <m:r>
                    <w:rPr>
                      <w:rFonts w:ascii="Cambria Math" w:eastAsia="Cambria Math" w:hAnsi="Cambria Math" w:cs="Cambria Math"/>
                      <w:sz w:val="28"/>
                      <w:szCs w:val="28"/>
                    </w:rPr>
                    <m:t>4</m:t>
                  </m:r>
                </m:den>
              </m:f>
              <m:r>
                <w:rPr>
                  <w:rFonts w:ascii="Cambria Math" w:eastAsia="Cambria Math" w:hAnsi="Cambria Math" w:cs="Cambria Math"/>
                  <w:sz w:val="28"/>
                  <w:szCs w:val="28"/>
                </w:rPr>
                <m:t>: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9</m:t>
                  </m:r>
                </m:num>
                <m:den>
                  <m:r>
                    <w:rPr>
                      <w:rFonts w:ascii="Cambria Math" w:eastAsia="Cambria Math" w:hAnsi="Cambria Math" w:cs="Cambria Math"/>
                      <w:sz w:val="28"/>
                      <w:szCs w:val="28"/>
                    </w:rPr>
                    <m:t>8</m:t>
                  </m:r>
                </m:den>
              </m:f>
              <m:r>
                <w:rPr>
                  <w:rFonts w:ascii="Cambria Math" w:eastAsia="Cambria Math" w:hAnsi="Cambria Math" w:cs="Cambria Math"/>
                  <w:sz w:val="28"/>
                  <w:szCs w:val="28"/>
                </w:rPr>
                <m:t xml:space="preserve">X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4</m:t>
                  </m:r>
                </m:num>
                <m:den>
                  <m:r>
                    <w:rPr>
                      <w:rFonts w:ascii="Cambria Math" w:eastAsia="Cambria Math" w:hAnsi="Cambria Math" w:cs="Cambria Math"/>
                      <w:sz w:val="28"/>
                      <w:szCs w:val="28"/>
                    </w:rPr>
                    <m:t>3</m:t>
                  </m:r>
                </m:den>
              </m:f>
              <m:r>
                <w:rPr>
                  <w:rFonts w:ascii="Cambria Math" w:eastAsia="Cambria Math" w:hAnsi="Cambria Math" w:cs="Cambria Math"/>
                  <w:sz w:val="28"/>
                  <w:szCs w:val="28"/>
                </w:rPr>
                <m:t xml:space="preserve"> =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45</m:t>
                  </m:r>
                </m:num>
                <m:den>
                  <m:r>
                    <w:rPr>
                      <w:rFonts w:ascii="Cambria Math" w:eastAsia="Cambria Math" w:hAnsi="Cambria Math" w:cs="Cambria Math"/>
                      <w:sz w:val="28"/>
                      <w:szCs w:val="28"/>
                    </w:rPr>
                    <m:t>24</m:t>
                  </m:r>
                </m:den>
              </m:f>
            </m:oMath>
          </w:p>
          <w:p w14:paraId="22C65850" w14:textId="77777777" w:rsidR="00A923F8" w:rsidRDefault="00000000">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w:lastRenderedPageBreak/>
                  <m:t>c) 8x</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3</m:t>
                    </m:r>
                  </m:num>
                  <m:den>
                    <m:r>
                      <w:rPr>
                        <w:rFonts w:ascii="Cambria Math" w:eastAsia="Cambria Math" w:hAnsi="Cambria Math" w:cs="Cambria Math"/>
                        <w:sz w:val="28"/>
                        <w:szCs w:val="28"/>
                      </w:rPr>
                      <m:t>7</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8</m:t>
                    </m:r>
                  </m:num>
                  <m:den>
                    <m:r>
                      <w:rPr>
                        <w:rFonts w:ascii="Cambria Math" w:eastAsia="Cambria Math" w:hAnsi="Cambria Math" w:cs="Cambria Math"/>
                        <w:sz w:val="28"/>
                        <w:szCs w:val="28"/>
                      </w:rPr>
                      <m:t>1</m:t>
                    </m:r>
                  </m:den>
                </m:f>
                <m:r>
                  <w:rPr>
                    <w:rFonts w:ascii="Cambria Math" w:eastAsia="Cambria Math" w:hAnsi="Cambria Math" w:cs="Cambria Math"/>
                    <w:sz w:val="28"/>
                    <w:szCs w:val="28"/>
                  </w:rPr>
                  <m:t xml:space="preserve">X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3</m:t>
                    </m:r>
                  </m:num>
                  <m:den>
                    <m:r>
                      <w:rPr>
                        <w:rFonts w:ascii="Cambria Math" w:eastAsia="Cambria Math" w:hAnsi="Cambria Math" w:cs="Cambria Math"/>
                        <w:sz w:val="28"/>
                        <w:szCs w:val="28"/>
                      </w:rPr>
                      <m:t>7</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24</m:t>
                    </m:r>
                  </m:num>
                  <m:den>
                    <m:r>
                      <w:rPr>
                        <w:rFonts w:ascii="Cambria Math" w:eastAsia="Cambria Math" w:hAnsi="Cambria Math" w:cs="Cambria Math"/>
                        <w:sz w:val="28"/>
                        <w:szCs w:val="28"/>
                      </w:rPr>
                      <m:t>7</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3</m:t>
                    </m:r>
                  </m:num>
                  <m:den>
                    <m:r>
                      <w:rPr>
                        <w:rFonts w:ascii="Cambria Math" w:eastAsia="Cambria Math" w:hAnsi="Cambria Math" w:cs="Cambria Math"/>
                        <w:sz w:val="28"/>
                        <w:szCs w:val="28"/>
                      </w:rPr>
                      <m:t>10</m:t>
                    </m:r>
                  </m:den>
                </m:f>
                <m:r>
                  <w:rPr>
                    <w:rFonts w:ascii="Cambria Math" w:eastAsia="Cambria Math" w:hAnsi="Cambria Math" w:cs="Cambria Math"/>
                    <w:sz w:val="28"/>
                    <w:szCs w:val="28"/>
                  </w:rPr>
                  <m:t>X 6=</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3</m:t>
                    </m:r>
                  </m:num>
                  <m:den>
                    <m:r>
                      <w:rPr>
                        <w:rFonts w:ascii="Cambria Math" w:eastAsia="Cambria Math" w:hAnsi="Cambria Math" w:cs="Cambria Math"/>
                        <w:sz w:val="28"/>
                        <w:szCs w:val="28"/>
                      </w:rPr>
                      <m:t>10</m:t>
                    </m:r>
                  </m:den>
                </m:f>
                <m:r>
                  <w:rPr>
                    <w:rFonts w:ascii="Cambria Math" w:eastAsia="Cambria Math" w:hAnsi="Cambria Math" w:cs="Cambria Math"/>
                    <w:sz w:val="28"/>
                    <w:szCs w:val="28"/>
                  </w:rPr>
                  <m:t xml:space="preserve">X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6</m:t>
                    </m:r>
                  </m:num>
                  <m:den>
                    <m:r>
                      <w:rPr>
                        <w:rFonts w:ascii="Cambria Math" w:eastAsia="Cambria Math" w:hAnsi="Cambria Math" w:cs="Cambria Math"/>
                        <w:sz w:val="28"/>
                        <w:szCs w:val="28"/>
                      </w:rPr>
                      <m:t>1</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18</m:t>
                    </m:r>
                  </m:num>
                  <m:den>
                    <m:r>
                      <w:rPr>
                        <w:rFonts w:ascii="Cambria Math" w:eastAsia="Cambria Math" w:hAnsi="Cambria Math" w:cs="Cambria Math"/>
                        <w:sz w:val="28"/>
                        <w:szCs w:val="28"/>
                      </w:rPr>
                      <m:t>10</m:t>
                    </m:r>
                  </m:den>
                </m:f>
              </m:oMath>
            </m:oMathPara>
          </w:p>
          <w:p w14:paraId="2E36BC3F" w14:textId="77777777" w:rsidR="00A923F8" w:rsidRDefault="00000000">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 xml:space="preserve">6: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5</m:t>
                    </m:r>
                  </m:num>
                  <m:den>
                    <m:r>
                      <w:rPr>
                        <w:rFonts w:ascii="Cambria Math" w:eastAsia="Cambria Math" w:hAnsi="Cambria Math" w:cs="Cambria Math"/>
                        <w:sz w:val="28"/>
                        <w:szCs w:val="28"/>
                      </w:rPr>
                      <m:t>24</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6</m:t>
                    </m:r>
                  </m:num>
                  <m:den>
                    <m:r>
                      <w:rPr>
                        <w:rFonts w:ascii="Cambria Math" w:eastAsia="Cambria Math" w:hAnsi="Cambria Math" w:cs="Cambria Math"/>
                        <w:sz w:val="28"/>
                        <w:szCs w:val="28"/>
                      </w:rPr>
                      <m:t>1</m:t>
                    </m:r>
                  </m:den>
                </m:f>
                <m:r>
                  <w:rPr>
                    <w:rFonts w:ascii="Cambria Math" w:eastAsia="Cambria Math" w:hAnsi="Cambria Math" w:cs="Cambria Math"/>
                    <w:sz w:val="28"/>
                    <w:szCs w:val="28"/>
                  </w:rPr>
                  <m:t xml:space="preserve">X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24</m:t>
                    </m:r>
                  </m:num>
                  <m:den>
                    <m:r>
                      <w:rPr>
                        <w:rFonts w:ascii="Cambria Math" w:eastAsia="Cambria Math" w:hAnsi="Cambria Math" w:cs="Cambria Math"/>
                        <w:sz w:val="28"/>
                        <w:szCs w:val="28"/>
                      </w:rPr>
                      <m:t>5</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144</m:t>
                    </m:r>
                  </m:num>
                  <m:den>
                    <m:r>
                      <w:rPr>
                        <w:rFonts w:ascii="Cambria Math" w:eastAsia="Cambria Math" w:hAnsi="Cambria Math" w:cs="Cambria Math"/>
                        <w:sz w:val="28"/>
                        <w:szCs w:val="28"/>
                      </w:rPr>
                      <m:t xml:space="preserve">5 </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18</m:t>
                    </m:r>
                  </m:num>
                  <m:den>
                    <m:r>
                      <w:rPr>
                        <w:rFonts w:ascii="Cambria Math" w:eastAsia="Cambria Math" w:hAnsi="Cambria Math" w:cs="Cambria Math"/>
                        <w:sz w:val="28"/>
                        <w:szCs w:val="28"/>
                      </w:rPr>
                      <m:t>7</m:t>
                    </m:r>
                  </m:den>
                </m:f>
                <m:r>
                  <w:rPr>
                    <w:rFonts w:ascii="Cambria Math" w:eastAsia="Cambria Math" w:hAnsi="Cambria Math" w:cs="Cambria Math"/>
                    <w:sz w:val="28"/>
                    <w:szCs w:val="28"/>
                  </w:rPr>
                  <m:t>:3=</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18</m:t>
                    </m:r>
                  </m:num>
                  <m:den>
                    <m:r>
                      <w:rPr>
                        <w:rFonts w:ascii="Cambria Math" w:eastAsia="Cambria Math" w:hAnsi="Cambria Math" w:cs="Cambria Math"/>
                        <w:sz w:val="28"/>
                        <w:szCs w:val="28"/>
                      </w:rPr>
                      <m:t>7</m:t>
                    </m:r>
                  </m:den>
                </m:f>
                <m:r>
                  <w:rPr>
                    <w:rFonts w:ascii="Cambria Math" w:eastAsia="Cambria Math" w:hAnsi="Cambria Math" w:cs="Cambria Math"/>
                    <w:sz w:val="28"/>
                    <w:szCs w:val="28"/>
                  </w:rPr>
                  <m:t xml:space="preserve">X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3</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18</m:t>
                    </m:r>
                  </m:num>
                  <m:den>
                    <m:r>
                      <w:rPr>
                        <w:rFonts w:ascii="Cambria Math" w:eastAsia="Cambria Math" w:hAnsi="Cambria Math" w:cs="Cambria Math"/>
                        <w:sz w:val="28"/>
                        <w:szCs w:val="28"/>
                      </w:rPr>
                      <m:t>21</m:t>
                    </m:r>
                  </m:den>
                </m:f>
              </m:oMath>
            </m:oMathPara>
          </w:p>
          <w:p w14:paraId="04E085CC" w14:textId="77777777" w:rsidR="00A923F8" w:rsidRDefault="00000000">
            <w:pPr>
              <w:spacing w:after="0" w:line="240" w:lineRule="auto"/>
              <w:ind w:right="-246"/>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w:t>
            </w:r>
          </w:p>
          <w:p w14:paraId="34798C79"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GV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w:t>
            </w:r>
          </w:p>
          <w:p w14:paraId="360EBBA0" w14:textId="77777777" w:rsidR="00A923F8" w:rsidRDefault="00A923F8">
            <w:pPr>
              <w:spacing w:after="0" w:line="240" w:lineRule="auto"/>
              <w:rPr>
                <w:rFonts w:ascii="Times New Roman" w:eastAsia="Times New Roman" w:hAnsi="Times New Roman"/>
                <w:sz w:val="28"/>
                <w:szCs w:val="28"/>
              </w:rPr>
            </w:pPr>
          </w:p>
          <w:p w14:paraId="6E40AF68"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Rèn </w:t>
            </w:r>
            <w:proofErr w:type="spellStart"/>
            <w:r>
              <w:rPr>
                <w:rFonts w:ascii="Times New Roman" w:eastAsia="Times New Roman" w:hAnsi="Times New Roman"/>
                <w:sz w:val="28"/>
                <w:szCs w:val="28"/>
              </w:rPr>
              <w:t>luyện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nhân</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w:t>
            </w:r>
          </w:p>
          <w:p w14:paraId="42961128"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nghe.</w:t>
            </w:r>
          </w:p>
          <w:p w14:paraId="121D066C" w14:textId="77777777" w:rsidR="00A923F8" w:rsidRDefault="00A923F8">
            <w:pPr>
              <w:spacing w:after="0" w:line="240" w:lineRule="auto"/>
              <w:jc w:val="both"/>
              <w:rPr>
                <w:rFonts w:ascii="Times New Roman" w:eastAsia="Times New Roman" w:hAnsi="Times New Roman"/>
                <w:sz w:val="28"/>
                <w:szCs w:val="28"/>
              </w:rPr>
            </w:pPr>
          </w:p>
          <w:p w14:paraId="7E8C1D5F" w14:textId="77777777" w:rsidR="00A923F8" w:rsidRDefault="00A923F8">
            <w:pPr>
              <w:spacing w:after="0" w:line="240" w:lineRule="auto"/>
              <w:jc w:val="both"/>
              <w:rPr>
                <w:rFonts w:ascii="Times New Roman" w:eastAsia="Times New Roman" w:hAnsi="Times New Roman"/>
                <w:sz w:val="28"/>
                <w:szCs w:val="28"/>
              </w:rPr>
            </w:pPr>
          </w:p>
          <w:p w14:paraId="604FB1EE" w14:textId="77777777" w:rsidR="00A923F8" w:rsidRDefault="00A923F8">
            <w:pPr>
              <w:spacing w:after="0" w:line="240" w:lineRule="auto"/>
              <w:jc w:val="both"/>
              <w:rPr>
                <w:rFonts w:ascii="Times New Roman" w:eastAsia="Times New Roman" w:hAnsi="Times New Roman"/>
                <w:sz w:val="28"/>
                <w:szCs w:val="28"/>
              </w:rPr>
            </w:pPr>
          </w:p>
          <w:p w14:paraId="6C69F15E" w14:textId="77777777" w:rsidR="00A923F8" w:rsidRDefault="00A923F8">
            <w:pPr>
              <w:spacing w:after="0" w:line="240" w:lineRule="auto"/>
              <w:jc w:val="both"/>
              <w:rPr>
                <w:rFonts w:ascii="Times New Roman" w:eastAsia="Times New Roman" w:hAnsi="Times New Roman"/>
                <w:sz w:val="28"/>
                <w:szCs w:val="28"/>
              </w:rPr>
            </w:pPr>
          </w:p>
          <w:p w14:paraId="375D914B" w14:textId="77777777" w:rsidR="00A923F8" w:rsidRDefault="00A923F8">
            <w:pPr>
              <w:spacing w:after="0" w:line="240" w:lineRule="auto"/>
              <w:jc w:val="both"/>
              <w:rPr>
                <w:rFonts w:ascii="Times New Roman" w:eastAsia="Times New Roman" w:hAnsi="Times New Roman"/>
                <w:sz w:val="28"/>
                <w:szCs w:val="28"/>
              </w:rPr>
            </w:pPr>
          </w:p>
          <w:p w14:paraId="1B9BC4B0" w14:textId="77777777" w:rsidR="00A923F8" w:rsidRDefault="00A923F8">
            <w:pPr>
              <w:spacing w:after="0" w:line="240" w:lineRule="auto"/>
              <w:jc w:val="both"/>
              <w:rPr>
                <w:rFonts w:ascii="Times New Roman" w:eastAsia="Times New Roman" w:hAnsi="Times New Roman"/>
                <w:sz w:val="28"/>
                <w:szCs w:val="28"/>
              </w:rPr>
            </w:pPr>
          </w:p>
          <w:p w14:paraId="41D550A1" w14:textId="77777777" w:rsidR="00A923F8" w:rsidRDefault="00A923F8">
            <w:pPr>
              <w:spacing w:after="0" w:line="240" w:lineRule="auto"/>
              <w:jc w:val="both"/>
              <w:rPr>
                <w:rFonts w:ascii="Times New Roman" w:eastAsia="Times New Roman" w:hAnsi="Times New Roman"/>
                <w:sz w:val="28"/>
                <w:szCs w:val="28"/>
              </w:rPr>
            </w:pPr>
          </w:p>
          <w:p w14:paraId="2F830F46" w14:textId="77777777" w:rsidR="00A923F8" w:rsidRDefault="00A923F8">
            <w:pPr>
              <w:spacing w:after="0" w:line="240" w:lineRule="auto"/>
              <w:jc w:val="both"/>
              <w:rPr>
                <w:rFonts w:ascii="Times New Roman" w:eastAsia="Times New Roman" w:hAnsi="Times New Roman"/>
                <w:sz w:val="28"/>
                <w:szCs w:val="28"/>
              </w:rPr>
            </w:pPr>
          </w:p>
          <w:p w14:paraId="51EDC1A7" w14:textId="77777777" w:rsidR="00A923F8" w:rsidRDefault="00A923F8">
            <w:pPr>
              <w:spacing w:after="0" w:line="240" w:lineRule="auto"/>
              <w:jc w:val="both"/>
              <w:rPr>
                <w:rFonts w:ascii="Times New Roman" w:eastAsia="Times New Roman" w:hAnsi="Times New Roman"/>
                <w:sz w:val="28"/>
                <w:szCs w:val="28"/>
              </w:rPr>
            </w:pPr>
          </w:p>
          <w:p w14:paraId="292AF99D"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- 1, 2 HS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p w14:paraId="70B6BC9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toán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toán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phép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tính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phù</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toán</w:t>
            </w:r>
            <w:proofErr w:type="spellEnd"/>
            <w:r>
              <w:rPr>
                <w:rFonts w:ascii="Times New Roman" w:eastAsia="Times New Roman" w:hAnsi="Times New Roman"/>
                <w:sz w:val="28"/>
                <w:szCs w:val="28"/>
              </w:rPr>
              <w:t>.</w:t>
            </w:r>
          </w:p>
          <w:p w14:paraId="2D6F0FA2" w14:textId="77777777" w:rsidR="00A923F8" w:rsidRDefault="00A923F8">
            <w:pPr>
              <w:spacing w:after="0" w:line="240" w:lineRule="auto"/>
              <w:jc w:val="both"/>
              <w:rPr>
                <w:rFonts w:ascii="Times New Roman" w:eastAsia="Times New Roman" w:hAnsi="Times New Roman"/>
                <w:sz w:val="28"/>
                <w:szCs w:val="28"/>
              </w:rPr>
            </w:pPr>
          </w:p>
          <w:p w14:paraId="18B774AC"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Quan </w:t>
            </w:r>
            <w:proofErr w:type="spellStart"/>
            <w:r>
              <w:rPr>
                <w:rFonts w:ascii="Times New Roman" w:eastAsia="Times New Roman" w:hAnsi="Times New Roman"/>
                <w:sz w:val="28"/>
                <w:szCs w:val="28"/>
              </w:rPr>
              <w:t>sát</w:t>
            </w:r>
            <w:proofErr w:type="spellEnd"/>
          </w:p>
          <w:p w14:paraId="5103B483" w14:textId="77777777" w:rsidR="00A923F8" w:rsidRDefault="00A923F8">
            <w:pPr>
              <w:spacing w:after="0" w:line="240" w:lineRule="auto"/>
              <w:jc w:val="both"/>
              <w:rPr>
                <w:rFonts w:ascii="Times New Roman" w:eastAsia="Times New Roman" w:hAnsi="Times New Roman"/>
                <w:sz w:val="28"/>
                <w:szCs w:val="28"/>
              </w:rPr>
            </w:pPr>
          </w:p>
          <w:p w14:paraId="1630F11D" w14:textId="77777777" w:rsidR="00A923F8" w:rsidRDefault="00A923F8">
            <w:pPr>
              <w:spacing w:after="0" w:line="240" w:lineRule="auto"/>
              <w:jc w:val="both"/>
              <w:rPr>
                <w:rFonts w:ascii="Times New Roman" w:eastAsia="Times New Roman" w:hAnsi="Times New Roman"/>
                <w:sz w:val="28"/>
                <w:szCs w:val="28"/>
              </w:rPr>
            </w:pPr>
          </w:p>
          <w:p w14:paraId="6E9EB21C" w14:textId="77777777" w:rsidR="00A923F8" w:rsidRDefault="00A923F8">
            <w:pPr>
              <w:spacing w:after="0" w:line="240" w:lineRule="auto"/>
              <w:jc w:val="both"/>
              <w:rPr>
                <w:rFonts w:ascii="Times New Roman" w:eastAsia="Times New Roman" w:hAnsi="Times New Roman"/>
                <w:sz w:val="28"/>
                <w:szCs w:val="28"/>
              </w:rPr>
            </w:pPr>
          </w:p>
          <w:p w14:paraId="5923CE70" w14:textId="77777777" w:rsidR="00A923F8" w:rsidRDefault="00A923F8">
            <w:pPr>
              <w:spacing w:after="0" w:line="240" w:lineRule="auto"/>
              <w:jc w:val="both"/>
              <w:rPr>
                <w:rFonts w:ascii="Times New Roman" w:eastAsia="Times New Roman" w:hAnsi="Times New Roman"/>
                <w:sz w:val="28"/>
                <w:szCs w:val="28"/>
              </w:rPr>
            </w:pPr>
          </w:p>
          <w:p w14:paraId="4DB378AD" w14:textId="77777777" w:rsidR="00A923F8" w:rsidRDefault="00A923F8">
            <w:pPr>
              <w:spacing w:after="0" w:line="240" w:lineRule="auto"/>
              <w:jc w:val="both"/>
              <w:rPr>
                <w:rFonts w:ascii="Times New Roman" w:eastAsia="Times New Roman" w:hAnsi="Times New Roman"/>
                <w:sz w:val="28"/>
                <w:szCs w:val="28"/>
              </w:rPr>
            </w:pPr>
          </w:p>
          <w:p w14:paraId="79296474"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 xml:space="preserve">- 1 HS </w:t>
            </w:r>
            <w:proofErr w:type="spellStart"/>
            <w:r>
              <w:rPr>
                <w:rFonts w:ascii="Times New Roman" w:eastAsia="Times New Roman" w:hAnsi="Times New Roman"/>
                <w:sz w:val="28"/>
                <w:szCs w:val="28"/>
              </w:rPr>
              <w:t>lên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toán</w:t>
            </w:r>
            <w:proofErr w:type="spellEnd"/>
            <w:r>
              <w:rPr>
                <w:rFonts w:ascii="Times New Roman" w:eastAsia="Times New Roman" w:hAnsi="Times New Roman"/>
                <w:sz w:val="28"/>
                <w:szCs w:val="28"/>
              </w:rPr>
              <w:t>.</w:t>
            </w:r>
          </w:p>
          <w:p w14:paraId="43FFADA7" w14:textId="77777777" w:rsidR="00A923F8" w:rsidRDefault="00000000">
            <w:pPr>
              <w:shd w:val="clear" w:color="auto" w:fill="FFFFFF"/>
              <w:spacing w:after="0" w:line="240" w:lineRule="auto"/>
              <w:jc w:val="center"/>
              <w:rPr>
                <w:rFonts w:ascii="Times New Roman" w:eastAsia="Times New Roman" w:hAnsi="Times New Roman"/>
                <w:sz w:val="28"/>
                <w:szCs w:val="28"/>
                <w:u w:val="single"/>
              </w:rPr>
            </w:pPr>
            <w:proofErr w:type="spellStart"/>
            <w:r>
              <w:rPr>
                <w:rFonts w:ascii="Times New Roman" w:eastAsia="Times New Roman" w:hAnsi="Times New Roman"/>
                <w:sz w:val="28"/>
                <w:szCs w:val="28"/>
                <w:u w:val="single"/>
              </w:rPr>
              <w:t>Bài</w:t>
            </w:r>
            <w:proofErr w:type="spellEnd"/>
            <w:r>
              <w:rPr>
                <w:rFonts w:ascii="Times New Roman" w:eastAsia="Times New Roman" w:hAnsi="Times New Roman"/>
                <w:sz w:val="28"/>
                <w:szCs w:val="28"/>
                <w:u w:val="single"/>
              </w:rPr>
              <w:t xml:space="preserve"> </w:t>
            </w:r>
            <w:proofErr w:type="spellStart"/>
            <w:r>
              <w:rPr>
                <w:rFonts w:ascii="Times New Roman" w:eastAsia="Times New Roman" w:hAnsi="Times New Roman"/>
                <w:sz w:val="28"/>
                <w:szCs w:val="28"/>
                <w:u w:val="single"/>
              </w:rPr>
              <w:t>giải</w:t>
            </w:r>
            <w:proofErr w:type="spellEnd"/>
          </w:p>
          <w:p w14:paraId="42B5AEB8" w14:textId="77777777" w:rsidR="00A923F8" w:rsidRDefault="00000000">
            <w:pPr>
              <w:shd w:val="clear" w:color="auto" w:fill="FFFFFF"/>
              <w:spacing w:after="0" w:line="240" w:lineRule="auto"/>
              <w:jc w:val="center"/>
              <w:rPr>
                <w:rFonts w:ascii="Times New Roman" w:eastAsia="Times New Roman" w:hAnsi="Times New Roman"/>
                <w:color w:val="000000"/>
                <w:sz w:val="28"/>
                <w:szCs w:val="28"/>
              </w:rPr>
            </w:pPr>
            <w:proofErr w:type="spellStart"/>
            <w:r>
              <w:rPr>
                <w:rFonts w:ascii="Times New Roman" w:eastAsia="Times New Roman" w:hAnsi="Times New Roman"/>
                <w:color w:val="000000"/>
                <w:sz w:val="28"/>
                <w:szCs w:val="28"/>
              </w:rPr>
              <w:t>Số</w:t>
            </w:r>
            <w:proofErr w:type="spellEnd"/>
            <w:r>
              <w:rPr>
                <w:rFonts w:ascii="Times New Roman" w:eastAsia="Times New Roman" w:hAnsi="Times New Roman"/>
                <w:color w:val="000000"/>
                <w:sz w:val="28"/>
                <w:szCs w:val="28"/>
              </w:rPr>
              <w:t xml:space="preserve"> ki-</w:t>
            </w:r>
            <w:proofErr w:type="spellStart"/>
            <w:r>
              <w:rPr>
                <w:rFonts w:ascii="Times New Roman" w:eastAsia="Times New Roman" w:hAnsi="Times New Roman"/>
                <w:color w:val="000000"/>
                <w:sz w:val="28"/>
                <w:szCs w:val="28"/>
              </w:rPr>
              <w:t>lô</w:t>
            </w:r>
            <w:proofErr w:type="spellEnd"/>
            <w:r>
              <w:rPr>
                <w:rFonts w:ascii="Times New Roman" w:eastAsia="Times New Roman" w:hAnsi="Times New Roman"/>
                <w:color w:val="000000"/>
                <w:sz w:val="28"/>
                <w:szCs w:val="28"/>
              </w:rPr>
              <w:t xml:space="preserve">-gam </w:t>
            </w:r>
            <w:proofErr w:type="spellStart"/>
            <w:r>
              <w:rPr>
                <w:rFonts w:ascii="Times New Roman" w:eastAsia="Times New Roman" w:hAnsi="Times New Roman"/>
                <w:color w:val="000000"/>
                <w:sz w:val="28"/>
                <w:szCs w:val="28"/>
              </w:rPr>
              <w:t>hoa</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quả</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cửa</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hàng</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bán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trong</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ngày</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thứ</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hai</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là</w:t>
            </w:r>
            <w:proofErr w:type="spellEnd"/>
            <w:r>
              <w:rPr>
                <w:rFonts w:ascii="Times New Roman" w:eastAsia="Times New Roman" w:hAnsi="Times New Roman"/>
                <w:color w:val="000000"/>
                <w:sz w:val="28"/>
                <w:szCs w:val="28"/>
              </w:rPr>
              <w:t>:</w:t>
            </w:r>
          </w:p>
          <w:p w14:paraId="4EFC9485" w14:textId="77777777" w:rsidR="00A923F8" w:rsidRDefault="00000000">
            <w:pPr>
              <w:shd w:val="clear" w:color="auto" w:fill="FFFFFF"/>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120: 5 X </w:t>
            </w:r>
            <w:proofErr w:type="gramStart"/>
            <w:r>
              <w:rPr>
                <w:rFonts w:ascii="Times New Roman" w:eastAsia="Times New Roman" w:hAnsi="Times New Roman"/>
                <w:color w:val="000000"/>
                <w:sz w:val="28"/>
                <w:szCs w:val="28"/>
              </w:rPr>
              <w:t>2  =</w:t>
            </w:r>
            <w:proofErr w:type="gramEnd"/>
            <w:r>
              <w:rPr>
                <w:rFonts w:ascii="Times New Roman" w:eastAsia="Times New Roman" w:hAnsi="Times New Roman"/>
                <w:color w:val="000000"/>
                <w:sz w:val="28"/>
                <w:szCs w:val="28"/>
              </w:rPr>
              <w:t xml:space="preserve"> 48 (kg)</w:t>
            </w:r>
          </w:p>
          <w:p w14:paraId="4ADA9DB0" w14:textId="77777777" w:rsidR="00A923F8" w:rsidRDefault="00000000">
            <w:pPr>
              <w:shd w:val="clear" w:color="auto" w:fill="FFFFFF"/>
              <w:tabs>
                <w:tab w:val="left" w:pos="2498"/>
                <w:tab w:val="left" w:pos="3774"/>
              </w:tabs>
              <w:spacing w:after="0" w:line="240" w:lineRule="auto"/>
              <w:ind w:right="118"/>
              <w:rPr>
                <w:rFonts w:ascii="Times New Roman" w:eastAsia="Times New Roman" w:hAnsi="Times New Roman"/>
                <w:color w:val="000000"/>
                <w:sz w:val="28"/>
                <w:szCs w:val="28"/>
              </w:rPr>
            </w:pPr>
            <w:proofErr w:type="spellStart"/>
            <w:r>
              <w:rPr>
                <w:rFonts w:ascii="Times New Roman" w:eastAsia="Times New Roman" w:hAnsi="Times New Roman"/>
                <w:color w:val="000000"/>
                <w:sz w:val="28"/>
                <w:szCs w:val="28"/>
              </w:rPr>
              <w:t>Số</w:t>
            </w:r>
            <w:proofErr w:type="spellEnd"/>
            <w:r>
              <w:rPr>
                <w:rFonts w:ascii="Times New Roman" w:eastAsia="Times New Roman" w:hAnsi="Times New Roman"/>
                <w:color w:val="000000"/>
                <w:sz w:val="28"/>
                <w:szCs w:val="28"/>
              </w:rPr>
              <w:t xml:space="preserve"> ki-</w:t>
            </w:r>
            <w:proofErr w:type="spellStart"/>
            <w:r>
              <w:rPr>
                <w:rFonts w:ascii="Times New Roman" w:eastAsia="Times New Roman" w:hAnsi="Times New Roman"/>
                <w:color w:val="000000"/>
                <w:sz w:val="28"/>
                <w:szCs w:val="28"/>
              </w:rPr>
              <w:t>lô</w:t>
            </w:r>
            <w:proofErr w:type="spellEnd"/>
            <w:r>
              <w:rPr>
                <w:rFonts w:ascii="Times New Roman" w:eastAsia="Times New Roman" w:hAnsi="Times New Roman"/>
                <w:color w:val="000000"/>
                <w:sz w:val="28"/>
                <w:szCs w:val="28"/>
              </w:rPr>
              <w:t xml:space="preserve">-gam </w:t>
            </w:r>
            <w:proofErr w:type="spellStart"/>
            <w:r>
              <w:rPr>
                <w:rFonts w:ascii="Times New Roman" w:eastAsia="Times New Roman" w:hAnsi="Times New Roman"/>
                <w:color w:val="000000"/>
                <w:sz w:val="28"/>
                <w:szCs w:val="28"/>
              </w:rPr>
              <w:t>hoa</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quả</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cửa</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hàng</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bán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trong</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ngày</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thứ</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ba</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là</w:t>
            </w:r>
            <w:proofErr w:type="spellEnd"/>
            <w:r>
              <w:rPr>
                <w:rFonts w:ascii="Times New Roman" w:eastAsia="Times New Roman" w:hAnsi="Times New Roman"/>
                <w:color w:val="000000"/>
                <w:sz w:val="28"/>
                <w:szCs w:val="28"/>
              </w:rPr>
              <w:t>:                                        </w:t>
            </w:r>
          </w:p>
          <w:p w14:paraId="3FE04DF1" w14:textId="77777777" w:rsidR="00A923F8" w:rsidRDefault="00000000">
            <w:pPr>
              <w:shd w:val="clear" w:color="auto" w:fill="FFFFFF"/>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120x 2 = 240 (kg)</w:t>
            </w:r>
          </w:p>
          <w:p w14:paraId="1B1AEAB3" w14:textId="77777777" w:rsidR="00A923F8" w:rsidRDefault="00000000">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Trung </w:t>
            </w:r>
            <w:proofErr w:type="spellStart"/>
            <w:r>
              <w:rPr>
                <w:rFonts w:ascii="Times New Roman" w:eastAsia="Times New Roman" w:hAnsi="Times New Roman"/>
                <w:color w:val="000000"/>
                <w:sz w:val="28"/>
                <w:szCs w:val="28"/>
              </w:rPr>
              <w:t>bình</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mỗi</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ngày</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cửa</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hàng</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đó</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bán</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được</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là</w:t>
            </w:r>
            <w:proofErr w:type="spellEnd"/>
            <w:r>
              <w:rPr>
                <w:rFonts w:ascii="Times New Roman" w:eastAsia="Times New Roman" w:hAnsi="Times New Roman"/>
                <w:color w:val="000000"/>
                <w:sz w:val="28"/>
                <w:szCs w:val="28"/>
              </w:rPr>
              <w:t>:</w:t>
            </w:r>
          </w:p>
          <w:p w14:paraId="72AA87D3" w14:textId="77777777" w:rsidR="00A923F8" w:rsidRDefault="00000000">
            <w:pPr>
              <w:shd w:val="clear" w:color="auto" w:fill="FFFFFF"/>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(120 + 48 + 240</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3 = 136 (kg)</w:t>
            </w:r>
          </w:p>
          <w:p w14:paraId="1329AFB4" w14:textId="77777777" w:rsidR="00A923F8" w:rsidRDefault="00000000">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Đáp</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số</w:t>
            </w:r>
            <w:proofErr w:type="spellEnd"/>
            <w:r>
              <w:rPr>
                <w:rFonts w:ascii="Times New Roman" w:eastAsia="Times New Roman" w:hAnsi="Times New Roman"/>
                <w:color w:val="000000"/>
                <w:sz w:val="28"/>
                <w:szCs w:val="28"/>
              </w:rPr>
              <w:t xml:space="preserve">: 136 kg </w:t>
            </w:r>
            <w:proofErr w:type="spellStart"/>
            <w:r>
              <w:rPr>
                <w:rFonts w:ascii="Times New Roman" w:eastAsia="Times New Roman" w:hAnsi="Times New Roman"/>
                <w:color w:val="000000"/>
                <w:sz w:val="28"/>
                <w:szCs w:val="28"/>
              </w:rPr>
              <w:t>hoa</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quả</w:t>
            </w:r>
            <w:proofErr w:type="spellEnd"/>
            <w:r>
              <w:rPr>
                <w:rFonts w:ascii="Times New Roman" w:eastAsia="Times New Roman" w:hAnsi="Times New Roman"/>
                <w:color w:val="000000"/>
                <w:sz w:val="28"/>
                <w:szCs w:val="28"/>
              </w:rPr>
              <w:t>.</w:t>
            </w:r>
          </w:p>
          <w:p w14:paraId="41463E38"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bạn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bảng</w:t>
            </w:r>
            <w:proofErr w:type="spellEnd"/>
            <w:r>
              <w:rPr>
                <w:rFonts w:ascii="Times New Roman" w:eastAsia="Times New Roman" w:hAnsi="Times New Roman"/>
                <w:sz w:val="28"/>
                <w:szCs w:val="28"/>
              </w:rPr>
              <w:t>.</w:t>
            </w:r>
          </w:p>
        </w:tc>
      </w:tr>
      <w:tr w:rsidR="00A923F8" w14:paraId="7EADF54E" w14:textId="77777777">
        <w:trPr>
          <w:jc w:val="center"/>
        </w:trPr>
        <w:tc>
          <w:tcPr>
            <w:tcW w:w="567" w:type="dxa"/>
            <w:tcBorders>
              <w:top w:val="dashed" w:sz="4" w:space="0" w:color="000000"/>
              <w:bottom w:val="dashed" w:sz="4" w:space="0" w:color="000000"/>
            </w:tcBorders>
          </w:tcPr>
          <w:p w14:paraId="75B87E95" w14:textId="77777777" w:rsidR="00A923F8" w:rsidRDefault="00A923F8">
            <w:pPr>
              <w:spacing w:after="0" w:line="240" w:lineRule="auto"/>
              <w:jc w:val="both"/>
              <w:rPr>
                <w:rFonts w:ascii="Times New Roman" w:eastAsia="Times New Roman" w:hAnsi="Times New Roman"/>
                <w:b/>
                <w:sz w:val="28"/>
                <w:szCs w:val="28"/>
                <w:u w:val="single"/>
              </w:rPr>
            </w:pPr>
          </w:p>
        </w:tc>
        <w:tc>
          <w:tcPr>
            <w:tcW w:w="5670" w:type="dxa"/>
            <w:tcBorders>
              <w:top w:val="dashed" w:sz="4" w:space="0" w:color="000000"/>
              <w:bottom w:val="dashed" w:sz="4" w:space="0" w:color="000000"/>
            </w:tcBorders>
          </w:tcPr>
          <w:p w14:paraId="41DD067A" w14:textId="77777777" w:rsidR="00A923F8" w:rsidRDefault="00A923F8">
            <w:pPr>
              <w:spacing w:after="0" w:line="240" w:lineRule="auto"/>
              <w:jc w:val="both"/>
              <w:rPr>
                <w:rFonts w:ascii="Times New Roman" w:eastAsia="Times New Roman" w:hAnsi="Times New Roman"/>
                <w:b/>
                <w:sz w:val="28"/>
                <w:szCs w:val="28"/>
                <w:u w:val="single"/>
              </w:rPr>
            </w:pPr>
            <w:bookmarkStart w:id="4" w:name="_heading=h.2et92p0" w:colFirst="0" w:colLast="0"/>
            <w:bookmarkEnd w:id="4"/>
          </w:p>
        </w:tc>
        <w:tc>
          <w:tcPr>
            <w:tcW w:w="3827" w:type="dxa"/>
            <w:tcBorders>
              <w:top w:val="dashed" w:sz="4" w:space="0" w:color="000000"/>
              <w:bottom w:val="dashed" w:sz="4" w:space="0" w:color="000000"/>
            </w:tcBorders>
          </w:tcPr>
          <w:p w14:paraId="574E42F9" w14:textId="77777777" w:rsidR="00A923F8" w:rsidRDefault="00A923F8">
            <w:pPr>
              <w:spacing w:after="0" w:line="240" w:lineRule="auto"/>
              <w:jc w:val="both"/>
              <w:rPr>
                <w:rFonts w:ascii="Times New Roman" w:eastAsia="Times New Roman" w:hAnsi="Times New Roman"/>
                <w:sz w:val="28"/>
                <w:szCs w:val="28"/>
              </w:rPr>
            </w:pPr>
          </w:p>
          <w:p w14:paraId="706C1D53" w14:textId="77777777" w:rsidR="00A923F8" w:rsidRDefault="00A923F8">
            <w:pPr>
              <w:spacing w:after="0" w:line="240" w:lineRule="auto"/>
              <w:jc w:val="both"/>
              <w:rPr>
                <w:rFonts w:ascii="Times New Roman" w:eastAsia="Times New Roman" w:hAnsi="Times New Roman"/>
                <w:sz w:val="28"/>
                <w:szCs w:val="28"/>
              </w:rPr>
            </w:pPr>
          </w:p>
        </w:tc>
      </w:tr>
      <w:tr w:rsidR="00A923F8" w14:paraId="7BF25052" w14:textId="77777777">
        <w:trPr>
          <w:jc w:val="center"/>
        </w:trPr>
        <w:tc>
          <w:tcPr>
            <w:tcW w:w="567" w:type="dxa"/>
            <w:tcBorders>
              <w:top w:val="dashed" w:sz="4" w:space="0" w:color="000000"/>
              <w:bottom w:val="dashed" w:sz="4" w:space="0" w:color="000000"/>
            </w:tcBorders>
          </w:tcPr>
          <w:p w14:paraId="72A8B0C9" w14:textId="77777777" w:rsidR="00A923F8" w:rsidRDefault="00A923F8">
            <w:pPr>
              <w:spacing w:after="0" w:line="240" w:lineRule="auto"/>
              <w:jc w:val="both"/>
              <w:rPr>
                <w:rFonts w:ascii="Times New Roman" w:eastAsia="Times New Roman" w:hAnsi="Times New Roman"/>
                <w:b/>
                <w:sz w:val="28"/>
                <w:szCs w:val="28"/>
                <w:u w:val="single"/>
              </w:rPr>
            </w:pPr>
          </w:p>
        </w:tc>
        <w:tc>
          <w:tcPr>
            <w:tcW w:w="5670" w:type="dxa"/>
            <w:tcBorders>
              <w:top w:val="dashed" w:sz="4" w:space="0" w:color="000000"/>
              <w:bottom w:val="dashed" w:sz="4" w:space="0" w:color="000000"/>
            </w:tcBorders>
          </w:tcPr>
          <w:p w14:paraId="4C930E2C" w14:textId="77777777" w:rsidR="00A923F8" w:rsidRDefault="00000000">
            <w:pPr>
              <w:spacing w:after="0" w:line="240" w:lineRule="auto"/>
              <w:jc w:val="both"/>
              <w:rPr>
                <w:rFonts w:ascii="Times New Roman" w:eastAsia="Times New Roman" w:hAnsi="Times New Roman"/>
                <w:b/>
                <w:sz w:val="28"/>
                <w:szCs w:val="28"/>
                <w:u w:val="single"/>
              </w:rPr>
            </w:pPr>
            <w:proofErr w:type="spellStart"/>
            <w:r>
              <w:rPr>
                <w:rFonts w:ascii="Times New Roman" w:eastAsia="Times New Roman" w:hAnsi="Times New Roman"/>
                <w:b/>
                <w:sz w:val="28"/>
                <w:szCs w:val="28"/>
                <w:u w:val="single"/>
              </w:rPr>
              <w:t>Bài</w:t>
            </w:r>
            <w:proofErr w:type="spellEnd"/>
            <w:r>
              <w:rPr>
                <w:rFonts w:ascii="Times New Roman" w:eastAsia="Times New Roman" w:hAnsi="Times New Roman"/>
                <w:b/>
                <w:sz w:val="28"/>
                <w:szCs w:val="28"/>
                <w:u w:val="single"/>
              </w:rPr>
              <w:t xml:space="preserve"> 4</w:t>
            </w:r>
          </w:p>
          <w:p w14:paraId="40939144" w14:textId="77777777" w:rsidR="00A923F8" w:rsidRDefault="00000000">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00281AB4" wp14:editId="1D9520F7">
                  <wp:extent cx="3773805" cy="1699895"/>
                  <wp:effectExtent l="0" t="0" r="0" b="0"/>
                  <wp:docPr id="90" name="image18.png"/>
                  <wp:cNvGraphicFramePr/>
                  <a:graphic xmlns:a="http://schemas.openxmlformats.org/drawingml/2006/main">
                    <a:graphicData uri="http://schemas.openxmlformats.org/drawingml/2006/picture">
                      <pic:pic xmlns:pic="http://schemas.openxmlformats.org/drawingml/2006/picture">
                        <pic:nvPicPr>
                          <pic:cNvPr id="90" name="image18.png"/>
                          <pic:cNvPicPr preferRelativeResize="0"/>
                        </pic:nvPicPr>
                        <pic:blipFill>
                          <a:blip r:embed="rId40"/>
                          <a:srcRect/>
                          <a:stretch>
                            <a:fillRect/>
                          </a:stretch>
                        </pic:blipFill>
                        <pic:spPr>
                          <a:xfrm>
                            <a:off x="0" y="0"/>
                            <a:ext cx="3773872" cy="1700329"/>
                          </a:xfrm>
                          <a:prstGeom prst="rect">
                            <a:avLst/>
                          </a:prstGeom>
                        </pic:spPr>
                      </pic:pic>
                    </a:graphicData>
                  </a:graphic>
                </wp:inline>
              </w:drawing>
            </w:r>
          </w:p>
          <w:p w14:paraId="7838AB07"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GV </w:t>
            </w:r>
            <w:proofErr w:type="spellStart"/>
            <w:r>
              <w:rPr>
                <w:rFonts w:ascii="Times New Roman" w:eastAsia="Times New Roman" w:hAnsi="Times New Roman"/>
                <w:sz w:val="28"/>
                <w:szCs w:val="28"/>
              </w:rPr>
              <w:t>chiếu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Thành </w:t>
            </w:r>
            <w:proofErr w:type="spellStart"/>
            <w:r>
              <w:rPr>
                <w:rFonts w:ascii="Times New Roman" w:eastAsia="Times New Roman" w:hAnsi="Times New Roman"/>
                <w:sz w:val="28"/>
                <w:szCs w:val="28"/>
              </w:rPr>
              <w:t>tích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bật</w:t>
            </w:r>
            <w:proofErr w:type="spellEnd"/>
            <w:r>
              <w:rPr>
                <w:rFonts w:ascii="Times New Roman" w:eastAsia="Times New Roman" w:hAnsi="Times New Roman"/>
                <w:sz w:val="28"/>
                <w:szCs w:val="28"/>
              </w:rPr>
              <w:t xml:space="preserve"> xa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đội</w:t>
            </w:r>
            <w:proofErr w:type="spellEnd"/>
            <w:r>
              <w:rPr>
                <w:rFonts w:ascii="Times New Roman" w:eastAsia="Times New Roman" w:hAnsi="Times New Roman"/>
                <w:sz w:val="28"/>
                <w:szCs w:val="28"/>
              </w:rPr>
              <w:t xml:space="preserve"> 1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đội</w:t>
            </w:r>
            <w:proofErr w:type="spellEnd"/>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cặp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loại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đếm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w:t>
            </w:r>
          </w:p>
          <w:p w14:paraId="310616C4"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Gv</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hướng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dẫn</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gợi</w:t>
            </w:r>
            <w:proofErr w:type="spellEnd"/>
            <w:r>
              <w:rPr>
                <w:rFonts w:ascii="Times New Roman" w:eastAsia="Times New Roman" w:hAnsi="Times New Roman"/>
                <w:sz w:val="28"/>
                <w:szCs w:val="28"/>
              </w:rPr>
              <w:t xml:space="preserve"> ý: </w:t>
            </w:r>
          </w:p>
          <w:p w14:paraId="51A43458"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p w14:paraId="2378F753"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Thành </w:t>
            </w:r>
            <w:proofErr w:type="spellStart"/>
            <w:r>
              <w:rPr>
                <w:rFonts w:ascii="Times New Roman" w:eastAsia="Times New Roman" w:hAnsi="Times New Roman"/>
                <w:sz w:val="28"/>
                <w:szCs w:val="28"/>
              </w:rPr>
              <w:t>tích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bật</w:t>
            </w:r>
            <w:proofErr w:type="spellEnd"/>
            <w:r>
              <w:rPr>
                <w:rFonts w:ascii="Times New Roman" w:eastAsia="Times New Roman" w:hAnsi="Times New Roman"/>
                <w:sz w:val="28"/>
                <w:szCs w:val="28"/>
              </w:rPr>
              <w:t xml:space="preserve"> xa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đội</w:t>
            </w:r>
            <w:proofErr w:type="spellEnd"/>
            <w:r>
              <w:rPr>
                <w:rFonts w:ascii="Times New Roman" w:eastAsia="Times New Roman" w:hAnsi="Times New Roman"/>
                <w:sz w:val="28"/>
                <w:szCs w:val="28"/>
              </w:rPr>
              <w:t xml:space="preserve"> 1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đội</w:t>
            </w:r>
            <w:proofErr w:type="spellEnd"/>
            <w:r>
              <w:rPr>
                <w:rFonts w:ascii="Times New Roman" w:eastAsia="Times New Roman" w:hAnsi="Times New Roman"/>
                <w:sz w:val="28"/>
                <w:szCs w:val="28"/>
              </w:rPr>
              <w:t xml:space="preserve"> 2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nào</w:t>
            </w:r>
            <w:proofErr w:type="spellEnd"/>
            <w:r>
              <w:rPr>
                <w:rFonts w:ascii="Times New Roman" w:eastAsia="Times New Roman" w:hAnsi="Times New Roman"/>
                <w:sz w:val="28"/>
                <w:szCs w:val="28"/>
              </w:rPr>
              <w:t xml:space="preserve">? </w:t>
            </w:r>
          </w:p>
          <w:p w14:paraId="72B4FF72"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bao </w:t>
            </w:r>
            <w:proofErr w:type="spellStart"/>
            <w:r>
              <w:rPr>
                <w:rFonts w:ascii="Times New Roman" w:eastAsia="Times New Roman" w:hAnsi="Times New Roman"/>
                <w:sz w:val="28"/>
                <w:szCs w:val="28"/>
              </w:rPr>
              <w:t>nhiêu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bật</w:t>
            </w:r>
            <w:proofErr w:type="spellEnd"/>
            <w:r>
              <w:rPr>
                <w:rFonts w:ascii="Times New Roman" w:eastAsia="Times New Roman" w:hAnsi="Times New Roman"/>
                <w:sz w:val="28"/>
                <w:szCs w:val="28"/>
              </w:rPr>
              <w:t xml:space="preserve"> xa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164 cm </w:t>
            </w:r>
            <w:proofErr w:type="spellStart"/>
            <w:r>
              <w:rPr>
                <w:rFonts w:ascii="Times New Roman" w:eastAsia="Times New Roman" w:hAnsi="Times New Roman"/>
                <w:sz w:val="28"/>
                <w:szCs w:val="28"/>
              </w:rPr>
              <w:t>trở</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lên</w:t>
            </w:r>
            <w:proofErr w:type="spellEnd"/>
            <w:r>
              <w:rPr>
                <w:rFonts w:ascii="Times New Roman" w:eastAsia="Times New Roman" w:hAnsi="Times New Roman"/>
                <w:sz w:val="28"/>
                <w:szCs w:val="28"/>
              </w:rPr>
              <w:t xml:space="preserve">? </w:t>
            </w:r>
          </w:p>
          <w:p w14:paraId="24B89F84"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w:t>
            </w:r>
            <w:proofErr w:type="spellEnd"/>
            <w:r>
              <w:rPr>
                <w:rFonts w:ascii="Times New Roman" w:eastAsia="Times New Roman" w:hAnsi="Times New Roman"/>
                <w:sz w:val="28"/>
                <w:szCs w:val="28"/>
              </w:rPr>
              <w:t xml:space="preserve"> bao </w:t>
            </w:r>
            <w:proofErr w:type="spellStart"/>
            <w:r>
              <w:rPr>
                <w:rFonts w:ascii="Times New Roman" w:eastAsia="Times New Roman" w:hAnsi="Times New Roman"/>
                <w:sz w:val="28"/>
                <w:szCs w:val="28"/>
              </w:rPr>
              <w:t>nhiêu</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w:t>
            </w:r>
          </w:p>
          <w:p w14:paraId="59CC6265"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10E7958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GV </w:t>
            </w:r>
            <w:proofErr w:type="spellStart"/>
            <w:r>
              <w:rPr>
                <w:rFonts w:ascii="Times New Roman" w:eastAsia="Times New Roman" w:hAnsi="Times New Roman"/>
                <w:sz w:val="28"/>
                <w:szCs w:val="28"/>
              </w:rPr>
              <w:t>chốt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Gợi</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thấy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nghĩa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cụ</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cụ</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riêng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vậy</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chọn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cụ</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w:t>
            </w:r>
          </w:p>
        </w:tc>
        <w:tc>
          <w:tcPr>
            <w:tcW w:w="3827" w:type="dxa"/>
            <w:tcBorders>
              <w:top w:val="dashed" w:sz="4" w:space="0" w:color="000000"/>
              <w:bottom w:val="dashed" w:sz="4" w:space="0" w:color="000000"/>
            </w:tcBorders>
          </w:tcPr>
          <w:p w14:paraId="1F6152C3"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HS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gợi</w:t>
            </w:r>
            <w:proofErr w:type="spellEnd"/>
            <w:r>
              <w:rPr>
                <w:rFonts w:ascii="Times New Roman" w:eastAsia="Times New Roman" w:hAnsi="Times New Roman"/>
                <w:sz w:val="28"/>
                <w:szCs w:val="28"/>
              </w:rPr>
              <w:t xml:space="preserve"> ý:</w:t>
            </w:r>
          </w:p>
          <w:p w14:paraId="73B0C513" w14:textId="77777777" w:rsidR="00A923F8" w:rsidRDefault="00A923F8">
            <w:pPr>
              <w:spacing w:after="0" w:line="240" w:lineRule="auto"/>
              <w:jc w:val="both"/>
              <w:rPr>
                <w:rFonts w:ascii="Times New Roman" w:eastAsia="Times New Roman" w:hAnsi="Times New Roman"/>
                <w:sz w:val="28"/>
                <w:szCs w:val="28"/>
              </w:rPr>
            </w:pPr>
          </w:p>
          <w:p w14:paraId="5F85599E" w14:textId="77777777" w:rsidR="00A923F8" w:rsidRDefault="00A923F8">
            <w:pPr>
              <w:spacing w:after="0" w:line="240" w:lineRule="auto"/>
              <w:jc w:val="both"/>
              <w:rPr>
                <w:rFonts w:ascii="Times New Roman" w:eastAsia="Times New Roman" w:hAnsi="Times New Roman"/>
                <w:sz w:val="28"/>
                <w:szCs w:val="28"/>
              </w:rPr>
            </w:pPr>
          </w:p>
          <w:p w14:paraId="19CBFC02" w14:textId="77777777" w:rsidR="00A923F8" w:rsidRDefault="00A923F8">
            <w:pPr>
              <w:spacing w:after="0" w:line="240" w:lineRule="auto"/>
              <w:jc w:val="both"/>
              <w:rPr>
                <w:rFonts w:ascii="Times New Roman" w:eastAsia="Times New Roman" w:hAnsi="Times New Roman"/>
                <w:sz w:val="28"/>
                <w:szCs w:val="28"/>
              </w:rPr>
            </w:pPr>
          </w:p>
          <w:p w14:paraId="418FAB00"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Hoàn </w:t>
            </w:r>
            <w:proofErr w:type="spellStart"/>
            <w:r>
              <w:rPr>
                <w:rFonts w:ascii="Times New Roman" w:eastAsia="Times New Roman" w:hAnsi="Times New Roman"/>
                <w:sz w:val="28"/>
                <w:szCs w:val="28"/>
              </w:rPr>
              <w:t>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bảng</w:t>
            </w:r>
            <w:proofErr w:type="spellEnd"/>
          </w:p>
          <w:tbl>
            <w:tblPr>
              <w:tblStyle w:val="Style55"/>
              <w:tblW w:w="3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5"/>
              <w:gridCol w:w="693"/>
              <w:gridCol w:w="693"/>
              <w:gridCol w:w="693"/>
              <w:gridCol w:w="693"/>
            </w:tblGrid>
            <w:tr w:rsidR="00A923F8" w14:paraId="045CE2B3" w14:textId="77777777">
              <w:tc>
                <w:tcPr>
                  <w:tcW w:w="0" w:type="auto"/>
                </w:tcPr>
                <w:p w14:paraId="3F9FE369" w14:textId="77777777" w:rsidR="00A923F8" w:rsidRDefault="00000000">
                  <w:pPr>
                    <w:spacing w:after="0" w:line="240" w:lineRule="auto"/>
                    <w:jc w:val="center"/>
                    <w:rPr>
                      <w:sz w:val="28"/>
                      <w:szCs w:val="28"/>
                    </w:rPr>
                  </w:pPr>
                  <w:r>
                    <w:rPr>
                      <w:sz w:val="28"/>
                      <w:szCs w:val="28"/>
                    </w:rPr>
                    <w:t xml:space="preserve">Thành </w:t>
                  </w:r>
                  <w:proofErr w:type="spellStart"/>
                  <w:r>
                    <w:rPr>
                      <w:sz w:val="28"/>
                      <w:szCs w:val="28"/>
                    </w:rPr>
                    <w:t>tích</w:t>
                  </w:r>
                  <w:proofErr w:type="spellEnd"/>
                </w:p>
              </w:tc>
              <w:tc>
                <w:tcPr>
                  <w:tcW w:w="0" w:type="auto"/>
                </w:tcPr>
                <w:p w14:paraId="73E406C3" w14:textId="77777777" w:rsidR="00A923F8" w:rsidRDefault="00000000">
                  <w:pPr>
                    <w:spacing w:after="0" w:line="240" w:lineRule="auto"/>
                    <w:jc w:val="center"/>
                    <w:rPr>
                      <w:sz w:val="28"/>
                      <w:szCs w:val="28"/>
                    </w:rPr>
                  </w:pPr>
                  <w:r>
                    <w:rPr>
                      <w:sz w:val="28"/>
                      <w:szCs w:val="28"/>
                    </w:rPr>
                    <w:t xml:space="preserve">136 cm </w:t>
                  </w:r>
                  <w:proofErr w:type="spellStart"/>
                  <w:r>
                    <w:rPr>
                      <w:sz w:val="28"/>
                      <w:szCs w:val="28"/>
                    </w:rPr>
                    <w:t>trở</w:t>
                  </w:r>
                  <w:proofErr w:type="spellEnd"/>
                  <w:r>
                    <w:rPr>
                      <w:sz w:val="28"/>
                      <w:szCs w:val="28"/>
                    </w:rPr>
                    <w:t xml:space="preserve"> </w:t>
                  </w:r>
                  <w:proofErr w:type="spellStart"/>
                  <w:r>
                    <w:rPr>
                      <w:sz w:val="28"/>
                      <w:szCs w:val="28"/>
                    </w:rPr>
                    <w:t>xuống</w:t>
                  </w:r>
                  <w:proofErr w:type="spellEnd"/>
                </w:p>
              </w:tc>
              <w:tc>
                <w:tcPr>
                  <w:tcW w:w="0" w:type="auto"/>
                </w:tcPr>
                <w:p w14:paraId="0DE45BF5" w14:textId="77777777" w:rsidR="00A923F8" w:rsidRDefault="00000000">
                  <w:pPr>
                    <w:spacing w:after="0" w:line="240" w:lineRule="auto"/>
                    <w:jc w:val="center"/>
                    <w:rPr>
                      <w:sz w:val="28"/>
                      <w:szCs w:val="28"/>
                    </w:rPr>
                  </w:pPr>
                  <w:r>
                    <w:rPr>
                      <w:sz w:val="28"/>
                      <w:szCs w:val="28"/>
                    </w:rPr>
                    <w:t xml:space="preserve">137 cm </w:t>
                  </w:r>
                  <w:proofErr w:type="spellStart"/>
                  <w:r>
                    <w:rPr>
                      <w:sz w:val="28"/>
                      <w:szCs w:val="28"/>
                    </w:rPr>
                    <w:t>đến</w:t>
                  </w:r>
                  <w:proofErr w:type="spellEnd"/>
                  <w:r>
                    <w:rPr>
                      <w:sz w:val="28"/>
                      <w:szCs w:val="28"/>
                    </w:rPr>
                    <w:t xml:space="preserve"> 152 cm</w:t>
                  </w:r>
                </w:p>
              </w:tc>
              <w:tc>
                <w:tcPr>
                  <w:tcW w:w="0" w:type="auto"/>
                </w:tcPr>
                <w:p w14:paraId="0CA875E3" w14:textId="77777777" w:rsidR="00A923F8" w:rsidRDefault="00000000">
                  <w:pPr>
                    <w:spacing w:after="0" w:line="240" w:lineRule="auto"/>
                    <w:jc w:val="center"/>
                    <w:rPr>
                      <w:sz w:val="28"/>
                      <w:szCs w:val="28"/>
                    </w:rPr>
                  </w:pPr>
                  <w:r>
                    <w:rPr>
                      <w:sz w:val="28"/>
                      <w:szCs w:val="28"/>
                    </w:rPr>
                    <w:t xml:space="preserve">153 cm </w:t>
                  </w:r>
                  <w:proofErr w:type="spellStart"/>
                  <w:r>
                    <w:rPr>
                      <w:sz w:val="28"/>
                      <w:szCs w:val="28"/>
                    </w:rPr>
                    <w:t>đến</w:t>
                  </w:r>
                  <w:proofErr w:type="spellEnd"/>
                  <w:r>
                    <w:rPr>
                      <w:sz w:val="28"/>
                      <w:szCs w:val="28"/>
                    </w:rPr>
                    <w:t xml:space="preserve"> 163 cm</w:t>
                  </w:r>
                </w:p>
              </w:tc>
              <w:tc>
                <w:tcPr>
                  <w:tcW w:w="0" w:type="auto"/>
                </w:tcPr>
                <w:p w14:paraId="35BF3B90" w14:textId="77777777" w:rsidR="00A923F8" w:rsidRDefault="00000000">
                  <w:pPr>
                    <w:spacing w:after="0" w:line="240" w:lineRule="auto"/>
                    <w:jc w:val="center"/>
                    <w:rPr>
                      <w:sz w:val="28"/>
                      <w:szCs w:val="28"/>
                    </w:rPr>
                  </w:pPr>
                  <w:r>
                    <w:rPr>
                      <w:sz w:val="28"/>
                      <w:szCs w:val="28"/>
                    </w:rPr>
                    <w:t xml:space="preserve">164 cm </w:t>
                  </w:r>
                  <w:proofErr w:type="spellStart"/>
                  <w:r>
                    <w:rPr>
                      <w:sz w:val="28"/>
                      <w:szCs w:val="28"/>
                    </w:rPr>
                    <w:t>trở</w:t>
                  </w:r>
                  <w:proofErr w:type="spellEnd"/>
                  <w:r>
                    <w:rPr>
                      <w:sz w:val="28"/>
                      <w:szCs w:val="28"/>
                    </w:rPr>
                    <w:t xml:space="preserve"> </w:t>
                  </w:r>
                  <w:proofErr w:type="spellStart"/>
                  <w:r>
                    <w:rPr>
                      <w:sz w:val="28"/>
                      <w:szCs w:val="28"/>
                    </w:rPr>
                    <w:t>lên</w:t>
                  </w:r>
                  <w:proofErr w:type="spellEnd"/>
                </w:p>
              </w:tc>
            </w:tr>
            <w:tr w:rsidR="00A923F8" w14:paraId="0B699695" w14:textId="77777777">
              <w:tc>
                <w:tcPr>
                  <w:tcW w:w="0" w:type="auto"/>
                </w:tcPr>
                <w:p w14:paraId="7A71A944" w14:textId="77777777" w:rsidR="00A923F8" w:rsidRDefault="00000000">
                  <w:pPr>
                    <w:spacing w:after="0" w:line="240" w:lineRule="auto"/>
                    <w:rPr>
                      <w:sz w:val="28"/>
                      <w:szCs w:val="28"/>
                    </w:rPr>
                  </w:pPr>
                  <w:proofErr w:type="spellStart"/>
                  <w:r>
                    <w:rPr>
                      <w:sz w:val="28"/>
                      <w:szCs w:val="28"/>
                    </w:rPr>
                    <w:t>Đội</w:t>
                  </w:r>
                  <w:proofErr w:type="spellEnd"/>
                  <w:r>
                    <w:rPr>
                      <w:sz w:val="28"/>
                      <w:szCs w:val="28"/>
                    </w:rPr>
                    <w:t xml:space="preserve"> 1</w:t>
                  </w:r>
                </w:p>
              </w:tc>
              <w:tc>
                <w:tcPr>
                  <w:tcW w:w="0" w:type="auto"/>
                </w:tcPr>
                <w:p w14:paraId="75779767" w14:textId="77777777" w:rsidR="00A923F8" w:rsidRDefault="00000000">
                  <w:pPr>
                    <w:spacing w:after="0" w:line="240" w:lineRule="auto"/>
                    <w:rPr>
                      <w:sz w:val="28"/>
                      <w:szCs w:val="28"/>
                    </w:rPr>
                  </w:pPr>
                  <w:r>
                    <w:rPr>
                      <w:sz w:val="28"/>
                      <w:szCs w:val="28"/>
                    </w:rPr>
                    <w:t>2</w:t>
                  </w:r>
                </w:p>
              </w:tc>
              <w:tc>
                <w:tcPr>
                  <w:tcW w:w="0" w:type="auto"/>
                </w:tcPr>
                <w:p w14:paraId="07F83472" w14:textId="77777777" w:rsidR="00A923F8" w:rsidRDefault="00000000">
                  <w:pPr>
                    <w:spacing w:after="0" w:line="240" w:lineRule="auto"/>
                    <w:rPr>
                      <w:sz w:val="28"/>
                      <w:szCs w:val="28"/>
                    </w:rPr>
                  </w:pPr>
                  <w:r>
                    <w:rPr>
                      <w:sz w:val="28"/>
                      <w:szCs w:val="28"/>
                    </w:rPr>
                    <w:t>8</w:t>
                  </w:r>
                </w:p>
              </w:tc>
              <w:tc>
                <w:tcPr>
                  <w:tcW w:w="0" w:type="auto"/>
                </w:tcPr>
                <w:p w14:paraId="5800ADCA" w14:textId="77777777" w:rsidR="00A923F8" w:rsidRDefault="00000000">
                  <w:pPr>
                    <w:spacing w:after="0" w:line="240" w:lineRule="auto"/>
                    <w:rPr>
                      <w:sz w:val="28"/>
                      <w:szCs w:val="28"/>
                    </w:rPr>
                  </w:pPr>
                  <w:r>
                    <w:rPr>
                      <w:sz w:val="28"/>
                      <w:szCs w:val="28"/>
                    </w:rPr>
                    <w:t>7</w:t>
                  </w:r>
                </w:p>
              </w:tc>
              <w:tc>
                <w:tcPr>
                  <w:tcW w:w="0" w:type="auto"/>
                </w:tcPr>
                <w:p w14:paraId="2D17F6F3" w14:textId="77777777" w:rsidR="00A923F8" w:rsidRDefault="00000000">
                  <w:pPr>
                    <w:spacing w:after="0" w:line="240" w:lineRule="auto"/>
                    <w:rPr>
                      <w:sz w:val="28"/>
                      <w:szCs w:val="28"/>
                    </w:rPr>
                  </w:pPr>
                  <w:r>
                    <w:rPr>
                      <w:sz w:val="28"/>
                      <w:szCs w:val="28"/>
                    </w:rPr>
                    <w:t>3</w:t>
                  </w:r>
                </w:p>
              </w:tc>
            </w:tr>
            <w:tr w:rsidR="00A923F8" w14:paraId="25895F7C" w14:textId="77777777">
              <w:tc>
                <w:tcPr>
                  <w:tcW w:w="0" w:type="auto"/>
                </w:tcPr>
                <w:p w14:paraId="6CC27E7C" w14:textId="77777777" w:rsidR="00A923F8" w:rsidRDefault="00000000">
                  <w:pPr>
                    <w:spacing w:after="0" w:line="240" w:lineRule="auto"/>
                    <w:rPr>
                      <w:sz w:val="28"/>
                      <w:szCs w:val="28"/>
                    </w:rPr>
                  </w:pPr>
                  <w:proofErr w:type="spellStart"/>
                  <w:r>
                    <w:rPr>
                      <w:sz w:val="28"/>
                      <w:szCs w:val="28"/>
                    </w:rPr>
                    <w:t>Đội</w:t>
                  </w:r>
                  <w:proofErr w:type="spellEnd"/>
                  <w:r>
                    <w:rPr>
                      <w:sz w:val="28"/>
                      <w:szCs w:val="28"/>
                    </w:rPr>
                    <w:t xml:space="preserve"> 2</w:t>
                  </w:r>
                </w:p>
              </w:tc>
              <w:tc>
                <w:tcPr>
                  <w:tcW w:w="0" w:type="auto"/>
                </w:tcPr>
                <w:p w14:paraId="7C7B4943" w14:textId="77777777" w:rsidR="00A923F8" w:rsidRDefault="00000000">
                  <w:pPr>
                    <w:spacing w:after="0" w:line="240" w:lineRule="auto"/>
                    <w:rPr>
                      <w:sz w:val="28"/>
                      <w:szCs w:val="28"/>
                    </w:rPr>
                  </w:pPr>
                  <w:r>
                    <w:rPr>
                      <w:sz w:val="28"/>
                      <w:szCs w:val="28"/>
                    </w:rPr>
                    <w:t>10</w:t>
                  </w:r>
                </w:p>
              </w:tc>
              <w:tc>
                <w:tcPr>
                  <w:tcW w:w="0" w:type="auto"/>
                </w:tcPr>
                <w:p w14:paraId="20B6970A" w14:textId="77777777" w:rsidR="00A923F8" w:rsidRDefault="00000000">
                  <w:pPr>
                    <w:spacing w:after="0" w:line="240" w:lineRule="auto"/>
                    <w:rPr>
                      <w:sz w:val="28"/>
                      <w:szCs w:val="28"/>
                    </w:rPr>
                  </w:pPr>
                  <w:r>
                    <w:rPr>
                      <w:sz w:val="28"/>
                      <w:szCs w:val="28"/>
                    </w:rPr>
                    <w:t>6</w:t>
                  </w:r>
                </w:p>
              </w:tc>
              <w:tc>
                <w:tcPr>
                  <w:tcW w:w="0" w:type="auto"/>
                </w:tcPr>
                <w:p w14:paraId="17CD0C50" w14:textId="77777777" w:rsidR="00A923F8" w:rsidRDefault="00000000">
                  <w:pPr>
                    <w:spacing w:after="0" w:line="240" w:lineRule="auto"/>
                    <w:rPr>
                      <w:sz w:val="28"/>
                      <w:szCs w:val="28"/>
                    </w:rPr>
                  </w:pPr>
                  <w:r>
                    <w:rPr>
                      <w:sz w:val="28"/>
                      <w:szCs w:val="28"/>
                    </w:rPr>
                    <w:t>2</w:t>
                  </w:r>
                </w:p>
              </w:tc>
              <w:tc>
                <w:tcPr>
                  <w:tcW w:w="0" w:type="auto"/>
                </w:tcPr>
                <w:p w14:paraId="305E1CF3" w14:textId="77777777" w:rsidR="00A923F8" w:rsidRDefault="00000000">
                  <w:pPr>
                    <w:spacing w:after="0" w:line="240" w:lineRule="auto"/>
                    <w:rPr>
                      <w:sz w:val="28"/>
                      <w:szCs w:val="28"/>
                    </w:rPr>
                  </w:pPr>
                  <w:r>
                    <w:rPr>
                      <w:sz w:val="28"/>
                      <w:szCs w:val="28"/>
                    </w:rPr>
                    <w:t>2</w:t>
                  </w:r>
                </w:p>
              </w:tc>
            </w:tr>
          </w:tbl>
          <w:p w14:paraId="2220DD48" w14:textId="77777777" w:rsidR="00A923F8" w:rsidRDefault="00A923F8">
            <w:pPr>
              <w:spacing w:after="0" w:line="240" w:lineRule="auto"/>
              <w:jc w:val="both"/>
              <w:rPr>
                <w:rFonts w:ascii="Times New Roman" w:eastAsia="Times New Roman" w:hAnsi="Times New Roman"/>
                <w:sz w:val="28"/>
                <w:szCs w:val="28"/>
              </w:rPr>
            </w:pPr>
          </w:p>
          <w:p w14:paraId="61D5E6B3" w14:textId="77777777" w:rsidR="00A923F8" w:rsidRDefault="00A923F8">
            <w:pPr>
              <w:spacing w:after="0" w:line="240" w:lineRule="auto"/>
              <w:ind w:left="720"/>
              <w:jc w:val="both"/>
              <w:rPr>
                <w:rFonts w:ascii="Times New Roman" w:eastAsia="Times New Roman" w:hAnsi="Times New Roman"/>
                <w:sz w:val="28"/>
                <w:szCs w:val="28"/>
              </w:rPr>
            </w:pPr>
          </w:p>
          <w:p w14:paraId="66004F2C" w14:textId="77777777" w:rsidR="00A923F8" w:rsidRDefault="00000000">
            <w:pPr>
              <w:numPr>
                <w:ilvl w:val="0"/>
                <w:numId w:val="11"/>
              </w:numPr>
              <w:spacing w:after="0" w:line="240" w:lineRule="auto"/>
              <w:ind w:left="301"/>
              <w:jc w:val="both"/>
              <w:rPr>
                <w:rFonts w:ascii="Times New Roman" w:eastAsia="Times New Roman" w:hAnsi="Times New Roman"/>
                <w:sz w:val="28"/>
                <w:szCs w:val="28"/>
              </w:rPr>
            </w:pP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Đội</w:t>
            </w:r>
            <w:proofErr w:type="spellEnd"/>
            <w:r>
              <w:rPr>
                <w:rFonts w:ascii="Times New Roman" w:eastAsia="Times New Roman" w:hAnsi="Times New Roman"/>
                <w:sz w:val="28"/>
                <w:szCs w:val="28"/>
              </w:rPr>
              <w:t xml:space="preserve"> 1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co </w:t>
            </w:r>
            <w:proofErr w:type="spellStart"/>
            <w:r>
              <w:rPr>
                <w:rFonts w:ascii="Times New Roman" w:eastAsia="Times New Roman" w:hAnsi="Times New Roman"/>
                <w:sz w:val="28"/>
                <w:szCs w:val="28"/>
              </w:rPr>
              <w:t>thành</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tích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bật</w:t>
            </w:r>
            <w:proofErr w:type="spellEnd"/>
            <w:proofErr w:type="gramEnd"/>
            <w:r>
              <w:rPr>
                <w:rFonts w:ascii="Times New Roman" w:eastAsia="Times New Roman" w:hAnsi="Times New Roman"/>
                <w:sz w:val="28"/>
                <w:szCs w:val="28"/>
              </w:rPr>
              <w:t xml:space="preserve"> xa </w:t>
            </w:r>
            <w:proofErr w:type="spellStart"/>
            <w:r>
              <w:rPr>
                <w:rFonts w:ascii="Times New Roman" w:eastAsia="Times New Roman" w:hAnsi="Times New Roman"/>
                <w:sz w:val="28"/>
                <w:szCs w:val="28"/>
              </w:rPr>
              <w:t>cao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đội</w:t>
            </w:r>
            <w:proofErr w:type="spellEnd"/>
            <w:r>
              <w:rPr>
                <w:rFonts w:ascii="Times New Roman" w:eastAsia="Times New Roman" w:hAnsi="Times New Roman"/>
                <w:sz w:val="28"/>
                <w:szCs w:val="28"/>
              </w:rPr>
              <w:t xml:space="preserve"> 2....</w:t>
            </w:r>
          </w:p>
          <w:p w14:paraId="34EA2546" w14:textId="77777777" w:rsidR="00A923F8" w:rsidRDefault="00A923F8">
            <w:pPr>
              <w:spacing w:after="0" w:line="240" w:lineRule="auto"/>
              <w:ind w:left="301"/>
              <w:jc w:val="both"/>
              <w:rPr>
                <w:rFonts w:ascii="Times New Roman" w:eastAsia="Times New Roman" w:hAnsi="Times New Roman"/>
                <w:sz w:val="28"/>
                <w:szCs w:val="28"/>
              </w:rPr>
            </w:pPr>
          </w:p>
          <w:p w14:paraId="15A4C38D" w14:textId="77777777" w:rsidR="00A923F8" w:rsidRDefault="00A923F8">
            <w:pPr>
              <w:spacing w:after="0" w:line="240" w:lineRule="auto"/>
              <w:ind w:left="301"/>
              <w:jc w:val="both"/>
              <w:rPr>
                <w:rFonts w:ascii="Times New Roman" w:eastAsia="Times New Roman" w:hAnsi="Times New Roman"/>
                <w:sz w:val="28"/>
                <w:szCs w:val="28"/>
              </w:rPr>
            </w:pPr>
          </w:p>
          <w:p w14:paraId="6CEEB8E2" w14:textId="77777777" w:rsidR="00A923F8" w:rsidRDefault="00A923F8">
            <w:pPr>
              <w:spacing w:after="0" w:line="240" w:lineRule="auto"/>
              <w:ind w:left="301"/>
              <w:jc w:val="both"/>
              <w:rPr>
                <w:rFonts w:ascii="Times New Roman" w:eastAsia="Times New Roman" w:hAnsi="Times New Roman"/>
                <w:sz w:val="28"/>
                <w:szCs w:val="28"/>
              </w:rPr>
            </w:pPr>
          </w:p>
          <w:p w14:paraId="1D37ACF1"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w:t>
            </w:r>
          </w:p>
        </w:tc>
      </w:tr>
      <w:tr w:rsidR="00A923F8" w14:paraId="6EA0D4AA" w14:textId="77777777">
        <w:trPr>
          <w:jc w:val="center"/>
        </w:trPr>
        <w:tc>
          <w:tcPr>
            <w:tcW w:w="567" w:type="dxa"/>
            <w:tcBorders>
              <w:top w:val="dashed" w:sz="4" w:space="0" w:color="000000"/>
            </w:tcBorders>
          </w:tcPr>
          <w:p w14:paraId="1A005187" w14:textId="77777777" w:rsidR="00A923F8" w:rsidRDefault="00A923F8">
            <w:pPr>
              <w:spacing w:after="0" w:line="240" w:lineRule="auto"/>
              <w:jc w:val="both"/>
              <w:rPr>
                <w:rFonts w:ascii="Times New Roman" w:eastAsia="Times New Roman" w:hAnsi="Times New Roman"/>
                <w:b/>
                <w:sz w:val="28"/>
                <w:szCs w:val="28"/>
              </w:rPr>
            </w:pPr>
          </w:p>
        </w:tc>
        <w:tc>
          <w:tcPr>
            <w:tcW w:w="9497" w:type="dxa"/>
            <w:gridSpan w:val="2"/>
            <w:tcBorders>
              <w:top w:val="dashed" w:sz="4" w:space="0" w:color="000000"/>
            </w:tcBorders>
          </w:tcPr>
          <w:p w14:paraId="194465B6" w14:textId="77777777" w:rsidR="00A923F8" w:rsidRDefault="00A923F8">
            <w:pPr>
              <w:widowControl w:val="0"/>
              <w:spacing w:after="0" w:line="276" w:lineRule="auto"/>
              <w:rPr>
                <w:rFonts w:ascii="Times New Roman" w:eastAsia="Times New Roman" w:hAnsi="Times New Roman"/>
                <w:b/>
                <w:sz w:val="28"/>
                <w:szCs w:val="28"/>
              </w:rPr>
            </w:pPr>
          </w:p>
          <w:tbl>
            <w:tblPr>
              <w:tblStyle w:val="Style56"/>
              <w:tblW w:w="10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9"/>
              <w:gridCol w:w="3522"/>
            </w:tblGrid>
            <w:tr w:rsidR="00A923F8" w14:paraId="1C476D85" w14:textId="77777777">
              <w:tc>
                <w:tcPr>
                  <w:tcW w:w="0" w:type="auto"/>
                  <w:gridSpan w:val="2"/>
                  <w:tcBorders>
                    <w:top w:val="dashed" w:sz="4" w:space="0" w:color="000000"/>
                    <w:bottom w:val="dashed" w:sz="4" w:space="0" w:color="000000"/>
                  </w:tcBorders>
                </w:tcPr>
                <w:p w14:paraId="6FFEBD66" w14:textId="77777777" w:rsidR="00A923F8" w:rsidRDefault="00000000">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 </w:t>
                  </w: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vận</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dụng</w:t>
                  </w:r>
                  <w:proofErr w:type="spellEnd"/>
                </w:p>
                <w:p w14:paraId="1AB4DA6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proofErr w:type="spellStart"/>
                  <w:r>
                    <w:rPr>
                      <w:rFonts w:ascii="Times New Roman" w:eastAsia="Times New Roman" w:hAnsi="Times New Roman"/>
                      <w:sz w:val="28"/>
                      <w:szCs w:val="28"/>
                    </w:rPr>
                    <w:t>Mục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tiêu</w:t>
                  </w:r>
                  <w:proofErr w:type="spellEnd"/>
                  <w:r>
                    <w:rPr>
                      <w:rFonts w:ascii="Times New Roman" w:eastAsia="Times New Roman" w:hAnsi="Times New Roman"/>
                      <w:sz w:val="28"/>
                      <w:szCs w:val="28"/>
                    </w:rPr>
                    <w:t xml:space="preserve">: </w:t>
                  </w:r>
                </w:p>
                <w:p w14:paraId="272C88DA" w14:textId="77777777" w:rsidR="00A923F8" w:rsidRDefault="00000000">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thông</w:t>
                  </w:r>
                  <w:proofErr w:type="spellEnd"/>
                  <w:r>
                    <w:rPr>
                      <w:rFonts w:ascii="Times New Roman" w:eastAsia="Times New Roman" w:hAnsi="Times New Roman"/>
                      <w:sz w:val="28"/>
                      <w:szCs w:val="28"/>
                    </w:rPr>
                    <w:t xml:space="preserve"> tin </w:t>
                  </w:r>
                  <w:proofErr w:type="spellStart"/>
                  <w:r>
                    <w:rPr>
                      <w:rFonts w:ascii="Times New Roman" w:eastAsia="Times New Roman" w:hAnsi="Times New Roman"/>
                      <w:sz w:val="28"/>
                      <w:szCs w:val="28"/>
                    </w:rPr>
                    <w:t>trên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dãy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 xml:space="preserve">. </w:t>
                  </w:r>
                </w:p>
                <w:p w14:paraId="728AD355" w14:textId="77777777" w:rsidR="00A923F8" w:rsidRDefault="00000000">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triển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duy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toán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hóa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toán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w:t>
                  </w:r>
                </w:p>
                <w:p w14:paraId="52DA504D"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w:t>
                  </w:r>
                </w:p>
              </w:tc>
            </w:tr>
            <w:tr w:rsidR="00A923F8" w14:paraId="5830CA5E" w14:textId="77777777">
              <w:tc>
                <w:tcPr>
                  <w:tcW w:w="0" w:type="auto"/>
                  <w:tcBorders>
                    <w:top w:val="dashed" w:sz="4" w:space="0" w:color="000000"/>
                    <w:bottom w:val="dashed" w:sz="4" w:space="0" w:color="000000"/>
                  </w:tcBorders>
                </w:tcPr>
                <w:p w14:paraId="7B414F18" w14:textId="77777777" w:rsidR="00A923F8" w:rsidRDefault="00000000">
                  <w:pPr>
                    <w:spacing w:after="0" w:line="240" w:lineRule="auto"/>
                    <w:jc w:val="both"/>
                    <w:rPr>
                      <w:rFonts w:ascii="Times New Roman" w:eastAsia="Times New Roman" w:hAnsi="Times New Roman"/>
                      <w:b/>
                      <w:sz w:val="28"/>
                      <w:szCs w:val="28"/>
                      <w:u w:val="single"/>
                    </w:rPr>
                  </w:pPr>
                  <w:proofErr w:type="spellStart"/>
                  <w:r>
                    <w:rPr>
                      <w:rFonts w:ascii="Times New Roman" w:eastAsia="Times New Roman" w:hAnsi="Times New Roman"/>
                      <w:b/>
                      <w:sz w:val="28"/>
                      <w:szCs w:val="28"/>
                      <w:u w:val="single"/>
                    </w:rPr>
                    <w:t>Bài</w:t>
                  </w:r>
                  <w:proofErr w:type="spellEnd"/>
                  <w:r>
                    <w:rPr>
                      <w:rFonts w:ascii="Times New Roman" w:eastAsia="Times New Roman" w:hAnsi="Times New Roman"/>
                      <w:b/>
                      <w:sz w:val="28"/>
                      <w:szCs w:val="28"/>
                      <w:u w:val="single"/>
                    </w:rPr>
                    <w:t xml:space="preserve"> 5</w:t>
                  </w:r>
                </w:p>
                <w:p w14:paraId="13844C60" w14:textId="77777777" w:rsidR="00A923F8" w:rsidRDefault="00A923F8">
                  <w:pPr>
                    <w:spacing w:after="0" w:line="240" w:lineRule="auto"/>
                    <w:jc w:val="both"/>
                    <w:rPr>
                      <w:rFonts w:ascii="Times New Roman" w:eastAsia="Times New Roman" w:hAnsi="Times New Roman"/>
                      <w:sz w:val="28"/>
                      <w:szCs w:val="28"/>
                    </w:rPr>
                  </w:pPr>
                </w:p>
                <w:p w14:paraId="5572ADB4" w14:textId="77777777" w:rsidR="00A923F8" w:rsidRDefault="00000000">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7D1E78B2" wp14:editId="15095282">
                        <wp:extent cx="3309620" cy="1405255"/>
                        <wp:effectExtent l="0" t="0" r="0" b="0"/>
                        <wp:docPr id="91" name="image20.png"/>
                        <wp:cNvGraphicFramePr/>
                        <a:graphic xmlns:a="http://schemas.openxmlformats.org/drawingml/2006/main">
                          <a:graphicData uri="http://schemas.openxmlformats.org/drawingml/2006/picture">
                            <pic:pic xmlns:pic="http://schemas.openxmlformats.org/drawingml/2006/picture">
                              <pic:nvPicPr>
                                <pic:cNvPr id="91" name="image20.png"/>
                                <pic:cNvPicPr preferRelativeResize="0"/>
                              </pic:nvPicPr>
                              <pic:blipFill>
                                <a:blip r:embed="rId41"/>
                                <a:srcRect/>
                                <a:stretch>
                                  <a:fillRect/>
                                </a:stretch>
                              </pic:blipFill>
                              <pic:spPr>
                                <a:xfrm>
                                  <a:off x="0" y="0"/>
                                  <a:ext cx="3309673" cy="1405718"/>
                                </a:xfrm>
                                <a:prstGeom prst="rect">
                                  <a:avLst/>
                                </a:prstGeom>
                              </pic:spPr>
                            </pic:pic>
                          </a:graphicData>
                        </a:graphic>
                      </wp:inline>
                    </w:drawing>
                  </w:r>
                </w:p>
                <w:p w14:paraId="2B7EC063" w14:textId="77777777" w:rsidR="00A923F8" w:rsidRDefault="00A923F8">
                  <w:pPr>
                    <w:spacing w:after="0" w:line="240" w:lineRule="auto"/>
                    <w:jc w:val="both"/>
                    <w:rPr>
                      <w:rFonts w:ascii="Times New Roman" w:eastAsia="Times New Roman" w:hAnsi="Times New Roman"/>
                      <w:sz w:val="28"/>
                      <w:szCs w:val="28"/>
                    </w:rPr>
                  </w:pPr>
                </w:p>
                <w:p w14:paraId="38A76251"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chiếu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Hướng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dẫn</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phân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w:t>
                  </w:r>
                </w:p>
                <w:p w14:paraId="08739ACA" w14:textId="77777777" w:rsidR="00A923F8" w:rsidRDefault="00A923F8">
                  <w:pPr>
                    <w:spacing w:after="0" w:line="240" w:lineRule="auto"/>
                    <w:jc w:val="both"/>
                    <w:rPr>
                      <w:rFonts w:ascii="Times New Roman" w:eastAsia="Times New Roman" w:hAnsi="Times New Roman"/>
                      <w:sz w:val="28"/>
                      <w:szCs w:val="28"/>
                    </w:rPr>
                  </w:pPr>
                </w:p>
                <w:p w14:paraId="5605F74C" w14:textId="77777777" w:rsidR="00A923F8" w:rsidRDefault="00A923F8">
                  <w:pPr>
                    <w:spacing w:after="0" w:line="240" w:lineRule="auto"/>
                    <w:jc w:val="both"/>
                    <w:rPr>
                      <w:rFonts w:ascii="Times New Roman" w:eastAsia="Times New Roman" w:hAnsi="Times New Roman"/>
                      <w:sz w:val="28"/>
                      <w:szCs w:val="28"/>
                    </w:rPr>
                  </w:pPr>
                </w:p>
                <w:p w14:paraId="3DECF620" w14:textId="77777777" w:rsidR="00A923F8" w:rsidRDefault="00A923F8">
                  <w:pPr>
                    <w:spacing w:after="0" w:line="240" w:lineRule="auto"/>
                    <w:jc w:val="both"/>
                    <w:rPr>
                      <w:rFonts w:ascii="Times New Roman" w:eastAsia="Times New Roman" w:hAnsi="Times New Roman"/>
                      <w:sz w:val="28"/>
                      <w:szCs w:val="28"/>
                    </w:rPr>
                  </w:pPr>
                </w:p>
                <w:p w14:paraId="46AB0975" w14:textId="77777777" w:rsidR="00A923F8" w:rsidRDefault="00A923F8">
                  <w:pPr>
                    <w:spacing w:after="0" w:line="240" w:lineRule="auto"/>
                    <w:jc w:val="both"/>
                    <w:rPr>
                      <w:rFonts w:ascii="Times New Roman" w:eastAsia="Times New Roman" w:hAnsi="Times New Roman"/>
                      <w:sz w:val="28"/>
                      <w:szCs w:val="28"/>
                    </w:rPr>
                  </w:pPr>
                </w:p>
                <w:p w14:paraId="2A96B38F" w14:textId="77777777" w:rsidR="00A923F8" w:rsidRDefault="00A923F8">
                  <w:pPr>
                    <w:spacing w:after="0" w:line="240" w:lineRule="auto"/>
                    <w:jc w:val="both"/>
                    <w:rPr>
                      <w:rFonts w:ascii="Times New Roman" w:eastAsia="Times New Roman" w:hAnsi="Times New Roman"/>
                      <w:sz w:val="28"/>
                      <w:szCs w:val="28"/>
                    </w:rPr>
                  </w:pPr>
                </w:p>
                <w:p w14:paraId="7273378F" w14:textId="77777777" w:rsidR="00A923F8" w:rsidRDefault="00A923F8">
                  <w:pPr>
                    <w:spacing w:after="0" w:line="240" w:lineRule="auto"/>
                    <w:jc w:val="both"/>
                    <w:rPr>
                      <w:rFonts w:ascii="Times New Roman" w:eastAsia="Times New Roman" w:hAnsi="Times New Roman"/>
                      <w:sz w:val="28"/>
                      <w:szCs w:val="28"/>
                    </w:rPr>
                  </w:pPr>
                </w:p>
                <w:p w14:paraId="49275525" w14:textId="77777777" w:rsidR="00A923F8" w:rsidRDefault="00A923F8">
                  <w:pPr>
                    <w:spacing w:after="0" w:line="240" w:lineRule="auto"/>
                    <w:jc w:val="both"/>
                    <w:rPr>
                      <w:rFonts w:ascii="Times New Roman" w:eastAsia="Times New Roman" w:hAnsi="Times New Roman"/>
                      <w:sz w:val="28"/>
                      <w:szCs w:val="28"/>
                    </w:rPr>
                  </w:pPr>
                </w:p>
                <w:p w14:paraId="04FA5160"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chốt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Gợi</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hiểu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nghĩa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
                <w:p w14:paraId="121076B1" w14:textId="77777777" w:rsidR="00A923F8" w:rsidRDefault="00A923F8">
                  <w:pPr>
                    <w:spacing w:after="0" w:line="240" w:lineRule="auto"/>
                    <w:jc w:val="both"/>
                    <w:rPr>
                      <w:rFonts w:ascii="Times New Roman" w:eastAsia="Times New Roman" w:hAnsi="Times New Roman"/>
                      <w:sz w:val="28"/>
                      <w:szCs w:val="28"/>
                    </w:rPr>
                  </w:pPr>
                </w:p>
                <w:p w14:paraId="1CA61B3A" w14:textId="77777777" w:rsidR="00A923F8" w:rsidRDefault="00000000">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Củng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cố</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dặn</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dò</w:t>
                  </w:r>
                  <w:proofErr w:type="spellEnd"/>
                  <w:r>
                    <w:rPr>
                      <w:rFonts w:ascii="Times New Roman" w:eastAsia="Times New Roman" w:hAnsi="Times New Roman"/>
                      <w:b/>
                      <w:sz w:val="28"/>
                      <w:szCs w:val="28"/>
                    </w:rPr>
                    <w:t xml:space="preserve">: </w:t>
                  </w:r>
                </w:p>
                <w:p w14:paraId="2B6F3904"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Qua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hôm</w:t>
                  </w:r>
                  <w:proofErr w:type="spellEnd"/>
                  <w:r>
                    <w:rPr>
                      <w:rFonts w:ascii="Times New Roman" w:eastAsia="Times New Roman" w:hAnsi="Times New Roman"/>
                      <w:sz w:val="28"/>
                      <w:szCs w:val="28"/>
                    </w:rPr>
                    <w:t xml:space="preserve"> nay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thêm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w:t>
                  </w:r>
                </w:p>
                <w:p w14:paraId="64EB2A17"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giúp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ích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hằng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ngày</w:t>
                  </w:r>
                  <w:proofErr w:type="spellEnd"/>
                  <w:r>
                    <w:rPr>
                      <w:rFonts w:ascii="Times New Roman" w:eastAsia="Times New Roman" w:hAnsi="Times New Roman"/>
                      <w:sz w:val="28"/>
                      <w:szCs w:val="28"/>
                    </w:rPr>
                    <w:t>?</w:t>
                  </w:r>
                </w:p>
              </w:tc>
              <w:tc>
                <w:tcPr>
                  <w:tcW w:w="0" w:type="auto"/>
                  <w:tcBorders>
                    <w:top w:val="dashed" w:sz="4" w:space="0" w:color="000000"/>
                    <w:bottom w:val="dashed" w:sz="4" w:space="0" w:color="000000"/>
                  </w:tcBorders>
                </w:tcPr>
                <w:p w14:paraId="2CBA93D1" w14:textId="77777777" w:rsidR="00A923F8" w:rsidRDefault="00A923F8">
                  <w:pPr>
                    <w:spacing w:after="0" w:line="240" w:lineRule="auto"/>
                    <w:jc w:val="both"/>
                    <w:rPr>
                      <w:rFonts w:ascii="Times New Roman" w:eastAsia="Times New Roman" w:hAnsi="Times New Roman"/>
                      <w:sz w:val="28"/>
                      <w:szCs w:val="28"/>
                    </w:rPr>
                  </w:pPr>
                </w:p>
                <w:p w14:paraId="0CC57C24" w14:textId="77777777" w:rsidR="00A923F8" w:rsidRDefault="00A923F8">
                  <w:pPr>
                    <w:spacing w:after="0" w:line="240" w:lineRule="auto"/>
                    <w:jc w:val="both"/>
                    <w:rPr>
                      <w:rFonts w:ascii="Times New Roman" w:eastAsia="Times New Roman" w:hAnsi="Times New Roman"/>
                      <w:sz w:val="28"/>
                      <w:szCs w:val="28"/>
                    </w:rPr>
                  </w:pPr>
                </w:p>
                <w:p w14:paraId="0F3821EF" w14:textId="77777777" w:rsidR="00A923F8" w:rsidRDefault="00A923F8">
                  <w:pPr>
                    <w:spacing w:after="0" w:line="240" w:lineRule="auto"/>
                    <w:jc w:val="both"/>
                    <w:rPr>
                      <w:rFonts w:ascii="Times New Roman" w:eastAsia="Times New Roman" w:hAnsi="Times New Roman"/>
                      <w:sz w:val="28"/>
                      <w:szCs w:val="28"/>
                    </w:rPr>
                  </w:pPr>
                </w:p>
                <w:p w14:paraId="777A91C8" w14:textId="77777777" w:rsidR="00A923F8" w:rsidRDefault="00A923F8">
                  <w:pPr>
                    <w:spacing w:after="0" w:line="240" w:lineRule="auto"/>
                    <w:jc w:val="both"/>
                    <w:rPr>
                      <w:rFonts w:ascii="Times New Roman" w:eastAsia="Times New Roman" w:hAnsi="Times New Roman"/>
                      <w:sz w:val="28"/>
                      <w:szCs w:val="28"/>
                    </w:rPr>
                  </w:pPr>
                </w:p>
                <w:p w14:paraId="34379C32" w14:textId="77777777" w:rsidR="00A923F8" w:rsidRDefault="00A923F8">
                  <w:pPr>
                    <w:spacing w:after="0" w:line="240" w:lineRule="auto"/>
                    <w:jc w:val="both"/>
                    <w:rPr>
                      <w:rFonts w:ascii="Times New Roman" w:eastAsia="Times New Roman" w:hAnsi="Times New Roman"/>
                      <w:sz w:val="28"/>
                      <w:szCs w:val="28"/>
                    </w:rPr>
                  </w:pPr>
                </w:p>
                <w:p w14:paraId="546FEB6D" w14:textId="77777777" w:rsidR="00A923F8" w:rsidRDefault="00A923F8">
                  <w:pPr>
                    <w:spacing w:after="0" w:line="240" w:lineRule="auto"/>
                    <w:jc w:val="both"/>
                    <w:rPr>
                      <w:rFonts w:ascii="Times New Roman" w:eastAsia="Times New Roman" w:hAnsi="Times New Roman"/>
                      <w:sz w:val="28"/>
                      <w:szCs w:val="28"/>
                    </w:rPr>
                  </w:pPr>
                </w:p>
                <w:p w14:paraId="64A79674" w14:textId="77777777" w:rsidR="00A923F8" w:rsidRDefault="00A923F8">
                  <w:pPr>
                    <w:spacing w:after="0" w:line="240" w:lineRule="auto"/>
                    <w:jc w:val="both"/>
                    <w:rPr>
                      <w:rFonts w:ascii="Times New Roman" w:eastAsia="Times New Roman" w:hAnsi="Times New Roman"/>
                      <w:sz w:val="28"/>
                      <w:szCs w:val="28"/>
                    </w:rPr>
                  </w:pPr>
                </w:p>
                <w:p w14:paraId="0C43C286"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w:t>
                  </w:r>
                </w:p>
                <w:p w14:paraId="1E8A551D"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Đây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cột</w:t>
                  </w:r>
                  <w:proofErr w:type="spellEnd"/>
                  <w:r>
                    <w:rPr>
                      <w:rFonts w:ascii="Times New Roman" w:eastAsia="Times New Roman" w:hAnsi="Times New Roman"/>
                      <w:sz w:val="28"/>
                      <w:szCs w:val="28"/>
                    </w:rPr>
                    <w:t>.</w:t>
                  </w:r>
                </w:p>
                <w:p w14:paraId="3BF0097C"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Nhiệt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trung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tháng</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phố</w:t>
                  </w:r>
                  <w:proofErr w:type="spellEnd"/>
                  <w:r>
                    <w:rPr>
                      <w:rFonts w:ascii="Times New Roman" w:eastAsia="Times New Roman" w:hAnsi="Times New Roman"/>
                      <w:sz w:val="28"/>
                      <w:szCs w:val="28"/>
                    </w:rPr>
                    <w:t>.</w:t>
                  </w:r>
                </w:p>
                <w:p w14:paraId="02A8AC9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Tháng</w:t>
                  </w:r>
                  <w:proofErr w:type="spellEnd"/>
                  <w:r>
                    <w:rPr>
                      <w:rFonts w:ascii="Times New Roman" w:eastAsia="Times New Roman" w:hAnsi="Times New Roman"/>
                      <w:sz w:val="28"/>
                      <w:szCs w:val="28"/>
                    </w:rPr>
                    <w:t xml:space="preserve"> 6, </w:t>
                  </w:r>
                  <w:proofErr w:type="spellStart"/>
                  <w:r>
                    <w:rPr>
                      <w:rFonts w:ascii="Times New Roman" w:eastAsia="Times New Roman" w:hAnsi="Times New Roman"/>
                      <w:sz w:val="28"/>
                      <w:szCs w:val="28"/>
                    </w:rPr>
                    <w:t>tháng</w:t>
                  </w:r>
                  <w:proofErr w:type="spellEnd"/>
                  <w:r>
                    <w:rPr>
                      <w:rFonts w:ascii="Times New Roman" w:eastAsia="Times New Roman" w:hAnsi="Times New Roman"/>
                      <w:sz w:val="28"/>
                      <w:szCs w:val="28"/>
                    </w:rPr>
                    <w:t xml:space="preserve"> 7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nhiệt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29 ...</w:t>
                  </w:r>
                </w:p>
                <w:p w14:paraId="1BF309A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thêm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kê</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w:t>
                  </w:r>
                </w:p>
                <w:p w14:paraId="55C741B6"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w:t>
                  </w:r>
                </w:p>
              </w:tc>
            </w:tr>
          </w:tbl>
          <w:p w14:paraId="62D05D86" w14:textId="77777777" w:rsidR="00A923F8" w:rsidRDefault="00A923F8">
            <w:pPr>
              <w:spacing w:after="0" w:line="240" w:lineRule="auto"/>
              <w:rPr>
                <w:rFonts w:ascii="Times New Roman" w:eastAsia="Times New Roman" w:hAnsi="Times New Roman"/>
                <w:sz w:val="28"/>
                <w:szCs w:val="28"/>
              </w:rPr>
            </w:pPr>
          </w:p>
        </w:tc>
      </w:tr>
    </w:tbl>
    <w:p w14:paraId="2B0B68AF" w14:textId="356EA653" w:rsidR="00A923F8" w:rsidRDefault="00F00770">
      <w:pPr>
        <w:spacing w:after="0" w:line="360" w:lineRule="auto"/>
        <w:rPr>
          <w:rFonts w:ascii="Times New Roman" w:eastAsia="Times New Roman" w:hAnsi="Times New Roman"/>
          <w:b/>
          <w:sz w:val="28"/>
          <w:szCs w:val="28"/>
        </w:rPr>
      </w:pPr>
      <w:r>
        <w:rPr>
          <w:rFonts w:ascii="Times New Roman" w:eastAsia="Times New Roman" w:hAnsi="Times New Roman"/>
          <w:b/>
          <w:smallCaps/>
          <w:sz w:val="28"/>
          <w:szCs w:val="28"/>
        </w:rPr>
        <w:t>VI.</w:t>
      </w:r>
      <w:r w:rsidR="00000000">
        <w:rPr>
          <w:rFonts w:ascii="Times New Roman" w:eastAsia="Times New Roman" w:hAnsi="Times New Roman"/>
          <w:b/>
          <w:smallCaps/>
          <w:sz w:val="28"/>
          <w:szCs w:val="28"/>
        </w:rPr>
        <w:t>ĐIỀU CHỈNH SAU BÀI DẠY:</w:t>
      </w:r>
    </w:p>
    <w:p w14:paraId="6FBBBCD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w:t>
      </w:r>
    </w:p>
    <w:p w14:paraId="104877F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472E51D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570741AF" w14:textId="77777777" w:rsidR="00A923F8" w:rsidRDefault="00A923F8">
      <w:pPr>
        <w:rPr>
          <w:rFonts w:ascii="Times New Roman" w:eastAsia="Times New Roman" w:hAnsi="Times New Roman"/>
          <w:b/>
          <w:sz w:val="28"/>
          <w:szCs w:val="28"/>
        </w:rPr>
      </w:pPr>
    </w:p>
    <w:p w14:paraId="4C6FAB78" w14:textId="77777777" w:rsidR="00A923F8" w:rsidRDefault="00A923F8">
      <w:pPr>
        <w:rPr>
          <w:rFonts w:ascii="Times New Roman" w:eastAsia="Times New Roman" w:hAnsi="Times New Roman"/>
          <w:b/>
          <w:sz w:val="28"/>
          <w:szCs w:val="28"/>
        </w:rPr>
      </w:pPr>
    </w:p>
    <w:p w14:paraId="7311ECB6" w14:textId="77777777" w:rsidR="00A923F8" w:rsidRDefault="00A923F8">
      <w:pPr>
        <w:jc w:val="center"/>
        <w:rPr>
          <w:rFonts w:ascii="Times New Roman" w:eastAsia="Times New Roman" w:hAnsi="Times New Roman"/>
          <w:b/>
          <w:sz w:val="28"/>
          <w:szCs w:val="28"/>
        </w:rPr>
      </w:pPr>
    </w:p>
    <w:p w14:paraId="11B30552" w14:textId="77777777" w:rsidR="00A923F8" w:rsidRDefault="00A923F8">
      <w:pPr>
        <w:jc w:val="center"/>
        <w:rPr>
          <w:rFonts w:ascii="Times New Roman" w:eastAsia="Times New Roman" w:hAnsi="Times New Roman"/>
          <w:b/>
          <w:sz w:val="28"/>
          <w:szCs w:val="28"/>
        </w:rPr>
      </w:pPr>
    </w:p>
    <w:p w14:paraId="1BDFD05E" w14:textId="77777777" w:rsidR="00A923F8" w:rsidRPr="00FF2833" w:rsidRDefault="00A923F8">
      <w:pPr>
        <w:jc w:val="center"/>
        <w:rPr>
          <w:rFonts w:ascii="Times New Roman" w:eastAsia="Times New Roman" w:hAnsi="Times New Roman"/>
          <w:b/>
          <w:sz w:val="28"/>
          <w:szCs w:val="28"/>
          <w:u w:val="single"/>
        </w:rPr>
      </w:pPr>
    </w:p>
    <w:p w14:paraId="3C454934" w14:textId="62BE5BB0" w:rsidR="00A923F8" w:rsidRPr="00FF2833" w:rsidRDefault="00000000" w:rsidP="00FF2833">
      <w:pPr>
        <w:rPr>
          <w:rFonts w:ascii="Times New Roman" w:eastAsia="Times New Roman" w:hAnsi="Times New Roman"/>
          <w:b/>
          <w:sz w:val="28"/>
          <w:szCs w:val="28"/>
          <w:u w:val="single"/>
        </w:rPr>
      </w:pPr>
      <w:r w:rsidRPr="00FF2833">
        <w:rPr>
          <w:rFonts w:ascii="Times New Roman" w:eastAsia="Times New Roman" w:hAnsi="Times New Roman"/>
          <w:b/>
          <w:sz w:val="28"/>
          <w:szCs w:val="28"/>
          <w:u w:val="single"/>
        </w:rPr>
        <w:t>LỊCH SỬ VÀ ĐỊA LÍ</w:t>
      </w:r>
    </w:p>
    <w:p w14:paraId="491628AE" w14:textId="09C8AE2A" w:rsidR="00A923F8" w:rsidRPr="00FF2833" w:rsidRDefault="00000000" w:rsidP="00FF2833">
      <w:pPr>
        <w:shd w:val="clear" w:color="auto" w:fill="FFFFFF"/>
        <w:spacing w:after="0" w:line="360" w:lineRule="auto"/>
        <w:jc w:val="center"/>
        <w:rPr>
          <w:rFonts w:ascii="Times New Roman" w:eastAsia="Times New Roman" w:hAnsi="Times New Roman"/>
          <w:sz w:val="28"/>
          <w:szCs w:val="28"/>
        </w:rPr>
      </w:pPr>
      <w:r w:rsidRPr="00FF2833">
        <w:rPr>
          <w:rFonts w:ascii="Times New Roman" w:eastAsia="Times New Roman" w:hAnsi="Times New Roman"/>
          <w:b/>
          <w:sz w:val="28"/>
          <w:szCs w:val="28"/>
          <w:highlight w:val="white"/>
        </w:rPr>
        <w:t xml:space="preserve">BÀI 20: THÀNH PHỐ HỒ CHÍ MINH </w:t>
      </w:r>
      <w:r w:rsidR="00FF2833" w:rsidRPr="00FF2833">
        <w:rPr>
          <w:rFonts w:ascii="Times New Roman" w:eastAsia="Times New Roman" w:hAnsi="Times New Roman"/>
          <w:b/>
          <w:i/>
          <w:sz w:val="28"/>
          <w:szCs w:val="28"/>
          <w:highlight w:val="white"/>
        </w:rPr>
        <w:t xml:space="preserve">(3 </w:t>
      </w:r>
      <w:proofErr w:type="spellStart"/>
      <w:r w:rsidR="00FF2833" w:rsidRPr="00FF2833">
        <w:rPr>
          <w:rFonts w:ascii="Times New Roman" w:eastAsia="Times New Roman" w:hAnsi="Times New Roman"/>
          <w:b/>
          <w:i/>
          <w:sz w:val="28"/>
          <w:szCs w:val="28"/>
          <w:highlight w:val="white"/>
        </w:rPr>
        <w:t>tiết</w:t>
      </w:r>
      <w:proofErr w:type="spellEnd"/>
      <w:r w:rsidR="00FF2833" w:rsidRPr="00FF2833">
        <w:rPr>
          <w:rFonts w:ascii="Times New Roman" w:eastAsia="Times New Roman" w:hAnsi="Times New Roman"/>
          <w:b/>
          <w:i/>
          <w:sz w:val="28"/>
          <w:szCs w:val="28"/>
          <w:highlight w:val="white"/>
        </w:rPr>
        <w:t>)</w:t>
      </w:r>
    </w:p>
    <w:p w14:paraId="72237E6A" w14:textId="77777777" w:rsidR="00A923F8" w:rsidRPr="00FF2833" w:rsidRDefault="00000000">
      <w:pPr>
        <w:shd w:val="clear" w:color="auto" w:fill="FFFFFF"/>
        <w:spacing w:after="0" w:line="360" w:lineRule="auto"/>
        <w:jc w:val="center"/>
        <w:rPr>
          <w:rFonts w:ascii="Times New Roman" w:eastAsia="Times New Roman" w:hAnsi="Times New Roman"/>
          <w:sz w:val="28"/>
          <w:szCs w:val="28"/>
        </w:rPr>
      </w:pPr>
      <w:proofErr w:type="gramStart"/>
      <w:r w:rsidRPr="00FF2833">
        <w:rPr>
          <w:rFonts w:ascii="Times New Roman" w:eastAsia="Times New Roman" w:hAnsi="Times New Roman"/>
          <w:b/>
          <w:sz w:val="28"/>
          <w:szCs w:val="28"/>
          <w:highlight w:val="white"/>
        </w:rPr>
        <w:t>( TIẾT</w:t>
      </w:r>
      <w:proofErr w:type="gramEnd"/>
      <w:r w:rsidRPr="00FF2833">
        <w:rPr>
          <w:rFonts w:ascii="Times New Roman" w:eastAsia="Times New Roman" w:hAnsi="Times New Roman"/>
          <w:b/>
          <w:sz w:val="28"/>
          <w:szCs w:val="28"/>
          <w:highlight w:val="white"/>
        </w:rPr>
        <w:t xml:space="preserve"> 2)</w:t>
      </w:r>
    </w:p>
    <w:p w14:paraId="0F2AC17E" w14:textId="77777777" w:rsidR="00A923F8" w:rsidRDefault="00000000">
      <w:pPr>
        <w:shd w:val="clear" w:color="auto" w:fill="FFFFFF"/>
        <w:spacing w:after="0" w:line="360" w:lineRule="auto"/>
        <w:rPr>
          <w:rFonts w:ascii="Times New Roman" w:eastAsia="Times New Roman" w:hAnsi="Times New Roman"/>
          <w:sz w:val="28"/>
          <w:szCs w:val="28"/>
        </w:rPr>
      </w:pPr>
      <w:r>
        <w:rPr>
          <w:rFonts w:ascii="Times New Roman" w:eastAsia="Times New Roman" w:hAnsi="Times New Roman"/>
          <w:b/>
          <w:sz w:val="28"/>
          <w:szCs w:val="28"/>
          <w:highlight w:val="white"/>
        </w:rPr>
        <w:t>I. YÊU CẦU CẦN ĐẠT</w:t>
      </w:r>
    </w:p>
    <w:p w14:paraId="764DB611" w14:textId="77777777" w:rsidR="00A923F8" w:rsidRDefault="00000000">
      <w:pPr>
        <w:shd w:val="clear" w:color="auto" w:fill="FFFFFF"/>
        <w:spacing w:after="0" w:line="360" w:lineRule="auto"/>
        <w:rPr>
          <w:rFonts w:ascii="Times New Roman" w:eastAsia="Times New Roman" w:hAnsi="Times New Roman"/>
          <w:sz w:val="28"/>
          <w:szCs w:val="28"/>
        </w:rPr>
      </w:pPr>
      <w:r>
        <w:rPr>
          <w:rFonts w:ascii="Times New Roman" w:eastAsia="Times New Roman" w:hAnsi="Times New Roman"/>
          <w:b/>
          <w:sz w:val="28"/>
          <w:szCs w:val="28"/>
          <w:highlight w:val="white"/>
        </w:rPr>
        <w:t xml:space="preserve">1. </w:t>
      </w:r>
      <w:proofErr w:type="spellStart"/>
      <w:r>
        <w:rPr>
          <w:rFonts w:ascii="Times New Roman" w:eastAsia="Times New Roman" w:hAnsi="Times New Roman"/>
          <w:b/>
          <w:sz w:val="28"/>
          <w:szCs w:val="28"/>
          <w:highlight w:val="white"/>
        </w:rPr>
        <w:t>Năng</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lực</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lịch</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sử</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và</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đại</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lí</w:t>
      </w:r>
      <w:proofErr w:type="spellEnd"/>
    </w:p>
    <w:p w14:paraId="1E4EAC54" w14:textId="77777777" w:rsidR="00A923F8" w:rsidRDefault="00000000">
      <w:pPr>
        <w:shd w:val="clear" w:color="auto" w:fill="FFFFFF"/>
        <w:spacing w:after="0" w:line="360" w:lineRule="auto"/>
        <w:rPr>
          <w:rFonts w:ascii="Times New Roman" w:eastAsia="Times New Roman" w:hAnsi="Times New Roman"/>
          <w:sz w:val="28"/>
          <w:szCs w:val="28"/>
        </w:rPr>
      </w:pPr>
      <w:r>
        <w:rPr>
          <w:rFonts w:ascii="Times New Roman" w:eastAsia="Times New Roman" w:hAnsi="Times New Roman"/>
          <w:sz w:val="28"/>
          <w:szCs w:val="28"/>
          <w:highlight w:val="white"/>
        </w:rPr>
        <w:t xml:space="preserve">Sau </w:t>
      </w:r>
      <w:proofErr w:type="spellStart"/>
      <w:r>
        <w:rPr>
          <w:rFonts w:ascii="Times New Roman" w:eastAsia="Times New Roman" w:hAnsi="Times New Roman"/>
          <w:sz w:val="28"/>
          <w:szCs w:val="28"/>
          <w:highlight w:val="white"/>
        </w:rPr>
        <w:t>bài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này</w:t>
      </w:r>
      <w:proofErr w:type="spellEnd"/>
      <w:r>
        <w:rPr>
          <w:rFonts w:ascii="Times New Roman" w:eastAsia="Times New Roman" w:hAnsi="Times New Roman"/>
          <w:sz w:val="28"/>
          <w:szCs w:val="28"/>
          <w:highlight w:val="white"/>
        </w:rPr>
        <w:t xml:space="preserve">, HS </w:t>
      </w:r>
      <w:proofErr w:type="spellStart"/>
      <w:r>
        <w:rPr>
          <w:rFonts w:ascii="Times New Roman" w:eastAsia="Times New Roman" w:hAnsi="Times New Roman"/>
          <w:sz w:val="28"/>
          <w:szCs w:val="28"/>
          <w:highlight w:val="white"/>
        </w:rPr>
        <w:t>sẽ</w:t>
      </w:r>
      <w:proofErr w:type="spellEnd"/>
      <w:r>
        <w:rPr>
          <w:rFonts w:ascii="Times New Roman" w:eastAsia="Times New Roman" w:hAnsi="Times New Roman"/>
          <w:sz w:val="28"/>
          <w:szCs w:val="28"/>
          <w:highlight w:val="white"/>
        </w:rPr>
        <w:t>:</w:t>
      </w:r>
    </w:p>
    <w:p w14:paraId="4B35D99F" w14:textId="77777777" w:rsidR="00A923F8" w:rsidRDefault="00000000">
      <w:pPr>
        <w:spacing w:after="0" w:line="360" w:lineRule="auto"/>
        <w:rPr>
          <w:rFonts w:ascii="Times New Roman" w:eastAsia="Times New Roman" w:hAnsi="Times New Roman"/>
          <w:sz w:val="28"/>
          <w:szCs w:val="28"/>
          <w:highlight w:val="white"/>
        </w:rPr>
      </w:pPr>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Xác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định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được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vị</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trí</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địa</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lí</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của</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thành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phố</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Hồ</w:t>
      </w:r>
      <w:proofErr w:type="spellEnd"/>
      <w:r>
        <w:rPr>
          <w:rFonts w:ascii="Times New Roman" w:eastAsia="Times New Roman" w:hAnsi="Times New Roman"/>
          <w:sz w:val="28"/>
          <w:szCs w:val="28"/>
          <w:highlight w:val="white"/>
        </w:rPr>
        <w:t xml:space="preserve"> Chí Minh </w:t>
      </w:r>
      <w:proofErr w:type="spellStart"/>
      <w:r>
        <w:rPr>
          <w:rFonts w:ascii="Times New Roman" w:eastAsia="Times New Roman" w:hAnsi="Times New Roman"/>
          <w:sz w:val="28"/>
          <w:szCs w:val="28"/>
          <w:highlight w:val="white"/>
        </w:rPr>
        <w:t>trên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bản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đồ</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hoặc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trên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lược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đồ</w:t>
      </w:r>
      <w:proofErr w:type="spellEnd"/>
      <w:r>
        <w:rPr>
          <w:rFonts w:ascii="Times New Roman" w:eastAsia="Times New Roman" w:hAnsi="Times New Roman"/>
          <w:sz w:val="28"/>
          <w:szCs w:val="28"/>
          <w:highlight w:val="white"/>
        </w:rPr>
        <w:t>.</w:t>
      </w:r>
    </w:p>
    <w:p w14:paraId="6BEA910F" w14:textId="77777777" w:rsidR="00A923F8" w:rsidRDefault="00000000">
      <w:pPr>
        <w:spacing w:after="0" w:line="360" w:lineRule="auto"/>
        <w:rPr>
          <w:rFonts w:ascii="Times New Roman" w:eastAsia="Times New Roman" w:hAnsi="Times New Roman"/>
          <w:sz w:val="28"/>
          <w:szCs w:val="28"/>
        </w:rPr>
      </w:pPr>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Kể</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được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một</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số</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tên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gọi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khác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của</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thành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phố</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Hồ</w:t>
      </w:r>
      <w:proofErr w:type="spellEnd"/>
      <w:r>
        <w:rPr>
          <w:rFonts w:ascii="Times New Roman" w:eastAsia="Times New Roman" w:hAnsi="Times New Roman"/>
          <w:sz w:val="28"/>
          <w:szCs w:val="28"/>
          <w:highlight w:val="white"/>
        </w:rPr>
        <w:t xml:space="preserve"> Chí Minh</w:t>
      </w:r>
    </w:p>
    <w:p w14:paraId="20CBE6A9" w14:textId="77777777" w:rsidR="00A923F8" w:rsidRDefault="00000000">
      <w:pPr>
        <w:spacing w:after="0" w:line="360" w:lineRule="auto"/>
        <w:rPr>
          <w:rFonts w:ascii="Times New Roman" w:eastAsia="Times New Roman" w:hAnsi="Times New Roman"/>
          <w:sz w:val="28"/>
          <w:szCs w:val="28"/>
        </w:rPr>
      </w:pPr>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Trình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bày</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được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một</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số</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sự</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kiện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lịch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sử</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có</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liên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quan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đến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thành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phố</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Hồ</w:t>
      </w:r>
      <w:proofErr w:type="spellEnd"/>
      <w:r>
        <w:rPr>
          <w:rFonts w:ascii="Times New Roman" w:eastAsia="Times New Roman" w:hAnsi="Times New Roman"/>
          <w:sz w:val="28"/>
          <w:szCs w:val="28"/>
          <w:highlight w:val="white"/>
        </w:rPr>
        <w:t xml:space="preserve"> Chí Minh, </w:t>
      </w:r>
      <w:proofErr w:type="spellStart"/>
      <w:r>
        <w:rPr>
          <w:rFonts w:ascii="Times New Roman" w:eastAsia="Times New Roman" w:hAnsi="Times New Roman"/>
          <w:sz w:val="28"/>
          <w:szCs w:val="28"/>
          <w:highlight w:val="white"/>
        </w:rPr>
        <w:t>có</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sử</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dụng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một</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số</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tư</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liệu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tranh</w:t>
      </w:r>
      <w:proofErr w:type="spellEnd"/>
      <w:r>
        <w:rPr>
          <w:rFonts w:ascii="Times New Roman" w:eastAsia="Times New Roman" w:hAnsi="Times New Roman"/>
          <w:sz w:val="28"/>
          <w:szCs w:val="28"/>
          <w:highlight w:val="white"/>
        </w:rPr>
        <w:t xml:space="preserve"> / </w:t>
      </w:r>
      <w:proofErr w:type="spellStart"/>
      <w:r>
        <w:rPr>
          <w:rFonts w:ascii="Times New Roman" w:eastAsia="Times New Roman" w:hAnsi="Times New Roman"/>
          <w:sz w:val="28"/>
          <w:szCs w:val="28"/>
          <w:highlight w:val="white"/>
        </w:rPr>
        <w:t>ảnh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câu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chuyện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lịch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sử</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như</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về</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bến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cảng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Nhà</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Rồng</w:t>
      </w:r>
      <w:proofErr w:type="spellEnd"/>
      <w:r>
        <w:rPr>
          <w:rFonts w:ascii="Times New Roman" w:eastAsia="Times New Roman" w:hAnsi="Times New Roman"/>
          <w:sz w:val="28"/>
          <w:szCs w:val="28"/>
          <w:highlight w:val="white"/>
        </w:rPr>
        <w:t xml:space="preserve">, Nguyễn </w:t>
      </w:r>
      <w:proofErr w:type="spellStart"/>
      <w:r>
        <w:rPr>
          <w:rFonts w:ascii="Times New Roman" w:eastAsia="Times New Roman" w:hAnsi="Times New Roman"/>
          <w:sz w:val="28"/>
          <w:szCs w:val="28"/>
          <w:highlight w:val="white"/>
        </w:rPr>
        <w:t>Tất</w:t>
      </w:r>
      <w:proofErr w:type="spellEnd"/>
      <w:r>
        <w:rPr>
          <w:rFonts w:ascii="Times New Roman" w:eastAsia="Times New Roman" w:hAnsi="Times New Roman"/>
          <w:sz w:val="28"/>
          <w:szCs w:val="28"/>
          <w:highlight w:val="white"/>
        </w:rPr>
        <w:t xml:space="preserve"> Thành </w:t>
      </w:r>
      <w:proofErr w:type="spellStart"/>
      <w:r>
        <w:rPr>
          <w:rFonts w:ascii="Times New Roman" w:eastAsia="Times New Roman" w:hAnsi="Times New Roman"/>
          <w:sz w:val="28"/>
          <w:szCs w:val="28"/>
          <w:highlight w:val="white"/>
        </w:rPr>
        <w:t>ra</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tìm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đường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cứu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nước</w:t>
      </w:r>
      <w:proofErr w:type="spellEnd"/>
    </w:p>
    <w:p w14:paraId="495C9EC3" w14:textId="77777777" w:rsidR="00A923F8" w:rsidRDefault="00000000">
      <w:pPr>
        <w:spacing w:after="0" w:line="360" w:lineRule="auto"/>
        <w:rPr>
          <w:rFonts w:ascii="Times New Roman" w:eastAsia="Times New Roman" w:hAnsi="Times New Roman"/>
          <w:sz w:val="28"/>
          <w:szCs w:val="28"/>
        </w:rPr>
      </w:pPr>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Sử</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dụng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tư</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liệu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lịch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sử</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và</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địa</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lí</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nêu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được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thành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phố</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Hồ</w:t>
      </w:r>
      <w:proofErr w:type="spellEnd"/>
      <w:r>
        <w:rPr>
          <w:rFonts w:ascii="Times New Roman" w:eastAsia="Times New Roman" w:hAnsi="Times New Roman"/>
          <w:sz w:val="28"/>
          <w:szCs w:val="28"/>
          <w:highlight w:val="white"/>
        </w:rPr>
        <w:t xml:space="preserve"> Chí Minh </w:t>
      </w:r>
      <w:proofErr w:type="spellStart"/>
      <w:r>
        <w:rPr>
          <w:rFonts w:ascii="Times New Roman" w:eastAsia="Times New Roman" w:hAnsi="Times New Roman"/>
          <w:sz w:val="28"/>
          <w:szCs w:val="28"/>
          <w:highlight w:val="white"/>
        </w:rPr>
        <w:t>là</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trung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tâm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kinh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tế</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văn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hoá</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giáo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dục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quan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trọng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của</w:t>
      </w:r>
      <w:proofErr w:type="spellEnd"/>
      <w:r>
        <w:rPr>
          <w:rFonts w:ascii="Times New Roman" w:eastAsia="Times New Roman" w:hAnsi="Times New Roman"/>
          <w:sz w:val="28"/>
          <w:szCs w:val="28"/>
          <w:highlight w:val="white"/>
        </w:rPr>
        <w:t xml:space="preserve"> Việt Nam</w:t>
      </w:r>
    </w:p>
    <w:p w14:paraId="01436F9E" w14:textId="77777777" w:rsidR="00A923F8" w:rsidRDefault="00000000">
      <w:pPr>
        <w:shd w:val="clear" w:color="auto" w:fill="FFFFFF"/>
        <w:spacing w:after="0" w:line="360" w:lineRule="auto"/>
        <w:rPr>
          <w:rFonts w:ascii="Times New Roman" w:eastAsia="Times New Roman" w:hAnsi="Times New Roman"/>
          <w:sz w:val="28"/>
          <w:szCs w:val="28"/>
        </w:rPr>
      </w:pPr>
      <w:r>
        <w:rPr>
          <w:rFonts w:ascii="Times New Roman" w:eastAsia="Times New Roman" w:hAnsi="Times New Roman"/>
          <w:b/>
          <w:sz w:val="28"/>
          <w:szCs w:val="28"/>
          <w:highlight w:val="white"/>
        </w:rPr>
        <w:t xml:space="preserve">2. </w:t>
      </w:r>
      <w:proofErr w:type="spellStart"/>
      <w:r>
        <w:rPr>
          <w:rFonts w:ascii="Times New Roman" w:eastAsia="Times New Roman" w:hAnsi="Times New Roman"/>
          <w:b/>
          <w:sz w:val="28"/>
          <w:szCs w:val="28"/>
          <w:highlight w:val="white"/>
        </w:rPr>
        <w:t>Năng</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lực</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chung</w:t>
      </w:r>
      <w:proofErr w:type="spellEnd"/>
    </w:p>
    <w:p w14:paraId="131DAC89" w14:textId="77777777" w:rsidR="00A923F8" w:rsidRDefault="00000000">
      <w:pPr>
        <w:spacing w:after="0" w:line="360" w:lineRule="auto"/>
        <w:rPr>
          <w:rFonts w:ascii="Times New Roman" w:eastAsia="Times New Roman" w:hAnsi="Times New Roman"/>
          <w:sz w:val="28"/>
          <w:szCs w:val="28"/>
        </w:rPr>
      </w:pPr>
      <w:r>
        <w:rPr>
          <w:rFonts w:ascii="Times New Roman" w:eastAsia="Times New Roman" w:hAnsi="Times New Roman"/>
          <w:i/>
          <w:sz w:val="28"/>
          <w:szCs w:val="28"/>
          <w:highlight w:val="white"/>
        </w:rPr>
        <w:t xml:space="preserve">- </w:t>
      </w:r>
      <w:proofErr w:type="spellStart"/>
      <w:r>
        <w:rPr>
          <w:rFonts w:ascii="Times New Roman" w:eastAsia="Times New Roman" w:hAnsi="Times New Roman"/>
          <w:i/>
          <w:sz w:val="28"/>
          <w:szCs w:val="28"/>
          <w:highlight w:val="white"/>
        </w:rPr>
        <w:t>Tự</w:t>
      </w:r>
      <w:proofErr w:type="spellEnd"/>
      <w:r>
        <w:rPr>
          <w:rFonts w:ascii="Times New Roman" w:eastAsia="Times New Roman" w:hAnsi="Times New Roman"/>
          <w:i/>
          <w:sz w:val="28"/>
          <w:szCs w:val="28"/>
          <w:highlight w:val="white"/>
        </w:rPr>
        <w:t xml:space="preserve"> </w:t>
      </w:r>
      <w:proofErr w:type="spellStart"/>
      <w:r>
        <w:rPr>
          <w:rFonts w:ascii="Times New Roman" w:eastAsia="Times New Roman" w:hAnsi="Times New Roman"/>
          <w:i/>
          <w:sz w:val="28"/>
          <w:szCs w:val="28"/>
          <w:highlight w:val="white"/>
        </w:rPr>
        <w:t>chủ</w:t>
      </w:r>
      <w:proofErr w:type="spellEnd"/>
      <w:r>
        <w:rPr>
          <w:rFonts w:ascii="Times New Roman" w:eastAsia="Times New Roman" w:hAnsi="Times New Roman"/>
          <w:i/>
          <w:sz w:val="28"/>
          <w:szCs w:val="28"/>
          <w:highlight w:val="white"/>
        </w:rPr>
        <w:t xml:space="preserve"> </w:t>
      </w:r>
      <w:proofErr w:type="spellStart"/>
      <w:r>
        <w:rPr>
          <w:rFonts w:ascii="Times New Roman" w:eastAsia="Times New Roman" w:hAnsi="Times New Roman"/>
          <w:i/>
          <w:sz w:val="28"/>
          <w:szCs w:val="28"/>
          <w:highlight w:val="white"/>
        </w:rPr>
        <w:t>và</w:t>
      </w:r>
      <w:proofErr w:type="spellEnd"/>
      <w:r>
        <w:rPr>
          <w:rFonts w:ascii="Times New Roman" w:eastAsia="Times New Roman" w:hAnsi="Times New Roman"/>
          <w:i/>
          <w:sz w:val="28"/>
          <w:szCs w:val="28"/>
          <w:highlight w:val="white"/>
        </w:rPr>
        <w:t xml:space="preserve"> </w:t>
      </w:r>
      <w:proofErr w:type="spellStart"/>
      <w:r>
        <w:rPr>
          <w:rFonts w:ascii="Times New Roman" w:eastAsia="Times New Roman" w:hAnsi="Times New Roman"/>
          <w:i/>
          <w:sz w:val="28"/>
          <w:szCs w:val="28"/>
          <w:highlight w:val="white"/>
        </w:rPr>
        <w:t>tự</w:t>
      </w:r>
      <w:proofErr w:type="spellEnd"/>
      <w:r>
        <w:rPr>
          <w:rFonts w:ascii="Times New Roman" w:eastAsia="Times New Roman" w:hAnsi="Times New Roman"/>
          <w:i/>
          <w:sz w:val="28"/>
          <w:szCs w:val="28"/>
          <w:highlight w:val="white"/>
        </w:rPr>
        <w:t xml:space="preserve"> </w:t>
      </w:r>
      <w:proofErr w:type="spellStart"/>
      <w:r>
        <w:rPr>
          <w:rFonts w:ascii="Times New Roman" w:eastAsia="Times New Roman" w:hAnsi="Times New Roman"/>
          <w:i/>
          <w:sz w:val="28"/>
          <w:szCs w:val="28"/>
          <w:highlight w:val="white"/>
        </w:rPr>
        <w:t>học</w:t>
      </w:r>
      <w:proofErr w:type="spellEnd"/>
      <w:r>
        <w:rPr>
          <w:rFonts w:ascii="Times New Roman" w:eastAsia="Times New Roman" w:hAnsi="Times New Roman"/>
          <w:i/>
          <w:sz w:val="28"/>
          <w:szCs w:val="28"/>
          <w:highlight w:val="white"/>
        </w:rPr>
        <w:t>:</w:t>
      </w:r>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Sưu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tầm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tranh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ảnh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về</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thành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phố</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Hồ</w:t>
      </w:r>
      <w:proofErr w:type="spellEnd"/>
      <w:r>
        <w:rPr>
          <w:rFonts w:ascii="Times New Roman" w:eastAsia="Times New Roman" w:hAnsi="Times New Roman"/>
          <w:sz w:val="28"/>
          <w:szCs w:val="28"/>
          <w:highlight w:val="white"/>
        </w:rPr>
        <w:t xml:space="preserve"> Chí Minh</w:t>
      </w:r>
    </w:p>
    <w:p w14:paraId="7470B6B8" w14:textId="77777777" w:rsidR="00A923F8" w:rsidRDefault="00000000">
      <w:pPr>
        <w:spacing w:after="0" w:line="360" w:lineRule="auto"/>
        <w:rPr>
          <w:rFonts w:ascii="Times New Roman" w:eastAsia="Times New Roman" w:hAnsi="Times New Roman"/>
          <w:sz w:val="28"/>
          <w:szCs w:val="28"/>
          <w:highlight w:val="white"/>
        </w:rPr>
      </w:pPr>
      <w:r>
        <w:rPr>
          <w:rFonts w:ascii="Times New Roman" w:eastAsia="Times New Roman" w:hAnsi="Times New Roman"/>
          <w:sz w:val="28"/>
          <w:szCs w:val="28"/>
          <w:highlight w:val="white"/>
        </w:rPr>
        <w:t xml:space="preserve">- Giao </w:t>
      </w:r>
      <w:proofErr w:type="spellStart"/>
      <w:r>
        <w:rPr>
          <w:rFonts w:ascii="Times New Roman" w:eastAsia="Times New Roman" w:hAnsi="Times New Roman"/>
          <w:sz w:val="28"/>
          <w:szCs w:val="28"/>
          <w:highlight w:val="white"/>
        </w:rPr>
        <w:t>tiếp</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và</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hợp</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tác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Làm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việc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nhóm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trình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bày</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kết</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quả</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trong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nhóm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và</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báo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cáo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kết</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quả</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trước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lớp</w:t>
      </w:r>
      <w:proofErr w:type="spellEnd"/>
      <w:r>
        <w:rPr>
          <w:rFonts w:ascii="Times New Roman" w:eastAsia="Times New Roman" w:hAnsi="Times New Roman"/>
          <w:sz w:val="28"/>
          <w:szCs w:val="28"/>
          <w:highlight w:val="white"/>
        </w:rPr>
        <w:t>.</w:t>
      </w:r>
    </w:p>
    <w:p w14:paraId="231EA9F8" w14:textId="77777777" w:rsidR="00A923F8" w:rsidRDefault="00000000">
      <w:pPr>
        <w:shd w:val="clear" w:color="auto" w:fill="FFFFFF"/>
        <w:spacing w:after="0" w:line="360" w:lineRule="auto"/>
        <w:rPr>
          <w:rFonts w:ascii="Times New Roman" w:eastAsia="Times New Roman" w:hAnsi="Times New Roman"/>
          <w:b/>
          <w:sz w:val="28"/>
          <w:szCs w:val="28"/>
          <w:highlight w:val="white"/>
        </w:rPr>
      </w:pPr>
      <w:r>
        <w:rPr>
          <w:rFonts w:ascii="Times New Roman" w:eastAsia="Times New Roman" w:hAnsi="Times New Roman"/>
          <w:b/>
          <w:sz w:val="28"/>
          <w:szCs w:val="28"/>
          <w:highlight w:val="white"/>
        </w:rPr>
        <w:lastRenderedPageBreak/>
        <w:t xml:space="preserve">3. </w:t>
      </w:r>
      <w:proofErr w:type="spellStart"/>
      <w:r>
        <w:rPr>
          <w:rFonts w:ascii="Times New Roman" w:eastAsia="Times New Roman" w:hAnsi="Times New Roman"/>
          <w:b/>
          <w:sz w:val="28"/>
          <w:szCs w:val="28"/>
          <w:highlight w:val="white"/>
        </w:rPr>
        <w:t>Phẩm</w:t>
      </w:r>
      <w:proofErr w:type="spellEnd"/>
      <w:r>
        <w:rPr>
          <w:rFonts w:ascii="Times New Roman" w:eastAsia="Times New Roman" w:hAnsi="Times New Roman"/>
          <w:b/>
          <w:sz w:val="28"/>
          <w:szCs w:val="28"/>
          <w:highlight w:val="white"/>
        </w:rPr>
        <w:t xml:space="preserve"> </w:t>
      </w:r>
      <w:proofErr w:type="spellStart"/>
      <w:r>
        <w:rPr>
          <w:rFonts w:ascii="Times New Roman" w:eastAsia="Times New Roman" w:hAnsi="Times New Roman"/>
          <w:b/>
          <w:sz w:val="28"/>
          <w:szCs w:val="28"/>
          <w:highlight w:val="white"/>
        </w:rPr>
        <w:t>chất</w:t>
      </w:r>
      <w:proofErr w:type="spellEnd"/>
    </w:p>
    <w:p w14:paraId="6A6B475D" w14:textId="77777777" w:rsidR="00A923F8" w:rsidRDefault="00000000">
      <w:pPr>
        <w:spacing w:after="0" w:line="360" w:lineRule="auto"/>
        <w:rPr>
          <w:rFonts w:ascii="Times New Roman" w:eastAsia="Times New Roman" w:hAnsi="Times New Roman"/>
          <w:sz w:val="28"/>
          <w:szCs w:val="28"/>
        </w:rPr>
      </w:pPr>
      <w:proofErr w:type="spellStart"/>
      <w:r>
        <w:rPr>
          <w:rFonts w:ascii="Times New Roman" w:eastAsia="Times New Roman" w:hAnsi="Times New Roman"/>
          <w:i/>
          <w:sz w:val="28"/>
          <w:szCs w:val="28"/>
          <w:highlight w:val="white"/>
        </w:rPr>
        <w:t>Yêu</w:t>
      </w:r>
      <w:proofErr w:type="spellEnd"/>
      <w:r>
        <w:rPr>
          <w:rFonts w:ascii="Times New Roman" w:eastAsia="Times New Roman" w:hAnsi="Times New Roman"/>
          <w:i/>
          <w:sz w:val="28"/>
          <w:szCs w:val="28"/>
          <w:highlight w:val="white"/>
        </w:rPr>
        <w:t xml:space="preserve"> </w:t>
      </w:r>
      <w:proofErr w:type="spellStart"/>
      <w:r>
        <w:rPr>
          <w:rFonts w:ascii="Times New Roman" w:eastAsia="Times New Roman" w:hAnsi="Times New Roman"/>
          <w:i/>
          <w:sz w:val="28"/>
          <w:szCs w:val="28"/>
          <w:highlight w:val="white"/>
        </w:rPr>
        <w:t>nước</w:t>
      </w:r>
      <w:proofErr w:type="spellEnd"/>
      <w:r>
        <w:rPr>
          <w:rFonts w:ascii="Times New Roman" w:eastAsia="Times New Roman" w:hAnsi="Times New Roman"/>
          <w:i/>
          <w:sz w:val="28"/>
          <w:szCs w:val="28"/>
          <w:highlight w:val="white"/>
        </w:rPr>
        <w:t>:</w:t>
      </w:r>
      <w:r>
        <w:rPr>
          <w:rFonts w:ascii="Times New Roman" w:eastAsia="Times New Roman" w:hAnsi="Times New Roman"/>
          <w:sz w:val="28"/>
          <w:szCs w:val="28"/>
          <w:highlight w:val="white"/>
        </w:rPr>
        <w:t> </w:t>
      </w:r>
      <w:proofErr w:type="spellStart"/>
      <w:r>
        <w:rPr>
          <w:rFonts w:ascii="Times New Roman" w:eastAsia="Times New Roman" w:hAnsi="Times New Roman"/>
          <w:sz w:val="28"/>
          <w:szCs w:val="28"/>
          <w:highlight w:val="white"/>
        </w:rPr>
        <w:t>Yêu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quê</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hương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và</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tự</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hào</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về</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lịch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sử</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quê</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hương</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đất</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nước</w:t>
      </w:r>
      <w:proofErr w:type="spellEnd"/>
      <w:r>
        <w:rPr>
          <w:rFonts w:ascii="Times New Roman" w:eastAsia="Times New Roman" w:hAnsi="Times New Roman"/>
          <w:sz w:val="28"/>
          <w:szCs w:val="28"/>
          <w:highlight w:val="white"/>
        </w:rPr>
        <w:t>.</w:t>
      </w:r>
    </w:p>
    <w:p w14:paraId="309DA46F" w14:textId="77777777" w:rsidR="00A923F8" w:rsidRDefault="00000000">
      <w:pPr>
        <w:shd w:val="clear" w:color="auto" w:fill="FFFFFF"/>
        <w:spacing w:after="0" w:line="360" w:lineRule="auto"/>
        <w:rPr>
          <w:rFonts w:ascii="Times New Roman" w:eastAsia="Times New Roman" w:hAnsi="Times New Roman"/>
          <w:sz w:val="28"/>
          <w:szCs w:val="28"/>
        </w:rPr>
      </w:pPr>
      <w:proofErr w:type="spellStart"/>
      <w:r>
        <w:rPr>
          <w:rFonts w:ascii="Times New Roman" w:eastAsia="Times New Roman" w:hAnsi="Times New Roman"/>
          <w:i/>
          <w:sz w:val="28"/>
          <w:szCs w:val="28"/>
          <w:highlight w:val="white"/>
        </w:rPr>
        <w:t>Chăm</w:t>
      </w:r>
      <w:proofErr w:type="spellEnd"/>
      <w:r>
        <w:rPr>
          <w:rFonts w:ascii="Times New Roman" w:eastAsia="Times New Roman" w:hAnsi="Times New Roman"/>
          <w:i/>
          <w:sz w:val="28"/>
          <w:szCs w:val="28"/>
          <w:highlight w:val="white"/>
        </w:rPr>
        <w:t xml:space="preserve"> </w:t>
      </w:r>
      <w:proofErr w:type="spellStart"/>
      <w:r>
        <w:rPr>
          <w:rFonts w:ascii="Times New Roman" w:eastAsia="Times New Roman" w:hAnsi="Times New Roman"/>
          <w:i/>
          <w:sz w:val="28"/>
          <w:szCs w:val="28"/>
          <w:highlight w:val="white"/>
        </w:rPr>
        <w:t>chỉ</w:t>
      </w:r>
      <w:proofErr w:type="spellEnd"/>
      <w:r>
        <w:rPr>
          <w:rFonts w:ascii="Times New Roman" w:eastAsia="Times New Roman" w:hAnsi="Times New Roman"/>
          <w:sz w:val="28"/>
          <w:szCs w:val="28"/>
          <w:highlight w:val="white"/>
        </w:rPr>
        <w:t xml:space="preserve">: Hoàn </w:t>
      </w:r>
      <w:proofErr w:type="spellStart"/>
      <w:r>
        <w:rPr>
          <w:rFonts w:ascii="Times New Roman" w:eastAsia="Times New Roman" w:hAnsi="Times New Roman"/>
          <w:sz w:val="28"/>
          <w:szCs w:val="28"/>
          <w:highlight w:val="white"/>
        </w:rPr>
        <w:t>thành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nhiệm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vụ</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tập</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và</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luôn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tự</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giác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tìm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hiểu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khám</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phá</w:t>
      </w:r>
      <w:proofErr w:type="spellEnd"/>
      <w:r>
        <w:rPr>
          <w:rFonts w:ascii="Times New Roman" w:eastAsia="Times New Roman" w:hAnsi="Times New Roman"/>
          <w:sz w:val="28"/>
          <w:szCs w:val="28"/>
          <w:highlight w:val="white"/>
        </w:rPr>
        <w:t xml:space="preserve"> tri </w:t>
      </w:r>
      <w:proofErr w:type="spellStart"/>
      <w:r>
        <w:rPr>
          <w:rFonts w:ascii="Times New Roman" w:eastAsia="Times New Roman" w:hAnsi="Times New Roman"/>
          <w:sz w:val="28"/>
          <w:szCs w:val="28"/>
          <w:highlight w:val="white"/>
        </w:rPr>
        <w:t>thức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liên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quan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đến</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nội</w:t>
      </w:r>
      <w:proofErr w:type="spellEnd"/>
      <w:r>
        <w:rPr>
          <w:rFonts w:ascii="Times New Roman" w:eastAsia="Times New Roman" w:hAnsi="Times New Roman"/>
          <w:sz w:val="28"/>
          <w:szCs w:val="28"/>
          <w:highlight w:val="white"/>
        </w:rPr>
        <w:t xml:space="preserve"> dung </w:t>
      </w:r>
      <w:proofErr w:type="spellStart"/>
      <w:r>
        <w:rPr>
          <w:rFonts w:ascii="Times New Roman" w:eastAsia="Times New Roman" w:hAnsi="Times New Roman"/>
          <w:sz w:val="28"/>
          <w:szCs w:val="28"/>
          <w:highlight w:val="white"/>
        </w:rPr>
        <w:t>bài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học</w:t>
      </w:r>
      <w:proofErr w:type="spellEnd"/>
      <w:r>
        <w:rPr>
          <w:rFonts w:ascii="Times New Roman" w:eastAsia="Times New Roman" w:hAnsi="Times New Roman"/>
          <w:sz w:val="28"/>
          <w:szCs w:val="28"/>
          <w:highlight w:val="white"/>
        </w:rPr>
        <w:t>.</w:t>
      </w:r>
    </w:p>
    <w:p w14:paraId="2ABA1483" w14:textId="77777777" w:rsidR="00A923F8" w:rsidRDefault="00000000">
      <w:pPr>
        <w:shd w:val="clear" w:color="auto" w:fill="FFFFFF"/>
        <w:spacing w:after="0" w:line="360" w:lineRule="auto"/>
        <w:rPr>
          <w:rFonts w:ascii="Times New Roman" w:eastAsia="Times New Roman" w:hAnsi="Times New Roman"/>
          <w:sz w:val="28"/>
          <w:szCs w:val="28"/>
        </w:rPr>
      </w:pPr>
      <w:r>
        <w:rPr>
          <w:rFonts w:ascii="Times New Roman" w:eastAsia="Times New Roman" w:hAnsi="Times New Roman"/>
          <w:b/>
          <w:sz w:val="28"/>
          <w:szCs w:val="28"/>
          <w:highlight w:val="white"/>
        </w:rPr>
        <w:t>II. ĐỒ DÙNG DẠY HỌC</w:t>
      </w:r>
    </w:p>
    <w:p w14:paraId="3FB1A56E" w14:textId="77777777" w:rsidR="00A923F8" w:rsidRDefault="00000000">
      <w:pPr>
        <w:numPr>
          <w:ilvl w:val="0"/>
          <w:numId w:val="10"/>
        </w:numPr>
        <w:spacing w:before="80" w:after="0" w:line="360" w:lineRule="auto"/>
        <w:jc w:val="center"/>
        <w:rPr>
          <w:rFonts w:ascii="Times New Roman" w:eastAsia="Times New Roman" w:hAnsi="Times New Roman"/>
          <w:sz w:val="28"/>
          <w:szCs w:val="28"/>
        </w:rPr>
      </w:pPr>
      <w:proofErr w:type="spellStart"/>
      <w:r>
        <w:rPr>
          <w:rFonts w:ascii="Times New Roman" w:eastAsia="Times New Roman" w:hAnsi="Times New Roman"/>
          <w:sz w:val="28"/>
          <w:szCs w:val="28"/>
        </w:rPr>
        <w:t>Bản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nhiên</w:t>
      </w:r>
      <w:proofErr w:type="spellEnd"/>
      <w:r>
        <w:rPr>
          <w:rFonts w:ascii="Times New Roman" w:eastAsia="Times New Roman" w:hAnsi="Times New Roman"/>
          <w:sz w:val="28"/>
          <w:szCs w:val="28"/>
        </w:rPr>
        <w:t xml:space="preserve"> Việt Nam</w:t>
      </w:r>
    </w:p>
    <w:p w14:paraId="1D243D83" w14:textId="77777777" w:rsidR="00A923F8" w:rsidRDefault="00000000">
      <w:pPr>
        <w:numPr>
          <w:ilvl w:val="0"/>
          <w:numId w:val="10"/>
        </w:numPr>
        <w:spacing w:before="80" w:after="0" w:line="360" w:lineRule="auto"/>
        <w:jc w:val="center"/>
        <w:rPr>
          <w:rFonts w:ascii="Times New Roman" w:eastAsia="Times New Roman" w:hAnsi="Times New Roman"/>
          <w:sz w:val="28"/>
          <w:szCs w:val="28"/>
        </w:rPr>
      </w:pPr>
      <w:proofErr w:type="spellStart"/>
      <w:r>
        <w:rPr>
          <w:rFonts w:ascii="Times New Roman" w:eastAsia="Times New Roman" w:hAnsi="Times New Roman"/>
          <w:sz w:val="28"/>
          <w:szCs w:val="28"/>
        </w:rPr>
        <w:t>Lược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chính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proofErr w:type="gram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ảnh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highlight w:val="white"/>
        </w:rPr>
        <w:t>thành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phố</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Hồ</w:t>
      </w:r>
      <w:proofErr w:type="spellEnd"/>
      <w:r>
        <w:rPr>
          <w:rFonts w:ascii="Times New Roman" w:eastAsia="Times New Roman" w:hAnsi="Times New Roman"/>
          <w:sz w:val="28"/>
          <w:szCs w:val="28"/>
          <w:highlight w:val="white"/>
        </w:rPr>
        <w:t xml:space="preserve"> Chí Minh</w:t>
      </w:r>
    </w:p>
    <w:p w14:paraId="1258882F" w14:textId="77777777" w:rsidR="00A923F8" w:rsidRDefault="00000000">
      <w:pPr>
        <w:numPr>
          <w:ilvl w:val="0"/>
          <w:numId w:val="10"/>
        </w:numPr>
        <w:spacing w:before="80" w:after="0" w:line="360" w:lineRule="auto"/>
        <w:jc w:val="center"/>
        <w:rPr>
          <w:rFonts w:ascii="Times New Roman" w:eastAsia="Times New Roman" w:hAnsi="Times New Roman"/>
          <w:sz w:val="28"/>
          <w:szCs w:val="28"/>
        </w:rPr>
      </w:pPr>
      <w:r>
        <w:rPr>
          <w:rFonts w:ascii="Times New Roman" w:eastAsia="Times New Roman" w:hAnsi="Times New Roman"/>
          <w:sz w:val="28"/>
          <w:szCs w:val="28"/>
          <w:highlight w:val="white"/>
        </w:rPr>
        <w:t xml:space="preserve">Máy </w:t>
      </w:r>
      <w:proofErr w:type="spellStart"/>
      <w:r>
        <w:rPr>
          <w:rFonts w:ascii="Times New Roman" w:eastAsia="Times New Roman" w:hAnsi="Times New Roman"/>
          <w:sz w:val="28"/>
          <w:szCs w:val="28"/>
          <w:highlight w:val="white"/>
        </w:rPr>
        <w:t>tính</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máy</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chiếu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hoặc</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tivi</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nếu</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có</w:t>
      </w:r>
      <w:proofErr w:type="spellEnd"/>
      <w:r>
        <w:rPr>
          <w:rFonts w:ascii="Times New Roman" w:eastAsia="Times New Roman" w:hAnsi="Times New Roman"/>
          <w:sz w:val="28"/>
          <w:szCs w:val="28"/>
          <w:highlight w:val="white"/>
        </w:rPr>
        <w:t>).</w:t>
      </w:r>
    </w:p>
    <w:p w14:paraId="696D3263" w14:textId="6D4597FE" w:rsidR="00A923F8" w:rsidRDefault="00000000">
      <w:pPr>
        <w:spacing w:after="0" w:line="360" w:lineRule="auto"/>
        <w:rPr>
          <w:rFonts w:ascii="Times New Roman" w:eastAsia="Times New Roman" w:hAnsi="Times New Roman"/>
          <w:b/>
          <w:sz w:val="28"/>
          <w:szCs w:val="28"/>
        </w:rPr>
      </w:pPr>
      <w:r>
        <w:rPr>
          <w:rFonts w:ascii="Times New Roman" w:eastAsia="Times New Roman" w:hAnsi="Times New Roman"/>
          <w:b/>
          <w:sz w:val="28"/>
          <w:szCs w:val="28"/>
        </w:rPr>
        <w:t>III. CÁC HOẠT ĐỘNG DẠY</w:t>
      </w:r>
      <w:r w:rsidR="00FF2833">
        <w:rPr>
          <w:rFonts w:ascii="Times New Roman" w:eastAsia="Times New Roman" w:hAnsi="Times New Roman"/>
          <w:b/>
          <w:sz w:val="28"/>
          <w:szCs w:val="28"/>
        </w:rPr>
        <w:t>-</w:t>
      </w:r>
      <w:r>
        <w:rPr>
          <w:rFonts w:ascii="Times New Roman" w:eastAsia="Times New Roman" w:hAnsi="Times New Roman"/>
          <w:b/>
          <w:sz w:val="28"/>
          <w:szCs w:val="28"/>
        </w:rPr>
        <w:t>HỌC</w:t>
      </w:r>
    </w:p>
    <w:tbl>
      <w:tblPr>
        <w:tblStyle w:val="Style5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16"/>
        <w:gridCol w:w="2834"/>
      </w:tblGrid>
      <w:tr w:rsidR="00A923F8" w14:paraId="16BDA465" w14:textId="77777777">
        <w:tc>
          <w:tcPr>
            <w:tcW w:w="6516" w:type="dxa"/>
          </w:tcPr>
          <w:p w14:paraId="1D32EC77" w14:textId="77777777" w:rsidR="00A923F8" w:rsidRDefault="00000000">
            <w:pPr>
              <w:spacing w:after="0" w:line="360" w:lineRule="auto"/>
              <w:jc w:val="center"/>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của</w:t>
            </w:r>
            <w:proofErr w:type="spellEnd"/>
            <w:r>
              <w:rPr>
                <w:b/>
                <w:sz w:val="28"/>
                <w:szCs w:val="28"/>
              </w:rPr>
              <w:t xml:space="preserve"> </w:t>
            </w:r>
            <w:proofErr w:type="spellStart"/>
            <w:r>
              <w:rPr>
                <w:b/>
                <w:sz w:val="28"/>
                <w:szCs w:val="28"/>
              </w:rPr>
              <w:t>giáo</w:t>
            </w:r>
            <w:proofErr w:type="spellEnd"/>
            <w:r>
              <w:rPr>
                <w:b/>
                <w:sz w:val="28"/>
                <w:szCs w:val="28"/>
              </w:rPr>
              <w:t xml:space="preserve"> </w:t>
            </w:r>
            <w:proofErr w:type="spellStart"/>
            <w:r>
              <w:rPr>
                <w:b/>
                <w:sz w:val="28"/>
                <w:szCs w:val="28"/>
              </w:rPr>
              <w:t>viên</w:t>
            </w:r>
            <w:proofErr w:type="spellEnd"/>
          </w:p>
        </w:tc>
        <w:tc>
          <w:tcPr>
            <w:tcW w:w="2834" w:type="dxa"/>
          </w:tcPr>
          <w:p w14:paraId="45A6454E" w14:textId="77777777" w:rsidR="00A923F8" w:rsidRDefault="00000000">
            <w:pPr>
              <w:spacing w:after="0" w:line="360" w:lineRule="auto"/>
              <w:jc w:val="center"/>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của</w:t>
            </w:r>
            <w:proofErr w:type="spellEnd"/>
            <w:r>
              <w:rPr>
                <w:b/>
                <w:sz w:val="28"/>
                <w:szCs w:val="28"/>
              </w:rPr>
              <w:t xml:space="preserve"> </w:t>
            </w:r>
            <w:proofErr w:type="spellStart"/>
            <w:r>
              <w:rPr>
                <w:b/>
                <w:sz w:val="28"/>
                <w:szCs w:val="28"/>
              </w:rPr>
              <w:t>học</w:t>
            </w:r>
            <w:proofErr w:type="spellEnd"/>
            <w:r>
              <w:rPr>
                <w:b/>
                <w:sz w:val="28"/>
                <w:szCs w:val="28"/>
              </w:rPr>
              <w:t xml:space="preserve"> </w:t>
            </w:r>
            <w:proofErr w:type="spellStart"/>
            <w:r>
              <w:rPr>
                <w:b/>
                <w:sz w:val="28"/>
                <w:szCs w:val="28"/>
              </w:rPr>
              <w:t>sinh</w:t>
            </w:r>
            <w:proofErr w:type="spellEnd"/>
          </w:p>
        </w:tc>
      </w:tr>
      <w:tr w:rsidR="00A923F8" w14:paraId="5791CF28" w14:textId="77777777">
        <w:tc>
          <w:tcPr>
            <w:tcW w:w="9350" w:type="dxa"/>
            <w:gridSpan w:val="2"/>
          </w:tcPr>
          <w:p w14:paraId="04586F1E" w14:textId="77777777" w:rsidR="00A923F8" w:rsidRDefault="00000000">
            <w:pPr>
              <w:spacing w:after="0" w:line="360" w:lineRule="auto"/>
              <w:jc w:val="center"/>
              <w:rPr>
                <w:b/>
                <w:sz w:val="28"/>
                <w:szCs w:val="28"/>
              </w:rPr>
            </w:pPr>
            <w:r>
              <w:rPr>
                <w:b/>
                <w:sz w:val="28"/>
                <w:szCs w:val="28"/>
              </w:rPr>
              <w:t xml:space="preserve">1. </w:t>
            </w:r>
            <w:proofErr w:type="spellStart"/>
            <w:r>
              <w:rPr>
                <w:b/>
                <w:sz w:val="28"/>
                <w:szCs w:val="28"/>
              </w:rPr>
              <w:t>Khởi</w:t>
            </w:r>
            <w:proofErr w:type="spellEnd"/>
            <w:r>
              <w:rPr>
                <w:b/>
                <w:sz w:val="28"/>
                <w:szCs w:val="28"/>
              </w:rPr>
              <w:t xml:space="preserve"> </w:t>
            </w:r>
            <w:proofErr w:type="spellStart"/>
            <w:r>
              <w:rPr>
                <w:b/>
                <w:sz w:val="28"/>
                <w:szCs w:val="28"/>
              </w:rPr>
              <w:t>động</w:t>
            </w:r>
            <w:proofErr w:type="spellEnd"/>
            <w:r>
              <w:rPr>
                <w:b/>
                <w:sz w:val="28"/>
                <w:szCs w:val="28"/>
              </w:rPr>
              <w:t xml:space="preserve">    </w:t>
            </w:r>
          </w:p>
          <w:p w14:paraId="4FAB7CC2" w14:textId="77777777" w:rsidR="00A923F8" w:rsidRDefault="00000000">
            <w:pPr>
              <w:spacing w:after="0" w:line="360" w:lineRule="auto"/>
              <w:rPr>
                <w:b/>
                <w:sz w:val="28"/>
                <w:szCs w:val="28"/>
              </w:rPr>
            </w:pPr>
            <w:r>
              <w:rPr>
                <w:b/>
                <w:sz w:val="28"/>
                <w:szCs w:val="28"/>
              </w:rPr>
              <w:t xml:space="preserve">a. </w:t>
            </w:r>
            <w:proofErr w:type="spellStart"/>
            <w:r>
              <w:rPr>
                <w:b/>
                <w:sz w:val="28"/>
                <w:szCs w:val="28"/>
              </w:rPr>
              <w:t>Mục</w:t>
            </w:r>
            <w:proofErr w:type="spellEnd"/>
            <w:r>
              <w:rPr>
                <w:b/>
                <w:sz w:val="28"/>
                <w:szCs w:val="28"/>
              </w:rPr>
              <w:t xml:space="preserve"> </w:t>
            </w:r>
            <w:proofErr w:type="spellStart"/>
            <w:r>
              <w:rPr>
                <w:b/>
                <w:sz w:val="28"/>
                <w:szCs w:val="28"/>
              </w:rPr>
              <w:t>tiêu</w:t>
            </w:r>
            <w:proofErr w:type="spellEnd"/>
            <w:r>
              <w:rPr>
                <w:b/>
                <w:sz w:val="28"/>
                <w:szCs w:val="28"/>
              </w:rPr>
              <w:t>: </w:t>
            </w:r>
          </w:p>
          <w:p w14:paraId="00DDF46C" w14:textId="77777777" w:rsidR="00A923F8" w:rsidRDefault="00000000">
            <w:pPr>
              <w:spacing w:after="0" w:line="360" w:lineRule="auto"/>
              <w:rPr>
                <w:sz w:val="28"/>
                <w:szCs w:val="28"/>
              </w:rPr>
            </w:pPr>
            <w:r>
              <w:rPr>
                <w:sz w:val="28"/>
                <w:szCs w:val="28"/>
              </w:rPr>
              <w:t xml:space="preserve">- </w:t>
            </w:r>
            <w:proofErr w:type="spellStart"/>
            <w:r>
              <w:rPr>
                <w:sz w:val="28"/>
                <w:szCs w:val="28"/>
              </w:rPr>
              <w:t>Kết</w:t>
            </w:r>
            <w:proofErr w:type="spellEnd"/>
            <w:r>
              <w:rPr>
                <w:sz w:val="28"/>
                <w:szCs w:val="28"/>
              </w:rPr>
              <w:t xml:space="preserve"> </w:t>
            </w:r>
            <w:proofErr w:type="spellStart"/>
            <w:proofErr w:type="gramStart"/>
            <w:r>
              <w:rPr>
                <w:sz w:val="28"/>
                <w:szCs w:val="28"/>
              </w:rPr>
              <w:t>nối</w:t>
            </w:r>
            <w:proofErr w:type="spellEnd"/>
            <w:r>
              <w:rPr>
                <w:sz w:val="28"/>
                <w:szCs w:val="28"/>
              </w:rPr>
              <w:t xml:space="preserve">  </w:t>
            </w:r>
            <w:proofErr w:type="spellStart"/>
            <w:r>
              <w:rPr>
                <w:sz w:val="28"/>
                <w:szCs w:val="28"/>
              </w:rPr>
              <w:t>được</w:t>
            </w:r>
            <w:proofErr w:type="spellEnd"/>
            <w:proofErr w:type="gram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bài</w:t>
            </w:r>
            <w:proofErr w:type="spellEnd"/>
          </w:p>
          <w:p w14:paraId="5DF693D2" w14:textId="77777777" w:rsidR="00A923F8" w:rsidRDefault="00000000">
            <w:pPr>
              <w:spacing w:after="0" w:line="360" w:lineRule="auto"/>
              <w:rPr>
                <w:b/>
                <w:sz w:val="28"/>
                <w:szCs w:val="28"/>
              </w:rPr>
            </w:pPr>
            <w:r>
              <w:rPr>
                <w:sz w:val="28"/>
                <w:szCs w:val="28"/>
              </w:rPr>
              <w:t>-</w:t>
            </w:r>
            <w:proofErr w:type="spellStart"/>
            <w:r>
              <w:rPr>
                <w:sz w:val="28"/>
                <w:szCs w:val="28"/>
              </w:rPr>
              <w:t>Tạo</w:t>
            </w:r>
            <w:proofErr w:type="spellEnd"/>
            <w:r>
              <w:rPr>
                <w:sz w:val="28"/>
                <w:szCs w:val="28"/>
              </w:rPr>
              <w:t xml:space="preserve"> </w:t>
            </w:r>
            <w:proofErr w:type="spellStart"/>
            <w:r>
              <w:rPr>
                <w:sz w:val="28"/>
                <w:szCs w:val="28"/>
              </w:rPr>
              <w:t>tâm</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tích</w:t>
            </w:r>
            <w:proofErr w:type="spellEnd"/>
            <w:r>
              <w:rPr>
                <w:sz w:val="28"/>
                <w:szCs w:val="28"/>
              </w:rPr>
              <w:t xml:space="preserve"> </w:t>
            </w:r>
            <w:proofErr w:type="spellStart"/>
            <w:r>
              <w:rPr>
                <w:sz w:val="28"/>
                <w:szCs w:val="28"/>
              </w:rPr>
              <w:t>cực</w:t>
            </w:r>
            <w:proofErr w:type="spellEnd"/>
            <w:r>
              <w:rPr>
                <w:sz w:val="28"/>
                <w:szCs w:val="28"/>
              </w:rPr>
              <w:t xml:space="preserve">, </w:t>
            </w:r>
            <w:proofErr w:type="spellStart"/>
            <w:r>
              <w:rPr>
                <w:sz w:val="28"/>
                <w:szCs w:val="28"/>
              </w:rPr>
              <w:t>hứng</w:t>
            </w:r>
            <w:proofErr w:type="spellEnd"/>
            <w:r>
              <w:rPr>
                <w:sz w:val="28"/>
                <w:szCs w:val="28"/>
              </w:rPr>
              <w:t xml:space="preserve"> </w:t>
            </w:r>
            <w:proofErr w:type="spellStart"/>
            <w:r>
              <w:rPr>
                <w:sz w:val="28"/>
                <w:szCs w:val="28"/>
              </w:rPr>
              <w:t>thú</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cho</w:t>
            </w:r>
            <w:proofErr w:type="spellEnd"/>
            <w:r>
              <w:rPr>
                <w:sz w:val="28"/>
                <w:szCs w:val="28"/>
              </w:rPr>
              <w:t xml:space="preserve"> HS</w:t>
            </w:r>
            <w:r>
              <w:rPr>
                <w:b/>
                <w:sz w:val="28"/>
                <w:szCs w:val="28"/>
              </w:rPr>
              <w:t xml:space="preserve"> </w:t>
            </w:r>
          </w:p>
        </w:tc>
      </w:tr>
      <w:tr w:rsidR="00A923F8" w14:paraId="6CA98ACC" w14:textId="77777777">
        <w:tc>
          <w:tcPr>
            <w:tcW w:w="6516" w:type="dxa"/>
            <w:vAlign w:val="center"/>
          </w:tcPr>
          <w:p w14:paraId="0FC51E1B" w14:textId="77777777" w:rsidR="00A923F8" w:rsidRDefault="00000000">
            <w:pPr>
              <w:spacing w:after="0" w:line="360" w:lineRule="auto"/>
              <w:rPr>
                <w:sz w:val="28"/>
                <w:szCs w:val="28"/>
              </w:rPr>
            </w:pPr>
            <w:r>
              <w:rPr>
                <w:b/>
                <w:sz w:val="28"/>
                <w:szCs w:val="28"/>
              </w:rPr>
              <w:t xml:space="preserve">b. </w:t>
            </w:r>
            <w:proofErr w:type="spellStart"/>
            <w:r>
              <w:rPr>
                <w:b/>
                <w:sz w:val="28"/>
                <w:szCs w:val="28"/>
              </w:rPr>
              <w:t>Cách</w:t>
            </w:r>
            <w:proofErr w:type="spellEnd"/>
            <w:r>
              <w:rPr>
                <w:b/>
                <w:sz w:val="28"/>
                <w:szCs w:val="28"/>
              </w:rPr>
              <w:t xml:space="preserve"> </w:t>
            </w:r>
            <w:proofErr w:type="spellStart"/>
            <w:r>
              <w:rPr>
                <w:b/>
                <w:sz w:val="28"/>
                <w:szCs w:val="28"/>
              </w:rPr>
              <w:t>tiến</w:t>
            </w:r>
            <w:proofErr w:type="spellEnd"/>
            <w:r>
              <w:rPr>
                <w:b/>
                <w:sz w:val="28"/>
                <w:szCs w:val="28"/>
              </w:rPr>
              <w:t xml:space="preserve"> </w:t>
            </w:r>
            <w:proofErr w:type="spellStart"/>
            <w:r>
              <w:rPr>
                <w:b/>
                <w:sz w:val="28"/>
                <w:szCs w:val="28"/>
              </w:rPr>
              <w:t>hành</w:t>
            </w:r>
            <w:proofErr w:type="spellEnd"/>
          </w:p>
          <w:p w14:paraId="1820ACDB" w14:textId="77777777" w:rsidR="00A923F8" w:rsidRDefault="00000000">
            <w:pPr>
              <w:tabs>
                <w:tab w:val="left" w:pos="720"/>
              </w:tabs>
              <w:spacing w:after="0" w:line="360" w:lineRule="auto"/>
              <w:rPr>
                <w:sz w:val="28"/>
                <w:szCs w:val="28"/>
                <w:highlight w:val="white"/>
              </w:rPr>
            </w:pPr>
            <w:r>
              <w:rPr>
                <w:sz w:val="28"/>
                <w:szCs w:val="28"/>
              </w:rPr>
              <w:t xml:space="preserve">- GV </w:t>
            </w:r>
            <w:proofErr w:type="spellStart"/>
            <w:r>
              <w:rPr>
                <w:sz w:val="28"/>
                <w:szCs w:val="28"/>
              </w:rPr>
              <w:t>giảng</w:t>
            </w:r>
            <w:proofErr w:type="spellEnd"/>
            <w:r>
              <w:rPr>
                <w:sz w:val="28"/>
                <w:szCs w:val="28"/>
              </w:rPr>
              <w:t>:</w:t>
            </w:r>
            <w:r>
              <w:rPr>
                <w:sz w:val="28"/>
                <w:szCs w:val="28"/>
                <w:highlight w:val="white"/>
              </w:rPr>
              <w:t xml:space="preserve"> </w:t>
            </w:r>
            <w:proofErr w:type="spellStart"/>
            <w:r>
              <w:rPr>
                <w:sz w:val="28"/>
                <w:szCs w:val="28"/>
                <w:highlight w:val="white"/>
              </w:rPr>
              <w:t>thành</w:t>
            </w:r>
            <w:proofErr w:type="spellEnd"/>
            <w:r>
              <w:rPr>
                <w:sz w:val="28"/>
                <w:szCs w:val="28"/>
                <w:highlight w:val="white"/>
              </w:rPr>
              <w:t xml:space="preserve"> </w:t>
            </w:r>
            <w:proofErr w:type="spellStart"/>
            <w:r>
              <w:rPr>
                <w:sz w:val="28"/>
                <w:szCs w:val="28"/>
                <w:highlight w:val="white"/>
              </w:rPr>
              <w:t>phố</w:t>
            </w:r>
            <w:proofErr w:type="spellEnd"/>
            <w:r>
              <w:rPr>
                <w:sz w:val="28"/>
                <w:szCs w:val="28"/>
                <w:highlight w:val="white"/>
              </w:rPr>
              <w:t xml:space="preserve"> </w:t>
            </w:r>
            <w:proofErr w:type="spellStart"/>
            <w:r>
              <w:rPr>
                <w:sz w:val="28"/>
                <w:szCs w:val="28"/>
                <w:highlight w:val="white"/>
              </w:rPr>
              <w:t>Hồ</w:t>
            </w:r>
            <w:proofErr w:type="spellEnd"/>
            <w:r>
              <w:rPr>
                <w:sz w:val="28"/>
                <w:szCs w:val="28"/>
                <w:highlight w:val="white"/>
              </w:rPr>
              <w:t xml:space="preserve"> Chí Minh </w:t>
            </w:r>
            <w:proofErr w:type="spellStart"/>
            <w:r>
              <w:rPr>
                <w:sz w:val="28"/>
                <w:szCs w:val="28"/>
                <w:highlight w:val="white"/>
              </w:rPr>
              <w:t>là</w:t>
            </w:r>
            <w:proofErr w:type="spellEnd"/>
            <w:r>
              <w:rPr>
                <w:sz w:val="28"/>
                <w:szCs w:val="28"/>
                <w:highlight w:val="white"/>
              </w:rPr>
              <w:t xml:space="preserve"> </w:t>
            </w:r>
            <w:proofErr w:type="spellStart"/>
            <w:r>
              <w:rPr>
                <w:sz w:val="28"/>
                <w:szCs w:val="28"/>
                <w:highlight w:val="white"/>
              </w:rPr>
              <w:t>trung</w:t>
            </w:r>
            <w:proofErr w:type="spellEnd"/>
            <w:r>
              <w:rPr>
                <w:sz w:val="28"/>
                <w:szCs w:val="28"/>
                <w:highlight w:val="white"/>
              </w:rPr>
              <w:t xml:space="preserve"> </w:t>
            </w:r>
            <w:proofErr w:type="spellStart"/>
            <w:r>
              <w:rPr>
                <w:sz w:val="28"/>
                <w:szCs w:val="28"/>
                <w:highlight w:val="white"/>
              </w:rPr>
              <w:t>tâm</w:t>
            </w:r>
            <w:proofErr w:type="spellEnd"/>
            <w:r>
              <w:rPr>
                <w:sz w:val="28"/>
                <w:szCs w:val="28"/>
                <w:highlight w:val="white"/>
              </w:rPr>
              <w:t xml:space="preserve"> </w:t>
            </w:r>
            <w:proofErr w:type="spellStart"/>
            <w:r>
              <w:rPr>
                <w:sz w:val="28"/>
                <w:szCs w:val="28"/>
                <w:highlight w:val="white"/>
              </w:rPr>
              <w:t>kinh</w:t>
            </w:r>
            <w:proofErr w:type="spellEnd"/>
            <w:r>
              <w:rPr>
                <w:sz w:val="28"/>
                <w:szCs w:val="28"/>
                <w:highlight w:val="white"/>
              </w:rPr>
              <w:t xml:space="preserve"> </w:t>
            </w:r>
            <w:proofErr w:type="spellStart"/>
            <w:r>
              <w:rPr>
                <w:sz w:val="28"/>
                <w:szCs w:val="28"/>
                <w:highlight w:val="white"/>
              </w:rPr>
              <w:t>tế</w:t>
            </w:r>
            <w:proofErr w:type="spellEnd"/>
            <w:r>
              <w:rPr>
                <w:sz w:val="28"/>
                <w:szCs w:val="28"/>
                <w:highlight w:val="white"/>
              </w:rPr>
              <w:t xml:space="preserve">, </w:t>
            </w:r>
            <w:proofErr w:type="spellStart"/>
            <w:r>
              <w:rPr>
                <w:sz w:val="28"/>
                <w:szCs w:val="28"/>
                <w:highlight w:val="white"/>
              </w:rPr>
              <w:t>văn</w:t>
            </w:r>
            <w:proofErr w:type="spellEnd"/>
            <w:r>
              <w:rPr>
                <w:sz w:val="28"/>
                <w:szCs w:val="28"/>
                <w:highlight w:val="white"/>
              </w:rPr>
              <w:t xml:space="preserve"> </w:t>
            </w:r>
            <w:proofErr w:type="spellStart"/>
            <w:r>
              <w:rPr>
                <w:sz w:val="28"/>
                <w:szCs w:val="28"/>
                <w:highlight w:val="white"/>
              </w:rPr>
              <w:t>hoá</w:t>
            </w:r>
            <w:proofErr w:type="spellEnd"/>
            <w:r>
              <w:rPr>
                <w:sz w:val="28"/>
                <w:szCs w:val="28"/>
                <w:highlight w:val="white"/>
              </w:rPr>
              <w:t xml:space="preserve">, </w:t>
            </w:r>
            <w:proofErr w:type="spellStart"/>
            <w:r>
              <w:rPr>
                <w:sz w:val="28"/>
                <w:szCs w:val="28"/>
                <w:highlight w:val="white"/>
              </w:rPr>
              <w:t>giáo</w:t>
            </w:r>
            <w:proofErr w:type="spellEnd"/>
            <w:r>
              <w:rPr>
                <w:sz w:val="28"/>
                <w:szCs w:val="28"/>
                <w:highlight w:val="white"/>
              </w:rPr>
              <w:t xml:space="preserve"> </w:t>
            </w:r>
            <w:proofErr w:type="spellStart"/>
            <w:r>
              <w:rPr>
                <w:sz w:val="28"/>
                <w:szCs w:val="28"/>
                <w:highlight w:val="white"/>
              </w:rPr>
              <w:t>dục</w:t>
            </w:r>
            <w:proofErr w:type="spellEnd"/>
            <w:r>
              <w:rPr>
                <w:sz w:val="28"/>
                <w:szCs w:val="28"/>
                <w:highlight w:val="white"/>
              </w:rPr>
              <w:t xml:space="preserve"> </w:t>
            </w:r>
            <w:proofErr w:type="spellStart"/>
            <w:r>
              <w:rPr>
                <w:sz w:val="28"/>
                <w:szCs w:val="28"/>
                <w:highlight w:val="white"/>
              </w:rPr>
              <w:t>quan</w:t>
            </w:r>
            <w:proofErr w:type="spellEnd"/>
            <w:r>
              <w:rPr>
                <w:sz w:val="28"/>
                <w:szCs w:val="28"/>
                <w:highlight w:val="white"/>
              </w:rPr>
              <w:t xml:space="preserve"> </w:t>
            </w:r>
            <w:proofErr w:type="spellStart"/>
            <w:r>
              <w:rPr>
                <w:sz w:val="28"/>
                <w:szCs w:val="28"/>
                <w:highlight w:val="white"/>
              </w:rPr>
              <w:t>trọng</w:t>
            </w:r>
            <w:proofErr w:type="spellEnd"/>
            <w:r>
              <w:rPr>
                <w:sz w:val="28"/>
                <w:szCs w:val="28"/>
                <w:highlight w:val="white"/>
              </w:rPr>
              <w:t xml:space="preserve"> </w:t>
            </w:r>
            <w:proofErr w:type="spellStart"/>
            <w:r>
              <w:rPr>
                <w:sz w:val="28"/>
                <w:szCs w:val="28"/>
                <w:highlight w:val="white"/>
              </w:rPr>
              <w:t>và</w:t>
            </w:r>
            <w:proofErr w:type="spellEnd"/>
            <w:r>
              <w:rPr>
                <w:sz w:val="28"/>
                <w:szCs w:val="28"/>
                <w:highlight w:val="white"/>
              </w:rPr>
              <w:t xml:space="preserve"> </w:t>
            </w:r>
            <w:proofErr w:type="spellStart"/>
            <w:r>
              <w:rPr>
                <w:sz w:val="28"/>
                <w:szCs w:val="28"/>
                <w:highlight w:val="white"/>
              </w:rPr>
              <w:t>là</w:t>
            </w:r>
            <w:proofErr w:type="spellEnd"/>
            <w:r>
              <w:rPr>
                <w:sz w:val="28"/>
                <w:szCs w:val="28"/>
                <w:highlight w:val="white"/>
              </w:rPr>
              <w:t xml:space="preserve"> </w:t>
            </w:r>
            <w:proofErr w:type="spellStart"/>
            <w:r>
              <w:rPr>
                <w:sz w:val="28"/>
                <w:szCs w:val="28"/>
                <w:highlight w:val="white"/>
              </w:rPr>
              <w:t>thành</w:t>
            </w:r>
            <w:proofErr w:type="spellEnd"/>
            <w:r>
              <w:rPr>
                <w:sz w:val="28"/>
                <w:szCs w:val="28"/>
                <w:highlight w:val="white"/>
              </w:rPr>
              <w:t xml:space="preserve"> </w:t>
            </w:r>
            <w:proofErr w:type="spellStart"/>
            <w:r>
              <w:rPr>
                <w:sz w:val="28"/>
                <w:szCs w:val="28"/>
                <w:highlight w:val="white"/>
              </w:rPr>
              <w:t>phố</w:t>
            </w:r>
            <w:proofErr w:type="spellEnd"/>
            <w:r>
              <w:rPr>
                <w:sz w:val="28"/>
                <w:szCs w:val="28"/>
                <w:highlight w:val="white"/>
              </w:rPr>
              <w:t xml:space="preserve"> </w:t>
            </w:r>
            <w:proofErr w:type="spellStart"/>
            <w:r>
              <w:rPr>
                <w:sz w:val="28"/>
                <w:szCs w:val="28"/>
                <w:highlight w:val="white"/>
              </w:rPr>
              <w:t>lớn</w:t>
            </w:r>
            <w:proofErr w:type="spellEnd"/>
            <w:r>
              <w:rPr>
                <w:sz w:val="28"/>
                <w:szCs w:val="28"/>
                <w:highlight w:val="white"/>
              </w:rPr>
              <w:t xml:space="preserve"> </w:t>
            </w:r>
            <w:proofErr w:type="spellStart"/>
            <w:r>
              <w:rPr>
                <w:sz w:val="28"/>
                <w:szCs w:val="28"/>
                <w:highlight w:val="white"/>
              </w:rPr>
              <w:t>nhất</w:t>
            </w:r>
            <w:proofErr w:type="spellEnd"/>
            <w:r>
              <w:rPr>
                <w:sz w:val="28"/>
                <w:szCs w:val="28"/>
                <w:highlight w:val="white"/>
              </w:rPr>
              <w:t xml:space="preserve"> Việt Nam (</w:t>
            </w:r>
            <w:proofErr w:type="spellStart"/>
            <w:r>
              <w:rPr>
                <w:sz w:val="28"/>
                <w:szCs w:val="28"/>
                <w:highlight w:val="white"/>
              </w:rPr>
              <w:t>Có</w:t>
            </w:r>
            <w:proofErr w:type="spellEnd"/>
            <w:r>
              <w:rPr>
                <w:sz w:val="28"/>
                <w:szCs w:val="28"/>
                <w:highlight w:val="white"/>
              </w:rPr>
              <w:t xml:space="preserve"> </w:t>
            </w:r>
            <w:proofErr w:type="spellStart"/>
            <w:r>
              <w:rPr>
                <w:sz w:val="28"/>
                <w:szCs w:val="28"/>
                <w:highlight w:val="white"/>
              </w:rPr>
              <w:t>thể</w:t>
            </w:r>
            <w:proofErr w:type="spellEnd"/>
            <w:r>
              <w:rPr>
                <w:sz w:val="28"/>
                <w:szCs w:val="28"/>
                <w:highlight w:val="white"/>
              </w:rPr>
              <w:t xml:space="preserve"> </w:t>
            </w:r>
            <w:proofErr w:type="spellStart"/>
            <w:r>
              <w:rPr>
                <w:sz w:val="28"/>
                <w:szCs w:val="28"/>
                <w:highlight w:val="white"/>
              </w:rPr>
              <w:t>cho</w:t>
            </w:r>
            <w:proofErr w:type="spellEnd"/>
            <w:r>
              <w:rPr>
                <w:sz w:val="28"/>
                <w:szCs w:val="28"/>
                <w:highlight w:val="white"/>
              </w:rPr>
              <w:t xml:space="preserve"> HS </w:t>
            </w:r>
            <w:proofErr w:type="spellStart"/>
            <w:r>
              <w:rPr>
                <w:sz w:val="28"/>
                <w:szCs w:val="28"/>
                <w:highlight w:val="white"/>
              </w:rPr>
              <w:t>thảo</w:t>
            </w:r>
            <w:proofErr w:type="spellEnd"/>
            <w:r>
              <w:rPr>
                <w:sz w:val="28"/>
                <w:szCs w:val="28"/>
                <w:highlight w:val="white"/>
              </w:rPr>
              <w:t xml:space="preserve"> </w:t>
            </w:r>
            <w:proofErr w:type="spellStart"/>
            <w:r>
              <w:rPr>
                <w:sz w:val="28"/>
                <w:szCs w:val="28"/>
                <w:highlight w:val="white"/>
              </w:rPr>
              <w:t>luận</w:t>
            </w:r>
            <w:proofErr w:type="spellEnd"/>
            <w:r>
              <w:rPr>
                <w:sz w:val="28"/>
                <w:szCs w:val="28"/>
                <w:highlight w:val="white"/>
              </w:rPr>
              <w:t xml:space="preserve"> </w:t>
            </w:r>
            <w:proofErr w:type="spellStart"/>
            <w:r>
              <w:rPr>
                <w:sz w:val="28"/>
                <w:szCs w:val="28"/>
                <w:highlight w:val="white"/>
              </w:rPr>
              <w:t>nhóm</w:t>
            </w:r>
            <w:proofErr w:type="spellEnd"/>
            <w:r>
              <w:rPr>
                <w:sz w:val="28"/>
                <w:szCs w:val="28"/>
                <w:highlight w:val="white"/>
              </w:rPr>
              <w:t xml:space="preserve"> </w:t>
            </w:r>
            <w:proofErr w:type="spellStart"/>
            <w:r>
              <w:rPr>
                <w:sz w:val="28"/>
                <w:szCs w:val="28"/>
                <w:highlight w:val="white"/>
              </w:rPr>
              <w:t>đôi</w:t>
            </w:r>
            <w:proofErr w:type="spellEnd"/>
            <w:r>
              <w:rPr>
                <w:sz w:val="28"/>
                <w:szCs w:val="28"/>
                <w:highlight w:val="white"/>
              </w:rPr>
              <w:t>).</w:t>
            </w:r>
          </w:p>
          <w:p w14:paraId="38940621" w14:textId="77777777" w:rsidR="00A923F8" w:rsidRDefault="00000000">
            <w:pPr>
              <w:tabs>
                <w:tab w:val="left" w:pos="720"/>
              </w:tabs>
              <w:spacing w:after="0" w:line="360" w:lineRule="auto"/>
              <w:rPr>
                <w:sz w:val="28"/>
                <w:szCs w:val="28"/>
              </w:rPr>
            </w:pPr>
            <w:r>
              <w:rPr>
                <w:sz w:val="28"/>
                <w:szCs w:val="28"/>
                <w:highlight w:val="white"/>
              </w:rPr>
              <w:t xml:space="preserve">- HS </w:t>
            </w:r>
            <w:proofErr w:type="spellStart"/>
            <w:r>
              <w:rPr>
                <w:sz w:val="28"/>
                <w:szCs w:val="28"/>
                <w:highlight w:val="white"/>
              </w:rPr>
              <w:t>đọc</w:t>
            </w:r>
            <w:proofErr w:type="spellEnd"/>
            <w:r>
              <w:rPr>
                <w:sz w:val="28"/>
                <w:szCs w:val="28"/>
                <w:highlight w:val="white"/>
              </w:rPr>
              <w:t xml:space="preserve"> </w:t>
            </w:r>
            <w:proofErr w:type="spellStart"/>
            <w:r>
              <w:rPr>
                <w:sz w:val="28"/>
                <w:szCs w:val="28"/>
                <w:highlight w:val="white"/>
              </w:rPr>
              <w:t>thầm</w:t>
            </w:r>
            <w:proofErr w:type="spellEnd"/>
            <w:r>
              <w:rPr>
                <w:sz w:val="28"/>
                <w:szCs w:val="28"/>
                <w:highlight w:val="white"/>
              </w:rPr>
              <w:t xml:space="preserve"> </w:t>
            </w:r>
            <w:proofErr w:type="spellStart"/>
            <w:r>
              <w:rPr>
                <w:sz w:val="28"/>
                <w:szCs w:val="28"/>
                <w:highlight w:val="white"/>
              </w:rPr>
              <w:t>lại</w:t>
            </w:r>
            <w:proofErr w:type="spellEnd"/>
            <w:r>
              <w:rPr>
                <w:sz w:val="28"/>
                <w:szCs w:val="28"/>
                <w:highlight w:val="white"/>
              </w:rPr>
              <w:t xml:space="preserve"> </w:t>
            </w:r>
            <w:proofErr w:type="spellStart"/>
            <w:r>
              <w:rPr>
                <w:sz w:val="28"/>
                <w:szCs w:val="28"/>
                <w:highlight w:val="white"/>
              </w:rPr>
              <w:t>nội</w:t>
            </w:r>
            <w:proofErr w:type="spellEnd"/>
            <w:r>
              <w:rPr>
                <w:sz w:val="28"/>
                <w:szCs w:val="28"/>
                <w:highlight w:val="white"/>
              </w:rPr>
              <w:t xml:space="preserve"> dung </w:t>
            </w:r>
            <w:proofErr w:type="spellStart"/>
            <w:r>
              <w:rPr>
                <w:sz w:val="28"/>
                <w:szCs w:val="28"/>
                <w:highlight w:val="white"/>
              </w:rPr>
              <w:t>và</w:t>
            </w:r>
            <w:proofErr w:type="spellEnd"/>
            <w:r>
              <w:rPr>
                <w:sz w:val="28"/>
                <w:szCs w:val="28"/>
                <w:highlight w:val="white"/>
              </w:rPr>
              <w:t xml:space="preserve"> </w:t>
            </w:r>
            <w:proofErr w:type="spellStart"/>
            <w:r>
              <w:rPr>
                <w:sz w:val="28"/>
                <w:szCs w:val="28"/>
                <w:highlight w:val="white"/>
              </w:rPr>
              <w:t>yêu</w:t>
            </w:r>
            <w:proofErr w:type="spellEnd"/>
            <w:r>
              <w:rPr>
                <w:sz w:val="28"/>
                <w:szCs w:val="28"/>
                <w:highlight w:val="white"/>
              </w:rPr>
              <w:t xml:space="preserve"> </w:t>
            </w:r>
            <w:proofErr w:type="spellStart"/>
            <w:r>
              <w:rPr>
                <w:sz w:val="28"/>
                <w:szCs w:val="28"/>
                <w:highlight w:val="white"/>
              </w:rPr>
              <w:t>cầu</w:t>
            </w:r>
            <w:proofErr w:type="spellEnd"/>
            <w:r>
              <w:rPr>
                <w:sz w:val="28"/>
                <w:szCs w:val="28"/>
                <w:highlight w:val="white"/>
              </w:rPr>
              <w:t>:</w:t>
            </w:r>
          </w:p>
          <w:p w14:paraId="21BBFF26" w14:textId="77777777" w:rsidR="00A923F8" w:rsidRDefault="00000000">
            <w:pPr>
              <w:spacing w:after="0" w:line="360" w:lineRule="auto"/>
              <w:rPr>
                <w:sz w:val="28"/>
                <w:szCs w:val="28"/>
              </w:rPr>
            </w:pPr>
            <w:r>
              <w:rPr>
                <w:sz w:val="28"/>
                <w:szCs w:val="28"/>
              </w:rPr>
              <w:t xml:space="preserve">+ Em </w:t>
            </w:r>
            <w:proofErr w:type="spellStart"/>
            <w:r>
              <w:rPr>
                <w:sz w:val="28"/>
                <w:szCs w:val="28"/>
              </w:rPr>
              <w:t>hãy</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highlight w:val="white"/>
              </w:rPr>
              <w:t>thành</w:t>
            </w:r>
            <w:proofErr w:type="spellEnd"/>
            <w:r>
              <w:rPr>
                <w:sz w:val="28"/>
                <w:szCs w:val="28"/>
                <w:highlight w:val="white"/>
              </w:rPr>
              <w:t xml:space="preserve"> </w:t>
            </w:r>
            <w:proofErr w:type="spellStart"/>
            <w:r>
              <w:rPr>
                <w:sz w:val="28"/>
                <w:szCs w:val="28"/>
                <w:highlight w:val="white"/>
              </w:rPr>
              <w:t>phố</w:t>
            </w:r>
            <w:proofErr w:type="spellEnd"/>
            <w:r>
              <w:rPr>
                <w:sz w:val="28"/>
                <w:szCs w:val="28"/>
                <w:highlight w:val="white"/>
              </w:rPr>
              <w:t xml:space="preserve"> </w:t>
            </w:r>
            <w:proofErr w:type="spellStart"/>
            <w:r>
              <w:rPr>
                <w:sz w:val="28"/>
                <w:szCs w:val="28"/>
                <w:highlight w:val="white"/>
              </w:rPr>
              <w:t>Hồ</w:t>
            </w:r>
            <w:proofErr w:type="spellEnd"/>
            <w:r>
              <w:rPr>
                <w:sz w:val="28"/>
                <w:szCs w:val="28"/>
                <w:highlight w:val="white"/>
              </w:rPr>
              <w:t xml:space="preserve"> Chí Minh</w:t>
            </w:r>
            <w:r>
              <w:rPr>
                <w:sz w:val="28"/>
                <w:szCs w:val="28"/>
              </w:rPr>
              <w:t>?  (</w:t>
            </w:r>
            <w:proofErr w:type="spellStart"/>
            <w:r>
              <w:rPr>
                <w:sz w:val="28"/>
                <w:szCs w:val="28"/>
              </w:rPr>
              <w:t>nhiều</w:t>
            </w:r>
            <w:proofErr w:type="spellEnd"/>
            <w:r>
              <w:rPr>
                <w:sz w:val="28"/>
                <w:szCs w:val="28"/>
              </w:rPr>
              <w:t xml:space="preserve"> HS chia </w:t>
            </w:r>
            <w:proofErr w:type="spellStart"/>
            <w:r>
              <w:rPr>
                <w:sz w:val="28"/>
                <w:szCs w:val="28"/>
              </w:rPr>
              <w:t>sẻ</w:t>
            </w:r>
            <w:proofErr w:type="spellEnd"/>
            <w:r>
              <w:rPr>
                <w:sz w:val="28"/>
                <w:szCs w:val="28"/>
              </w:rPr>
              <w:t>)</w:t>
            </w:r>
          </w:p>
          <w:p w14:paraId="44382281" w14:textId="77777777" w:rsidR="00A923F8" w:rsidRDefault="00A923F8">
            <w:pPr>
              <w:spacing w:after="0" w:line="360" w:lineRule="auto"/>
              <w:rPr>
                <w:sz w:val="28"/>
                <w:szCs w:val="28"/>
              </w:rPr>
            </w:pPr>
            <w:hyperlink r:id="rId42">
              <w:r>
                <w:rPr>
                  <w:sz w:val="28"/>
                  <w:szCs w:val="28"/>
                </w:rPr>
                <w:t>- GV</w:t>
              </w:r>
            </w:hyperlink>
            <w:r w:rsidR="00000000">
              <w:rPr>
                <w:sz w:val="28"/>
                <w:szCs w:val="28"/>
              </w:rPr>
              <w:t xml:space="preserve"> </w:t>
            </w:r>
            <w:proofErr w:type="spellStart"/>
            <w:r w:rsidR="00000000">
              <w:rPr>
                <w:sz w:val="28"/>
                <w:szCs w:val="28"/>
              </w:rPr>
              <w:t>cho</w:t>
            </w:r>
            <w:proofErr w:type="spellEnd"/>
            <w:r w:rsidR="00000000">
              <w:rPr>
                <w:sz w:val="28"/>
                <w:szCs w:val="28"/>
              </w:rPr>
              <w:t xml:space="preserve"> HS </w:t>
            </w:r>
            <w:proofErr w:type="spellStart"/>
            <w:r w:rsidR="00000000">
              <w:rPr>
                <w:sz w:val="28"/>
                <w:szCs w:val="28"/>
              </w:rPr>
              <w:t>xem</w:t>
            </w:r>
            <w:proofErr w:type="spellEnd"/>
            <w:r w:rsidR="00000000">
              <w:rPr>
                <w:sz w:val="28"/>
                <w:szCs w:val="28"/>
              </w:rPr>
              <w:t xml:space="preserve"> video 8 </w:t>
            </w:r>
            <w:proofErr w:type="spellStart"/>
            <w:r w:rsidR="00000000">
              <w:rPr>
                <w:sz w:val="28"/>
                <w:szCs w:val="28"/>
              </w:rPr>
              <w:t>phút</w:t>
            </w:r>
            <w:proofErr w:type="spellEnd"/>
            <w:r w:rsidR="00000000">
              <w:rPr>
                <w:sz w:val="28"/>
                <w:szCs w:val="28"/>
              </w:rPr>
              <w:t xml:space="preserve"> </w:t>
            </w:r>
            <w:proofErr w:type="spellStart"/>
            <w:r w:rsidR="00000000">
              <w:rPr>
                <w:sz w:val="28"/>
                <w:szCs w:val="28"/>
              </w:rPr>
              <w:t>toàn</w:t>
            </w:r>
            <w:proofErr w:type="spellEnd"/>
            <w:r w:rsidR="00000000">
              <w:rPr>
                <w:sz w:val="28"/>
                <w:szCs w:val="28"/>
              </w:rPr>
              <w:t xml:space="preserve"> </w:t>
            </w:r>
            <w:proofErr w:type="spellStart"/>
            <w:r w:rsidR="00000000">
              <w:rPr>
                <w:sz w:val="28"/>
                <w:szCs w:val="28"/>
              </w:rPr>
              <w:t>cảnh</w:t>
            </w:r>
            <w:proofErr w:type="spellEnd"/>
            <w:r w:rsidR="00000000">
              <w:rPr>
                <w:sz w:val="28"/>
                <w:szCs w:val="28"/>
                <w:highlight w:val="white"/>
              </w:rPr>
              <w:t xml:space="preserve"> </w:t>
            </w:r>
            <w:proofErr w:type="spellStart"/>
            <w:r w:rsidR="00000000">
              <w:rPr>
                <w:sz w:val="28"/>
                <w:szCs w:val="28"/>
                <w:highlight w:val="white"/>
              </w:rPr>
              <w:t>thành</w:t>
            </w:r>
            <w:proofErr w:type="spellEnd"/>
            <w:r w:rsidR="00000000">
              <w:rPr>
                <w:sz w:val="28"/>
                <w:szCs w:val="28"/>
                <w:highlight w:val="white"/>
              </w:rPr>
              <w:t xml:space="preserve"> </w:t>
            </w:r>
            <w:proofErr w:type="spellStart"/>
            <w:r w:rsidR="00000000">
              <w:rPr>
                <w:sz w:val="28"/>
                <w:szCs w:val="28"/>
                <w:highlight w:val="white"/>
              </w:rPr>
              <w:t>phố</w:t>
            </w:r>
            <w:proofErr w:type="spellEnd"/>
            <w:r w:rsidR="00000000">
              <w:rPr>
                <w:sz w:val="28"/>
                <w:szCs w:val="28"/>
                <w:highlight w:val="white"/>
              </w:rPr>
              <w:t xml:space="preserve"> </w:t>
            </w:r>
            <w:proofErr w:type="spellStart"/>
            <w:r w:rsidR="00000000">
              <w:rPr>
                <w:sz w:val="28"/>
                <w:szCs w:val="28"/>
                <w:highlight w:val="white"/>
              </w:rPr>
              <w:t>Hồ</w:t>
            </w:r>
            <w:proofErr w:type="spellEnd"/>
            <w:r w:rsidR="00000000">
              <w:rPr>
                <w:sz w:val="28"/>
                <w:szCs w:val="28"/>
                <w:highlight w:val="white"/>
              </w:rPr>
              <w:t xml:space="preserve"> Chí Minh</w:t>
            </w:r>
            <w:r w:rsidR="00000000">
              <w:rPr>
                <w:sz w:val="28"/>
                <w:szCs w:val="28"/>
              </w:rPr>
              <w:t xml:space="preserve"> </w:t>
            </w:r>
            <w:proofErr w:type="spellStart"/>
            <w:r w:rsidR="00000000">
              <w:rPr>
                <w:sz w:val="28"/>
                <w:szCs w:val="28"/>
              </w:rPr>
              <w:t>và</w:t>
            </w:r>
            <w:proofErr w:type="spellEnd"/>
            <w:r w:rsidR="00000000">
              <w:rPr>
                <w:sz w:val="28"/>
                <w:szCs w:val="28"/>
              </w:rPr>
              <w:t xml:space="preserve"> </w:t>
            </w:r>
            <w:proofErr w:type="spellStart"/>
            <w:r w:rsidR="00000000">
              <w:rPr>
                <w:sz w:val="28"/>
                <w:szCs w:val="28"/>
              </w:rPr>
              <w:t>dẫn</w:t>
            </w:r>
            <w:proofErr w:type="spellEnd"/>
            <w:r w:rsidR="00000000">
              <w:rPr>
                <w:sz w:val="28"/>
                <w:szCs w:val="28"/>
              </w:rPr>
              <w:t xml:space="preserve"> </w:t>
            </w:r>
            <w:proofErr w:type="spellStart"/>
            <w:r w:rsidR="00000000">
              <w:rPr>
                <w:sz w:val="28"/>
                <w:szCs w:val="28"/>
              </w:rPr>
              <w:t>dắt</w:t>
            </w:r>
            <w:proofErr w:type="spellEnd"/>
            <w:r w:rsidR="00000000">
              <w:rPr>
                <w:sz w:val="28"/>
                <w:szCs w:val="28"/>
              </w:rPr>
              <w:t xml:space="preserve"> HS </w:t>
            </w:r>
            <w:proofErr w:type="spellStart"/>
            <w:r w:rsidR="00000000">
              <w:rPr>
                <w:sz w:val="28"/>
                <w:szCs w:val="28"/>
              </w:rPr>
              <w:t>vào</w:t>
            </w:r>
            <w:proofErr w:type="spellEnd"/>
            <w:r w:rsidR="00000000">
              <w:rPr>
                <w:sz w:val="28"/>
                <w:szCs w:val="28"/>
              </w:rPr>
              <w:t xml:space="preserve"> </w:t>
            </w:r>
            <w:proofErr w:type="spellStart"/>
            <w:r w:rsidR="00000000">
              <w:rPr>
                <w:sz w:val="28"/>
                <w:szCs w:val="28"/>
              </w:rPr>
              <w:t>bài</w:t>
            </w:r>
            <w:proofErr w:type="spellEnd"/>
            <w:r w:rsidR="00000000">
              <w:rPr>
                <w:sz w:val="28"/>
                <w:szCs w:val="28"/>
              </w:rPr>
              <w:t xml:space="preserve"> </w:t>
            </w:r>
            <w:proofErr w:type="spellStart"/>
            <w:r w:rsidR="00000000">
              <w:rPr>
                <w:sz w:val="28"/>
                <w:szCs w:val="28"/>
              </w:rPr>
              <w:t>học</w:t>
            </w:r>
            <w:proofErr w:type="spellEnd"/>
            <w:proofErr w:type="gramStart"/>
            <w:r w:rsidR="00000000">
              <w:rPr>
                <w:sz w:val="28"/>
                <w:szCs w:val="28"/>
              </w:rPr>
              <w:t>: :</w:t>
            </w:r>
            <w:proofErr w:type="gramEnd"/>
            <w:r w:rsidR="00000000">
              <w:rPr>
                <w:sz w:val="28"/>
                <w:szCs w:val="28"/>
              </w:rPr>
              <w:t xml:space="preserve"> </w:t>
            </w:r>
            <w:hyperlink r:id="rId43">
              <w:r>
                <w:rPr>
                  <w:color w:val="0563C1"/>
                  <w:sz w:val="28"/>
                  <w:szCs w:val="28"/>
                  <w:u w:val="single"/>
                </w:rPr>
                <w:t>https://www.youtube.com/watch?v=3KDtWI2-cwY</w:t>
              </w:r>
            </w:hyperlink>
            <w:r w:rsidR="00000000">
              <w:rPr>
                <w:sz w:val="28"/>
                <w:szCs w:val="28"/>
              </w:rPr>
              <w:t>)</w:t>
            </w:r>
          </w:p>
          <w:p w14:paraId="38909691" w14:textId="77777777" w:rsidR="00A923F8" w:rsidRDefault="00000000">
            <w:pPr>
              <w:spacing w:after="0" w:line="360" w:lineRule="auto"/>
              <w:rPr>
                <w:sz w:val="28"/>
                <w:szCs w:val="28"/>
              </w:rPr>
            </w:pPr>
            <w:proofErr w:type="spellStart"/>
            <w:r>
              <w:rPr>
                <w:sz w:val="28"/>
                <w:szCs w:val="28"/>
              </w:rPr>
              <w:t>Hoặc</w:t>
            </w:r>
            <w:proofErr w:type="spellEnd"/>
            <w:r>
              <w:rPr>
                <w:sz w:val="28"/>
                <w:szCs w:val="28"/>
              </w:rPr>
              <w:t xml:space="preserve"> </w:t>
            </w:r>
            <w:proofErr w:type="spellStart"/>
            <w:r>
              <w:rPr>
                <w:sz w:val="28"/>
                <w:szCs w:val="28"/>
              </w:rPr>
              <w:t>giới</w:t>
            </w:r>
            <w:proofErr w:type="spellEnd"/>
            <w:r>
              <w:rPr>
                <w:sz w:val="28"/>
                <w:szCs w:val="28"/>
              </w:rPr>
              <w:t xml:space="preserve"> </w:t>
            </w:r>
            <w:proofErr w:type="spellStart"/>
            <w:r>
              <w:rPr>
                <w:sz w:val="28"/>
                <w:szCs w:val="28"/>
              </w:rPr>
              <w:t>thiệu</w:t>
            </w:r>
            <w:proofErr w:type="spellEnd"/>
            <w:r>
              <w:rPr>
                <w:sz w:val="28"/>
                <w:szCs w:val="28"/>
              </w:rPr>
              <w:t xml:space="preserve"> </w:t>
            </w:r>
            <w:proofErr w:type="spellStart"/>
            <w:r>
              <w:rPr>
                <w:sz w:val="28"/>
                <w:szCs w:val="28"/>
              </w:rPr>
              <w:t>bài</w:t>
            </w:r>
            <w:proofErr w:type="spellEnd"/>
            <w:r>
              <w:rPr>
                <w:sz w:val="28"/>
                <w:szCs w:val="28"/>
              </w:rPr>
              <w:t xml:space="preserve">: Việt Nam </w:t>
            </w:r>
            <w:proofErr w:type="spellStart"/>
            <w:r>
              <w:rPr>
                <w:sz w:val="28"/>
                <w:szCs w:val="28"/>
              </w:rPr>
              <w:t>thân</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chúng</w:t>
            </w:r>
            <w:proofErr w:type="spellEnd"/>
            <w:r>
              <w:rPr>
                <w:sz w:val="28"/>
                <w:szCs w:val="28"/>
              </w:rPr>
              <w:t xml:space="preserve"> </w:t>
            </w:r>
            <w:r>
              <w:rPr>
                <w:sz w:val="28"/>
                <w:szCs w:val="28"/>
              </w:rPr>
              <w:lastRenderedPageBreak/>
              <w:t xml:space="preserve">ta </w:t>
            </w:r>
            <w:proofErr w:type="spellStart"/>
            <w:r>
              <w:rPr>
                <w:sz w:val="28"/>
                <w:szCs w:val="28"/>
              </w:rPr>
              <w:t>có</w:t>
            </w:r>
            <w:proofErr w:type="spellEnd"/>
            <w:r>
              <w:rPr>
                <w:sz w:val="28"/>
                <w:szCs w:val="28"/>
              </w:rPr>
              <w:t xml:space="preserve"> 87 </w:t>
            </w:r>
            <w:proofErr w:type="spellStart"/>
            <w:r>
              <w:rPr>
                <w:sz w:val="28"/>
                <w:szCs w:val="28"/>
              </w:rPr>
              <w:t>thành</w:t>
            </w:r>
            <w:proofErr w:type="spellEnd"/>
            <w:r>
              <w:rPr>
                <w:sz w:val="28"/>
                <w:szCs w:val="28"/>
              </w:rPr>
              <w:t xml:space="preserve"> </w:t>
            </w:r>
            <w:proofErr w:type="spellStart"/>
            <w:r>
              <w:rPr>
                <w:sz w:val="28"/>
                <w:szCs w:val="28"/>
              </w:rPr>
              <w:t>phố</w:t>
            </w:r>
            <w:proofErr w:type="spellEnd"/>
            <w:r>
              <w:rPr>
                <w:sz w:val="28"/>
                <w:szCs w:val="28"/>
              </w:rPr>
              <w:t xml:space="preserve"> </w:t>
            </w:r>
            <w:proofErr w:type="spellStart"/>
            <w:r>
              <w:rPr>
                <w:sz w:val="28"/>
                <w:szCs w:val="28"/>
              </w:rPr>
              <w:t>trực</w:t>
            </w:r>
            <w:proofErr w:type="spellEnd"/>
            <w:r>
              <w:rPr>
                <w:sz w:val="28"/>
                <w:szCs w:val="28"/>
              </w:rPr>
              <w:t xml:space="preserve"> </w:t>
            </w:r>
            <w:proofErr w:type="spellStart"/>
            <w:r>
              <w:rPr>
                <w:sz w:val="28"/>
                <w:szCs w:val="28"/>
              </w:rPr>
              <w:t>thuộc</w:t>
            </w:r>
            <w:proofErr w:type="spellEnd"/>
            <w:r>
              <w:rPr>
                <w:sz w:val="28"/>
                <w:szCs w:val="28"/>
              </w:rPr>
              <w:t xml:space="preserve"> </w:t>
            </w:r>
            <w:proofErr w:type="spellStart"/>
            <w:r>
              <w:rPr>
                <w:sz w:val="28"/>
                <w:szCs w:val="28"/>
              </w:rPr>
              <w:t>tỉnh</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có</w:t>
            </w:r>
            <w:proofErr w:type="spellEnd"/>
            <w:r>
              <w:rPr>
                <w:sz w:val="28"/>
                <w:szCs w:val="28"/>
              </w:rPr>
              <w:t xml:space="preserve"> 5 </w:t>
            </w:r>
            <w:proofErr w:type="spellStart"/>
            <w:r>
              <w:rPr>
                <w:sz w:val="28"/>
                <w:szCs w:val="28"/>
              </w:rPr>
              <w:t>thành</w:t>
            </w:r>
            <w:proofErr w:type="spellEnd"/>
            <w:r>
              <w:rPr>
                <w:sz w:val="28"/>
                <w:szCs w:val="28"/>
              </w:rPr>
              <w:t xml:space="preserve"> </w:t>
            </w:r>
            <w:proofErr w:type="spellStart"/>
            <w:r>
              <w:rPr>
                <w:sz w:val="28"/>
                <w:szCs w:val="28"/>
              </w:rPr>
              <w:t>phố</w:t>
            </w:r>
            <w:proofErr w:type="spellEnd"/>
            <w:r>
              <w:rPr>
                <w:sz w:val="28"/>
                <w:szCs w:val="28"/>
              </w:rPr>
              <w:t xml:space="preserve"> </w:t>
            </w:r>
            <w:proofErr w:type="spellStart"/>
            <w:r>
              <w:rPr>
                <w:sz w:val="28"/>
                <w:szCs w:val="28"/>
              </w:rPr>
              <w:t>trực</w:t>
            </w:r>
            <w:proofErr w:type="spellEnd"/>
            <w:r>
              <w:rPr>
                <w:sz w:val="28"/>
                <w:szCs w:val="28"/>
              </w:rPr>
              <w:t xml:space="preserve"> </w:t>
            </w:r>
            <w:proofErr w:type="spellStart"/>
            <w:r>
              <w:rPr>
                <w:sz w:val="28"/>
                <w:szCs w:val="28"/>
              </w:rPr>
              <w:t>thuộc</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ương</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trong</w:t>
            </w:r>
            <w:proofErr w:type="spellEnd"/>
            <w:r>
              <w:rPr>
                <w:sz w:val="28"/>
                <w:szCs w:val="28"/>
              </w:rPr>
              <w:t xml:space="preserve"> 5 </w:t>
            </w:r>
            <w:proofErr w:type="spellStart"/>
            <w:r>
              <w:rPr>
                <w:sz w:val="28"/>
                <w:szCs w:val="28"/>
              </w:rPr>
              <w:t>thành</w:t>
            </w:r>
            <w:proofErr w:type="spellEnd"/>
            <w:r>
              <w:rPr>
                <w:sz w:val="28"/>
                <w:szCs w:val="28"/>
              </w:rPr>
              <w:t xml:space="preserve"> </w:t>
            </w:r>
            <w:proofErr w:type="spellStart"/>
            <w:r>
              <w:rPr>
                <w:sz w:val="28"/>
                <w:szCs w:val="28"/>
              </w:rPr>
              <w:t>phố</w:t>
            </w:r>
            <w:proofErr w:type="spellEnd"/>
            <w:r>
              <w:rPr>
                <w:sz w:val="28"/>
                <w:szCs w:val="28"/>
              </w:rPr>
              <w:t xml:space="preserve"> </w:t>
            </w:r>
            <w:proofErr w:type="spellStart"/>
            <w:r>
              <w:rPr>
                <w:sz w:val="28"/>
                <w:szCs w:val="28"/>
              </w:rPr>
              <w:t>trực</w:t>
            </w:r>
            <w:proofErr w:type="spellEnd"/>
            <w:r>
              <w:rPr>
                <w:sz w:val="28"/>
                <w:szCs w:val="28"/>
              </w:rPr>
              <w:t xml:space="preserve"> </w:t>
            </w:r>
            <w:proofErr w:type="spellStart"/>
            <w:r>
              <w:rPr>
                <w:sz w:val="28"/>
                <w:szCs w:val="28"/>
              </w:rPr>
              <w:t>thuộc</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ương</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kể</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phố</w:t>
            </w:r>
            <w:proofErr w:type="spellEnd"/>
            <w:r>
              <w:rPr>
                <w:sz w:val="28"/>
                <w:szCs w:val="28"/>
              </w:rPr>
              <w:t xml:space="preserve"> </w:t>
            </w:r>
            <w:proofErr w:type="spellStart"/>
            <w:r>
              <w:rPr>
                <w:sz w:val="28"/>
                <w:szCs w:val="28"/>
              </w:rPr>
              <w:t>lớn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đẹp</w:t>
            </w:r>
            <w:proofErr w:type="spellEnd"/>
            <w:r>
              <w:rPr>
                <w:sz w:val="28"/>
                <w:szCs w:val="28"/>
              </w:rPr>
              <w:t xml:space="preserve"> </w:t>
            </w:r>
            <w:proofErr w:type="spellStart"/>
            <w:r>
              <w:rPr>
                <w:sz w:val="28"/>
                <w:szCs w:val="28"/>
              </w:rPr>
              <w:t>mang</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vị</w:t>
            </w:r>
            <w:proofErr w:type="spellEnd"/>
            <w:r>
              <w:rPr>
                <w:sz w:val="28"/>
                <w:szCs w:val="28"/>
              </w:rPr>
              <w:t xml:space="preserve"> </w:t>
            </w:r>
            <w:proofErr w:type="spellStart"/>
            <w:r>
              <w:rPr>
                <w:sz w:val="28"/>
                <w:szCs w:val="28"/>
              </w:rPr>
              <w:t>lãnh</w:t>
            </w:r>
            <w:proofErr w:type="spellEnd"/>
            <w:r>
              <w:rPr>
                <w:sz w:val="28"/>
                <w:szCs w:val="28"/>
              </w:rPr>
              <w:t xml:space="preserve"> </w:t>
            </w:r>
            <w:proofErr w:type="spellStart"/>
            <w:r>
              <w:rPr>
                <w:sz w:val="28"/>
                <w:szCs w:val="28"/>
              </w:rPr>
              <w:t>tụ</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tộc</w:t>
            </w:r>
            <w:proofErr w:type="spellEnd"/>
            <w:r>
              <w:rPr>
                <w:sz w:val="28"/>
                <w:szCs w:val="28"/>
              </w:rPr>
              <w:t xml:space="preserve"> </w:t>
            </w:r>
            <w:proofErr w:type="spellStart"/>
            <w:r>
              <w:rPr>
                <w:sz w:val="28"/>
                <w:szCs w:val="28"/>
              </w:rPr>
              <w:t>mà</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giới</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ngưỡng</w:t>
            </w:r>
            <w:proofErr w:type="spellEnd"/>
            <w:r>
              <w:rPr>
                <w:sz w:val="28"/>
                <w:szCs w:val="28"/>
              </w:rPr>
              <w:t xml:space="preserve"> </w:t>
            </w:r>
            <w:proofErr w:type="spellStart"/>
            <w:r>
              <w:rPr>
                <w:sz w:val="28"/>
                <w:szCs w:val="28"/>
              </w:rPr>
              <w:t>mộ</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phố</w:t>
            </w:r>
            <w:proofErr w:type="spellEnd"/>
            <w:r>
              <w:rPr>
                <w:sz w:val="28"/>
                <w:szCs w:val="28"/>
              </w:rPr>
              <w:t xml:space="preserve"> </w:t>
            </w:r>
            <w:proofErr w:type="spellStart"/>
            <w:r>
              <w:rPr>
                <w:sz w:val="28"/>
                <w:szCs w:val="28"/>
              </w:rPr>
              <w:t>mang</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Bác</w:t>
            </w:r>
            <w:proofErr w:type="spellEnd"/>
            <w:r>
              <w:rPr>
                <w:sz w:val="28"/>
                <w:szCs w:val="28"/>
              </w:rPr>
              <w:t xml:space="preserve"> – </w:t>
            </w:r>
            <w:proofErr w:type="spellStart"/>
            <w:r>
              <w:rPr>
                <w:sz w:val="28"/>
                <w:szCs w:val="28"/>
              </w:rPr>
              <w:t>thành</w:t>
            </w:r>
            <w:proofErr w:type="spellEnd"/>
            <w:r>
              <w:rPr>
                <w:sz w:val="28"/>
                <w:szCs w:val="28"/>
              </w:rPr>
              <w:t xml:space="preserve"> </w:t>
            </w:r>
            <w:proofErr w:type="spellStart"/>
            <w:r>
              <w:rPr>
                <w:sz w:val="28"/>
                <w:szCs w:val="28"/>
              </w:rPr>
              <w:t>phố</w:t>
            </w:r>
            <w:proofErr w:type="spellEnd"/>
            <w:r>
              <w:rPr>
                <w:sz w:val="28"/>
                <w:szCs w:val="28"/>
              </w:rPr>
              <w:t xml:space="preserve"> </w:t>
            </w:r>
            <w:proofErr w:type="spellStart"/>
            <w:r>
              <w:rPr>
                <w:sz w:val="28"/>
                <w:szCs w:val="28"/>
              </w:rPr>
              <w:t>Hồ</w:t>
            </w:r>
            <w:proofErr w:type="spellEnd"/>
            <w:r>
              <w:rPr>
                <w:sz w:val="28"/>
                <w:szCs w:val="28"/>
              </w:rPr>
              <w:t xml:space="preserve"> Chí </w:t>
            </w:r>
            <w:proofErr w:type="spellStart"/>
            <w:r>
              <w:rPr>
                <w:sz w:val="28"/>
                <w:szCs w:val="28"/>
              </w:rPr>
              <w:t>minh</w:t>
            </w:r>
            <w:proofErr w:type="spellEnd"/>
            <w:r>
              <w:rPr>
                <w:sz w:val="28"/>
                <w:szCs w:val="28"/>
              </w:rPr>
              <w:t xml:space="preserve">. Thành </w:t>
            </w:r>
            <w:proofErr w:type="spellStart"/>
            <w:r>
              <w:rPr>
                <w:sz w:val="28"/>
                <w:szCs w:val="28"/>
              </w:rPr>
              <w:t>phố</w:t>
            </w:r>
            <w:proofErr w:type="spellEnd"/>
            <w:r>
              <w:rPr>
                <w:sz w:val="28"/>
                <w:szCs w:val="28"/>
              </w:rPr>
              <w:t xml:space="preserve"> </w:t>
            </w:r>
            <w:proofErr w:type="spellStart"/>
            <w:r>
              <w:rPr>
                <w:sz w:val="28"/>
                <w:szCs w:val="28"/>
              </w:rPr>
              <w:t>Hồ</w:t>
            </w:r>
            <w:proofErr w:type="spellEnd"/>
            <w:r>
              <w:rPr>
                <w:sz w:val="28"/>
                <w:szCs w:val="28"/>
              </w:rPr>
              <w:t xml:space="preserve"> Chí </w:t>
            </w:r>
            <w:proofErr w:type="spellStart"/>
            <w:r>
              <w:rPr>
                <w:sz w:val="28"/>
                <w:szCs w:val="28"/>
              </w:rPr>
              <w:t>minh</w:t>
            </w:r>
            <w:proofErr w:type="spellEnd"/>
            <w:r>
              <w:rPr>
                <w:sz w:val="28"/>
                <w:szCs w:val="28"/>
              </w:rPr>
              <w:t xml:space="preserve"> </w:t>
            </w:r>
            <w:proofErr w:type="spellStart"/>
            <w:r>
              <w:rPr>
                <w:sz w:val="28"/>
                <w:szCs w:val="28"/>
              </w:rPr>
              <w:t>nằm</w:t>
            </w:r>
            <w:proofErr w:type="spellEnd"/>
            <w:r>
              <w:rPr>
                <w:sz w:val="28"/>
                <w:szCs w:val="28"/>
              </w:rPr>
              <w:t xml:space="preserve"> ở </w:t>
            </w:r>
            <w:proofErr w:type="spellStart"/>
            <w:r>
              <w:rPr>
                <w:sz w:val="28"/>
                <w:szCs w:val="28"/>
              </w:rPr>
              <w:t>đâu</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nét</w:t>
            </w:r>
            <w:proofErr w:type="spellEnd"/>
            <w:r>
              <w:rPr>
                <w:sz w:val="28"/>
                <w:szCs w:val="28"/>
              </w:rPr>
              <w:t xml:space="preserve"> </w:t>
            </w:r>
            <w:proofErr w:type="spellStart"/>
            <w:r>
              <w:rPr>
                <w:sz w:val="28"/>
                <w:szCs w:val="28"/>
              </w:rPr>
              <w:t>gì</w:t>
            </w:r>
            <w:proofErr w:type="spellEnd"/>
            <w:r>
              <w:rPr>
                <w:sz w:val="28"/>
                <w:szCs w:val="28"/>
              </w:rPr>
              <w:t xml:space="preserve"> </w:t>
            </w:r>
            <w:proofErr w:type="spellStart"/>
            <w:r>
              <w:rPr>
                <w:sz w:val="28"/>
                <w:szCs w:val="28"/>
              </w:rPr>
              <w:t>nổi</w:t>
            </w:r>
            <w:proofErr w:type="spellEnd"/>
            <w:r>
              <w:rPr>
                <w:sz w:val="28"/>
                <w:szCs w:val="28"/>
              </w:rPr>
              <w:t xml:space="preserve"> </w:t>
            </w:r>
            <w:proofErr w:type="spellStart"/>
            <w:r>
              <w:rPr>
                <w:sz w:val="28"/>
                <w:szCs w:val="28"/>
              </w:rPr>
              <w:t>bật</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mình</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tìm</w:t>
            </w:r>
            <w:proofErr w:type="spellEnd"/>
            <w:r>
              <w:rPr>
                <w:sz w:val="28"/>
                <w:szCs w:val="28"/>
              </w:rPr>
              <w:t xml:space="preserve"> </w:t>
            </w:r>
            <w:proofErr w:type="spellStart"/>
            <w:r>
              <w:rPr>
                <w:sz w:val="28"/>
                <w:szCs w:val="28"/>
              </w:rPr>
              <w:t>hiểu</w:t>
            </w:r>
            <w:proofErr w:type="spellEnd"/>
            <w:r>
              <w:rPr>
                <w:sz w:val="28"/>
                <w:szCs w:val="28"/>
              </w:rPr>
              <w:t xml:space="preserve"> qua </w:t>
            </w:r>
            <w:proofErr w:type="spellStart"/>
            <w:r>
              <w:rPr>
                <w:sz w:val="28"/>
                <w:szCs w:val="28"/>
              </w:rPr>
              <w:t>bài</w:t>
            </w:r>
            <w:proofErr w:type="spellEnd"/>
            <w:r>
              <w:rPr>
                <w:sz w:val="28"/>
                <w:szCs w:val="28"/>
              </w:rPr>
              <w:t xml:space="preserve">: </w:t>
            </w:r>
            <w:proofErr w:type="spellStart"/>
            <w:r>
              <w:rPr>
                <w:b/>
                <w:i/>
                <w:sz w:val="28"/>
                <w:szCs w:val="28"/>
              </w:rPr>
              <w:t>Bài</w:t>
            </w:r>
            <w:proofErr w:type="spellEnd"/>
            <w:r>
              <w:rPr>
                <w:b/>
                <w:i/>
                <w:sz w:val="28"/>
                <w:szCs w:val="28"/>
              </w:rPr>
              <w:t> </w:t>
            </w:r>
            <w:proofErr w:type="gramStart"/>
            <w:r>
              <w:rPr>
                <w:b/>
                <w:i/>
                <w:sz w:val="28"/>
                <w:szCs w:val="28"/>
              </w:rPr>
              <w:t>20  Thành</w:t>
            </w:r>
            <w:proofErr w:type="gramEnd"/>
            <w:r>
              <w:rPr>
                <w:b/>
                <w:i/>
                <w:sz w:val="28"/>
                <w:szCs w:val="28"/>
              </w:rPr>
              <w:t xml:space="preserve"> </w:t>
            </w:r>
            <w:proofErr w:type="spellStart"/>
            <w:r>
              <w:rPr>
                <w:b/>
                <w:i/>
                <w:sz w:val="28"/>
                <w:szCs w:val="28"/>
              </w:rPr>
              <w:t>phố</w:t>
            </w:r>
            <w:proofErr w:type="spellEnd"/>
            <w:r>
              <w:rPr>
                <w:b/>
                <w:i/>
                <w:sz w:val="28"/>
                <w:szCs w:val="28"/>
              </w:rPr>
              <w:t xml:space="preserve"> </w:t>
            </w:r>
            <w:proofErr w:type="spellStart"/>
            <w:r>
              <w:rPr>
                <w:b/>
                <w:i/>
                <w:sz w:val="28"/>
                <w:szCs w:val="28"/>
              </w:rPr>
              <w:t>Hồ</w:t>
            </w:r>
            <w:proofErr w:type="spellEnd"/>
            <w:r>
              <w:rPr>
                <w:b/>
                <w:i/>
                <w:sz w:val="28"/>
                <w:szCs w:val="28"/>
              </w:rPr>
              <w:t xml:space="preserve"> Chí Minh.</w:t>
            </w:r>
          </w:p>
        </w:tc>
        <w:tc>
          <w:tcPr>
            <w:tcW w:w="2834" w:type="dxa"/>
          </w:tcPr>
          <w:p w14:paraId="1DECFB24" w14:textId="77777777" w:rsidR="00A923F8" w:rsidRDefault="00A923F8">
            <w:pPr>
              <w:spacing w:after="0" w:line="360" w:lineRule="auto"/>
              <w:rPr>
                <w:sz w:val="28"/>
                <w:szCs w:val="28"/>
              </w:rPr>
            </w:pPr>
          </w:p>
          <w:p w14:paraId="276B4BFA" w14:textId="77777777" w:rsidR="00A923F8" w:rsidRDefault="00A923F8">
            <w:pPr>
              <w:spacing w:after="0" w:line="360" w:lineRule="auto"/>
              <w:rPr>
                <w:sz w:val="28"/>
                <w:szCs w:val="28"/>
              </w:rPr>
            </w:pPr>
          </w:p>
          <w:p w14:paraId="5A4E7CA0" w14:textId="77777777" w:rsidR="00A923F8" w:rsidRDefault="00000000">
            <w:pPr>
              <w:numPr>
                <w:ilvl w:val="0"/>
                <w:numId w:val="10"/>
              </w:numPr>
              <w:spacing w:before="80" w:after="0" w:line="360" w:lineRule="auto"/>
              <w:rPr>
                <w:sz w:val="28"/>
                <w:szCs w:val="28"/>
              </w:rPr>
            </w:pPr>
            <w:r>
              <w:rPr>
                <w:sz w:val="28"/>
                <w:szCs w:val="28"/>
              </w:rPr>
              <w:t xml:space="preserve">HS </w:t>
            </w:r>
            <w:proofErr w:type="spellStart"/>
            <w:r>
              <w:rPr>
                <w:sz w:val="28"/>
                <w:szCs w:val="28"/>
              </w:rPr>
              <w:t>lắng</w:t>
            </w:r>
            <w:proofErr w:type="spellEnd"/>
            <w:r>
              <w:rPr>
                <w:sz w:val="28"/>
                <w:szCs w:val="28"/>
              </w:rPr>
              <w:t xml:space="preserve"> </w:t>
            </w:r>
            <w:proofErr w:type="spellStart"/>
            <w:r>
              <w:rPr>
                <w:sz w:val="28"/>
                <w:szCs w:val="28"/>
              </w:rPr>
              <w:t>nghe</w:t>
            </w:r>
            <w:proofErr w:type="spellEnd"/>
          </w:p>
          <w:p w14:paraId="100FF8EB" w14:textId="77777777" w:rsidR="00A923F8" w:rsidRDefault="00A923F8">
            <w:pPr>
              <w:spacing w:after="0" w:line="360" w:lineRule="auto"/>
              <w:rPr>
                <w:sz w:val="28"/>
                <w:szCs w:val="28"/>
              </w:rPr>
            </w:pPr>
          </w:p>
          <w:p w14:paraId="4FCD0D56" w14:textId="77777777" w:rsidR="00A923F8" w:rsidRDefault="00A923F8">
            <w:pPr>
              <w:spacing w:after="0" w:line="360" w:lineRule="auto"/>
              <w:rPr>
                <w:sz w:val="28"/>
                <w:szCs w:val="28"/>
              </w:rPr>
            </w:pPr>
          </w:p>
          <w:p w14:paraId="08857E67" w14:textId="77777777" w:rsidR="00A923F8" w:rsidRDefault="00000000">
            <w:pPr>
              <w:spacing w:after="0" w:line="360" w:lineRule="auto"/>
              <w:rPr>
                <w:sz w:val="28"/>
                <w:szCs w:val="28"/>
              </w:rPr>
            </w:pPr>
            <w:r>
              <w:rPr>
                <w:sz w:val="28"/>
                <w:szCs w:val="28"/>
              </w:rPr>
              <w:t xml:space="preserve">- HS </w:t>
            </w:r>
            <w:proofErr w:type="spellStart"/>
            <w:r>
              <w:rPr>
                <w:sz w:val="28"/>
                <w:szCs w:val="28"/>
              </w:rPr>
              <w:t>suy</w:t>
            </w:r>
            <w:proofErr w:type="spellEnd"/>
            <w:r>
              <w:rPr>
                <w:sz w:val="28"/>
                <w:szCs w:val="28"/>
              </w:rPr>
              <w:t xml:space="preserve"> </w:t>
            </w:r>
            <w:proofErr w:type="spellStart"/>
            <w:r>
              <w:rPr>
                <w:sz w:val="28"/>
                <w:szCs w:val="28"/>
              </w:rPr>
              <w:t>nghĩ</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nối</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phố</w:t>
            </w:r>
            <w:proofErr w:type="spellEnd"/>
            <w:r>
              <w:rPr>
                <w:sz w:val="28"/>
                <w:szCs w:val="28"/>
              </w:rPr>
              <w:t xml:space="preserve"> </w:t>
            </w:r>
            <w:proofErr w:type="spellStart"/>
            <w:r>
              <w:rPr>
                <w:sz w:val="28"/>
                <w:szCs w:val="28"/>
              </w:rPr>
              <w:t>Hồ</w:t>
            </w:r>
            <w:proofErr w:type="spellEnd"/>
            <w:r>
              <w:rPr>
                <w:sz w:val="28"/>
                <w:szCs w:val="28"/>
              </w:rPr>
              <w:t xml:space="preserve"> Chí Minh.</w:t>
            </w:r>
          </w:p>
          <w:p w14:paraId="044EE6F3" w14:textId="77777777" w:rsidR="00A923F8" w:rsidRDefault="00A923F8">
            <w:pPr>
              <w:spacing w:after="0" w:line="360" w:lineRule="auto"/>
              <w:rPr>
                <w:sz w:val="28"/>
                <w:szCs w:val="28"/>
              </w:rPr>
            </w:pPr>
          </w:p>
          <w:p w14:paraId="61FEAE39" w14:textId="77777777" w:rsidR="00A923F8" w:rsidRDefault="00000000">
            <w:pPr>
              <w:spacing w:after="0" w:line="360" w:lineRule="auto"/>
              <w:rPr>
                <w:sz w:val="28"/>
                <w:szCs w:val="28"/>
              </w:rPr>
            </w:pPr>
            <w:r>
              <w:rPr>
                <w:sz w:val="28"/>
                <w:szCs w:val="28"/>
              </w:rPr>
              <w:t xml:space="preserve">- HS </w:t>
            </w:r>
            <w:proofErr w:type="spellStart"/>
            <w:r>
              <w:rPr>
                <w:sz w:val="28"/>
                <w:szCs w:val="28"/>
              </w:rPr>
              <w:t>xem</w:t>
            </w:r>
            <w:proofErr w:type="spellEnd"/>
            <w:r>
              <w:rPr>
                <w:sz w:val="28"/>
                <w:szCs w:val="28"/>
              </w:rPr>
              <w:t xml:space="preserve"> video.</w:t>
            </w:r>
          </w:p>
          <w:p w14:paraId="026EB885" w14:textId="77777777" w:rsidR="00A923F8" w:rsidRDefault="00000000">
            <w:pPr>
              <w:spacing w:after="0" w:line="360" w:lineRule="auto"/>
              <w:rPr>
                <w:sz w:val="28"/>
                <w:szCs w:val="28"/>
              </w:rPr>
            </w:pPr>
            <w:r>
              <w:rPr>
                <w:sz w:val="28"/>
                <w:szCs w:val="28"/>
              </w:rPr>
              <w:lastRenderedPageBreak/>
              <w:t xml:space="preserve">- HS </w:t>
            </w:r>
            <w:proofErr w:type="spellStart"/>
            <w:r>
              <w:rPr>
                <w:sz w:val="28"/>
                <w:szCs w:val="28"/>
              </w:rPr>
              <w:t>nghe</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w:t>
            </w:r>
          </w:p>
        </w:tc>
      </w:tr>
      <w:tr w:rsidR="00A923F8" w14:paraId="1C14866A" w14:textId="77777777">
        <w:tc>
          <w:tcPr>
            <w:tcW w:w="9350" w:type="dxa"/>
            <w:gridSpan w:val="2"/>
          </w:tcPr>
          <w:p w14:paraId="3F3EB510" w14:textId="77777777" w:rsidR="00A923F8" w:rsidRDefault="00000000">
            <w:pPr>
              <w:spacing w:after="0" w:line="360" w:lineRule="auto"/>
              <w:jc w:val="center"/>
              <w:rPr>
                <w:b/>
                <w:sz w:val="28"/>
                <w:szCs w:val="28"/>
              </w:rPr>
            </w:pPr>
            <w:r>
              <w:rPr>
                <w:b/>
                <w:sz w:val="28"/>
                <w:szCs w:val="28"/>
              </w:rPr>
              <w:lastRenderedPageBreak/>
              <w:t xml:space="preserve">2. </w:t>
            </w:r>
            <w:proofErr w:type="spellStart"/>
            <w:r>
              <w:rPr>
                <w:b/>
                <w:sz w:val="28"/>
                <w:szCs w:val="28"/>
              </w:rPr>
              <w:t>Khám</w:t>
            </w:r>
            <w:proofErr w:type="spellEnd"/>
            <w:r>
              <w:rPr>
                <w:b/>
                <w:sz w:val="28"/>
                <w:szCs w:val="28"/>
              </w:rPr>
              <w:t xml:space="preserve"> </w:t>
            </w:r>
            <w:proofErr w:type="spellStart"/>
            <w:r>
              <w:rPr>
                <w:b/>
                <w:sz w:val="28"/>
                <w:szCs w:val="28"/>
              </w:rPr>
              <w:t>phá</w:t>
            </w:r>
            <w:proofErr w:type="spellEnd"/>
            <w:r>
              <w:rPr>
                <w:b/>
                <w:sz w:val="28"/>
                <w:szCs w:val="28"/>
              </w:rPr>
              <w:t xml:space="preserve"> </w:t>
            </w:r>
          </w:p>
          <w:p w14:paraId="63B50871" w14:textId="77777777" w:rsidR="00A923F8" w:rsidRDefault="00000000">
            <w:pPr>
              <w:spacing w:after="0" w:line="360" w:lineRule="auto"/>
              <w:rPr>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1: </w:t>
            </w:r>
            <w:proofErr w:type="spellStart"/>
            <w:r>
              <w:rPr>
                <w:b/>
                <w:sz w:val="28"/>
                <w:szCs w:val="28"/>
              </w:rPr>
              <w:t>Vị</w:t>
            </w:r>
            <w:proofErr w:type="spellEnd"/>
            <w:r>
              <w:rPr>
                <w:b/>
                <w:sz w:val="28"/>
                <w:szCs w:val="28"/>
              </w:rPr>
              <w:t xml:space="preserve"> </w:t>
            </w:r>
            <w:proofErr w:type="spellStart"/>
            <w:r>
              <w:rPr>
                <w:b/>
                <w:sz w:val="28"/>
                <w:szCs w:val="28"/>
              </w:rPr>
              <w:t>trí</w:t>
            </w:r>
            <w:proofErr w:type="spellEnd"/>
            <w:r>
              <w:rPr>
                <w:b/>
                <w:sz w:val="28"/>
                <w:szCs w:val="28"/>
              </w:rPr>
              <w:t xml:space="preserve"> </w:t>
            </w:r>
            <w:proofErr w:type="spellStart"/>
            <w:r>
              <w:rPr>
                <w:b/>
                <w:sz w:val="28"/>
                <w:szCs w:val="28"/>
              </w:rPr>
              <w:t>địa</w:t>
            </w:r>
            <w:proofErr w:type="spellEnd"/>
            <w:r>
              <w:rPr>
                <w:b/>
                <w:sz w:val="28"/>
                <w:szCs w:val="28"/>
              </w:rPr>
              <w:t xml:space="preserve"> </w:t>
            </w:r>
            <w:proofErr w:type="spellStart"/>
            <w:r>
              <w:rPr>
                <w:b/>
                <w:sz w:val="28"/>
                <w:szCs w:val="28"/>
              </w:rPr>
              <w:t>lí</w:t>
            </w:r>
            <w:proofErr w:type="spellEnd"/>
            <w:r>
              <w:rPr>
                <w:b/>
                <w:sz w:val="28"/>
                <w:szCs w:val="28"/>
              </w:rPr>
              <w:t xml:space="preserve"> </w:t>
            </w:r>
            <w:proofErr w:type="spellStart"/>
            <w:r>
              <w:rPr>
                <w:b/>
                <w:sz w:val="28"/>
                <w:szCs w:val="28"/>
              </w:rPr>
              <w:t>và</w:t>
            </w:r>
            <w:proofErr w:type="spellEnd"/>
            <w:r>
              <w:rPr>
                <w:b/>
                <w:sz w:val="28"/>
                <w:szCs w:val="28"/>
              </w:rPr>
              <w:t xml:space="preserve"> </w:t>
            </w:r>
            <w:proofErr w:type="spellStart"/>
            <w:r>
              <w:rPr>
                <w:b/>
                <w:sz w:val="28"/>
                <w:szCs w:val="28"/>
              </w:rPr>
              <w:t>tên</w:t>
            </w:r>
            <w:proofErr w:type="spellEnd"/>
            <w:r>
              <w:rPr>
                <w:b/>
                <w:sz w:val="28"/>
                <w:szCs w:val="28"/>
              </w:rPr>
              <w:t xml:space="preserve"> </w:t>
            </w:r>
            <w:proofErr w:type="spellStart"/>
            <w:r>
              <w:rPr>
                <w:b/>
                <w:sz w:val="28"/>
                <w:szCs w:val="28"/>
              </w:rPr>
              <w:t>gọi</w:t>
            </w:r>
            <w:proofErr w:type="spellEnd"/>
            <w:r>
              <w:rPr>
                <w:b/>
                <w:sz w:val="28"/>
                <w:szCs w:val="28"/>
              </w:rPr>
              <w:t xml:space="preserve"> </w:t>
            </w:r>
            <w:proofErr w:type="spellStart"/>
            <w:r>
              <w:rPr>
                <w:b/>
                <w:sz w:val="28"/>
                <w:szCs w:val="28"/>
              </w:rPr>
              <w:t>khác</w:t>
            </w:r>
            <w:proofErr w:type="spellEnd"/>
            <w:r>
              <w:rPr>
                <w:b/>
                <w:sz w:val="28"/>
                <w:szCs w:val="28"/>
              </w:rPr>
              <w:t xml:space="preserve"> </w:t>
            </w:r>
            <w:proofErr w:type="spellStart"/>
            <w:r>
              <w:rPr>
                <w:b/>
                <w:sz w:val="28"/>
                <w:szCs w:val="28"/>
              </w:rPr>
              <w:t>của</w:t>
            </w:r>
            <w:proofErr w:type="spellEnd"/>
            <w:r>
              <w:rPr>
                <w:b/>
                <w:sz w:val="28"/>
                <w:szCs w:val="28"/>
              </w:rPr>
              <w:t xml:space="preserve"> </w:t>
            </w:r>
            <w:proofErr w:type="spellStart"/>
            <w:r>
              <w:rPr>
                <w:b/>
                <w:sz w:val="28"/>
                <w:szCs w:val="28"/>
              </w:rPr>
              <w:t>thành</w:t>
            </w:r>
            <w:proofErr w:type="spellEnd"/>
            <w:r>
              <w:rPr>
                <w:b/>
                <w:sz w:val="28"/>
                <w:szCs w:val="28"/>
              </w:rPr>
              <w:t xml:space="preserve"> </w:t>
            </w:r>
            <w:proofErr w:type="spellStart"/>
            <w:r>
              <w:rPr>
                <w:b/>
                <w:sz w:val="28"/>
                <w:szCs w:val="28"/>
              </w:rPr>
              <w:t>phố</w:t>
            </w:r>
            <w:proofErr w:type="spellEnd"/>
            <w:r>
              <w:rPr>
                <w:b/>
                <w:sz w:val="28"/>
                <w:szCs w:val="28"/>
              </w:rPr>
              <w:t xml:space="preserve"> </w:t>
            </w:r>
            <w:proofErr w:type="spellStart"/>
            <w:r>
              <w:rPr>
                <w:b/>
                <w:sz w:val="28"/>
                <w:szCs w:val="28"/>
              </w:rPr>
              <w:t>Hồ</w:t>
            </w:r>
            <w:proofErr w:type="spellEnd"/>
            <w:r>
              <w:rPr>
                <w:b/>
                <w:sz w:val="28"/>
                <w:szCs w:val="28"/>
              </w:rPr>
              <w:t xml:space="preserve"> Chí Minh</w:t>
            </w:r>
          </w:p>
          <w:p w14:paraId="3311CAE4" w14:textId="77777777" w:rsidR="00A923F8" w:rsidRDefault="00000000">
            <w:pPr>
              <w:spacing w:after="0" w:line="360" w:lineRule="auto"/>
              <w:rPr>
                <w:sz w:val="28"/>
                <w:szCs w:val="28"/>
              </w:rPr>
            </w:pPr>
            <w:r>
              <w:rPr>
                <w:b/>
                <w:sz w:val="28"/>
                <w:szCs w:val="28"/>
              </w:rPr>
              <w:t xml:space="preserve">a. </w:t>
            </w:r>
            <w:proofErr w:type="spellStart"/>
            <w:r>
              <w:rPr>
                <w:b/>
                <w:sz w:val="28"/>
                <w:szCs w:val="28"/>
              </w:rPr>
              <w:t>Mục</w:t>
            </w:r>
            <w:proofErr w:type="spellEnd"/>
            <w:r>
              <w:rPr>
                <w:b/>
                <w:sz w:val="28"/>
                <w:szCs w:val="28"/>
              </w:rPr>
              <w:t xml:space="preserve"> </w:t>
            </w:r>
            <w:proofErr w:type="spellStart"/>
            <w:r>
              <w:rPr>
                <w:b/>
                <w:sz w:val="28"/>
                <w:szCs w:val="28"/>
              </w:rPr>
              <w:t>tiêu</w:t>
            </w:r>
            <w:proofErr w:type="spellEnd"/>
            <w:r>
              <w:rPr>
                <w:b/>
                <w:sz w:val="28"/>
                <w:szCs w:val="28"/>
              </w:rPr>
              <w:t>: </w:t>
            </w:r>
            <w:r>
              <w:rPr>
                <w:sz w:val="28"/>
                <w:szCs w:val="28"/>
              </w:rPr>
              <w:t xml:space="preserve">Thông qua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HS:</w:t>
            </w:r>
          </w:p>
          <w:p w14:paraId="4CA15FA0" w14:textId="77777777" w:rsidR="00A923F8" w:rsidRDefault="00000000">
            <w:pPr>
              <w:spacing w:after="0" w:line="360" w:lineRule="auto"/>
              <w:rPr>
                <w:sz w:val="28"/>
                <w:szCs w:val="28"/>
              </w:rPr>
            </w:pPr>
            <w:r>
              <w:rPr>
                <w:sz w:val="28"/>
                <w:szCs w:val="28"/>
              </w:rPr>
              <w:t xml:space="preserve">- </w:t>
            </w:r>
            <w:proofErr w:type="spellStart"/>
            <w:r>
              <w:rPr>
                <w:sz w:val="28"/>
                <w:szCs w:val="28"/>
              </w:rPr>
              <w:t>Xác</w:t>
            </w:r>
            <w:proofErr w:type="spell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vị</w:t>
            </w:r>
            <w:proofErr w:type="spellEnd"/>
            <w:r>
              <w:rPr>
                <w:sz w:val="28"/>
                <w:szCs w:val="28"/>
              </w:rPr>
              <w:t xml:space="preserve"> </w:t>
            </w:r>
            <w:proofErr w:type="spellStart"/>
            <w:r>
              <w:rPr>
                <w:sz w:val="28"/>
                <w:szCs w:val="28"/>
              </w:rPr>
              <w:t>trí</w:t>
            </w:r>
            <w:proofErr w:type="spellEnd"/>
            <w:r>
              <w:rPr>
                <w:sz w:val="28"/>
                <w:szCs w:val="28"/>
              </w:rPr>
              <w:t xml:space="preserve"> </w:t>
            </w:r>
            <w:proofErr w:type="spellStart"/>
            <w:r>
              <w:rPr>
                <w:sz w:val="28"/>
                <w:szCs w:val="28"/>
              </w:rPr>
              <w:t>địa</w:t>
            </w:r>
            <w:proofErr w:type="spellEnd"/>
            <w:r>
              <w:rPr>
                <w:sz w:val="28"/>
                <w:szCs w:val="28"/>
              </w:rPr>
              <w:t xml:space="preserve"> </w:t>
            </w:r>
            <w:proofErr w:type="spellStart"/>
            <w:r>
              <w:rPr>
                <w:sz w:val="28"/>
                <w:szCs w:val="28"/>
              </w:rPr>
              <w:t>lí</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gọi</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highlight w:val="white"/>
              </w:rPr>
              <w:t>thành</w:t>
            </w:r>
            <w:proofErr w:type="spellEnd"/>
            <w:r>
              <w:rPr>
                <w:sz w:val="28"/>
                <w:szCs w:val="28"/>
                <w:highlight w:val="white"/>
              </w:rPr>
              <w:t xml:space="preserve"> </w:t>
            </w:r>
            <w:proofErr w:type="spellStart"/>
            <w:r>
              <w:rPr>
                <w:sz w:val="28"/>
                <w:szCs w:val="28"/>
                <w:highlight w:val="white"/>
              </w:rPr>
              <w:t>phố</w:t>
            </w:r>
            <w:proofErr w:type="spellEnd"/>
            <w:r>
              <w:rPr>
                <w:sz w:val="28"/>
                <w:szCs w:val="28"/>
                <w:highlight w:val="white"/>
              </w:rPr>
              <w:t xml:space="preserve"> </w:t>
            </w:r>
            <w:proofErr w:type="spellStart"/>
            <w:r>
              <w:rPr>
                <w:sz w:val="28"/>
                <w:szCs w:val="28"/>
                <w:highlight w:val="white"/>
              </w:rPr>
              <w:t>Hồ</w:t>
            </w:r>
            <w:proofErr w:type="spellEnd"/>
            <w:r>
              <w:rPr>
                <w:sz w:val="28"/>
                <w:szCs w:val="28"/>
                <w:highlight w:val="white"/>
              </w:rPr>
              <w:t xml:space="preserve"> Chí Minh (</w:t>
            </w:r>
            <w:proofErr w:type="spellStart"/>
            <w:r>
              <w:rPr>
                <w:sz w:val="28"/>
                <w:szCs w:val="28"/>
                <w:highlight w:val="white"/>
              </w:rPr>
              <w:t>tp</w:t>
            </w:r>
            <w:proofErr w:type="spellEnd"/>
            <w:r>
              <w:rPr>
                <w:sz w:val="28"/>
                <w:szCs w:val="28"/>
                <w:highlight w:val="white"/>
              </w:rPr>
              <w:t xml:space="preserve"> HCM) </w:t>
            </w:r>
            <w:proofErr w:type="spellStart"/>
            <w:r>
              <w:rPr>
                <w:sz w:val="28"/>
                <w:szCs w:val="28"/>
                <w:highlight w:val="white"/>
              </w:rPr>
              <w:t>trên</w:t>
            </w:r>
            <w:proofErr w:type="spellEnd"/>
            <w:r>
              <w:rPr>
                <w:sz w:val="28"/>
                <w:szCs w:val="28"/>
                <w:highlight w:val="white"/>
              </w:rPr>
              <w:t xml:space="preserve"> </w:t>
            </w:r>
            <w:proofErr w:type="spellStart"/>
            <w:r>
              <w:rPr>
                <w:sz w:val="28"/>
                <w:szCs w:val="28"/>
                <w:highlight w:val="white"/>
              </w:rPr>
              <w:t>lược</w:t>
            </w:r>
            <w:proofErr w:type="spellEnd"/>
            <w:r>
              <w:rPr>
                <w:sz w:val="28"/>
                <w:szCs w:val="28"/>
                <w:highlight w:val="white"/>
              </w:rPr>
              <w:t xml:space="preserve"> </w:t>
            </w:r>
            <w:proofErr w:type="spellStart"/>
            <w:r>
              <w:rPr>
                <w:sz w:val="28"/>
                <w:szCs w:val="28"/>
                <w:highlight w:val="white"/>
              </w:rPr>
              <w:t>đồ</w:t>
            </w:r>
            <w:proofErr w:type="spellEnd"/>
            <w:r>
              <w:rPr>
                <w:sz w:val="28"/>
                <w:szCs w:val="28"/>
              </w:rPr>
              <w:t>.</w:t>
            </w:r>
          </w:p>
          <w:p w14:paraId="65DE4BF3" w14:textId="77777777" w:rsidR="00A923F8" w:rsidRDefault="00000000">
            <w:pPr>
              <w:spacing w:after="0" w:line="360" w:lineRule="auto"/>
              <w:rPr>
                <w:sz w:val="28"/>
                <w:szCs w:val="28"/>
              </w:rPr>
            </w:pPr>
            <w:r>
              <w:rPr>
                <w:sz w:val="28"/>
                <w:szCs w:val="28"/>
              </w:rPr>
              <w:t xml:space="preserve">- </w:t>
            </w:r>
            <w:proofErr w:type="spellStart"/>
            <w:r>
              <w:rPr>
                <w:sz w:val="28"/>
                <w:szCs w:val="28"/>
              </w:rPr>
              <w:t>Kể</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gọi</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highlight w:val="white"/>
              </w:rPr>
              <w:t>thành</w:t>
            </w:r>
            <w:proofErr w:type="spellEnd"/>
            <w:r>
              <w:rPr>
                <w:sz w:val="28"/>
                <w:szCs w:val="28"/>
                <w:highlight w:val="white"/>
              </w:rPr>
              <w:t xml:space="preserve"> </w:t>
            </w:r>
            <w:proofErr w:type="spellStart"/>
            <w:r>
              <w:rPr>
                <w:sz w:val="28"/>
                <w:szCs w:val="28"/>
                <w:highlight w:val="white"/>
              </w:rPr>
              <w:t>phố</w:t>
            </w:r>
            <w:proofErr w:type="spellEnd"/>
            <w:r>
              <w:rPr>
                <w:sz w:val="28"/>
                <w:szCs w:val="28"/>
                <w:highlight w:val="white"/>
              </w:rPr>
              <w:t xml:space="preserve"> </w:t>
            </w:r>
            <w:proofErr w:type="spellStart"/>
            <w:r>
              <w:rPr>
                <w:sz w:val="28"/>
                <w:szCs w:val="28"/>
                <w:highlight w:val="white"/>
              </w:rPr>
              <w:t>Hồ</w:t>
            </w:r>
            <w:proofErr w:type="spellEnd"/>
            <w:r>
              <w:rPr>
                <w:sz w:val="28"/>
                <w:szCs w:val="28"/>
                <w:highlight w:val="white"/>
              </w:rPr>
              <w:t xml:space="preserve"> Chí Minh</w:t>
            </w:r>
            <w:r>
              <w:rPr>
                <w:sz w:val="28"/>
                <w:szCs w:val="28"/>
              </w:rPr>
              <w:t>.</w:t>
            </w:r>
          </w:p>
        </w:tc>
      </w:tr>
      <w:tr w:rsidR="00A923F8" w14:paraId="6F13EBEB" w14:textId="77777777">
        <w:tc>
          <w:tcPr>
            <w:tcW w:w="6516" w:type="dxa"/>
          </w:tcPr>
          <w:p w14:paraId="5A7561E1" w14:textId="77777777" w:rsidR="00A923F8" w:rsidRDefault="00000000">
            <w:pPr>
              <w:spacing w:after="0" w:line="360" w:lineRule="auto"/>
              <w:rPr>
                <w:sz w:val="28"/>
                <w:szCs w:val="28"/>
              </w:rPr>
            </w:pPr>
            <w:r>
              <w:rPr>
                <w:sz w:val="28"/>
                <w:szCs w:val="28"/>
              </w:rPr>
              <w:t xml:space="preserve">- GV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cả</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nhóm</w:t>
            </w:r>
            <w:proofErr w:type="spellEnd"/>
            <w:r>
              <w:rPr>
                <w:sz w:val="28"/>
                <w:szCs w:val="28"/>
              </w:rPr>
              <w:t xml:space="preserve"> (4HS/</w:t>
            </w:r>
            <w:proofErr w:type="spellStart"/>
            <w:r>
              <w:rPr>
                <w:sz w:val="28"/>
                <w:szCs w:val="28"/>
              </w:rPr>
              <w:t>nhóm</w:t>
            </w:r>
            <w:proofErr w:type="spellEnd"/>
            <w:r>
              <w:rPr>
                <w:sz w:val="28"/>
                <w:szCs w:val="28"/>
              </w:rPr>
              <w:t>).</w:t>
            </w:r>
          </w:p>
          <w:p w14:paraId="6438D89E" w14:textId="77777777" w:rsidR="00A923F8" w:rsidRDefault="00000000">
            <w:pPr>
              <w:spacing w:after="0" w:line="360" w:lineRule="auto"/>
              <w:rPr>
                <w:sz w:val="28"/>
                <w:szCs w:val="28"/>
              </w:rPr>
            </w:pPr>
            <w:r>
              <w:rPr>
                <w:sz w:val="28"/>
                <w:szCs w:val="28"/>
              </w:rPr>
              <w:t xml:space="preserve">- GV </w:t>
            </w:r>
            <w:proofErr w:type="spellStart"/>
            <w:r>
              <w:rPr>
                <w:sz w:val="28"/>
                <w:szCs w:val="28"/>
              </w:rPr>
              <w:t>giao</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w:t>
            </w:r>
            <w:proofErr w:type="spellStart"/>
            <w:r>
              <w:rPr>
                <w:i/>
                <w:sz w:val="28"/>
                <w:szCs w:val="28"/>
              </w:rPr>
              <w:t>Đọc</w:t>
            </w:r>
            <w:proofErr w:type="spellEnd"/>
            <w:r>
              <w:rPr>
                <w:i/>
                <w:sz w:val="28"/>
                <w:szCs w:val="28"/>
              </w:rPr>
              <w:t xml:space="preserve"> </w:t>
            </w:r>
            <w:proofErr w:type="spellStart"/>
            <w:r>
              <w:rPr>
                <w:i/>
                <w:sz w:val="28"/>
                <w:szCs w:val="28"/>
              </w:rPr>
              <w:t>thông</w:t>
            </w:r>
            <w:proofErr w:type="spellEnd"/>
            <w:r>
              <w:rPr>
                <w:i/>
                <w:sz w:val="28"/>
                <w:szCs w:val="28"/>
              </w:rPr>
              <w:t xml:space="preserve"> tin, </w:t>
            </w:r>
            <w:proofErr w:type="spellStart"/>
            <w:r>
              <w:rPr>
                <w:i/>
                <w:sz w:val="28"/>
                <w:szCs w:val="28"/>
              </w:rPr>
              <w:t>quan</w:t>
            </w:r>
            <w:proofErr w:type="spellEnd"/>
            <w:r>
              <w:rPr>
                <w:i/>
                <w:sz w:val="28"/>
                <w:szCs w:val="28"/>
              </w:rPr>
              <w:t xml:space="preserve"> </w:t>
            </w:r>
            <w:proofErr w:type="spellStart"/>
            <w:r>
              <w:rPr>
                <w:i/>
                <w:sz w:val="28"/>
                <w:szCs w:val="28"/>
              </w:rPr>
              <w:t>sát</w:t>
            </w:r>
            <w:proofErr w:type="spellEnd"/>
            <w:r>
              <w:rPr>
                <w:i/>
                <w:sz w:val="28"/>
                <w:szCs w:val="28"/>
              </w:rPr>
              <w:t xml:space="preserve"> </w:t>
            </w:r>
            <w:proofErr w:type="spellStart"/>
            <w:r>
              <w:rPr>
                <w:i/>
                <w:sz w:val="28"/>
                <w:szCs w:val="28"/>
              </w:rPr>
              <w:t>hình</w:t>
            </w:r>
            <w:proofErr w:type="spellEnd"/>
            <w:r>
              <w:rPr>
                <w:i/>
                <w:sz w:val="28"/>
                <w:szCs w:val="28"/>
              </w:rPr>
              <w:t xml:space="preserve"> 1 </w:t>
            </w:r>
            <w:proofErr w:type="spellStart"/>
            <w:r>
              <w:rPr>
                <w:i/>
                <w:sz w:val="28"/>
                <w:szCs w:val="28"/>
              </w:rPr>
              <w:t>và</w:t>
            </w:r>
            <w:proofErr w:type="spellEnd"/>
            <w:r>
              <w:rPr>
                <w:i/>
                <w:sz w:val="28"/>
                <w:szCs w:val="28"/>
              </w:rPr>
              <w:t xml:space="preserve"> </w:t>
            </w:r>
            <w:proofErr w:type="spellStart"/>
            <w:r>
              <w:rPr>
                <w:i/>
                <w:sz w:val="28"/>
                <w:szCs w:val="28"/>
              </w:rPr>
              <w:t>thực</w:t>
            </w:r>
            <w:proofErr w:type="spellEnd"/>
            <w:r>
              <w:rPr>
                <w:i/>
                <w:sz w:val="28"/>
                <w:szCs w:val="28"/>
              </w:rPr>
              <w:t xml:space="preserve"> </w:t>
            </w:r>
            <w:proofErr w:type="spellStart"/>
            <w:r>
              <w:rPr>
                <w:i/>
                <w:sz w:val="28"/>
                <w:szCs w:val="28"/>
              </w:rPr>
              <w:t>hiện</w:t>
            </w:r>
            <w:proofErr w:type="spellEnd"/>
            <w:r>
              <w:rPr>
                <w:i/>
                <w:sz w:val="28"/>
                <w:szCs w:val="28"/>
              </w:rPr>
              <w:t xml:space="preserve"> </w:t>
            </w:r>
            <w:proofErr w:type="spellStart"/>
            <w:r>
              <w:rPr>
                <w:i/>
                <w:sz w:val="28"/>
                <w:szCs w:val="28"/>
              </w:rPr>
              <w:t>yêu</w:t>
            </w:r>
            <w:proofErr w:type="spellEnd"/>
            <w:r>
              <w:rPr>
                <w:i/>
                <w:sz w:val="28"/>
                <w:szCs w:val="28"/>
              </w:rPr>
              <w:t xml:space="preserve"> </w:t>
            </w:r>
            <w:proofErr w:type="spellStart"/>
            <w:r>
              <w:rPr>
                <w:i/>
                <w:sz w:val="28"/>
                <w:szCs w:val="28"/>
              </w:rPr>
              <w:t>cầu</w:t>
            </w:r>
            <w:proofErr w:type="spellEnd"/>
            <w:r>
              <w:rPr>
                <w:i/>
                <w:sz w:val="28"/>
                <w:szCs w:val="28"/>
              </w:rPr>
              <w:t>:</w:t>
            </w:r>
          </w:p>
          <w:p w14:paraId="73DB041B" w14:textId="77777777" w:rsidR="00A923F8" w:rsidRDefault="00000000">
            <w:pPr>
              <w:spacing w:after="0" w:line="360" w:lineRule="auto"/>
              <w:rPr>
                <w:i/>
                <w:sz w:val="28"/>
                <w:szCs w:val="28"/>
              </w:rPr>
            </w:pPr>
            <w:r>
              <w:rPr>
                <w:i/>
                <w:sz w:val="28"/>
                <w:szCs w:val="28"/>
              </w:rPr>
              <w:t xml:space="preserve">+ </w:t>
            </w:r>
            <w:proofErr w:type="spellStart"/>
            <w:r>
              <w:rPr>
                <w:sz w:val="28"/>
                <w:szCs w:val="28"/>
                <w:highlight w:val="white"/>
              </w:rPr>
              <w:t>Tp</w:t>
            </w:r>
            <w:proofErr w:type="spellEnd"/>
            <w:r>
              <w:rPr>
                <w:sz w:val="28"/>
                <w:szCs w:val="28"/>
                <w:highlight w:val="white"/>
              </w:rPr>
              <w:t xml:space="preserve"> HCM</w:t>
            </w:r>
            <w:r>
              <w:rPr>
                <w:i/>
                <w:sz w:val="28"/>
                <w:szCs w:val="28"/>
                <w:highlight w:val="white"/>
              </w:rPr>
              <w:t xml:space="preserve"> </w:t>
            </w:r>
            <w:proofErr w:type="spellStart"/>
            <w:r>
              <w:rPr>
                <w:i/>
                <w:sz w:val="28"/>
                <w:szCs w:val="28"/>
                <w:highlight w:val="white"/>
              </w:rPr>
              <w:t>nằm</w:t>
            </w:r>
            <w:proofErr w:type="spellEnd"/>
            <w:r>
              <w:rPr>
                <w:i/>
                <w:sz w:val="28"/>
                <w:szCs w:val="28"/>
                <w:highlight w:val="white"/>
              </w:rPr>
              <w:t xml:space="preserve"> ở </w:t>
            </w:r>
            <w:proofErr w:type="spellStart"/>
            <w:r>
              <w:rPr>
                <w:i/>
                <w:sz w:val="28"/>
                <w:szCs w:val="28"/>
                <w:highlight w:val="white"/>
              </w:rPr>
              <w:t>vùng</w:t>
            </w:r>
            <w:proofErr w:type="spellEnd"/>
            <w:r>
              <w:rPr>
                <w:i/>
                <w:sz w:val="28"/>
                <w:szCs w:val="28"/>
                <w:highlight w:val="white"/>
              </w:rPr>
              <w:t xml:space="preserve"> </w:t>
            </w:r>
            <w:proofErr w:type="spellStart"/>
            <w:r>
              <w:rPr>
                <w:i/>
                <w:sz w:val="28"/>
                <w:szCs w:val="28"/>
                <w:highlight w:val="white"/>
              </w:rPr>
              <w:t>nào</w:t>
            </w:r>
            <w:proofErr w:type="spellEnd"/>
            <w:r>
              <w:rPr>
                <w:i/>
                <w:sz w:val="28"/>
                <w:szCs w:val="28"/>
                <w:highlight w:val="white"/>
              </w:rPr>
              <w:t xml:space="preserve">? </w:t>
            </w:r>
            <w:proofErr w:type="spellStart"/>
            <w:r>
              <w:rPr>
                <w:i/>
                <w:sz w:val="28"/>
                <w:szCs w:val="28"/>
                <w:highlight w:val="white"/>
              </w:rPr>
              <w:t>Tiếp</w:t>
            </w:r>
            <w:proofErr w:type="spellEnd"/>
            <w:r>
              <w:rPr>
                <w:i/>
                <w:sz w:val="28"/>
                <w:szCs w:val="28"/>
                <w:highlight w:val="white"/>
              </w:rPr>
              <w:t xml:space="preserve"> </w:t>
            </w:r>
            <w:proofErr w:type="spellStart"/>
            <w:r>
              <w:rPr>
                <w:i/>
                <w:sz w:val="28"/>
                <w:szCs w:val="28"/>
                <w:highlight w:val="white"/>
              </w:rPr>
              <w:t>giáp</w:t>
            </w:r>
            <w:proofErr w:type="spellEnd"/>
            <w:r>
              <w:rPr>
                <w:i/>
                <w:sz w:val="28"/>
                <w:szCs w:val="28"/>
                <w:highlight w:val="white"/>
              </w:rPr>
              <w:t xml:space="preserve"> </w:t>
            </w:r>
            <w:proofErr w:type="spellStart"/>
            <w:r>
              <w:rPr>
                <w:i/>
                <w:sz w:val="28"/>
                <w:szCs w:val="28"/>
                <w:highlight w:val="white"/>
              </w:rPr>
              <w:t>với</w:t>
            </w:r>
            <w:proofErr w:type="spellEnd"/>
            <w:r>
              <w:rPr>
                <w:i/>
                <w:sz w:val="28"/>
                <w:szCs w:val="28"/>
                <w:highlight w:val="white"/>
              </w:rPr>
              <w:t xml:space="preserve"> </w:t>
            </w:r>
            <w:proofErr w:type="spellStart"/>
            <w:r>
              <w:rPr>
                <w:i/>
                <w:sz w:val="28"/>
                <w:szCs w:val="28"/>
                <w:highlight w:val="white"/>
              </w:rPr>
              <w:t>các</w:t>
            </w:r>
            <w:proofErr w:type="spellEnd"/>
            <w:r>
              <w:rPr>
                <w:i/>
                <w:sz w:val="28"/>
                <w:szCs w:val="28"/>
                <w:highlight w:val="white"/>
              </w:rPr>
              <w:t xml:space="preserve"> </w:t>
            </w:r>
            <w:proofErr w:type="spellStart"/>
            <w:r>
              <w:rPr>
                <w:i/>
                <w:sz w:val="28"/>
                <w:szCs w:val="28"/>
                <w:highlight w:val="white"/>
              </w:rPr>
              <w:t>tỉnh</w:t>
            </w:r>
            <w:proofErr w:type="spellEnd"/>
            <w:r>
              <w:rPr>
                <w:i/>
                <w:sz w:val="28"/>
                <w:szCs w:val="28"/>
                <w:highlight w:val="white"/>
              </w:rPr>
              <w:t xml:space="preserve"> </w:t>
            </w:r>
            <w:proofErr w:type="spellStart"/>
            <w:r>
              <w:rPr>
                <w:i/>
                <w:sz w:val="28"/>
                <w:szCs w:val="28"/>
                <w:highlight w:val="white"/>
              </w:rPr>
              <w:t>và</w:t>
            </w:r>
            <w:proofErr w:type="spellEnd"/>
            <w:r>
              <w:rPr>
                <w:i/>
                <w:sz w:val="28"/>
                <w:szCs w:val="28"/>
                <w:highlight w:val="white"/>
              </w:rPr>
              <w:t xml:space="preserve"> </w:t>
            </w:r>
            <w:proofErr w:type="spellStart"/>
            <w:r>
              <w:rPr>
                <w:i/>
                <w:sz w:val="28"/>
                <w:szCs w:val="28"/>
                <w:highlight w:val="white"/>
              </w:rPr>
              <w:t>biển</w:t>
            </w:r>
            <w:proofErr w:type="spellEnd"/>
            <w:r>
              <w:rPr>
                <w:i/>
                <w:sz w:val="28"/>
                <w:szCs w:val="28"/>
                <w:highlight w:val="white"/>
              </w:rPr>
              <w:t xml:space="preserve"> </w:t>
            </w:r>
            <w:proofErr w:type="spellStart"/>
            <w:r>
              <w:rPr>
                <w:i/>
                <w:sz w:val="28"/>
                <w:szCs w:val="28"/>
                <w:highlight w:val="white"/>
              </w:rPr>
              <w:t>nào</w:t>
            </w:r>
            <w:proofErr w:type="spellEnd"/>
            <w:r>
              <w:rPr>
                <w:i/>
                <w:sz w:val="28"/>
                <w:szCs w:val="28"/>
                <w:highlight w:val="white"/>
              </w:rPr>
              <w:t>?</w:t>
            </w:r>
          </w:p>
          <w:p w14:paraId="3439706D" w14:textId="77777777" w:rsidR="00A923F8" w:rsidRDefault="00000000">
            <w:pPr>
              <w:spacing w:after="0" w:line="360" w:lineRule="auto"/>
              <w:rPr>
                <w:i/>
                <w:sz w:val="28"/>
                <w:szCs w:val="28"/>
                <w:highlight w:val="white"/>
              </w:rPr>
            </w:pPr>
            <w:r>
              <w:rPr>
                <w:i/>
                <w:sz w:val="28"/>
                <w:szCs w:val="28"/>
              </w:rPr>
              <w:t xml:space="preserve">+ </w:t>
            </w:r>
            <w:proofErr w:type="spellStart"/>
            <w:r>
              <w:rPr>
                <w:sz w:val="28"/>
                <w:szCs w:val="28"/>
                <w:highlight w:val="white"/>
              </w:rPr>
              <w:t>Tp</w:t>
            </w:r>
            <w:proofErr w:type="spellEnd"/>
            <w:r>
              <w:rPr>
                <w:sz w:val="28"/>
                <w:szCs w:val="28"/>
                <w:highlight w:val="white"/>
              </w:rPr>
              <w:t xml:space="preserve"> HCM</w:t>
            </w:r>
            <w:r>
              <w:rPr>
                <w:i/>
                <w:sz w:val="28"/>
                <w:szCs w:val="28"/>
                <w:highlight w:val="white"/>
              </w:rPr>
              <w:t xml:space="preserve"> </w:t>
            </w:r>
            <w:proofErr w:type="spellStart"/>
            <w:r>
              <w:rPr>
                <w:i/>
                <w:sz w:val="28"/>
                <w:szCs w:val="28"/>
                <w:highlight w:val="white"/>
              </w:rPr>
              <w:t>còn</w:t>
            </w:r>
            <w:proofErr w:type="spellEnd"/>
            <w:r>
              <w:rPr>
                <w:i/>
                <w:sz w:val="28"/>
                <w:szCs w:val="28"/>
                <w:highlight w:val="white"/>
              </w:rPr>
              <w:t xml:space="preserve"> </w:t>
            </w:r>
            <w:proofErr w:type="spellStart"/>
            <w:r>
              <w:rPr>
                <w:i/>
                <w:sz w:val="28"/>
                <w:szCs w:val="28"/>
                <w:highlight w:val="white"/>
              </w:rPr>
              <w:t>có</w:t>
            </w:r>
            <w:proofErr w:type="spellEnd"/>
            <w:r>
              <w:rPr>
                <w:i/>
                <w:sz w:val="28"/>
                <w:szCs w:val="28"/>
                <w:highlight w:val="white"/>
              </w:rPr>
              <w:t xml:space="preserve"> </w:t>
            </w:r>
            <w:proofErr w:type="spellStart"/>
            <w:r>
              <w:rPr>
                <w:i/>
                <w:sz w:val="28"/>
                <w:szCs w:val="28"/>
                <w:highlight w:val="white"/>
              </w:rPr>
              <w:t>tên</w:t>
            </w:r>
            <w:proofErr w:type="spellEnd"/>
            <w:r>
              <w:rPr>
                <w:i/>
                <w:sz w:val="28"/>
                <w:szCs w:val="28"/>
                <w:highlight w:val="white"/>
              </w:rPr>
              <w:t xml:space="preserve"> </w:t>
            </w:r>
            <w:proofErr w:type="spellStart"/>
            <w:r>
              <w:rPr>
                <w:i/>
                <w:sz w:val="28"/>
                <w:szCs w:val="28"/>
                <w:highlight w:val="white"/>
              </w:rPr>
              <w:t>gọi</w:t>
            </w:r>
            <w:proofErr w:type="spellEnd"/>
            <w:r>
              <w:rPr>
                <w:i/>
                <w:sz w:val="28"/>
                <w:szCs w:val="28"/>
                <w:highlight w:val="white"/>
              </w:rPr>
              <w:t xml:space="preserve"> </w:t>
            </w:r>
            <w:proofErr w:type="spellStart"/>
            <w:r>
              <w:rPr>
                <w:i/>
                <w:sz w:val="28"/>
                <w:szCs w:val="28"/>
                <w:highlight w:val="white"/>
              </w:rPr>
              <w:t>nào</w:t>
            </w:r>
            <w:proofErr w:type="spellEnd"/>
            <w:r>
              <w:rPr>
                <w:i/>
                <w:sz w:val="28"/>
                <w:szCs w:val="28"/>
                <w:highlight w:val="white"/>
              </w:rPr>
              <w:t xml:space="preserve"> </w:t>
            </w:r>
            <w:proofErr w:type="spellStart"/>
            <w:r>
              <w:rPr>
                <w:i/>
                <w:sz w:val="28"/>
                <w:szCs w:val="28"/>
                <w:highlight w:val="white"/>
              </w:rPr>
              <w:t>khác</w:t>
            </w:r>
            <w:proofErr w:type="spellEnd"/>
            <w:r>
              <w:rPr>
                <w:i/>
                <w:sz w:val="28"/>
                <w:szCs w:val="28"/>
                <w:highlight w:val="white"/>
              </w:rPr>
              <w:t>?</w:t>
            </w:r>
          </w:p>
          <w:p w14:paraId="1A9ADFBD" w14:textId="77777777" w:rsidR="00A923F8" w:rsidRDefault="00000000">
            <w:pPr>
              <w:spacing w:after="0" w:line="360" w:lineRule="auto"/>
              <w:rPr>
                <w:sz w:val="28"/>
                <w:szCs w:val="28"/>
              </w:rPr>
            </w:pPr>
            <w:r>
              <w:rPr>
                <w:sz w:val="28"/>
                <w:szCs w:val="28"/>
              </w:rPr>
              <w:t xml:space="preserve">- GV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w:t>
            </w:r>
            <w:proofErr w:type="spellStart"/>
            <w:r>
              <w:rPr>
                <w:sz w:val="28"/>
                <w:szCs w:val="28"/>
              </w:rPr>
              <w:t>nếu</w:t>
            </w:r>
            <w:proofErr w:type="spellEnd"/>
            <w:r>
              <w:rPr>
                <w:sz w:val="28"/>
                <w:szCs w:val="28"/>
              </w:rPr>
              <w:t xml:space="preserve"> HS </w:t>
            </w:r>
            <w:proofErr w:type="spellStart"/>
            <w:r>
              <w:rPr>
                <w:sz w:val="28"/>
                <w:szCs w:val="28"/>
              </w:rPr>
              <w:t>trong</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lúng</w:t>
            </w:r>
            <w:proofErr w:type="spellEnd"/>
            <w:r>
              <w:rPr>
                <w:sz w:val="28"/>
                <w:szCs w:val="28"/>
              </w:rPr>
              <w:t xml:space="preserve"> </w:t>
            </w:r>
            <w:proofErr w:type="spellStart"/>
            <w:r>
              <w:rPr>
                <w:sz w:val="28"/>
                <w:szCs w:val="28"/>
              </w:rPr>
              <w:t>túng</w:t>
            </w:r>
            <w:proofErr w:type="spellEnd"/>
            <w:r>
              <w:rPr>
                <w:sz w:val="28"/>
                <w:szCs w:val="28"/>
              </w:rPr>
              <w:t>)</w:t>
            </w:r>
          </w:p>
          <w:p w14:paraId="42861CD8" w14:textId="77777777" w:rsidR="00A923F8" w:rsidRDefault="00000000">
            <w:pPr>
              <w:spacing w:after="0" w:line="360" w:lineRule="auto"/>
              <w:rPr>
                <w:sz w:val="28"/>
                <w:szCs w:val="28"/>
              </w:rPr>
            </w:pPr>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thực</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giới</w:t>
            </w:r>
            <w:proofErr w:type="spellEnd"/>
            <w:r>
              <w:rPr>
                <w:sz w:val="28"/>
                <w:szCs w:val="28"/>
              </w:rPr>
              <w:t xml:space="preserve"> </w:t>
            </w:r>
            <w:proofErr w:type="spellStart"/>
            <w:r>
              <w:rPr>
                <w:sz w:val="28"/>
                <w:szCs w:val="28"/>
              </w:rPr>
              <w:t>thiệu</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highlight w:val="white"/>
              </w:rPr>
              <w:t>Tp</w:t>
            </w:r>
            <w:proofErr w:type="spellEnd"/>
            <w:r>
              <w:rPr>
                <w:sz w:val="28"/>
                <w:szCs w:val="28"/>
                <w:highlight w:val="white"/>
              </w:rPr>
              <w:t xml:space="preserve"> HCM</w:t>
            </w:r>
            <w:r>
              <w:rPr>
                <w:i/>
                <w:sz w:val="28"/>
                <w:szCs w:val="28"/>
                <w:highlight w:val="white"/>
              </w:rPr>
              <w:t xml:space="preserve"> </w:t>
            </w:r>
            <w:proofErr w:type="spellStart"/>
            <w:r>
              <w:rPr>
                <w:i/>
                <w:sz w:val="28"/>
                <w:szCs w:val="28"/>
                <w:highlight w:val="white"/>
              </w:rPr>
              <w:t>trên</w:t>
            </w:r>
            <w:proofErr w:type="spellEnd"/>
            <w:r>
              <w:rPr>
                <w:i/>
                <w:sz w:val="28"/>
                <w:szCs w:val="28"/>
                <w:highlight w:val="white"/>
              </w:rPr>
              <w:t xml:space="preserve"> </w:t>
            </w:r>
            <w:proofErr w:type="spellStart"/>
            <w:r>
              <w:rPr>
                <w:i/>
                <w:sz w:val="28"/>
                <w:szCs w:val="28"/>
                <w:highlight w:val="white"/>
              </w:rPr>
              <w:t>lược</w:t>
            </w:r>
            <w:proofErr w:type="spellEnd"/>
            <w:r>
              <w:rPr>
                <w:sz w:val="28"/>
                <w:szCs w:val="28"/>
              </w:rPr>
              <w:t xml:space="preserve"> </w:t>
            </w:r>
            <w:proofErr w:type="spellStart"/>
            <w:r>
              <w:rPr>
                <w:sz w:val="28"/>
                <w:szCs w:val="28"/>
              </w:rPr>
              <w:t>đồ</w:t>
            </w:r>
            <w:proofErr w:type="spellEnd"/>
          </w:p>
          <w:p w14:paraId="2E0D5360" w14:textId="77777777" w:rsidR="00A923F8" w:rsidRDefault="00A923F8">
            <w:pPr>
              <w:spacing w:after="0" w:line="360" w:lineRule="auto"/>
              <w:rPr>
                <w:sz w:val="28"/>
                <w:szCs w:val="28"/>
              </w:rPr>
            </w:pPr>
          </w:p>
          <w:p w14:paraId="50445999" w14:textId="77777777" w:rsidR="00A923F8" w:rsidRDefault="00000000">
            <w:pPr>
              <w:spacing w:after="0" w:line="360"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luận</w:t>
            </w:r>
            <w:proofErr w:type="spellEnd"/>
            <w:r>
              <w:rPr>
                <w:sz w:val="28"/>
                <w:szCs w:val="28"/>
              </w:rPr>
              <w:t>:</w:t>
            </w:r>
          </w:p>
          <w:p w14:paraId="692E269C" w14:textId="77777777" w:rsidR="00A923F8" w:rsidRDefault="00000000">
            <w:pPr>
              <w:spacing w:after="0" w:line="360" w:lineRule="auto"/>
              <w:rPr>
                <w:i/>
                <w:sz w:val="28"/>
                <w:szCs w:val="28"/>
                <w:highlight w:val="white"/>
              </w:rPr>
            </w:pPr>
            <w:r>
              <w:rPr>
                <w:i/>
                <w:sz w:val="28"/>
                <w:szCs w:val="28"/>
              </w:rPr>
              <w:lastRenderedPageBreak/>
              <w:t xml:space="preserve">+ </w:t>
            </w:r>
            <w:proofErr w:type="spellStart"/>
            <w:r>
              <w:rPr>
                <w:i/>
                <w:sz w:val="28"/>
                <w:szCs w:val="28"/>
                <w:highlight w:val="white"/>
              </w:rPr>
              <w:t>Tp</w:t>
            </w:r>
            <w:proofErr w:type="spellEnd"/>
            <w:r>
              <w:rPr>
                <w:i/>
                <w:sz w:val="28"/>
                <w:szCs w:val="28"/>
                <w:highlight w:val="white"/>
              </w:rPr>
              <w:t xml:space="preserve"> HCM </w:t>
            </w:r>
            <w:proofErr w:type="spellStart"/>
            <w:r>
              <w:rPr>
                <w:i/>
                <w:sz w:val="28"/>
                <w:szCs w:val="28"/>
                <w:highlight w:val="white"/>
              </w:rPr>
              <w:t>là</w:t>
            </w:r>
            <w:proofErr w:type="spellEnd"/>
            <w:r>
              <w:rPr>
                <w:i/>
                <w:sz w:val="28"/>
                <w:szCs w:val="28"/>
                <w:highlight w:val="white"/>
              </w:rPr>
              <w:t xml:space="preserve"> </w:t>
            </w:r>
            <w:proofErr w:type="spellStart"/>
            <w:r>
              <w:rPr>
                <w:i/>
                <w:sz w:val="28"/>
                <w:szCs w:val="28"/>
                <w:highlight w:val="white"/>
              </w:rPr>
              <w:t>thành</w:t>
            </w:r>
            <w:proofErr w:type="spellEnd"/>
            <w:r>
              <w:rPr>
                <w:i/>
                <w:sz w:val="28"/>
                <w:szCs w:val="28"/>
                <w:highlight w:val="white"/>
              </w:rPr>
              <w:t xml:space="preserve"> </w:t>
            </w:r>
            <w:proofErr w:type="spellStart"/>
            <w:r>
              <w:rPr>
                <w:i/>
                <w:sz w:val="28"/>
                <w:szCs w:val="28"/>
                <w:highlight w:val="white"/>
              </w:rPr>
              <w:t>phố</w:t>
            </w:r>
            <w:proofErr w:type="spellEnd"/>
            <w:r>
              <w:rPr>
                <w:i/>
                <w:sz w:val="28"/>
                <w:szCs w:val="28"/>
                <w:highlight w:val="white"/>
              </w:rPr>
              <w:t xml:space="preserve"> </w:t>
            </w:r>
            <w:proofErr w:type="spellStart"/>
            <w:r>
              <w:rPr>
                <w:i/>
                <w:sz w:val="28"/>
                <w:szCs w:val="28"/>
                <w:highlight w:val="white"/>
              </w:rPr>
              <w:t>trực</w:t>
            </w:r>
            <w:proofErr w:type="spellEnd"/>
            <w:r>
              <w:rPr>
                <w:i/>
                <w:sz w:val="28"/>
                <w:szCs w:val="28"/>
                <w:highlight w:val="white"/>
              </w:rPr>
              <w:t xml:space="preserve"> </w:t>
            </w:r>
            <w:proofErr w:type="spellStart"/>
            <w:r>
              <w:rPr>
                <w:i/>
                <w:sz w:val="28"/>
                <w:szCs w:val="28"/>
                <w:highlight w:val="white"/>
              </w:rPr>
              <w:t>thuộc</w:t>
            </w:r>
            <w:proofErr w:type="spellEnd"/>
            <w:r>
              <w:rPr>
                <w:i/>
                <w:sz w:val="28"/>
                <w:szCs w:val="28"/>
                <w:highlight w:val="white"/>
              </w:rPr>
              <w:t xml:space="preserve"> </w:t>
            </w:r>
            <w:proofErr w:type="spellStart"/>
            <w:r>
              <w:rPr>
                <w:i/>
                <w:sz w:val="28"/>
                <w:szCs w:val="28"/>
                <w:highlight w:val="white"/>
              </w:rPr>
              <w:t>trung</w:t>
            </w:r>
            <w:proofErr w:type="spellEnd"/>
            <w:r>
              <w:rPr>
                <w:i/>
                <w:sz w:val="28"/>
                <w:szCs w:val="28"/>
                <w:highlight w:val="white"/>
              </w:rPr>
              <w:t xml:space="preserve"> </w:t>
            </w:r>
            <w:proofErr w:type="spellStart"/>
            <w:r>
              <w:rPr>
                <w:i/>
                <w:sz w:val="28"/>
                <w:szCs w:val="28"/>
                <w:highlight w:val="white"/>
              </w:rPr>
              <w:t>ương</w:t>
            </w:r>
            <w:proofErr w:type="spellEnd"/>
            <w:r>
              <w:rPr>
                <w:i/>
                <w:sz w:val="28"/>
                <w:szCs w:val="28"/>
                <w:highlight w:val="white"/>
              </w:rPr>
              <w:t xml:space="preserve">, </w:t>
            </w:r>
            <w:proofErr w:type="spellStart"/>
            <w:proofErr w:type="gramStart"/>
            <w:r>
              <w:rPr>
                <w:i/>
                <w:sz w:val="28"/>
                <w:szCs w:val="28"/>
                <w:highlight w:val="white"/>
              </w:rPr>
              <w:t>nằm</w:t>
            </w:r>
            <w:proofErr w:type="spellEnd"/>
            <w:r>
              <w:rPr>
                <w:i/>
                <w:sz w:val="28"/>
                <w:szCs w:val="28"/>
                <w:highlight w:val="white"/>
              </w:rPr>
              <w:t xml:space="preserve">  ở</w:t>
            </w:r>
            <w:proofErr w:type="gramEnd"/>
            <w:r>
              <w:rPr>
                <w:i/>
                <w:sz w:val="28"/>
                <w:szCs w:val="28"/>
                <w:highlight w:val="white"/>
              </w:rPr>
              <w:t xml:space="preserve"> </w:t>
            </w:r>
            <w:proofErr w:type="spellStart"/>
            <w:r>
              <w:rPr>
                <w:i/>
                <w:sz w:val="28"/>
                <w:szCs w:val="28"/>
                <w:highlight w:val="white"/>
              </w:rPr>
              <w:t>vùng</w:t>
            </w:r>
            <w:proofErr w:type="spellEnd"/>
            <w:r>
              <w:rPr>
                <w:i/>
                <w:sz w:val="28"/>
                <w:szCs w:val="28"/>
                <w:highlight w:val="white"/>
              </w:rPr>
              <w:t xml:space="preserve"> Nam </w:t>
            </w:r>
            <w:proofErr w:type="spellStart"/>
            <w:r>
              <w:rPr>
                <w:i/>
                <w:sz w:val="28"/>
                <w:szCs w:val="28"/>
                <w:highlight w:val="white"/>
              </w:rPr>
              <w:t>Bộ</w:t>
            </w:r>
            <w:proofErr w:type="spellEnd"/>
            <w:r>
              <w:rPr>
                <w:i/>
                <w:sz w:val="28"/>
                <w:szCs w:val="28"/>
                <w:highlight w:val="white"/>
              </w:rPr>
              <w:t xml:space="preserve">, </w:t>
            </w:r>
            <w:proofErr w:type="spellStart"/>
            <w:r>
              <w:rPr>
                <w:i/>
                <w:sz w:val="28"/>
                <w:szCs w:val="28"/>
                <w:highlight w:val="white"/>
              </w:rPr>
              <w:t>tiếp</w:t>
            </w:r>
            <w:proofErr w:type="spellEnd"/>
            <w:r>
              <w:rPr>
                <w:i/>
                <w:sz w:val="28"/>
                <w:szCs w:val="28"/>
                <w:highlight w:val="white"/>
              </w:rPr>
              <w:t xml:space="preserve"> </w:t>
            </w:r>
            <w:proofErr w:type="spellStart"/>
            <w:r>
              <w:rPr>
                <w:i/>
                <w:sz w:val="28"/>
                <w:szCs w:val="28"/>
                <w:highlight w:val="white"/>
              </w:rPr>
              <w:t>giáp</w:t>
            </w:r>
            <w:proofErr w:type="spellEnd"/>
            <w:r>
              <w:rPr>
                <w:i/>
                <w:sz w:val="28"/>
                <w:szCs w:val="28"/>
                <w:highlight w:val="white"/>
              </w:rPr>
              <w:t xml:space="preserve"> </w:t>
            </w:r>
            <w:proofErr w:type="spellStart"/>
            <w:r>
              <w:rPr>
                <w:i/>
                <w:sz w:val="28"/>
                <w:szCs w:val="28"/>
                <w:highlight w:val="white"/>
              </w:rPr>
              <w:t>với</w:t>
            </w:r>
            <w:proofErr w:type="spellEnd"/>
            <w:r>
              <w:rPr>
                <w:i/>
                <w:sz w:val="28"/>
                <w:szCs w:val="28"/>
                <w:highlight w:val="white"/>
              </w:rPr>
              <w:t xml:space="preserve"> 6 </w:t>
            </w:r>
            <w:proofErr w:type="spellStart"/>
            <w:r>
              <w:rPr>
                <w:i/>
                <w:sz w:val="28"/>
                <w:szCs w:val="28"/>
                <w:highlight w:val="white"/>
              </w:rPr>
              <w:t>tỉnh</w:t>
            </w:r>
            <w:proofErr w:type="spellEnd"/>
            <w:r>
              <w:rPr>
                <w:i/>
                <w:sz w:val="28"/>
                <w:szCs w:val="28"/>
                <w:highlight w:val="white"/>
              </w:rPr>
              <w:t xml:space="preserve">: Bình Dương, Tây Ninh, </w:t>
            </w:r>
            <w:proofErr w:type="spellStart"/>
            <w:r>
              <w:rPr>
                <w:i/>
                <w:sz w:val="28"/>
                <w:szCs w:val="28"/>
                <w:highlight w:val="white"/>
              </w:rPr>
              <w:t>Đồng</w:t>
            </w:r>
            <w:proofErr w:type="spellEnd"/>
            <w:r>
              <w:rPr>
                <w:i/>
                <w:sz w:val="28"/>
                <w:szCs w:val="28"/>
                <w:highlight w:val="white"/>
              </w:rPr>
              <w:t xml:space="preserve"> Nai, Long An, </w:t>
            </w:r>
            <w:proofErr w:type="spellStart"/>
            <w:r>
              <w:rPr>
                <w:i/>
                <w:sz w:val="28"/>
                <w:szCs w:val="28"/>
                <w:highlight w:val="white"/>
              </w:rPr>
              <w:t>Tiền</w:t>
            </w:r>
            <w:proofErr w:type="spellEnd"/>
            <w:r>
              <w:rPr>
                <w:i/>
                <w:sz w:val="28"/>
                <w:szCs w:val="28"/>
                <w:highlight w:val="white"/>
              </w:rPr>
              <w:t xml:space="preserve"> Giang, </w:t>
            </w:r>
            <w:proofErr w:type="spellStart"/>
            <w:r>
              <w:rPr>
                <w:i/>
                <w:sz w:val="28"/>
                <w:szCs w:val="28"/>
                <w:highlight w:val="white"/>
              </w:rPr>
              <w:t>Bà</w:t>
            </w:r>
            <w:proofErr w:type="spellEnd"/>
            <w:r>
              <w:rPr>
                <w:i/>
                <w:sz w:val="28"/>
                <w:szCs w:val="28"/>
                <w:highlight w:val="white"/>
              </w:rPr>
              <w:t xml:space="preserve"> </w:t>
            </w:r>
            <w:proofErr w:type="spellStart"/>
            <w:r>
              <w:rPr>
                <w:i/>
                <w:sz w:val="28"/>
                <w:szCs w:val="28"/>
                <w:highlight w:val="white"/>
              </w:rPr>
              <w:t>Rịa</w:t>
            </w:r>
            <w:proofErr w:type="spellEnd"/>
            <w:r>
              <w:rPr>
                <w:i/>
                <w:sz w:val="28"/>
                <w:szCs w:val="28"/>
                <w:highlight w:val="white"/>
              </w:rPr>
              <w:t xml:space="preserve"> – </w:t>
            </w:r>
            <w:proofErr w:type="spellStart"/>
            <w:r>
              <w:rPr>
                <w:i/>
                <w:sz w:val="28"/>
                <w:szCs w:val="28"/>
                <w:highlight w:val="white"/>
              </w:rPr>
              <w:t>Vũng</w:t>
            </w:r>
            <w:proofErr w:type="spellEnd"/>
            <w:r>
              <w:rPr>
                <w:i/>
                <w:sz w:val="28"/>
                <w:szCs w:val="28"/>
                <w:highlight w:val="white"/>
              </w:rPr>
              <w:t xml:space="preserve"> </w:t>
            </w:r>
            <w:proofErr w:type="spellStart"/>
            <w:r>
              <w:rPr>
                <w:i/>
                <w:sz w:val="28"/>
                <w:szCs w:val="28"/>
                <w:highlight w:val="white"/>
              </w:rPr>
              <w:t>Tàu</w:t>
            </w:r>
            <w:proofErr w:type="spellEnd"/>
            <w:r>
              <w:rPr>
                <w:i/>
                <w:sz w:val="28"/>
                <w:szCs w:val="28"/>
                <w:highlight w:val="white"/>
              </w:rPr>
              <w:t xml:space="preserve">. </w:t>
            </w:r>
            <w:proofErr w:type="spellStart"/>
            <w:r>
              <w:rPr>
                <w:i/>
                <w:sz w:val="28"/>
                <w:szCs w:val="28"/>
                <w:highlight w:val="white"/>
              </w:rPr>
              <w:t>Phía</w:t>
            </w:r>
            <w:proofErr w:type="spellEnd"/>
            <w:r>
              <w:rPr>
                <w:i/>
                <w:sz w:val="28"/>
                <w:szCs w:val="28"/>
                <w:highlight w:val="white"/>
              </w:rPr>
              <w:t xml:space="preserve"> </w:t>
            </w:r>
            <w:proofErr w:type="spellStart"/>
            <w:r>
              <w:rPr>
                <w:i/>
                <w:sz w:val="28"/>
                <w:szCs w:val="28"/>
                <w:highlight w:val="white"/>
              </w:rPr>
              <w:t>đông</w:t>
            </w:r>
            <w:proofErr w:type="spellEnd"/>
            <w:r>
              <w:rPr>
                <w:i/>
                <w:sz w:val="28"/>
                <w:szCs w:val="28"/>
                <w:highlight w:val="white"/>
              </w:rPr>
              <w:t xml:space="preserve"> </w:t>
            </w:r>
            <w:proofErr w:type="spellStart"/>
            <w:r>
              <w:rPr>
                <w:i/>
                <w:sz w:val="28"/>
                <w:szCs w:val="28"/>
                <w:highlight w:val="white"/>
              </w:rPr>
              <w:t>tiếp</w:t>
            </w:r>
            <w:proofErr w:type="spellEnd"/>
            <w:r>
              <w:rPr>
                <w:i/>
                <w:sz w:val="28"/>
                <w:szCs w:val="28"/>
                <w:highlight w:val="white"/>
              </w:rPr>
              <w:t xml:space="preserve"> </w:t>
            </w:r>
            <w:proofErr w:type="spellStart"/>
            <w:r>
              <w:rPr>
                <w:i/>
                <w:sz w:val="28"/>
                <w:szCs w:val="28"/>
                <w:highlight w:val="white"/>
              </w:rPr>
              <w:t>giáp</w:t>
            </w:r>
            <w:proofErr w:type="spellEnd"/>
            <w:r>
              <w:rPr>
                <w:i/>
                <w:sz w:val="28"/>
                <w:szCs w:val="28"/>
                <w:highlight w:val="white"/>
              </w:rPr>
              <w:t xml:space="preserve"> </w:t>
            </w:r>
            <w:proofErr w:type="spellStart"/>
            <w:r>
              <w:rPr>
                <w:i/>
                <w:sz w:val="28"/>
                <w:szCs w:val="28"/>
                <w:highlight w:val="white"/>
              </w:rPr>
              <w:t>với</w:t>
            </w:r>
            <w:proofErr w:type="spellEnd"/>
            <w:r>
              <w:rPr>
                <w:i/>
                <w:sz w:val="28"/>
                <w:szCs w:val="28"/>
                <w:highlight w:val="white"/>
              </w:rPr>
              <w:t xml:space="preserve"> </w:t>
            </w:r>
            <w:proofErr w:type="spellStart"/>
            <w:r>
              <w:rPr>
                <w:i/>
                <w:sz w:val="28"/>
                <w:szCs w:val="28"/>
                <w:highlight w:val="white"/>
              </w:rPr>
              <w:t>một</w:t>
            </w:r>
            <w:proofErr w:type="spellEnd"/>
            <w:r>
              <w:rPr>
                <w:i/>
                <w:sz w:val="28"/>
                <w:szCs w:val="28"/>
                <w:highlight w:val="white"/>
              </w:rPr>
              <w:t xml:space="preserve"> </w:t>
            </w:r>
            <w:proofErr w:type="spellStart"/>
            <w:r>
              <w:rPr>
                <w:i/>
                <w:sz w:val="28"/>
                <w:szCs w:val="28"/>
                <w:highlight w:val="white"/>
              </w:rPr>
              <w:t>phần</w:t>
            </w:r>
            <w:proofErr w:type="spellEnd"/>
            <w:r>
              <w:rPr>
                <w:i/>
                <w:sz w:val="28"/>
                <w:szCs w:val="28"/>
                <w:highlight w:val="white"/>
              </w:rPr>
              <w:t xml:space="preserve"> </w:t>
            </w:r>
            <w:proofErr w:type="spellStart"/>
            <w:r>
              <w:rPr>
                <w:i/>
                <w:sz w:val="28"/>
                <w:szCs w:val="28"/>
                <w:highlight w:val="white"/>
              </w:rPr>
              <w:t>của</w:t>
            </w:r>
            <w:proofErr w:type="spellEnd"/>
            <w:r>
              <w:rPr>
                <w:i/>
                <w:sz w:val="28"/>
                <w:szCs w:val="28"/>
                <w:highlight w:val="white"/>
              </w:rPr>
              <w:t xml:space="preserve"> </w:t>
            </w:r>
            <w:proofErr w:type="spellStart"/>
            <w:r>
              <w:rPr>
                <w:i/>
                <w:sz w:val="28"/>
                <w:szCs w:val="28"/>
                <w:highlight w:val="white"/>
              </w:rPr>
              <w:t>biển</w:t>
            </w:r>
            <w:proofErr w:type="spellEnd"/>
            <w:r>
              <w:rPr>
                <w:i/>
                <w:sz w:val="28"/>
                <w:szCs w:val="28"/>
                <w:highlight w:val="white"/>
              </w:rPr>
              <w:t xml:space="preserve"> Đông.</w:t>
            </w:r>
          </w:p>
          <w:p w14:paraId="2A8C1B52" w14:textId="77777777" w:rsidR="00A923F8" w:rsidRDefault="00000000">
            <w:pPr>
              <w:spacing w:after="0" w:line="360" w:lineRule="auto"/>
              <w:rPr>
                <w:sz w:val="28"/>
                <w:szCs w:val="28"/>
              </w:rPr>
            </w:pPr>
            <w:r>
              <w:rPr>
                <w:i/>
                <w:sz w:val="28"/>
                <w:szCs w:val="28"/>
              </w:rPr>
              <w:t xml:space="preserve">+ </w:t>
            </w:r>
            <w:proofErr w:type="spellStart"/>
            <w:r>
              <w:rPr>
                <w:i/>
                <w:sz w:val="28"/>
                <w:szCs w:val="28"/>
                <w:highlight w:val="white"/>
              </w:rPr>
              <w:t>Tp</w:t>
            </w:r>
            <w:proofErr w:type="spellEnd"/>
            <w:r>
              <w:rPr>
                <w:i/>
                <w:sz w:val="28"/>
                <w:szCs w:val="28"/>
                <w:highlight w:val="white"/>
              </w:rPr>
              <w:t xml:space="preserve"> HCM </w:t>
            </w:r>
            <w:proofErr w:type="spellStart"/>
            <w:r>
              <w:rPr>
                <w:i/>
                <w:sz w:val="28"/>
                <w:szCs w:val="28"/>
                <w:highlight w:val="white"/>
              </w:rPr>
              <w:t>còn</w:t>
            </w:r>
            <w:proofErr w:type="spellEnd"/>
            <w:r>
              <w:rPr>
                <w:i/>
                <w:sz w:val="28"/>
                <w:szCs w:val="28"/>
                <w:highlight w:val="white"/>
              </w:rPr>
              <w:t xml:space="preserve"> </w:t>
            </w:r>
            <w:proofErr w:type="spellStart"/>
            <w:r>
              <w:rPr>
                <w:i/>
                <w:sz w:val="28"/>
                <w:szCs w:val="28"/>
                <w:highlight w:val="white"/>
              </w:rPr>
              <w:t>có</w:t>
            </w:r>
            <w:proofErr w:type="spellEnd"/>
            <w:r>
              <w:rPr>
                <w:i/>
                <w:sz w:val="28"/>
                <w:szCs w:val="28"/>
                <w:highlight w:val="white"/>
              </w:rPr>
              <w:t xml:space="preserve"> </w:t>
            </w:r>
            <w:proofErr w:type="spellStart"/>
            <w:r>
              <w:rPr>
                <w:i/>
                <w:sz w:val="28"/>
                <w:szCs w:val="28"/>
                <w:highlight w:val="white"/>
              </w:rPr>
              <w:t>các</w:t>
            </w:r>
            <w:proofErr w:type="spellEnd"/>
            <w:r>
              <w:rPr>
                <w:i/>
                <w:sz w:val="28"/>
                <w:szCs w:val="28"/>
                <w:highlight w:val="white"/>
              </w:rPr>
              <w:t xml:space="preserve"> </w:t>
            </w:r>
            <w:proofErr w:type="spellStart"/>
            <w:r>
              <w:rPr>
                <w:i/>
                <w:sz w:val="28"/>
                <w:szCs w:val="28"/>
                <w:highlight w:val="white"/>
              </w:rPr>
              <w:t>tên</w:t>
            </w:r>
            <w:proofErr w:type="spellEnd"/>
            <w:r>
              <w:rPr>
                <w:i/>
                <w:sz w:val="28"/>
                <w:szCs w:val="28"/>
                <w:highlight w:val="white"/>
              </w:rPr>
              <w:t xml:space="preserve"> </w:t>
            </w:r>
            <w:proofErr w:type="spellStart"/>
            <w:r>
              <w:rPr>
                <w:i/>
                <w:sz w:val="28"/>
                <w:szCs w:val="28"/>
                <w:highlight w:val="white"/>
              </w:rPr>
              <w:t>gọi</w:t>
            </w:r>
            <w:proofErr w:type="spellEnd"/>
            <w:r>
              <w:rPr>
                <w:i/>
                <w:sz w:val="28"/>
                <w:szCs w:val="28"/>
                <w:highlight w:val="white"/>
              </w:rPr>
              <w:t xml:space="preserve"> </w:t>
            </w:r>
            <w:proofErr w:type="spellStart"/>
            <w:r>
              <w:rPr>
                <w:i/>
                <w:sz w:val="28"/>
                <w:szCs w:val="28"/>
                <w:highlight w:val="white"/>
              </w:rPr>
              <w:t>khác</w:t>
            </w:r>
            <w:proofErr w:type="spellEnd"/>
            <w:r>
              <w:rPr>
                <w:i/>
                <w:sz w:val="28"/>
                <w:szCs w:val="28"/>
                <w:highlight w:val="white"/>
              </w:rPr>
              <w:t xml:space="preserve"> </w:t>
            </w:r>
            <w:proofErr w:type="spellStart"/>
            <w:r>
              <w:rPr>
                <w:i/>
                <w:sz w:val="28"/>
                <w:szCs w:val="28"/>
                <w:highlight w:val="white"/>
              </w:rPr>
              <w:t>là</w:t>
            </w:r>
            <w:proofErr w:type="spellEnd"/>
            <w:r>
              <w:rPr>
                <w:i/>
                <w:sz w:val="28"/>
                <w:szCs w:val="28"/>
                <w:highlight w:val="white"/>
              </w:rPr>
              <w:t xml:space="preserve"> Gia Định, </w:t>
            </w:r>
            <w:proofErr w:type="spellStart"/>
            <w:r>
              <w:rPr>
                <w:i/>
                <w:sz w:val="28"/>
                <w:szCs w:val="28"/>
                <w:highlight w:val="white"/>
              </w:rPr>
              <w:t>Sài</w:t>
            </w:r>
            <w:proofErr w:type="spellEnd"/>
            <w:r>
              <w:rPr>
                <w:i/>
                <w:sz w:val="28"/>
                <w:szCs w:val="28"/>
                <w:highlight w:val="white"/>
              </w:rPr>
              <w:t xml:space="preserve"> </w:t>
            </w:r>
            <w:proofErr w:type="spellStart"/>
            <w:r>
              <w:rPr>
                <w:i/>
                <w:sz w:val="28"/>
                <w:szCs w:val="28"/>
                <w:highlight w:val="white"/>
              </w:rPr>
              <w:t>Gòn</w:t>
            </w:r>
            <w:proofErr w:type="spellEnd"/>
            <w:r>
              <w:rPr>
                <w:i/>
                <w:sz w:val="28"/>
                <w:szCs w:val="28"/>
                <w:highlight w:val="white"/>
              </w:rPr>
              <w:t xml:space="preserve"> – Gia Định, </w:t>
            </w:r>
            <w:proofErr w:type="spellStart"/>
            <w:r>
              <w:rPr>
                <w:i/>
                <w:sz w:val="28"/>
                <w:szCs w:val="28"/>
                <w:highlight w:val="white"/>
              </w:rPr>
              <w:t>Sài</w:t>
            </w:r>
            <w:proofErr w:type="spellEnd"/>
            <w:r>
              <w:rPr>
                <w:i/>
                <w:sz w:val="28"/>
                <w:szCs w:val="28"/>
                <w:highlight w:val="white"/>
              </w:rPr>
              <w:t xml:space="preserve"> </w:t>
            </w:r>
            <w:proofErr w:type="spellStart"/>
            <w:r>
              <w:rPr>
                <w:i/>
                <w:sz w:val="28"/>
                <w:szCs w:val="28"/>
                <w:highlight w:val="white"/>
              </w:rPr>
              <w:t>Gòn</w:t>
            </w:r>
            <w:proofErr w:type="spellEnd"/>
            <w:r>
              <w:rPr>
                <w:i/>
                <w:sz w:val="28"/>
                <w:szCs w:val="28"/>
                <w:highlight w:val="white"/>
              </w:rPr>
              <w:t xml:space="preserve"> – </w:t>
            </w:r>
            <w:proofErr w:type="spellStart"/>
            <w:r>
              <w:rPr>
                <w:i/>
                <w:sz w:val="28"/>
                <w:szCs w:val="28"/>
                <w:highlight w:val="white"/>
              </w:rPr>
              <w:t>Chợ</w:t>
            </w:r>
            <w:proofErr w:type="spellEnd"/>
            <w:r>
              <w:rPr>
                <w:i/>
                <w:sz w:val="28"/>
                <w:szCs w:val="28"/>
                <w:highlight w:val="white"/>
              </w:rPr>
              <w:t xml:space="preserve"> </w:t>
            </w:r>
            <w:proofErr w:type="spellStart"/>
            <w:r>
              <w:rPr>
                <w:i/>
                <w:sz w:val="28"/>
                <w:szCs w:val="28"/>
                <w:highlight w:val="white"/>
              </w:rPr>
              <w:t>Lớn</w:t>
            </w:r>
            <w:proofErr w:type="spellEnd"/>
          </w:p>
        </w:tc>
        <w:tc>
          <w:tcPr>
            <w:tcW w:w="2834" w:type="dxa"/>
          </w:tcPr>
          <w:p w14:paraId="5C00DACD" w14:textId="77777777" w:rsidR="00A923F8" w:rsidRDefault="00A923F8">
            <w:pPr>
              <w:spacing w:after="0" w:line="360" w:lineRule="auto"/>
              <w:rPr>
                <w:sz w:val="28"/>
                <w:szCs w:val="28"/>
              </w:rPr>
            </w:pPr>
          </w:p>
          <w:p w14:paraId="27D6C54A" w14:textId="77777777" w:rsidR="00A923F8" w:rsidRDefault="00000000">
            <w:pPr>
              <w:spacing w:after="0" w:line="360" w:lineRule="auto"/>
              <w:rPr>
                <w:sz w:val="28"/>
                <w:szCs w:val="28"/>
              </w:rPr>
            </w:pPr>
            <w:r>
              <w:rPr>
                <w:sz w:val="28"/>
                <w:szCs w:val="28"/>
              </w:rPr>
              <w:t xml:space="preserve">HS </w:t>
            </w:r>
            <w:proofErr w:type="spellStart"/>
            <w:r>
              <w:rPr>
                <w:sz w:val="28"/>
                <w:szCs w:val="28"/>
              </w:rPr>
              <w:t>thực</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nhớm</w:t>
            </w:r>
            <w:proofErr w:type="spellEnd"/>
            <w:r>
              <w:rPr>
                <w:sz w:val="28"/>
                <w:szCs w:val="28"/>
              </w:rPr>
              <w:t xml:space="preserve"> (3 </w:t>
            </w:r>
            <w:proofErr w:type="spellStart"/>
            <w:r>
              <w:rPr>
                <w:sz w:val="28"/>
                <w:szCs w:val="28"/>
              </w:rPr>
              <w:t>phút</w:t>
            </w:r>
            <w:proofErr w:type="spellEnd"/>
            <w:r>
              <w:rPr>
                <w:sz w:val="28"/>
                <w:szCs w:val="28"/>
              </w:rPr>
              <w:t>)</w:t>
            </w:r>
          </w:p>
          <w:p w14:paraId="755B610D" w14:textId="77777777" w:rsidR="00A923F8" w:rsidRDefault="00A923F8">
            <w:pPr>
              <w:spacing w:after="0" w:line="360" w:lineRule="auto"/>
              <w:jc w:val="center"/>
              <w:rPr>
                <w:sz w:val="28"/>
                <w:szCs w:val="28"/>
              </w:rPr>
            </w:pPr>
          </w:p>
          <w:p w14:paraId="4DA72044" w14:textId="77777777" w:rsidR="00A923F8" w:rsidRDefault="00A923F8">
            <w:pPr>
              <w:spacing w:after="0" w:line="360" w:lineRule="auto"/>
              <w:jc w:val="center"/>
              <w:rPr>
                <w:sz w:val="28"/>
                <w:szCs w:val="28"/>
              </w:rPr>
            </w:pPr>
          </w:p>
          <w:p w14:paraId="1F8DA3F3" w14:textId="77777777" w:rsidR="00A923F8" w:rsidRDefault="00A923F8">
            <w:pPr>
              <w:spacing w:after="0" w:line="360" w:lineRule="auto"/>
              <w:rPr>
                <w:sz w:val="28"/>
                <w:szCs w:val="28"/>
              </w:rPr>
            </w:pPr>
          </w:p>
          <w:p w14:paraId="17D7738D" w14:textId="77777777" w:rsidR="00A923F8" w:rsidRDefault="00000000">
            <w:pPr>
              <w:spacing w:after="0" w:line="360" w:lineRule="auto"/>
              <w:rPr>
                <w:sz w:val="28"/>
                <w:szCs w:val="28"/>
              </w:rPr>
            </w:pPr>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báo</w:t>
            </w:r>
            <w:proofErr w:type="spellEnd"/>
            <w:r>
              <w:rPr>
                <w:sz w:val="28"/>
                <w:szCs w:val="28"/>
              </w:rPr>
              <w:t xml:space="preserve"> </w:t>
            </w:r>
            <w:proofErr w:type="spellStart"/>
            <w:r>
              <w:rPr>
                <w:sz w:val="28"/>
                <w:szCs w:val="28"/>
              </w:rPr>
              <w:t>cáo</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p>
          <w:p w14:paraId="3F78ACA2" w14:textId="77777777" w:rsidR="00A923F8" w:rsidRDefault="00000000">
            <w:pPr>
              <w:spacing w:after="0" w:line="360" w:lineRule="auto"/>
              <w:rPr>
                <w:sz w:val="28"/>
                <w:szCs w:val="28"/>
              </w:rPr>
            </w:pPr>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bổ</w:t>
            </w:r>
            <w:proofErr w:type="spellEnd"/>
            <w:r>
              <w:rPr>
                <w:sz w:val="28"/>
                <w:szCs w:val="28"/>
              </w:rPr>
              <w:t xml:space="preserve"> sung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w:t>
            </w:r>
          </w:p>
          <w:p w14:paraId="13839679" w14:textId="77777777" w:rsidR="00A923F8" w:rsidRDefault="00A923F8">
            <w:pPr>
              <w:spacing w:after="0" w:line="360" w:lineRule="auto"/>
              <w:rPr>
                <w:sz w:val="28"/>
                <w:szCs w:val="28"/>
              </w:rPr>
            </w:pPr>
          </w:p>
          <w:p w14:paraId="3A306EB5" w14:textId="77777777" w:rsidR="00A923F8" w:rsidRDefault="00A923F8">
            <w:pPr>
              <w:spacing w:after="0" w:line="360" w:lineRule="auto"/>
              <w:rPr>
                <w:sz w:val="28"/>
                <w:szCs w:val="28"/>
              </w:rPr>
            </w:pPr>
          </w:p>
        </w:tc>
      </w:tr>
      <w:tr w:rsidR="00A923F8" w14:paraId="7D7E4299" w14:textId="77777777">
        <w:tc>
          <w:tcPr>
            <w:tcW w:w="9350" w:type="dxa"/>
            <w:gridSpan w:val="2"/>
          </w:tcPr>
          <w:p w14:paraId="6A4E923A" w14:textId="77777777" w:rsidR="00A923F8" w:rsidRDefault="00000000">
            <w:pPr>
              <w:spacing w:after="0" w:line="360" w:lineRule="auto"/>
              <w:rPr>
                <w:sz w:val="28"/>
                <w:szCs w:val="28"/>
              </w:rPr>
            </w:pPr>
            <w:proofErr w:type="spellStart"/>
            <w:r>
              <w:rPr>
                <w:b/>
                <w:sz w:val="28"/>
                <w:szCs w:val="28"/>
              </w:rPr>
              <w:lastRenderedPageBreak/>
              <w:t>Hoạt</w:t>
            </w:r>
            <w:proofErr w:type="spellEnd"/>
            <w:r>
              <w:rPr>
                <w:b/>
                <w:sz w:val="28"/>
                <w:szCs w:val="28"/>
              </w:rPr>
              <w:t xml:space="preserve"> </w:t>
            </w:r>
            <w:proofErr w:type="spellStart"/>
            <w:r>
              <w:rPr>
                <w:b/>
                <w:sz w:val="28"/>
                <w:szCs w:val="28"/>
              </w:rPr>
              <w:t>động</w:t>
            </w:r>
            <w:proofErr w:type="spellEnd"/>
            <w:r>
              <w:rPr>
                <w:b/>
                <w:sz w:val="28"/>
                <w:szCs w:val="28"/>
              </w:rPr>
              <w:t xml:space="preserve"> 2: </w:t>
            </w:r>
            <w:proofErr w:type="spellStart"/>
            <w:r>
              <w:rPr>
                <w:b/>
                <w:sz w:val="28"/>
                <w:szCs w:val="28"/>
              </w:rPr>
              <w:t>Một</w:t>
            </w:r>
            <w:proofErr w:type="spellEnd"/>
            <w:r>
              <w:rPr>
                <w:b/>
                <w:sz w:val="28"/>
                <w:szCs w:val="28"/>
              </w:rPr>
              <w:t xml:space="preserve"> </w:t>
            </w:r>
            <w:proofErr w:type="spellStart"/>
            <w:r>
              <w:rPr>
                <w:b/>
                <w:sz w:val="28"/>
                <w:szCs w:val="28"/>
              </w:rPr>
              <w:t>số</w:t>
            </w:r>
            <w:proofErr w:type="spellEnd"/>
            <w:r>
              <w:rPr>
                <w:b/>
                <w:sz w:val="28"/>
                <w:szCs w:val="28"/>
              </w:rPr>
              <w:t xml:space="preserve"> </w:t>
            </w:r>
            <w:proofErr w:type="spellStart"/>
            <w:r>
              <w:rPr>
                <w:b/>
                <w:sz w:val="28"/>
                <w:szCs w:val="28"/>
              </w:rPr>
              <w:t>sự</w:t>
            </w:r>
            <w:proofErr w:type="spellEnd"/>
            <w:r>
              <w:rPr>
                <w:b/>
                <w:sz w:val="28"/>
                <w:szCs w:val="28"/>
              </w:rPr>
              <w:t xml:space="preserve"> </w:t>
            </w:r>
            <w:proofErr w:type="spellStart"/>
            <w:r>
              <w:rPr>
                <w:b/>
                <w:sz w:val="28"/>
                <w:szCs w:val="28"/>
              </w:rPr>
              <w:t>kiện</w:t>
            </w:r>
            <w:proofErr w:type="spellEnd"/>
            <w:r>
              <w:rPr>
                <w:b/>
                <w:sz w:val="28"/>
                <w:szCs w:val="28"/>
              </w:rPr>
              <w:t xml:space="preserve"> </w:t>
            </w:r>
            <w:proofErr w:type="spellStart"/>
            <w:r>
              <w:rPr>
                <w:b/>
                <w:sz w:val="28"/>
                <w:szCs w:val="28"/>
              </w:rPr>
              <w:t>gắn</w:t>
            </w:r>
            <w:proofErr w:type="spellEnd"/>
            <w:r>
              <w:rPr>
                <w:b/>
                <w:sz w:val="28"/>
                <w:szCs w:val="28"/>
              </w:rPr>
              <w:t xml:space="preserve"> </w:t>
            </w:r>
            <w:proofErr w:type="spellStart"/>
            <w:r>
              <w:rPr>
                <w:b/>
                <w:sz w:val="28"/>
                <w:szCs w:val="28"/>
              </w:rPr>
              <w:t>với</w:t>
            </w:r>
            <w:proofErr w:type="spellEnd"/>
            <w:r>
              <w:rPr>
                <w:b/>
                <w:sz w:val="28"/>
                <w:szCs w:val="28"/>
              </w:rPr>
              <w:t xml:space="preserve"> </w:t>
            </w:r>
            <w:proofErr w:type="spellStart"/>
            <w:r>
              <w:rPr>
                <w:b/>
                <w:sz w:val="28"/>
                <w:szCs w:val="28"/>
                <w:highlight w:val="white"/>
              </w:rPr>
              <w:t>Tp</w:t>
            </w:r>
            <w:proofErr w:type="spellEnd"/>
            <w:r>
              <w:rPr>
                <w:b/>
                <w:sz w:val="28"/>
                <w:szCs w:val="28"/>
                <w:highlight w:val="white"/>
              </w:rPr>
              <w:t xml:space="preserve"> HCM.</w:t>
            </w:r>
          </w:p>
          <w:p w14:paraId="634C9EA6" w14:textId="77777777" w:rsidR="00A923F8" w:rsidRDefault="00000000">
            <w:pPr>
              <w:spacing w:after="0" w:line="360" w:lineRule="auto"/>
              <w:rPr>
                <w:sz w:val="28"/>
                <w:szCs w:val="28"/>
              </w:rPr>
            </w:pPr>
            <w:r>
              <w:rPr>
                <w:b/>
                <w:sz w:val="28"/>
                <w:szCs w:val="28"/>
              </w:rPr>
              <w:t xml:space="preserve">a. </w:t>
            </w:r>
            <w:proofErr w:type="spellStart"/>
            <w:r>
              <w:rPr>
                <w:b/>
                <w:sz w:val="28"/>
                <w:szCs w:val="28"/>
              </w:rPr>
              <w:t>Mục</w:t>
            </w:r>
            <w:proofErr w:type="spellEnd"/>
            <w:r>
              <w:rPr>
                <w:b/>
                <w:sz w:val="28"/>
                <w:szCs w:val="28"/>
              </w:rPr>
              <w:t xml:space="preserve"> </w:t>
            </w:r>
            <w:proofErr w:type="spellStart"/>
            <w:r>
              <w:rPr>
                <w:b/>
                <w:sz w:val="28"/>
                <w:szCs w:val="28"/>
              </w:rPr>
              <w:t>tiêu</w:t>
            </w:r>
            <w:proofErr w:type="spellEnd"/>
            <w:r>
              <w:rPr>
                <w:b/>
                <w:sz w:val="28"/>
                <w:szCs w:val="28"/>
              </w:rPr>
              <w:t>: </w:t>
            </w:r>
            <w:r>
              <w:rPr>
                <w:sz w:val="28"/>
                <w:szCs w:val="28"/>
              </w:rPr>
              <w:t xml:space="preserve">Thông qua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HS:</w:t>
            </w:r>
          </w:p>
          <w:p w14:paraId="0D6F2F82" w14:textId="77777777" w:rsidR="00A923F8" w:rsidRDefault="00000000">
            <w:pPr>
              <w:spacing w:after="0" w:line="360" w:lineRule="auto"/>
              <w:rPr>
                <w:sz w:val="28"/>
                <w:szCs w:val="28"/>
              </w:rPr>
            </w:pPr>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kiện</w:t>
            </w:r>
            <w:proofErr w:type="spellEnd"/>
            <w:r>
              <w:rPr>
                <w:sz w:val="28"/>
                <w:szCs w:val="28"/>
              </w:rPr>
              <w:t xml:space="preserve"> </w:t>
            </w:r>
            <w:proofErr w:type="spellStart"/>
            <w:r>
              <w:rPr>
                <w:sz w:val="28"/>
                <w:szCs w:val="28"/>
              </w:rPr>
              <w:t>lịch</w:t>
            </w:r>
            <w:proofErr w:type="spellEnd"/>
            <w:r>
              <w:rPr>
                <w:sz w:val="28"/>
                <w:szCs w:val="28"/>
              </w:rPr>
              <w:t xml:space="preserve"> </w:t>
            </w:r>
            <w:proofErr w:type="spellStart"/>
            <w:r>
              <w:rPr>
                <w:sz w:val="28"/>
                <w:szCs w:val="28"/>
              </w:rPr>
              <w:t>sử</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liên</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highlight w:val="white"/>
              </w:rPr>
              <w:t>Tp</w:t>
            </w:r>
            <w:proofErr w:type="spellEnd"/>
            <w:r>
              <w:rPr>
                <w:sz w:val="28"/>
                <w:szCs w:val="28"/>
                <w:highlight w:val="white"/>
              </w:rPr>
              <w:t xml:space="preserve"> HCM, </w:t>
            </w:r>
            <w:proofErr w:type="spellStart"/>
            <w:r>
              <w:rPr>
                <w:sz w:val="28"/>
                <w:szCs w:val="28"/>
                <w:highlight w:val="white"/>
              </w:rPr>
              <w:t>có</w:t>
            </w:r>
            <w:proofErr w:type="spellEnd"/>
            <w:r>
              <w:rPr>
                <w:sz w:val="28"/>
                <w:szCs w:val="28"/>
                <w:highlight w:val="white"/>
              </w:rPr>
              <w:t xml:space="preserve"> </w:t>
            </w:r>
            <w:proofErr w:type="spellStart"/>
            <w:r>
              <w:rPr>
                <w:sz w:val="28"/>
                <w:szCs w:val="28"/>
                <w:highlight w:val="white"/>
              </w:rPr>
              <w:t>sử</w:t>
            </w:r>
            <w:proofErr w:type="spellEnd"/>
            <w:r>
              <w:rPr>
                <w:sz w:val="28"/>
                <w:szCs w:val="28"/>
                <w:highlight w:val="white"/>
              </w:rPr>
              <w:t xml:space="preserve"> </w:t>
            </w:r>
            <w:proofErr w:type="spellStart"/>
            <w:r>
              <w:rPr>
                <w:sz w:val="28"/>
                <w:szCs w:val="28"/>
                <w:highlight w:val="white"/>
              </w:rPr>
              <w:t>dụng</w:t>
            </w:r>
            <w:proofErr w:type="spellEnd"/>
            <w:r>
              <w:rPr>
                <w:sz w:val="28"/>
                <w:szCs w:val="28"/>
                <w:highlight w:val="white"/>
              </w:rPr>
              <w:t xml:space="preserve"> </w:t>
            </w:r>
            <w:proofErr w:type="spellStart"/>
            <w:r>
              <w:rPr>
                <w:sz w:val="28"/>
                <w:szCs w:val="28"/>
                <w:highlight w:val="white"/>
              </w:rPr>
              <w:t>một</w:t>
            </w:r>
            <w:proofErr w:type="spellEnd"/>
            <w:r>
              <w:rPr>
                <w:sz w:val="28"/>
                <w:szCs w:val="28"/>
                <w:highlight w:val="white"/>
              </w:rPr>
              <w:t xml:space="preserve"> </w:t>
            </w:r>
            <w:proofErr w:type="spellStart"/>
            <w:r>
              <w:rPr>
                <w:sz w:val="28"/>
                <w:szCs w:val="28"/>
                <w:highlight w:val="white"/>
              </w:rPr>
              <w:t>số</w:t>
            </w:r>
            <w:proofErr w:type="spellEnd"/>
            <w:r>
              <w:rPr>
                <w:sz w:val="28"/>
                <w:szCs w:val="28"/>
                <w:highlight w:val="white"/>
              </w:rPr>
              <w:t xml:space="preserve"> </w:t>
            </w:r>
            <w:proofErr w:type="spellStart"/>
            <w:r>
              <w:rPr>
                <w:sz w:val="28"/>
                <w:szCs w:val="28"/>
                <w:highlight w:val="white"/>
              </w:rPr>
              <w:t>tư</w:t>
            </w:r>
            <w:proofErr w:type="spellEnd"/>
            <w:r>
              <w:rPr>
                <w:sz w:val="28"/>
                <w:szCs w:val="28"/>
                <w:highlight w:val="white"/>
              </w:rPr>
              <w:t xml:space="preserve"> </w:t>
            </w:r>
            <w:proofErr w:type="spellStart"/>
            <w:r>
              <w:rPr>
                <w:sz w:val="28"/>
                <w:szCs w:val="28"/>
                <w:highlight w:val="white"/>
              </w:rPr>
              <w:t>liệu</w:t>
            </w:r>
            <w:proofErr w:type="spellEnd"/>
            <w:r>
              <w:rPr>
                <w:sz w:val="28"/>
                <w:szCs w:val="28"/>
                <w:highlight w:val="white"/>
              </w:rPr>
              <w:t xml:space="preserve"> </w:t>
            </w:r>
            <w:proofErr w:type="spellStart"/>
            <w:r>
              <w:rPr>
                <w:sz w:val="28"/>
                <w:szCs w:val="28"/>
                <w:highlight w:val="white"/>
              </w:rPr>
              <w:t>tranh</w:t>
            </w:r>
            <w:proofErr w:type="spellEnd"/>
            <w:r>
              <w:rPr>
                <w:sz w:val="28"/>
                <w:szCs w:val="28"/>
                <w:highlight w:val="white"/>
              </w:rPr>
              <w:t xml:space="preserve"> </w:t>
            </w:r>
            <w:proofErr w:type="spellStart"/>
            <w:r>
              <w:rPr>
                <w:sz w:val="28"/>
                <w:szCs w:val="28"/>
                <w:highlight w:val="white"/>
              </w:rPr>
              <w:t>ảnh</w:t>
            </w:r>
            <w:proofErr w:type="spellEnd"/>
            <w:r>
              <w:rPr>
                <w:sz w:val="28"/>
                <w:szCs w:val="28"/>
                <w:highlight w:val="white"/>
              </w:rPr>
              <w:t xml:space="preserve">, </w:t>
            </w:r>
            <w:proofErr w:type="spellStart"/>
            <w:r>
              <w:rPr>
                <w:sz w:val="28"/>
                <w:szCs w:val="28"/>
                <w:highlight w:val="white"/>
              </w:rPr>
              <w:t>câu</w:t>
            </w:r>
            <w:proofErr w:type="spellEnd"/>
            <w:r>
              <w:rPr>
                <w:sz w:val="28"/>
                <w:szCs w:val="28"/>
                <w:highlight w:val="white"/>
              </w:rPr>
              <w:t xml:space="preserve"> </w:t>
            </w:r>
            <w:proofErr w:type="spellStart"/>
            <w:r>
              <w:rPr>
                <w:sz w:val="28"/>
                <w:szCs w:val="28"/>
                <w:highlight w:val="white"/>
              </w:rPr>
              <w:t>chuyện</w:t>
            </w:r>
            <w:proofErr w:type="spellEnd"/>
            <w:r>
              <w:rPr>
                <w:sz w:val="28"/>
                <w:szCs w:val="28"/>
                <w:highlight w:val="white"/>
              </w:rPr>
              <w:t xml:space="preserve"> </w:t>
            </w:r>
            <w:proofErr w:type="spellStart"/>
            <w:r>
              <w:rPr>
                <w:sz w:val="28"/>
                <w:szCs w:val="28"/>
                <w:highlight w:val="white"/>
              </w:rPr>
              <w:t>lịch</w:t>
            </w:r>
            <w:proofErr w:type="spellEnd"/>
            <w:r>
              <w:rPr>
                <w:sz w:val="28"/>
                <w:szCs w:val="28"/>
                <w:highlight w:val="white"/>
              </w:rPr>
              <w:t xml:space="preserve"> </w:t>
            </w:r>
            <w:proofErr w:type="spellStart"/>
            <w:r>
              <w:rPr>
                <w:sz w:val="28"/>
                <w:szCs w:val="28"/>
                <w:highlight w:val="white"/>
              </w:rPr>
              <w:t>sử</w:t>
            </w:r>
            <w:proofErr w:type="spellEnd"/>
            <w:r>
              <w:rPr>
                <w:sz w:val="28"/>
                <w:szCs w:val="28"/>
                <w:highlight w:val="white"/>
              </w:rPr>
              <w:t xml:space="preserve">, </w:t>
            </w:r>
            <w:proofErr w:type="spellStart"/>
            <w:r>
              <w:rPr>
                <w:sz w:val="28"/>
                <w:szCs w:val="28"/>
                <w:highlight w:val="white"/>
              </w:rPr>
              <w:t>như</w:t>
            </w:r>
            <w:proofErr w:type="spellEnd"/>
            <w:r>
              <w:rPr>
                <w:sz w:val="28"/>
                <w:szCs w:val="28"/>
                <w:highlight w:val="white"/>
              </w:rPr>
              <w:t xml:space="preserve">: </w:t>
            </w:r>
            <w:proofErr w:type="spellStart"/>
            <w:r>
              <w:rPr>
                <w:sz w:val="28"/>
                <w:szCs w:val="28"/>
                <w:highlight w:val="white"/>
              </w:rPr>
              <w:t>câu</w:t>
            </w:r>
            <w:proofErr w:type="spellEnd"/>
            <w:r>
              <w:rPr>
                <w:sz w:val="28"/>
                <w:szCs w:val="28"/>
                <w:highlight w:val="white"/>
              </w:rPr>
              <w:t xml:space="preserve"> </w:t>
            </w:r>
            <w:proofErr w:type="spellStart"/>
            <w:r>
              <w:rPr>
                <w:sz w:val="28"/>
                <w:szCs w:val="28"/>
                <w:highlight w:val="white"/>
              </w:rPr>
              <w:t>chuyện</w:t>
            </w:r>
            <w:proofErr w:type="spellEnd"/>
            <w:r>
              <w:rPr>
                <w:sz w:val="28"/>
                <w:szCs w:val="28"/>
                <w:highlight w:val="white"/>
              </w:rPr>
              <w:t xml:space="preserve"> </w:t>
            </w:r>
            <w:proofErr w:type="spellStart"/>
            <w:r>
              <w:rPr>
                <w:sz w:val="28"/>
                <w:szCs w:val="28"/>
                <w:highlight w:val="white"/>
              </w:rPr>
              <w:t>bến</w:t>
            </w:r>
            <w:proofErr w:type="spellEnd"/>
            <w:r>
              <w:rPr>
                <w:sz w:val="28"/>
                <w:szCs w:val="28"/>
                <w:highlight w:val="white"/>
              </w:rPr>
              <w:t xml:space="preserve"> </w:t>
            </w:r>
            <w:proofErr w:type="spellStart"/>
            <w:r>
              <w:rPr>
                <w:sz w:val="28"/>
                <w:szCs w:val="28"/>
                <w:highlight w:val="white"/>
              </w:rPr>
              <w:t>cảng</w:t>
            </w:r>
            <w:proofErr w:type="spellEnd"/>
            <w:r>
              <w:rPr>
                <w:sz w:val="28"/>
                <w:szCs w:val="28"/>
                <w:highlight w:val="white"/>
              </w:rPr>
              <w:t xml:space="preserve"> </w:t>
            </w:r>
            <w:proofErr w:type="spellStart"/>
            <w:r>
              <w:rPr>
                <w:sz w:val="28"/>
                <w:szCs w:val="28"/>
                <w:highlight w:val="white"/>
              </w:rPr>
              <w:t>Nhà</w:t>
            </w:r>
            <w:proofErr w:type="spellEnd"/>
            <w:r>
              <w:rPr>
                <w:sz w:val="28"/>
                <w:szCs w:val="28"/>
                <w:highlight w:val="white"/>
              </w:rPr>
              <w:t xml:space="preserve"> </w:t>
            </w:r>
            <w:proofErr w:type="spellStart"/>
            <w:r>
              <w:rPr>
                <w:sz w:val="28"/>
                <w:szCs w:val="28"/>
                <w:highlight w:val="white"/>
              </w:rPr>
              <w:t>Rồng</w:t>
            </w:r>
            <w:proofErr w:type="spellEnd"/>
            <w:r>
              <w:rPr>
                <w:sz w:val="28"/>
                <w:szCs w:val="28"/>
                <w:highlight w:val="white"/>
              </w:rPr>
              <w:t xml:space="preserve">, Nguyễn </w:t>
            </w:r>
            <w:proofErr w:type="spellStart"/>
            <w:r>
              <w:rPr>
                <w:sz w:val="28"/>
                <w:szCs w:val="28"/>
                <w:highlight w:val="white"/>
              </w:rPr>
              <w:t>Tất</w:t>
            </w:r>
            <w:proofErr w:type="spellEnd"/>
            <w:r>
              <w:rPr>
                <w:sz w:val="28"/>
                <w:szCs w:val="28"/>
                <w:highlight w:val="white"/>
              </w:rPr>
              <w:t xml:space="preserve"> Thành </w:t>
            </w:r>
            <w:proofErr w:type="spellStart"/>
            <w:r>
              <w:rPr>
                <w:sz w:val="28"/>
                <w:szCs w:val="28"/>
                <w:highlight w:val="white"/>
              </w:rPr>
              <w:t>ra</w:t>
            </w:r>
            <w:proofErr w:type="spellEnd"/>
            <w:r>
              <w:rPr>
                <w:sz w:val="28"/>
                <w:szCs w:val="28"/>
                <w:highlight w:val="white"/>
              </w:rPr>
              <w:t xml:space="preserve"> </w:t>
            </w:r>
            <w:proofErr w:type="spellStart"/>
            <w:r>
              <w:rPr>
                <w:sz w:val="28"/>
                <w:szCs w:val="28"/>
                <w:highlight w:val="white"/>
              </w:rPr>
              <w:t>đi</w:t>
            </w:r>
            <w:proofErr w:type="spellEnd"/>
            <w:r>
              <w:rPr>
                <w:sz w:val="28"/>
                <w:szCs w:val="28"/>
                <w:highlight w:val="white"/>
              </w:rPr>
              <w:t xml:space="preserve"> </w:t>
            </w:r>
            <w:proofErr w:type="spellStart"/>
            <w:r>
              <w:rPr>
                <w:sz w:val="28"/>
                <w:szCs w:val="28"/>
                <w:highlight w:val="white"/>
              </w:rPr>
              <w:t>tìm</w:t>
            </w:r>
            <w:proofErr w:type="spellEnd"/>
            <w:r>
              <w:rPr>
                <w:sz w:val="28"/>
                <w:szCs w:val="28"/>
                <w:highlight w:val="white"/>
              </w:rPr>
              <w:t xml:space="preserve"> </w:t>
            </w:r>
            <w:proofErr w:type="spellStart"/>
            <w:r>
              <w:rPr>
                <w:sz w:val="28"/>
                <w:szCs w:val="28"/>
                <w:highlight w:val="white"/>
              </w:rPr>
              <w:t>đường</w:t>
            </w:r>
            <w:proofErr w:type="spellEnd"/>
            <w:r>
              <w:rPr>
                <w:sz w:val="28"/>
                <w:szCs w:val="28"/>
                <w:highlight w:val="white"/>
              </w:rPr>
              <w:t xml:space="preserve"> </w:t>
            </w:r>
            <w:proofErr w:type="spellStart"/>
            <w:r>
              <w:rPr>
                <w:sz w:val="28"/>
                <w:szCs w:val="28"/>
                <w:highlight w:val="white"/>
              </w:rPr>
              <w:t>cứu</w:t>
            </w:r>
            <w:proofErr w:type="spellEnd"/>
            <w:r>
              <w:rPr>
                <w:sz w:val="28"/>
                <w:szCs w:val="28"/>
                <w:highlight w:val="white"/>
              </w:rPr>
              <w:t xml:space="preserve"> </w:t>
            </w:r>
            <w:proofErr w:type="spellStart"/>
            <w:r>
              <w:rPr>
                <w:sz w:val="28"/>
                <w:szCs w:val="28"/>
                <w:highlight w:val="white"/>
              </w:rPr>
              <w:t>nước</w:t>
            </w:r>
            <w:proofErr w:type="spellEnd"/>
            <w:r>
              <w:rPr>
                <w:sz w:val="28"/>
                <w:szCs w:val="28"/>
              </w:rPr>
              <w:t>.</w:t>
            </w:r>
          </w:p>
        </w:tc>
      </w:tr>
      <w:tr w:rsidR="00A923F8" w14:paraId="0469D5AB" w14:textId="77777777">
        <w:tc>
          <w:tcPr>
            <w:tcW w:w="6516" w:type="dxa"/>
          </w:tcPr>
          <w:p w14:paraId="6FCDE682" w14:textId="77777777" w:rsidR="00A923F8" w:rsidRDefault="00000000">
            <w:pPr>
              <w:spacing w:after="0" w:line="360" w:lineRule="auto"/>
              <w:rPr>
                <w:sz w:val="28"/>
                <w:szCs w:val="28"/>
              </w:rPr>
            </w:pPr>
            <w:r>
              <w:rPr>
                <w:b/>
                <w:sz w:val="28"/>
                <w:szCs w:val="28"/>
              </w:rPr>
              <w:t xml:space="preserve">b. </w:t>
            </w:r>
            <w:proofErr w:type="spellStart"/>
            <w:r>
              <w:rPr>
                <w:b/>
                <w:sz w:val="28"/>
                <w:szCs w:val="28"/>
              </w:rPr>
              <w:t>Cách</w:t>
            </w:r>
            <w:proofErr w:type="spellEnd"/>
            <w:r>
              <w:rPr>
                <w:b/>
                <w:sz w:val="28"/>
                <w:szCs w:val="28"/>
              </w:rPr>
              <w:t xml:space="preserve"> </w:t>
            </w:r>
            <w:proofErr w:type="spellStart"/>
            <w:r>
              <w:rPr>
                <w:b/>
                <w:sz w:val="28"/>
                <w:szCs w:val="28"/>
              </w:rPr>
              <w:t>tiến</w:t>
            </w:r>
            <w:proofErr w:type="spellEnd"/>
            <w:r>
              <w:rPr>
                <w:b/>
                <w:sz w:val="28"/>
                <w:szCs w:val="28"/>
              </w:rPr>
              <w:t xml:space="preserve"> </w:t>
            </w:r>
            <w:proofErr w:type="spellStart"/>
            <w:r>
              <w:rPr>
                <w:b/>
                <w:sz w:val="28"/>
                <w:szCs w:val="28"/>
              </w:rPr>
              <w:t>hành</w:t>
            </w:r>
            <w:proofErr w:type="spellEnd"/>
          </w:p>
          <w:p w14:paraId="4910FE0A" w14:textId="77777777" w:rsidR="00A923F8" w:rsidRDefault="00000000">
            <w:pPr>
              <w:spacing w:after="0" w:line="360" w:lineRule="auto"/>
              <w:rPr>
                <w:sz w:val="28"/>
                <w:szCs w:val="28"/>
              </w:rPr>
            </w:pPr>
            <w:r>
              <w:rPr>
                <w:sz w:val="28"/>
                <w:szCs w:val="28"/>
              </w:rPr>
              <w:t xml:space="preserve">- GV </w:t>
            </w:r>
            <w:proofErr w:type="spellStart"/>
            <w:r>
              <w:rPr>
                <w:sz w:val="28"/>
                <w:szCs w:val="28"/>
              </w:rPr>
              <w:t>chuẩn</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phiếu</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với</w:t>
            </w:r>
            <w:proofErr w:type="spellEnd"/>
            <w:r>
              <w:rPr>
                <w:sz w:val="28"/>
                <w:szCs w:val="28"/>
              </w:rPr>
              <w:t xml:space="preserve"> 2 </w:t>
            </w:r>
            <w:proofErr w:type="spellStart"/>
            <w:r>
              <w:rPr>
                <w:sz w:val="28"/>
                <w:szCs w:val="28"/>
              </w:rPr>
              <w:t>sự</w:t>
            </w:r>
            <w:proofErr w:type="spellEnd"/>
            <w:r>
              <w:rPr>
                <w:sz w:val="28"/>
                <w:szCs w:val="28"/>
              </w:rPr>
              <w:t xml:space="preserve"> </w:t>
            </w:r>
            <w:proofErr w:type="spellStart"/>
            <w:r>
              <w:rPr>
                <w:sz w:val="28"/>
                <w:szCs w:val="28"/>
              </w:rPr>
              <w:t>kiện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mỗi</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bốc</w:t>
            </w:r>
            <w:proofErr w:type="spellEnd"/>
            <w:r>
              <w:rPr>
                <w:sz w:val="28"/>
                <w:szCs w:val="28"/>
              </w:rPr>
              <w:t xml:space="preserve"> </w:t>
            </w:r>
            <w:proofErr w:type="spellStart"/>
            <w:r>
              <w:rPr>
                <w:sz w:val="28"/>
                <w:szCs w:val="28"/>
              </w:rPr>
              <w:t>thăm</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kiện</w:t>
            </w:r>
            <w:proofErr w:type="spellEnd"/>
            <w:r>
              <w:rPr>
                <w:sz w:val="28"/>
                <w:szCs w:val="28"/>
              </w:rPr>
              <w:t>).</w:t>
            </w:r>
          </w:p>
          <w:p w14:paraId="2BEEA65E" w14:textId="77777777" w:rsidR="00A923F8" w:rsidRDefault="00000000">
            <w:pPr>
              <w:spacing w:after="0" w:line="360" w:lineRule="auto"/>
              <w:rPr>
                <w:i/>
                <w:sz w:val="28"/>
                <w:szCs w:val="28"/>
              </w:rPr>
            </w:pPr>
            <w:r>
              <w:rPr>
                <w:sz w:val="28"/>
                <w:szCs w:val="28"/>
              </w:rPr>
              <w:t xml:space="preserve">- GV </w:t>
            </w:r>
            <w:proofErr w:type="spellStart"/>
            <w:r>
              <w:rPr>
                <w:sz w:val="28"/>
                <w:szCs w:val="28"/>
              </w:rPr>
              <w:t>cho</w:t>
            </w:r>
            <w:proofErr w:type="spellEnd"/>
            <w:r>
              <w:rPr>
                <w:sz w:val="28"/>
                <w:szCs w:val="28"/>
              </w:rPr>
              <w:t xml:space="preserve"> HS </w:t>
            </w:r>
            <w:proofErr w:type="spellStart"/>
            <w:r>
              <w:rPr>
                <w:sz w:val="28"/>
                <w:szCs w:val="28"/>
              </w:rPr>
              <w:t>bốc</w:t>
            </w:r>
            <w:proofErr w:type="spellEnd"/>
            <w:r>
              <w:rPr>
                <w:sz w:val="28"/>
                <w:szCs w:val="28"/>
              </w:rPr>
              <w:t xml:space="preserve"> </w:t>
            </w:r>
            <w:proofErr w:type="spellStart"/>
            <w:r>
              <w:rPr>
                <w:sz w:val="28"/>
                <w:szCs w:val="28"/>
              </w:rPr>
              <w:t>thăm</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mình</w:t>
            </w:r>
            <w:proofErr w:type="spellEnd"/>
            <w:r>
              <w:rPr>
                <w:sz w:val="28"/>
                <w:szCs w:val="28"/>
              </w:rPr>
              <w:t xml:space="preserve"> </w:t>
            </w:r>
            <w:r>
              <w:rPr>
                <w:i/>
                <w:sz w:val="28"/>
                <w:szCs w:val="28"/>
              </w:rPr>
              <w:t>(</w:t>
            </w:r>
            <w:proofErr w:type="spellStart"/>
            <w:r>
              <w:rPr>
                <w:i/>
                <w:sz w:val="28"/>
                <w:szCs w:val="28"/>
              </w:rPr>
              <w:t>phiếu</w:t>
            </w:r>
            <w:proofErr w:type="spellEnd"/>
            <w:r>
              <w:rPr>
                <w:i/>
                <w:sz w:val="28"/>
                <w:szCs w:val="28"/>
              </w:rPr>
              <w:t xml:space="preserve"> </w:t>
            </w:r>
            <w:proofErr w:type="spellStart"/>
            <w:r>
              <w:rPr>
                <w:i/>
                <w:sz w:val="28"/>
                <w:szCs w:val="28"/>
              </w:rPr>
              <w:t>học</w:t>
            </w:r>
            <w:proofErr w:type="spellEnd"/>
            <w:r>
              <w:rPr>
                <w:i/>
                <w:sz w:val="28"/>
                <w:szCs w:val="28"/>
              </w:rPr>
              <w:t xml:space="preserve"> </w:t>
            </w:r>
            <w:proofErr w:type="spellStart"/>
            <w:r>
              <w:rPr>
                <w:i/>
                <w:sz w:val="28"/>
                <w:szCs w:val="28"/>
              </w:rPr>
              <w:t>tập</w:t>
            </w:r>
            <w:proofErr w:type="spellEnd"/>
            <w:r>
              <w:rPr>
                <w:i/>
                <w:sz w:val="28"/>
                <w:szCs w:val="28"/>
              </w:rPr>
              <w:t xml:space="preserve"> </w:t>
            </w:r>
            <w:proofErr w:type="spellStart"/>
            <w:r>
              <w:rPr>
                <w:i/>
                <w:sz w:val="28"/>
                <w:szCs w:val="28"/>
              </w:rPr>
              <w:t>cần</w:t>
            </w:r>
            <w:proofErr w:type="spellEnd"/>
            <w:r>
              <w:rPr>
                <w:i/>
                <w:sz w:val="28"/>
                <w:szCs w:val="28"/>
              </w:rPr>
              <w:t xml:space="preserve"> </w:t>
            </w:r>
            <w:proofErr w:type="spellStart"/>
            <w:r>
              <w:rPr>
                <w:i/>
                <w:sz w:val="28"/>
                <w:szCs w:val="28"/>
              </w:rPr>
              <w:t>có</w:t>
            </w:r>
            <w:proofErr w:type="spellEnd"/>
            <w:r>
              <w:rPr>
                <w:i/>
                <w:sz w:val="28"/>
                <w:szCs w:val="28"/>
              </w:rPr>
              <w:t xml:space="preserve">: </w:t>
            </w:r>
            <w:proofErr w:type="spellStart"/>
            <w:r>
              <w:rPr>
                <w:i/>
                <w:sz w:val="28"/>
                <w:szCs w:val="28"/>
              </w:rPr>
              <w:t>về</w:t>
            </w:r>
            <w:proofErr w:type="spellEnd"/>
            <w:r>
              <w:rPr>
                <w:i/>
                <w:sz w:val="28"/>
                <w:szCs w:val="28"/>
              </w:rPr>
              <w:t xml:space="preserve"> </w:t>
            </w:r>
            <w:proofErr w:type="spellStart"/>
            <w:r>
              <w:rPr>
                <w:i/>
                <w:sz w:val="28"/>
                <w:szCs w:val="28"/>
              </w:rPr>
              <w:t>thời</w:t>
            </w:r>
            <w:proofErr w:type="spellEnd"/>
            <w:r>
              <w:rPr>
                <w:i/>
                <w:sz w:val="28"/>
                <w:szCs w:val="28"/>
              </w:rPr>
              <w:t xml:space="preserve"> </w:t>
            </w:r>
            <w:proofErr w:type="spellStart"/>
            <w:r>
              <w:rPr>
                <w:i/>
                <w:sz w:val="28"/>
                <w:szCs w:val="28"/>
              </w:rPr>
              <w:t>gian</w:t>
            </w:r>
            <w:proofErr w:type="spellEnd"/>
            <w:r>
              <w:rPr>
                <w:i/>
                <w:sz w:val="28"/>
                <w:szCs w:val="28"/>
              </w:rPr>
              <w:t xml:space="preserve">, </w:t>
            </w:r>
            <w:proofErr w:type="spellStart"/>
            <w:r>
              <w:rPr>
                <w:i/>
                <w:sz w:val="28"/>
                <w:szCs w:val="28"/>
              </w:rPr>
              <w:t>nội</w:t>
            </w:r>
            <w:proofErr w:type="spellEnd"/>
            <w:r>
              <w:rPr>
                <w:i/>
                <w:sz w:val="28"/>
                <w:szCs w:val="28"/>
              </w:rPr>
              <w:t xml:space="preserve"> dung </w:t>
            </w:r>
            <w:proofErr w:type="spellStart"/>
            <w:r>
              <w:rPr>
                <w:i/>
                <w:sz w:val="28"/>
                <w:szCs w:val="28"/>
              </w:rPr>
              <w:t>sự</w:t>
            </w:r>
            <w:proofErr w:type="spellEnd"/>
            <w:r>
              <w:rPr>
                <w:i/>
                <w:sz w:val="28"/>
                <w:szCs w:val="28"/>
              </w:rPr>
              <w:t xml:space="preserve"> </w:t>
            </w:r>
            <w:proofErr w:type="spellStart"/>
            <w:r>
              <w:rPr>
                <w:i/>
                <w:sz w:val="28"/>
                <w:szCs w:val="28"/>
              </w:rPr>
              <w:t>kiện</w:t>
            </w:r>
            <w:proofErr w:type="spellEnd"/>
            <w:r>
              <w:rPr>
                <w:i/>
                <w:sz w:val="28"/>
                <w:szCs w:val="28"/>
              </w:rPr>
              <w:t xml:space="preserve">, </w:t>
            </w:r>
            <w:proofErr w:type="spellStart"/>
            <w:r>
              <w:rPr>
                <w:i/>
                <w:sz w:val="28"/>
                <w:szCs w:val="28"/>
              </w:rPr>
              <w:t>kết</w:t>
            </w:r>
            <w:proofErr w:type="spellEnd"/>
            <w:r>
              <w:rPr>
                <w:i/>
                <w:sz w:val="28"/>
                <w:szCs w:val="28"/>
              </w:rPr>
              <w:t xml:space="preserve"> </w:t>
            </w:r>
            <w:proofErr w:type="spellStart"/>
            <w:r>
              <w:rPr>
                <w:i/>
                <w:sz w:val="28"/>
                <w:szCs w:val="28"/>
              </w:rPr>
              <w:t>quả</w:t>
            </w:r>
            <w:proofErr w:type="spellEnd"/>
            <w:r>
              <w:rPr>
                <w:i/>
                <w:sz w:val="28"/>
                <w:szCs w:val="28"/>
              </w:rPr>
              <w:t xml:space="preserve"> </w:t>
            </w:r>
            <w:proofErr w:type="spellStart"/>
            <w:r>
              <w:rPr>
                <w:i/>
                <w:sz w:val="28"/>
                <w:szCs w:val="28"/>
              </w:rPr>
              <w:t>sự</w:t>
            </w:r>
            <w:proofErr w:type="spellEnd"/>
            <w:r>
              <w:rPr>
                <w:i/>
                <w:sz w:val="28"/>
                <w:szCs w:val="28"/>
              </w:rPr>
              <w:t xml:space="preserve"> </w:t>
            </w:r>
            <w:proofErr w:type="spellStart"/>
            <w:r>
              <w:rPr>
                <w:i/>
                <w:sz w:val="28"/>
                <w:szCs w:val="28"/>
              </w:rPr>
              <w:t>kiện</w:t>
            </w:r>
            <w:proofErr w:type="spellEnd"/>
            <w:r>
              <w:rPr>
                <w:i/>
                <w:sz w:val="28"/>
                <w:szCs w:val="28"/>
              </w:rPr>
              <w:t xml:space="preserve">, </w:t>
            </w:r>
            <w:proofErr w:type="spellStart"/>
            <w:r>
              <w:rPr>
                <w:i/>
                <w:sz w:val="28"/>
                <w:szCs w:val="28"/>
              </w:rPr>
              <w:t>điều</w:t>
            </w:r>
            <w:proofErr w:type="spellEnd"/>
            <w:r>
              <w:rPr>
                <w:i/>
                <w:sz w:val="28"/>
                <w:szCs w:val="28"/>
              </w:rPr>
              <w:t xml:space="preserve"> </w:t>
            </w:r>
            <w:proofErr w:type="spellStart"/>
            <w:r>
              <w:rPr>
                <w:i/>
                <w:sz w:val="28"/>
                <w:szCs w:val="28"/>
              </w:rPr>
              <w:t>em</w:t>
            </w:r>
            <w:proofErr w:type="spellEnd"/>
            <w:r>
              <w:rPr>
                <w:i/>
                <w:sz w:val="28"/>
                <w:szCs w:val="28"/>
              </w:rPr>
              <w:t xml:space="preserve"> </w:t>
            </w:r>
            <w:proofErr w:type="spellStart"/>
            <w:r>
              <w:rPr>
                <w:i/>
                <w:sz w:val="28"/>
                <w:szCs w:val="28"/>
              </w:rPr>
              <w:t>ấn</w:t>
            </w:r>
            <w:proofErr w:type="spellEnd"/>
            <w:r>
              <w:rPr>
                <w:i/>
                <w:sz w:val="28"/>
                <w:szCs w:val="28"/>
              </w:rPr>
              <w:t xml:space="preserve"> </w:t>
            </w:r>
            <w:proofErr w:type="spellStart"/>
            <w:r>
              <w:rPr>
                <w:i/>
                <w:sz w:val="28"/>
                <w:szCs w:val="28"/>
              </w:rPr>
              <w:t>tượng</w:t>
            </w:r>
            <w:proofErr w:type="spellEnd"/>
            <w:r>
              <w:rPr>
                <w:i/>
                <w:sz w:val="28"/>
                <w:szCs w:val="28"/>
              </w:rPr>
              <w:t xml:space="preserve"> </w:t>
            </w:r>
            <w:proofErr w:type="spellStart"/>
            <w:r>
              <w:rPr>
                <w:i/>
                <w:sz w:val="28"/>
                <w:szCs w:val="28"/>
              </w:rPr>
              <w:t>về</w:t>
            </w:r>
            <w:proofErr w:type="spellEnd"/>
            <w:r>
              <w:rPr>
                <w:i/>
                <w:sz w:val="28"/>
                <w:szCs w:val="28"/>
              </w:rPr>
              <w:t xml:space="preserve"> </w:t>
            </w:r>
            <w:proofErr w:type="spellStart"/>
            <w:r>
              <w:rPr>
                <w:i/>
                <w:sz w:val="28"/>
                <w:szCs w:val="28"/>
              </w:rPr>
              <w:t>sự</w:t>
            </w:r>
            <w:proofErr w:type="spellEnd"/>
            <w:r>
              <w:rPr>
                <w:i/>
                <w:sz w:val="28"/>
                <w:szCs w:val="28"/>
              </w:rPr>
              <w:t xml:space="preserve"> </w:t>
            </w:r>
            <w:proofErr w:type="spellStart"/>
            <w:r>
              <w:rPr>
                <w:i/>
                <w:sz w:val="28"/>
                <w:szCs w:val="28"/>
              </w:rPr>
              <w:t>kiện</w:t>
            </w:r>
            <w:proofErr w:type="spellEnd"/>
            <w:r>
              <w:rPr>
                <w:i/>
                <w:sz w:val="28"/>
                <w:szCs w:val="28"/>
              </w:rPr>
              <w:t xml:space="preserve">, </w:t>
            </w:r>
            <w:proofErr w:type="spellStart"/>
            <w:r>
              <w:rPr>
                <w:i/>
                <w:sz w:val="28"/>
                <w:szCs w:val="28"/>
              </w:rPr>
              <w:t>hình</w:t>
            </w:r>
            <w:proofErr w:type="spellEnd"/>
            <w:r>
              <w:rPr>
                <w:i/>
                <w:sz w:val="28"/>
                <w:szCs w:val="28"/>
              </w:rPr>
              <w:t xml:space="preserve"> </w:t>
            </w:r>
            <w:proofErr w:type="spellStart"/>
            <w:r>
              <w:rPr>
                <w:i/>
                <w:sz w:val="28"/>
                <w:szCs w:val="28"/>
              </w:rPr>
              <w:t>ảnh</w:t>
            </w:r>
            <w:proofErr w:type="spellEnd"/>
            <w:r>
              <w:rPr>
                <w:i/>
                <w:sz w:val="28"/>
                <w:szCs w:val="28"/>
              </w:rPr>
              <w:t xml:space="preserve"> </w:t>
            </w:r>
            <w:proofErr w:type="spellStart"/>
            <w:r>
              <w:rPr>
                <w:i/>
                <w:sz w:val="28"/>
                <w:szCs w:val="28"/>
              </w:rPr>
              <w:t>sự</w:t>
            </w:r>
            <w:proofErr w:type="spellEnd"/>
            <w:r>
              <w:rPr>
                <w:i/>
                <w:sz w:val="28"/>
                <w:szCs w:val="28"/>
              </w:rPr>
              <w:t xml:space="preserve"> </w:t>
            </w:r>
            <w:proofErr w:type="spellStart"/>
            <w:r>
              <w:rPr>
                <w:i/>
                <w:sz w:val="28"/>
                <w:szCs w:val="28"/>
              </w:rPr>
              <w:t>kiện</w:t>
            </w:r>
            <w:proofErr w:type="spellEnd"/>
            <w:r>
              <w:rPr>
                <w:i/>
                <w:sz w:val="28"/>
                <w:szCs w:val="28"/>
              </w:rPr>
              <w:t xml:space="preserve">). </w:t>
            </w:r>
            <w:proofErr w:type="spellStart"/>
            <w:r>
              <w:rPr>
                <w:i/>
                <w:sz w:val="28"/>
                <w:szCs w:val="28"/>
              </w:rPr>
              <w:t>Gv</w:t>
            </w:r>
            <w:proofErr w:type="spellEnd"/>
            <w:r>
              <w:rPr>
                <w:i/>
                <w:sz w:val="28"/>
                <w:szCs w:val="28"/>
              </w:rPr>
              <w:t xml:space="preserve"> </w:t>
            </w:r>
            <w:proofErr w:type="spellStart"/>
            <w:r>
              <w:rPr>
                <w:i/>
                <w:sz w:val="28"/>
                <w:szCs w:val="28"/>
              </w:rPr>
              <w:t>có</w:t>
            </w:r>
            <w:proofErr w:type="spellEnd"/>
            <w:r>
              <w:rPr>
                <w:i/>
                <w:sz w:val="28"/>
                <w:szCs w:val="28"/>
              </w:rPr>
              <w:t xml:space="preserve"> </w:t>
            </w:r>
            <w:proofErr w:type="spellStart"/>
            <w:r>
              <w:rPr>
                <w:i/>
                <w:sz w:val="28"/>
                <w:szCs w:val="28"/>
              </w:rPr>
              <w:t>thể</w:t>
            </w:r>
            <w:proofErr w:type="spellEnd"/>
            <w:r>
              <w:rPr>
                <w:i/>
                <w:sz w:val="28"/>
                <w:szCs w:val="28"/>
              </w:rPr>
              <w:t xml:space="preserve"> </w:t>
            </w:r>
            <w:proofErr w:type="spellStart"/>
            <w:r>
              <w:rPr>
                <w:i/>
                <w:sz w:val="28"/>
                <w:szCs w:val="28"/>
              </w:rPr>
              <w:t>làm</w:t>
            </w:r>
            <w:proofErr w:type="spellEnd"/>
            <w:r>
              <w:rPr>
                <w:i/>
                <w:sz w:val="28"/>
                <w:szCs w:val="28"/>
              </w:rPr>
              <w:t xml:space="preserve"> </w:t>
            </w:r>
            <w:proofErr w:type="spellStart"/>
            <w:r>
              <w:rPr>
                <w:i/>
                <w:sz w:val="28"/>
                <w:szCs w:val="28"/>
              </w:rPr>
              <w:t>nội</w:t>
            </w:r>
            <w:proofErr w:type="spellEnd"/>
            <w:r>
              <w:rPr>
                <w:i/>
                <w:sz w:val="28"/>
                <w:szCs w:val="28"/>
              </w:rPr>
              <w:t xml:space="preserve"> dung </w:t>
            </w:r>
            <w:proofErr w:type="spellStart"/>
            <w:r>
              <w:rPr>
                <w:i/>
                <w:sz w:val="28"/>
                <w:szCs w:val="28"/>
              </w:rPr>
              <w:t>phù</w:t>
            </w:r>
            <w:proofErr w:type="spellEnd"/>
            <w:r>
              <w:rPr>
                <w:i/>
                <w:sz w:val="28"/>
                <w:szCs w:val="28"/>
              </w:rPr>
              <w:t xml:space="preserve"> </w:t>
            </w:r>
            <w:proofErr w:type="spellStart"/>
            <w:r>
              <w:rPr>
                <w:i/>
                <w:sz w:val="28"/>
                <w:szCs w:val="28"/>
              </w:rPr>
              <w:t>hợp</w:t>
            </w:r>
            <w:proofErr w:type="spellEnd"/>
            <w:r>
              <w:rPr>
                <w:i/>
                <w:sz w:val="28"/>
                <w:szCs w:val="28"/>
              </w:rPr>
              <w:t xml:space="preserve"> </w:t>
            </w:r>
            <w:proofErr w:type="spellStart"/>
            <w:r>
              <w:rPr>
                <w:i/>
                <w:sz w:val="28"/>
                <w:szCs w:val="28"/>
              </w:rPr>
              <w:t>theo</w:t>
            </w:r>
            <w:proofErr w:type="spellEnd"/>
            <w:r>
              <w:rPr>
                <w:i/>
                <w:sz w:val="28"/>
                <w:szCs w:val="28"/>
              </w:rPr>
              <w:t xml:space="preserve"> </w:t>
            </w:r>
            <w:proofErr w:type="spellStart"/>
            <w:r>
              <w:rPr>
                <w:i/>
                <w:sz w:val="28"/>
                <w:szCs w:val="28"/>
              </w:rPr>
              <w:t>đối</w:t>
            </w:r>
            <w:proofErr w:type="spellEnd"/>
            <w:r>
              <w:rPr>
                <w:i/>
                <w:sz w:val="28"/>
                <w:szCs w:val="28"/>
              </w:rPr>
              <w:t xml:space="preserve"> </w:t>
            </w:r>
            <w:proofErr w:type="spellStart"/>
            <w:r>
              <w:rPr>
                <w:i/>
                <w:sz w:val="28"/>
                <w:szCs w:val="28"/>
              </w:rPr>
              <w:t>tượng</w:t>
            </w:r>
            <w:proofErr w:type="spellEnd"/>
            <w:r>
              <w:rPr>
                <w:i/>
                <w:sz w:val="28"/>
                <w:szCs w:val="28"/>
              </w:rPr>
              <w:t xml:space="preserve"> HS </w:t>
            </w:r>
            <w:proofErr w:type="spellStart"/>
            <w:r>
              <w:rPr>
                <w:i/>
                <w:sz w:val="28"/>
                <w:szCs w:val="28"/>
              </w:rPr>
              <w:t>của</w:t>
            </w:r>
            <w:proofErr w:type="spellEnd"/>
            <w:r>
              <w:rPr>
                <w:i/>
                <w:sz w:val="28"/>
                <w:szCs w:val="28"/>
              </w:rPr>
              <w:t xml:space="preserve"> </w:t>
            </w:r>
            <w:proofErr w:type="spellStart"/>
            <w:r>
              <w:rPr>
                <w:i/>
                <w:sz w:val="28"/>
                <w:szCs w:val="28"/>
              </w:rPr>
              <w:t>mình</w:t>
            </w:r>
            <w:proofErr w:type="spellEnd"/>
            <w:r>
              <w:rPr>
                <w:i/>
                <w:sz w:val="28"/>
                <w:szCs w:val="28"/>
              </w:rPr>
              <w:t>.</w:t>
            </w:r>
          </w:p>
          <w:p w14:paraId="7D712ABA" w14:textId="77777777" w:rsidR="00A923F8" w:rsidRDefault="00000000">
            <w:pPr>
              <w:spacing w:after="0" w:line="360" w:lineRule="auto"/>
              <w:rPr>
                <w:i/>
                <w:sz w:val="28"/>
                <w:szCs w:val="28"/>
              </w:rPr>
            </w:pPr>
            <w:r>
              <w:rPr>
                <w:i/>
                <w:sz w:val="28"/>
                <w:szCs w:val="28"/>
              </w:rPr>
              <w:t xml:space="preserve">+ </w:t>
            </w:r>
            <w:proofErr w:type="spellStart"/>
            <w:r>
              <w:rPr>
                <w:i/>
                <w:sz w:val="28"/>
                <w:szCs w:val="28"/>
              </w:rPr>
              <w:t>Sự</w:t>
            </w:r>
            <w:proofErr w:type="spellEnd"/>
            <w:r>
              <w:rPr>
                <w:i/>
                <w:sz w:val="28"/>
                <w:szCs w:val="28"/>
              </w:rPr>
              <w:t xml:space="preserve"> </w:t>
            </w:r>
            <w:proofErr w:type="spellStart"/>
            <w:r>
              <w:rPr>
                <w:i/>
                <w:sz w:val="28"/>
                <w:szCs w:val="28"/>
              </w:rPr>
              <w:t>kiện</w:t>
            </w:r>
            <w:proofErr w:type="spellEnd"/>
            <w:r>
              <w:rPr>
                <w:i/>
                <w:sz w:val="28"/>
                <w:szCs w:val="28"/>
              </w:rPr>
              <w:t xml:space="preserve"> 1: </w:t>
            </w:r>
            <w:proofErr w:type="spellStart"/>
            <w:r>
              <w:rPr>
                <w:i/>
                <w:sz w:val="28"/>
                <w:szCs w:val="28"/>
              </w:rPr>
              <w:t>Phủ</w:t>
            </w:r>
            <w:proofErr w:type="spellEnd"/>
            <w:r>
              <w:rPr>
                <w:i/>
                <w:sz w:val="28"/>
                <w:szCs w:val="28"/>
              </w:rPr>
              <w:t xml:space="preserve"> Gia </w:t>
            </w:r>
            <w:proofErr w:type="spellStart"/>
            <w:r>
              <w:rPr>
                <w:i/>
                <w:sz w:val="28"/>
                <w:szCs w:val="28"/>
              </w:rPr>
              <w:t>định</w:t>
            </w:r>
            <w:proofErr w:type="spellEnd"/>
            <w:r>
              <w:rPr>
                <w:i/>
                <w:sz w:val="28"/>
                <w:szCs w:val="28"/>
              </w:rPr>
              <w:t xml:space="preserve"> </w:t>
            </w:r>
            <w:proofErr w:type="spellStart"/>
            <w:r>
              <w:rPr>
                <w:i/>
                <w:sz w:val="28"/>
                <w:szCs w:val="28"/>
              </w:rPr>
              <w:t>được</w:t>
            </w:r>
            <w:proofErr w:type="spellEnd"/>
            <w:r>
              <w:rPr>
                <w:i/>
                <w:sz w:val="28"/>
                <w:szCs w:val="28"/>
              </w:rPr>
              <w:t xml:space="preserve"> </w:t>
            </w:r>
            <w:proofErr w:type="spellStart"/>
            <w:r>
              <w:rPr>
                <w:i/>
                <w:sz w:val="28"/>
                <w:szCs w:val="28"/>
              </w:rPr>
              <w:t>thành</w:t>
            </w:r>
            <w:proofErr w:type="spellEnd"/>
            <w:r>
              <w:rPr>
                <w:i/>
                <w:sz w:val="28"/>
                <w:szCs w:val="28"/>
              </w:rPr>
              <w:t xml:space="preserve"> </w:t>
            </w:r>
            <w:proofErr w:type="spellStart"/>
            <w:r>
              <w:rPr>
                <w:i/>
                <w:sz w:val="28"/>
                <w:szCs w:val="28"/>
              </w:rPr>
              <w:t>lập</w:t>
            </w:r>
            <w:proofErr w:type="spellEnd"/>
            <w:r>
              <w:rPr>
                <w:i/>
                <w:sz w:val="28"/>
                <w:szCs w:val="28"/>
              </w:rPr>
              <w:t xml:space="preserve"> </w:t>
            </w:r>
            <w:proofErr w:type="spellStart"/>
            <w:r>
              <w:rPr>
                <w:i/>
                <w:sz w:val="28"/>
                <w:szCs w:val="28"/>
              </w:rPr>
              <w:t>như</w:t>
            </w:r>
            <w:proofErr w:type="spellEnd"/>
            <w:r>
              <w:rPr>
                <w:i/>
                <w:sz w:val="28"/>
                <w:szCs w:val="28"/>
              </w:rPr>
              <w:t xml:space="preserve"> </w:t>
            </w:r>
            <w:proofErr w:type="spellStart"/>
            <w:r>
              <w:rPr>
                <w:i/>
                <w:sz w:val="28"/>
                <w:szCs w:val="28"/>
              </w:rPr>
              <w:t>thé</w:t>
            </w:r>
            <w:proofErr w:type="spellEnd"/>
            <w:r>
              <w:rPr>
                <w:i/>
                <w:sz w:val="28"/>
                <w:szCs w:val="28"/>
              </w:rPr>
              <w:t xml:space="preserve"> </w:t>
            </w:r>
            <w:proofErr w:type="spellStart"/>
            <w:r>
              <w:rPr>
                <w:i/>
                <w:sz w:val="28"/>
                <w:szCs w:val="28"/>
              </w:rPr>
              <w:t>nào</w:t>
            </w:r>
            <w:proofErr w:type="spellEnd"/>
            <w:r>
              <w:rPr>
                <w:i/>
                <w:sz w:val="28"/>
                <w:szCs w:val="28"/>
              </w:rPr>
              <w:t>? (</w:t>
            </w:r>
            <w:proofErr w:type="spellStart"/>
            <w:r>
              <w:rPr>
                <w:i/>
                <w:sz w:val="28"/>
                <w:szCs w:val="28"/>
              </w:rPr>
              <w:t>Hoặc</w:t>
            </w:r>
            <w:proofErr w:type="spellEnd"/>
            <w:r>
              <w:rPr>
                <w:i/>
                <w:sz w:val="28"/>
                <w:szCs w:val="28"/>
              </w:rPr>
              <w:t xml:space="preserve"> </w:t>
            </w:r>
            <w:proofErr w:type="spellStart"/>
            <w:r>
              <w:rPr>
                <w:i/>
                <w:sz w:val="28"/>
                <w:szCs w:val="28"/>
              </w:rPr>
              <w:t>Tìm</w:t>
            </w:r>
            <w:proofErr w:type="spellEnd"/>
            <w:r>
              <w:rPr>
                <w:i/>
                <w:sz w:val="28"/>
                <w:szCs w:val="28"/>
              </w:rPr>
              <w:t xml:space="preserve"> </w:t>
            </w:r>
            <w:proofErr w:type="spellStart"/>
            <w:r>
              <w:rPr>
                <w:i/>
                <w:sz w:val="28"/>
                <w:szCs w:val="28"/>
              </w:rPr>
              <w:t>hiểu</w:t>
            </w:r>
            <w:proofErr w:type="spellEnd"/>
            <w:r>
              <w:rPr>
                <w:i/>
                <w:sz w:val="28"/>
                <w:szCs w:val="28"/>
              </w:rPr>
              <w:t xml:space="preserve"> Nguyễn Hữu </w:t>
            </w:r>
            <w:proofErr w:type="spellStart"/>
            <w:r>
              <w:rPr>
                <w:i/>
                <w:sz w:val="28"/>
                <w:szCs w:val="28"/>
              </w:rPr>
              <w:t>Cảnh</w:t>
            </w:r>
            <w:proofErr w:type="spellEnd"/>
            <w:r>
              <w:rPr>
                <w:i/>
                <w:sz w:val="28"/>
                <w:szCs w:val="28"/>
              </w:rPr>
              <w:t xml:space="preserve"> </w:t>
            </w:r>
            <w:proofErr w:type="spellStart"/>
            <w:r>
              <w:rPr>
                <w:i/>
                <w:sz w:val="28"/>
                <w:szCs w:val="28"/>
              </w:rPr>
              <w:t>lập</w:t>
            </w:r>
            <w:proofErr w:type="spellEnd"/>
            <w:r>
              <w:rPr>
                <w:i/>
                <w:sz w:val="28"/>
                <w:szCs w:val="28"/>
              </w:rPr>
              <w:t xml:space="preserve"> </w:t>
            </w:r>
            <w:proofErr w:type="spellStart"/>
            <w:r>
              <w:rPr>
                <w:i/>
                <w:sz w:val="28"/>
                <w:szCs w:val="28"/>
              </w:rPr>
              <w:t>phủ</w:t>
            </w:r>
            <w:proofErr w:type="spellEnd"/>
            <w:r>
              <w:rPr>
                <w:i/>
                <w:sz w:val="28"/>
                <w:szCs w:val="28"/>
              </w:rPr>
              <w:t xml:space="preserve"> Gia Định </w:t>
            </w:r>
            <w:proofErr w:type="spellStart"/>
            <w:r>
              <w:rPr>
                <w:i/>
                <w:sz w:val="28"/>
                <w:szCs w:val="28"/>
              </w:rPr>
              <w:t>năm</w:t>
            </w:r>
            <w:proofErr w:type="spellEnd"/>
            <w:r>
              <w:rPr>
                <w:i/>
                <w:sz w:val="28"/>
                <w:szCs w:val="28"/>
              </w:rPr>
              <w:t xml:space="preserve"> 1698)</w:t>
            </w:r>
          </w:p>
          <w:p w14:paraId="798125D1" w14:textId="77777777" w:rsidR="00A923F8" w:rsidRDefault="00000000">
            <w:pPr>
              <w:spacing w:after="0" w:line="360" w:lineRule="auto"/>
              <w:rPr>
                <w:i/>
                <w:sz w:val="28"/>
                <w:szCs w:val="28"/>
              </w:rPr>
            </w:pPr>
            <w:r>
              <w:rPr>
                <w:i/>
                <w:sz w:val="28"/>
                <w:szCs w:val="28"/>
              </w:rPr>
              <w:t xml:space="preserve">+ </w:t>
            </w:r>
            <w:proofErr w:type="spellStart"/>
            <w:r>
              <w:rPr>
                <w:i/>
                <w:sz w:val="28"/>
                <w:szCs w:val="28"/>
              </w:rPr>
              <w:t>Sự</w:t>
            </w:r>
            <w:proofErr w:type="spellEnd"/>
            <w:r>
              <w:rPr>
                <w:i/>
                <w:sz w:val="28"/>
                <w:szCs w:val="28"/>
              </w:rPr>
              <w:t xml:space="preserve"> </w:t>
            </w:r>
            <w:proofErr w:type="spellStart"/>
            <w:r>
              <w:rPr>
                <w:i/>
                <w:sz w:val="28"/>
                <w:szCs w:val="28"/>
              </w:rPr>
              <w:t>kiện</w:t>
            </w:r>
            <w:proofErr w:type="spellEnd"/>
            <w:r>
              <w:rPr>
                <w:i/>
                <w:sz w:val="28"/>
                <w:szCs w:val="28"/>
              </w:rPr>
              <w:t xml:space="preserve"> 2: Nguyễn </w:t>
            </w:r>
            <w:proofErr w:type="spellStart"/>
            <w:r>
              <w:rPr>
                <w:i/>
                <w:sz w:val="28"/>
                <w:szCs w:val="28"/>
              </w:rPr>
              <w:t>Tất</w:t>
            </w:r>
            <w:proofErr w:type="spellEnd"/>
            <w:r>
              <w:rPr>
                <w:i/>
                <w:sz w:val="28"/>
                <w:szCs w:val="28"/>
              </w:rPr>
              <w:t xml:space="preserve"> Thành </w:t>
            </w:r>
            <w:proofErr w:type="spellStart"/>
            <w:r>
              <w:rPr>
                <w:i/>
                <w:sz w:val="28"/>
                <w:szCs w:val="28"/>
              </w:rPr>
              <w:t>ra</w:t>
            </w:r>
            <w:proofErr w:type="spellEnd"/>
            <w:r>
              <w:rPr>
                <w:i/>
                <w:sz w:val="28"/>
                <w:szCs w:val="28"/>
              </w:rPr>
              <w:t xml:space="preserve"> </w:t>
            </w:r>
            <w:proofErr w:type="spellStart"/>
            <w:r>
              <w:rPr>
                <w:i/>
                <w:sz w:val="28"/>
                <w:szCs w:val="28"/>
              </w:rPr>
              <w:t>đi</w:t>
            </w:r>
            <w:proofErr w:type="spellEnd"/>
            <w:r>
              <w:rPr>
                <w:i/>
                <w:sz w:val="28"/>
                <w:szCs w:val="28"/>
              </w:rPr>
              <w:t xml:space="preserve"> </w:t>
            </w:r>
            <w:proofErr w:type="spellStart"/>
            <w:r>
              <w:rPr>
                <w:i/>
                <w:sz w:val="28"/>
                <w:szCs w:val="28"/>
              </w:rPr>
              <w:t>tìm</w:t>
            </w:r>
            <w:proofErr w:type="spellEnd"/>
            <w:r>
              <w:rPr>
                <w:i/>
                <w:sz w:val="28"/>
                <w:szCs w:val="28"/>
              </w:rPr>
              <w:t xml:space="preserve"> </w:t>
            </w:r>
            <w:proofErr w:type="spellStart"/>
            <w:r>
              <w:rPr>
                <w:i/>
                <w:sz w:val="28"/>
                <w:szCs w:val="28"/>
              </w:rPr>
              <w:t>đường</w:t>
            </w:r>
            <w:proofErr w:type="spellEnd"/>
            <w:r>
              <w:rPr>
                <w:i/>
                <w:sz w:val="28"/>
                <w:szCs w:val="28"/>
              </w:rPr>
              <w:t xml:space="preserve"> </w:t>
            </w:r>
            <w:proofErr w:type="spellStart"/>
            <w:r>
              <w:rPr>
                <w:i/>
                <w:sz w:val="28"/>
                <w:szCs w:val="28"/>
              </w:rPr>
              <w:t>cứu</w:t>
            </w:r>
            <w:proofErr w:type="spellEnd"/>
            <w:r>
              <w:rPr>
                <w:i/>
                <w:sz w:val="28"/>
                <w:szCs w:val="28"/>
              </w:rPr>
              <w:t xml:space="preserve"> </w:t>
            </w:r>
            <w:proofErr w:type="spellStart"/>
            <w:r>
              <w:rPr>
                <w:i/>
                <w:sz w:val="28"/>
                <w:szCs w:val="28"/>
              </w:rPr>
              <w:t>nước</w:t>
            </w:r>
            <w:proofErr w:type="spellEnd"/>
            <w:r>
              <w:rPr>
                <w:i/>
                <w:sz w:val="28"/>
                <w:szCs w:val="28"/>
              </w:rPr>
              <w:t xml:space="preserve"> </w:t>
            </w:r>
            <w:proofErr w:type="spellStart"/>
            <w:r>
              <w:rPr>
                <w:i/>
                <w:sz w:val="28"/>
                <w:szCs w:val="28"/>
              </w:rPr>
              <w:t>như</w:t>
            </w:r>
            <w:proofErr w:type="spellEnd"/>
            <w:r>
              <w:rPr>
                <w:i/>
                <w:sz w:val="28"/>
                <w:szCs w:val="28"/>
              </w:rPr>
              <w:t xml:space="preserve"> </w:t>
            </w:r>
            <w:proofErr w:type="spellStart"/>
            <w:r>
              <w:rPr>
                <w:i/>
                <w:sz w:val="28"/>
                <w:szCs w:val="28"/>
              </w:rPr>
              <w:t>thế</w:t>
            </w:r>
            <w:proofErr w:type="spellEnd"/>
            <w:r>
              <w:rPr>
                <w:i/>
                <w:sz w:val="28"/>
                <w:szCs w:val="28"/>
              </w:rPr>
              <w:t xml:space="preserve"> </w:t>
            </w:r>
            <w:proofErr w:type="spellStart"/>
            <w:r>
              <w:rPr>
                <w:i/>
                <w:sz w:val="28"/>
                <w:szCs w:val="28"/>
              </w:rPr>
              <w:t>nào</w:t>
            </w:r>
            <w:proofErr w:type="spellEnd"/>
            <w:r>
              <w:rPr>
                <w:i/>
                <w:sz w:val="28"/>
                <w:szCs w:val="28"/>
              </w:rPr>
              <w:t xml:space="preserve">?  </w:t>
            </w:r>
            <w:proofErr w:type="spellStart"/>
            <w:r>
              <w:rPr>
                <w:i/>
                <w:sz w:val="28"/>
                <w:szCs w:val="28"/>
              </w:rPr>
              <w:t>Từ</w:t>
            </w:r>
            <w:proofErr w:type="spellEnd"/>
            <w:r>
              <w:rPr>
                <w:i/>
                <w:sz w:val="28"/>
                <w:szCs w:val="28"/>
              </w:rPr>
              <w:t xml:space="preserve"> </w:t>
            </w:r>
            <w:proofErr w:type="spellStart"/>
            <w:proofErr w:type="gramStart"/>
            <w:r>
              <w:rPr>
                <w:i/>
                <w:sz w:val="28"/>
                <w:szCs w:val="28"/>
              </w:rPr>
              <w:t>đâu?năm</w:t>
            </w:r>
            <w:proofErr w:type="spellEnd"/>
            <w:proofErr w:type="gramEnd"/>
            <w:r>
              <w:rPr>
                <w:i/>
                <w:sz w:val="28"/>
                <w:szCs w:val="28"/>
              </w:rPr>
              <w:t xml:space="preserve"> bao </w:t>
            </w:r>
            <w:proofErr w:type="spellStart"/>
            <w:r>
              <w:rPr>
                <w:i/>
                <w:sz w:val="28"/>
                <w:szCs w:val="28"/>
              </w:rPr>
              <w:t>nhiêu</w:t>
            </w:r>
            <w:proofErr w:type="spellEnd"/>
            <w:r>
              <w:rPr>
                <w:i/>
                <w:sz w:val="28"/>
                <w:szCs w:val="28"/>
              </w:rPr>
              <w:t xml:space="preserve"> ?</w:t>
            </w:r>
          </w:p>
          <w:p w14:paraId="6A94B3B1" w14:textId="77777777" w:rsidR="00A923F8" w:rsidRDefault="00000000">
            <w:pPr>
              <w:spacing w:after="0" w:line="360" w:lineRule="auto"/>
              <w:rPr>
                <w:i/>
                <w:sz w:val="28"/>
                <w:szCs w:val="28"/>
              </w:rPr>
            </w:pPr>
            <w:r>
              <w:rPr>
                <w:i/>
                <w:sz w:val="28"/>
                <w:szCs w:val="28"/>
              </w:rPr>
              <w:t xml:space="preserve">+ </w:t>
            </w:r>
            <w:proofErr w:type="spellStart"/>
            <w:r>
              <w:rPr>
                <w:i/>
                <w:sz w:val="28"/>
                <w:szCs w:val="28"/>
              </w:rPr>
              <w:t>Sự</w:t>
            </w:r>
            <w:proofErr w:type="spellEnd"/>
            <w:r>
              <w:rPr>
                <w:i/>
                <w:sz w:val="28"/>
                <w:szCs w:val="28"/>
              </w:rPr>
              <w:t xml:space="preserve"> </w:t>
            </w:r>
            <w:proofErr w:type="spellStart"/>
            <w:r>
              <w:rPr>
                <w:i/>
                <w:sz w:val="28"/>
                <w:szCs w:val="28"/>
              </w:rPr>
              <w:t>kiện</w:t>
            </w:r>
            <w:proofErr w:type="spellEnd"/>
            <w:r>
              <w:rPr>
                <w:i/>
                <w:sz w:val="28"/>
                <w:szCs w:val="28"/>
              </w:rPr>
              <w:t xml:space="preserve"> 3: </w:t>
            </w:r>
            <w:proofErr w:type="spellStart"/>
            <w:r>
              <w:rPr>
                <w:i/>
                <w:sz w:val="28"/>
                <w:szCs w:val="28"/>
              </w:rPr>
              <w:t>Nêu</w:t>
            </w:r>
            <w:proofErr w:type="spellEnd"/>
            <w:r>
              <w:rPr>
                <w:i/>
                <w:sz w:val="28"/>
                <w:szCs w:val="28"/>
              </w:rPr>
              <w:t xml:space="preserve"> ý </w:t>
            </w:r>
            <w:proofErr w:type="spellStart"/>
            <w:r>
              <w:rPr>
                <w:i/>
                <w:sz w:val="28"/>
                <w:szCs w:val="28"/>
              </w:rPr>
              <w:t>nghĩa</w:t>
            </w:r>
            <w:proofErr w:type="spellEnd"/>
            <w:r>
              <w:rPr>
                <w:i/>
                <w:sz w:val="28"/>
                <w:szCs w:val="28"/>
              </w:rPr>
              <w:t xml:space="preserve"> </w:t>
            </w:r>
            <w:proofErr w:type="spellStart"/>
            <w:r>
              <w:rPr>
                <w:i/>
                <w:sz w:val="28"/>
                <w:szCs w:val="28"/>
              </w:rPr>
              <w:t>sự</w:t>
            </w:r>
            <w:proofErr w:type="spellEnd"/>
            <w:r>
              <w:rPr>
                <w:i/>
                <w:sz w:val="28"/>
                <w:szCs w:val="28"/>
              </w:rPr>
              <w:t xml:space="preserve"> </w:t>
            </w:r>
            <w:proofErr w:type="spellStart"/>
            <w:proofErr w:type="gramStart"/>
            <w:r>
              <w:rPr>
                <w:i/>
                <w:sz w:val="28"/>
                <w:szCs w:val="28"/>
              </w:rPr>
              <w:t>kiện</w:t>
            </w:r>
            <w:proofErr w:type="spellEnd"/>
            <w:r>
              <w:rPr>
                <w:i/>
                <w:sz w:val="28"/>
                <w:szCs w:val="28"/>
              </w:rPr>
              <w:t xml:space="preserve">  Quân</w:t>
            </w:r>
            <w:proofErr w:type="gramEnd"/>
            <w:r>
              <w:rPr>
                <w:i/>
                <w:sz w:val="28"/>
                <w:szCs w:val="28"/>
              </w:rPr>
              <w:t xml:space="preserve"> </w:t>
            </w:r>
            <w:proofErr w:type="spellStart"/>
            <w:r>
              <w:rPr>
                <w:i/>
                <w:sz w:val="28"/>
                <w:szCs w:val="28"/>
              </w:rPr>
              <w:t>giải</w:t>
            </w:r>
            <w:proofErr w:type="spellEnd"/>
            <w:r>
              <w:rPr>
                <w:i/>
                <w:sz w:val="28"/>
                <w:szCs w:val="28"/>
              </w:rPr>
              <w:t xml:space="preserve"> </w:t>
            </w:r>
            <w:proofErr w:type="spellStart"/>
            <w:r>
              <w:rPr>
                <w:i/>
                <w:sz w:val="28"/>
                <w:szCs w:val="28"/>
              </w:rPr>
              <w:t>phóng</w:t>
            </w:r>
            <w:proofErr w:type="spellEnd"/>
            <w:r>
              <w:rPr>
                <w:i/>
                <w:sz w:val="28"/>
                <w:szCs w:val="28"/>
              </w:rPr>
              <w:t xml:space="preserve"> </w:t>
            </w:r>
            <w:proofErr w:type="spellStart"/>
            <w:r>
              <w:rPr>
                <w:i/>
                <w:sz w:val="28"/>
                <w:szCs w:val="28"/>
              </w:rPr>
              <w:lastRenderedPageBreak/>
              <w:t>tiến</w:t>
            </w:r>
            <w:proofErr w:type="spellEnd"/>
            <w:r>
              <w:rPr>
                <w:i/>
                <w:sz w:val="28"/>
                <w:szCs w:val="28"/>
              </w:rPr>
              <w:t xml:space="preserve"> </w:t>
            </w:r>
            <w:proofErr w:type="spellStart"/>
            <w:r>
              <w:rPr>
                <w:i/>
                <w:sz w:val="28"/>
                <w:szCs w:val="28"/>
              </w:rPr>
              <w:t>vào</w:t>
            </w:r>
            <w:proofErr w:type="spellEnd"/>
            <w:r>
              <w:rPr>
                <w:i/>
                <w:sz w:val="28"/>
                <w:szCs w:val="28"/>
              </w:rPr>
              <w:t xml:space="preserve"> </w:t>
            </w:r>
            <w:proofErr w:type="spellStart"/>
            <w:r>
              <w:rPr>
                <w:i/>
                <w:sz w:val="28"/>
                <w:szCs w:val="28"/>
              </w:rPr>
              <w:t>dinh</w:t>
            </w:r>
            <w:proofErr w:type="spellEnd"/>
            <w:r>
              <w:rPr>
                <w:i/>
                <w:sz w:val="28"/>
                <w:szCs w:val="28"/>
              </w:rPr>
              <w:t xml:space="preserve"> </w:t>
            </w:r>
            <w:proofErr w:type="spellStart"/>
            <w:r>
              <w:rPr>
                <w:i/>
                <w:sz w:val="28"/>
                <w:szCs w:val="28"/>
              </w:rPr>
              <w:t>độc</w:t>
            </w:r>
            <w:proofErr w:type="spellEnd"/>
            <w:r>
              <w:rPr>
                <w:i/>
                <w:sz w:val="28"/>
                <w:szCs w:val="28"/>
              </w:rPr>
              <w:t xml:space="preserve"> </w:t>
            </w:r>
            <w:proofErr w:type="spellStart"/>
            <w:r>
              <w:rPr>
                <w:i/>
                <w:sz w:val="28"/>
                <w:szCs w:val="28"/>
              </w:rPr>
              <w:t>lập</w:t>
            </w:r>
            <w:proofErr w:type="spellEnd"/>
            <w:r>
              <w:rPr>
                <w:i/>
                <w:sz w:val="28"/>
                <w:szCs w:val="28"/>
              </w:rPr>
              <w:t xml:space="preserve"> </w:t>
            </w:r>
            <w:proofErr w:type="spellStart"/>
            <w:r>
              <w:rPr>
                <w:i/>
                <w:sz w:val="28"/>
                <w:szCs w:val="28"/>
              </w:rPr>
              <w:t>năm</w:t>
            </w:r>
            <w:proofErr w:type="spellEnd"/>
            <w:r>
              <w:rPr>
                <w:i/>
                <w:sz w:val="28"/>
                <w:szCs w:val="28"/>
              </w:rPr>
              <w:t xml:space="preserve"> 1975 </w:t>
            </w:r>
            <w:proofErr w:type="spellStart"/>
            <w:r>
              <w:rPr>
                <w:i/>
                <w:sz w:val="28"/>
                <w:szCs w:val="28"/>
              </w:rPr>
              <w:t>đối</w:t>
            </w:r>
            <w:proofErr w:type="spellEnd"/>
            <w:r>
              <w:rPr>
                <w:i/>
                <w:sz w:val="28"/>
                <w:szCs w:val="28"/>
              </w:rPr>
              <w:t xml:space="preserve"> </w:t>
            </w:r>
            <w:proofErr w:type="spellStart"/>
            <w:r>
              <w:rPr>
                <w:i/>
                <w:sz w:val="28"/>
                <w:szCs w:val="28"/>
              </w:rPr>
              <w:t>với</w:t>
            </w:r>
            <w:proofErr w:type="spellEnd"/>
            <w:r>
              <w:rPr>
                <w:i/>
                <w:sz w:val="28"/>
                <w:szCs w:val="28"/>
              </w:rPr>
              <w:t xml:space="preserve"> </w:t>
            </w:r>
            <w:proofErr w:type="spellStart"/>
            <w:r>
              <w:rPr>
                <w:i/>
                <w:sz w:val="28"/>
                <w:szCs w:val="28"/>
              </w:rPr>
              <w:t>lịch</w:t>
            </w:r>
            <w:proofErr w:type="spellEnd"/>
            <w:r>
              <w:rPr>
                <w:i/>
                <w:sz w:val="28"/>
                <w:szCs w:val="28"/>
              </w:rPr>
              <w:t xml:space="preserve"> </w:t>
            </w:r>
            <w:proofErr w:type="spellStart"/>
            <w:r>
              <w:rPr>
                <w:i/>
                <w:sz w:val="28"/>
                <w:szCs w:val="28"/>
              </w:rPr>
              <w:t>sử</w:t>
            </w:r>
            <w:proofErr w:type="spellEnd"/>
            <w:r>
              <w:rPr>
                <w:i/>
                <w:sz w:val="28"/>
                <w:szCs w:val="28"/>
              </w:rPr>
              <w:t xml:space="preserve"> </w:t>
            </w:r>
            <w:proofErr w:type="spellStart"/>
            <w:r>
              <w:rPr>
                <w:i/>
                <w:sz w:val="28"/>
                <w:szCs w:val="28"/>
              </w:rPr>
              <w:t>dân</w:t>
            </w:r>
            <w:proofErr w:type="spellEnd"/>
            <w:r>
              <w:rPr>
                <w:i/>
                <w:sz w:val="28"/>
                <w:szCs w:val="28"/>
              </w:rPr>
              <w:t xml:space="preserve"> </w:t>
            </w:r>
            <w:proofErr w:type="spellStart"/>
            <w:r>
              <w:rPr>
                <w:i/>
                <w:sz w:val="28"/>
                <w:szCs w:val="28"/>
              </w:rPr>
              <w:t>tộc</w:t>
            </w:r>
            <w:proofErr w:type="spellEnd"/>
            <w:r>
              <w:rPr>
                <w:i/>
                <w:sz w:val="28"/>
                <w:szCs w:val="28"/>
              </w:rPr>
              <w:t>?</w:t>
            </w:r>
          </w:p>
          <w:p w14:paraId="65BE7560" w14:textId="77777777" w:rsidR="00A923F8" w:rsidRDefault="00000000">
            <w:pPr>
              <w:spacing w:after="0" w:line="360" w:lineRule="auto"/>
              <w:rPr>
                <w:sz w:val="28"/>
                <w:szCs w:val="28"/>
              </w:rPr>
            </w:pPr>
            <w:r>
              <w:rPr>
                <w:sz w:val="28"/>
                <w:szCs w:val="28"/>
              </w:rPr>
              <w:t xml:space="preserve">- GV </w:t>
            </w:r>
            <w:proofErr w:type="spellStart"/>
            <w:r>
              <w:rPr>
                <w:sz w:val="28"/>
                <w:szCs w:val="28"/>
              </w:rPr>
              <w:t>mời</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Các </w:t>
            </w:r>
            <w:proofErr w:type="spellStart"/>
            <w:r>
              <w:rPr>
                <w:sz w:val="28"/>
                <w:szCs w:val="28"/>
              </w:rPr>
              <w:t>nhóm</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bổ</w:t>
            </w:r>
            <w:proofErr w:type="spellEnd"/>
            <w:r>
              <w:rPr>
                <w:sz w:val="28"/>
                <w:szCs w:val="28"/>
              </w:rPr>
              <w:t xml:space="preserve"> sung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w:t>
            </w:r>
          </w:p>
          <w:p w14:paraId="56A9C92D" w14:textId="77777777" w:rsidR="00A923F8" w:rsidRDefault="00000000">
            <w:pPr>
              <w:spacing w:after="0" w:line="360"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luận</w:t>
            </w:r>
            <w:proofErr w:type="spellEnd"/>
            <w:r>
              <w:rPr>
                <w:sz w:val="28"/>
                <w:szCs w:val="28"/>
              </w:rPr>
              <w:t>:</w:t>
            </w:r>
          </w:p>
          <w:p w14:paraId="4A97B35D" w14:textId="77777777" w:rsidR="00A923F8" w:rsidRDefault="00000000">
            <w:pPr>
              <w:spacing w:after="0" w:line="360" w:lineRule="auto"/>
              <w:rPr>
                <w:sz w:val="28"/>
                <w:szCs w:val="28"/>
              </w:rPr>
            </w:pPr>
            <w:proofErr w:type="spellStart"/>
            <w:r>
              <w:rPr>
                <w:i/>
                <w:sz w:val="28"/>
                <w:szCs w:val="28"/>
              </w:rPr>
              <w:t>Sự</w:t>
            </w:r>
            <w:proofErr w:type="spellEnd"/>
            <w:r>
              <w:rPr>
                <w:i/>
                <w:sz w:val="28"/>
                <w:szCs w:val="28"/>
              </w:rPr>
              <w:t xml:space="preserve"> </w:t>
            </w:r>
            <w:proofErr w:type="spellStart"/>
            <w:r>
              <w:rPr>
                <w:i/>
                <w:sz w:val="28"/>
                <w:szCs w:val="28"/>
              </w:rPr>
              <w:t>kiện</w:t>
            </w:r>
            <w:proofErr w:type="spellEnd"/>
            <w:r>
              <w:rPr>
                <w:i/>
                <w:sz w:val="28"/>
                <w:szCs w:val="28"/>
              </w:rPr>
              <w:t xml:space="preserve"> 1: </w:t>
            </w:r>
            <w:proofErr w:type="spellStart"/>
            <w:r>
              <w:rPr>
                <w:i/>
                <w:sz w:val="28"/>
                <w:szCs w:val="28"/>
              </w:rPr>
              <w:t>Năm</w:t>
            </w:r>
            <w:proofErr w:type="spellEnd"/>
            <w:r>
              <w:rPr>
                <w:i/>
                <w:sz w:val="28"/>
                <w:szCs w:val="28"/>
              </w:rPr>
              <w:t xml:space="preserve"> 1698 Nguyễn Hữu </w:t>
            </w:r>
            <w:proofErr w:type="spellStart"/>
            <w:r>
              <w:rPr>
                <w:i/>
                <w:sz w:val="28"/>
                <w:szCs w:val="28"/>
              </w:rPr>
              <w:t>Cảnh</w:t>
            </w:r>
            <w:proofErr w:type="spellEnd"/>
            <w:r>
              <w:rPr>
                <w:i/>
                <w:sz w:val="28"/>
                <w:szCs w:val="28"/>
              </w:rPr>
              <w:t xml:space="preserve"> </w:t>
            </w:r>
            <w:proofErr w:type="spellStart"/>
            <w:r>
              <w:rPr>
                <w:i/>
                <w:sz w:val="28"/>
                <w:szCs w:val="28"/>
              </w:rPr>
              <w:t>được</w:t>
            </w:r>
            <w:proofErr w:type="spellEnd"/>
            <w:r>
              <w:rPr>
                <w:i/>
                <w:sz w:val="28"/>
                <w:szCs w:val="28"/>
              </w:rPr>
              <w:t xml:space="preserve"> </w:t>
            </w:r>
            <w:proofErr w:type="spellStart"/>
            <w:r>
              <w:rPr>
                <w:i/>
                <w:sz w:val="28"/>
                <w:szCs w:val="28"/>
              </w:rPr>
              <w:t>cử</w:t>
            </w:r>
            <w:proofErr w:type="spellEnd"/>
            <w:r>
              <w:rPr>
                <w:i/>
                <w:sz w:val="28"/>
                <w:szCs w:val="28"/>
              </w:rPr>
              <w:t xml:space="preserve"> </w:t>
            </w:r>
            <w:proofErr w:type="spellStart"/>
            <w:r>
              <w:rPr>
                <w:i/>
                <w:sz w:val="28"/>
                <w:szCs w:val="28"/>
              </w:rPr>
              <w:t>vào</w:t>
            </w:r>
            <w:proofErr w:type="spellEnd"/>
            <w:r>
              <w:rPr>
                <w:i/>
                <w:sz w:val="28"/>
                <w:szCs w:val="28"/>
              </w:rPr>
              <w:t xml:space="preserve"> </w:t>
            </w:r>
            <w:proofErr w:type="spellStart"/>
            <w:r>
              <w:rPr>
                <w:i/>
                <w:sz w:val="28"/>
                <w:szCs w:val="28"/>
              </w:rPr>
              <w:t>cai</w:t>
            </w:r>
            <w:proofErr w:type="spellEnd"/>
            <w:r>
              <w:rPr>
                <w:i/>
                <w:sz w:val="28"/>
                <w:szCs w:val="28"/>
              </w:rPr>
              <w:t xml:space="preserve"> </w:t>
            </w:r>
            <w:proofErr w:type="spellStart"/>
            <w:r>
              <w:rPr>
                <w:i/>
                <w:sz w:val="28"/>
                <w:szCs w:val="28"/>
              </w:rPr>
              <w:t>quản</w:t>
            </w:r>
            <w:proofErr w:type="spellEnd"/>
            <w:r>
              <w:rPr>
                <w:i/>
                <w:sz w:val="28"/>
                <w:szCs w:val="28"/>
              </w:rPr>
              <w:t xml:space="preserve"> </w:t>
            </w:r>
            <w:proofErr w:type="spellStart"/>
            <w:r>
              <w:rPr>
                <w:i/>
                <w:sz w:val="28"/>
                <w:szCs w:val="28"/>
              </w:rPr>
              <w:t>vùng</w:t>
            </w:r>
            <w:proofErr w:type="spellEnd"/>
            <w:r>
              <w:rPr>
                <w:i/>
                <w:sz w:val="28"/>
                <w:szCs w:val="28"/>
              </w:rPr>
              <w:t xml:space="preserve"> </w:t>
            </w:r>
            <w:proofErr w:type="spellStart"/>
            <w:r>
              <w:rPr>
                <w:i/>
                <w:sz w:val="28"/>
                <w:szCs w:val="28"/>
              </w:rPr>
              <w:t>đất</w:t>
            </w:r>
            <w:proofErr w:type="spellEnd"/>
            <w:r>
              <w:rPr>
                <w:i/>
                <w:sz w:val="28"/>
                <w:szCs w:val="28"/>
              </w:rPr>
              <w:t xml:space="preserve"> </w:t>
            </w:r>
            <w:proofErr w:type="spellStart"/>
            <w:r>
              <w:rPr>
                <w:i/>
                <w:sz w:val="28"/>
                <w:szCs w:val="28"/>
              </w:rPr>
              <w:t>phía</w:t>
            </w:r>
            <w:proofErr w:type="spellEnd"/>
            <w:r>
              <w:rPr>
                <w:i/>
                <w:sz w:val="28"/>
                <w:szCs w:val="28"/>
              </w:rPr>
              <w:t xml:space="preserve"> </w:t>
            </w:r>
            <w:proofErr w:type="spellStart"/>
            <w:r>
              <w:rPr>
                <w:i/>
                <w:sz w:val="28"/>
                <w:szCs w:val="28"/>
              </w:rPr>
              <w:t>Nam.Vượt</w:t>
            </w:r>
            <w:proofErr w:type="spellEnd"/>
            <w:r>
              <w:rPr>
                <w:i/>
                <w:sz w:val="28"/>
                <w:szCs w:val="28"/>
              </w:rPr>
              <w:t xml:space="preserve"> qua </w:t>
            </w:r>
            <w:proofErr w:type="spellStart"/>
            <w:r>
              <w:rPr>
                <w:i/>
                <w:sz w:val="28"/>
                <w:szCs w:val="28"/>
              </w:rPr>
              <w:t>nhiều</w:t>
            </w:r>
            <w:proofErr w:type="spellEnd"/>
            <w:r>
              <w:rPr>
                <w:i/>
                <w:sz w:val="28"/>
                <w:szCs w:val="28"/>
              </w:rPr>
              <w:t xml:space="preserve"> </w:t>
            </w:r>
            <w:proofErr w:type="spellStart"/>
            <w:r>
              <w:rPr>
                <w:i/>
                <w:sz w:val="28"/>
                <w:szCs w:val="28"/>
              </w:rPr>
              <w:t>khó</w:t>
            </w:r>
            <w:proofErr w:type="spellEnd"/>
            <w:r>
              <w:rPr>
                <w:i/>
                <w:sz w:val="28"/>
                <w:szCs w:val="28"/>
              </w:rPr>
              <w:t xml:space="preserve"> </w:t>
            </w:r>
            <w:proofErr w:type="spellStart"/>
            <w:r>
              <w:rPr>
                <w:i/>
                <w:sz w:val="28"/>
                <w:szCs w:val="28"/>
              </w:rPr>
              <w:t>khăn</w:t>
            </w:r>
            <w:proofErr w:type="spellEnd"/>
            <w:r>
              <w:rPr>
                <w:i/>
                <w:sz w:val="28"/>
                <w:szCs w:val="28"/>
              </w:rPr>
              <w:t xml:space="preserve"> </w:t>
            </w:r>
            <w:proofErr w:type="spellStart"/>
            <w:r>
              <w:rPr>
                <w:i/>
                <w:sz w:val="28"/>
                <w:szCs w:val="28"/>
              </w:rPr>
              <w:t>ông</w:t>
            </w:r>
            <w:proofErr w:type="spellEnd"/>
            <w:r>
              <w:rPr>
                <w:i/>
                <w:sz w:val="28"/>
                <w:szCs w:val="28"/>
              </w:rPr>
              <w:t xml:space="preserve"> </w:t>
            </w:r>
            <w:proofErr w:type="spellStart"/>
            <w:r>
              <w:rPr>
                <w:i/>
                <w:sz w:val="28"/>
                <w:szCs w:val="28"/>
              </w:rPr>
              <w:t>đã</w:t>
            </w:r>
            <w:proofErr w:type="spellEnd"/>
            <w:r>
              <w:rPr>
                <w:i/>
                <w:sz w:val="28"/>
                <w:szCs w:val="28"/>
              </w:rPr>
              <w:t xml:space="preserve"> </w:t>
            </w:r>
            <w:proofErr w:type="spellStart"/>
            <w:r>
              <w:rPr>
                <w:i/>
                <w:sz w:val="28"/>
                <w:szCs w:val="28"/>
              </w:rPr>
              <w:t>cùng</w:t>
            </w:r>
            <w:proofErr w:type="spellEnd"/>
            <w:r>
              <w:rPr>
                <w:i/>
                <w:sz w:val="28"/>
                <w:szCs w:val="28"/>
              </w:rPr>
              <w:t xml:space="preserve"> </w:t>
            </w:r>
            <w:proofErr w:type="spellStart"/>
            <w:r>
              <w:rPr>
                <w:i/>
                <w:sz w:val="28"/>
                <w:szCs w:val="28"/>
              </w:rPr>
              <w:t>nhân</w:t>
            </w:r>
            <w:proofErr w:type="spellEnd"/>
            <w:r>
              <w:rPr>
                <w:i/>
                <w:sz w:val="28"/>
                <w:szCs w:val="28"/>
              </w:rPr>
              <w:t xml:space="preserve"> </w:t>
            </w:r>
            <w:proofErr w:type="spellStart"/>
            <w:r>
              <w:rPr>
                <w:i/>
                <w:sz w:val="28"/>
                <w:szCs w:val="28"/>
              </w:rPr>
              <w:t>dân</w:t>
            </w:r>
            <w:proofErr w:type="spellEnd"/>
            <w:r>
              <w:rPr>
                <w:i/>
                <w:sz w:val="28"/>
                <w:szCs w:val="28"/>
              </w:rPr>
              <w:t xml:space="preserve"> </w:t>
            </w:r>
            <w:proofErr w:type="spellStart"/>
            <w:r>
              <w:rPr>
                <w:i/>
                <w:sz w:val="28"/>
                <w:szCs w:val="28"/>
              </w:rPr>
              <w:t>khai</w:t>
            </w:r>
            <w:proofErr w:type="spellEnd"/>
            <w:r>
              <w:rPr>
                <w:i/>
                <w:sz w:val="28"/>
                <w:szCs w:val="28"/>
              </w:rPr>
              <w:t xml:space="preserve"> </w:t>
            </w:r>
            <w:proofErr w:type="spellStart"/>
            <w:r>
              <w:rPr>
                <w:i/>
                <w:sz w:val="28"/>
                <w:szCs w:val="28"/>
              </w:rPr>
              <w:t>hoang</w:t>
            </w:r>
            <w:proofErr w:type="spellEnd"/>
            <w:r>
              <w:rPr>
                <w:i/>
                <w:sz w:val="28"/>
                <w:szCs w:val="28"/>
              </w:rPr>
              <w:t xml:space="preserve"> </w:t>
            </w:r>
            <w:proofErr w:type="spellStart"/>
            <w:r>
              <w:rPr>
                <w:i/>
                <w:sz w:val="28"/>
                <w:szCs w:val="28"/>
              </w:rPr>
              <w:t>lập</w:t>
            </w:r>
            <w:proofErr w:type="spellEnd"/>
            <w:r>
              <w:rPr>
                <w:i/>
                <w:sz w:val="28"/>
                <w:szCs w:val="28"/>
              </w:rPr>
              <w:t xml:space="preserve"> </w:t>
            </w:r>
            <w:proofErr w:type="spellStart"/>
            <w:r>
              <w:rPr>
                <w:i/>
                <w:sz w:val="28"/>
                <w:szCs w:val="28"/>
              </w:rPr>
              <w:t>ra</w:t>
            </w:r>
            <w:proofErr w:type="spellEnd"/>
            <w:r>
              <w:rPr>
                <w:i/>
                <w:sz w:val="28"/>
                <w:szCs w:val="28"/>
              </w:rPr>
              <w:t xml:space="preserve"> </w:t>
            </w:r>
            <w:proofErr w:type="spellStart"/>
            <w:r>
              <w:rPr>
                <w:i/>
                <w:sz w:val="28"/>
                <w:szCs w:val="28"/>
              </w:rPr>
              <w:t>phủ</w:t>
            </w:r>
            <w:proofErr w:type="spellEnd"/>
            <w:r>
              <w:rPr>
                <w:i/>
                <w:sz w:val="28"/>
                <w:szCs w:val="28"/>
              </w:rPr>
              <w:t xml:space="preserve"> Gia Định. </w:t>
            </w:r>
            <w:proofErr w:type="spellStart"/>
            <w:r>
              <w:rPr>
                <w:i/>
                <w:sz w:val="28"/>
                <w:szCs w:val="28"/>
              </w:rPr>
              <w:t>Từ</w:t>
            </w:r>
            <w:proofErr w:type="spellEnd"/>
            <w:r>
              <w:rPr>
                <w:i/>
                <w:sz w:val="28"/>
                <w:szCs w:val="28"/>
              </w:rPr>
              <w:t xml:space="preserve"> </w:t>
            </w:r>
            <w:proofErr w:type="spellStart"/>
            <w:r>
              <w:rPr>
                <w:i/>
                <w:sz w:val="28"/>
                <w:szCs w:val="28"/>
              </w:rPr>
              <w:t>đây</w:t>
            </w:r>
            <w:proofErr w:type="spellEnd"/>
            <w:r>
              <w:rPr>
                <w:i/>
                <w:sz w:val="28"/>
                <w:szCs w:val="28"/>
              </w:rPr>
              <w:t xml:space="preserve"> </w:t>
            </w:r>
            <w:proofErr w:type="spellStart"/>
            <w:r>
              <w:rPr>
                <w:i/>
                <w:sz w:val="28"/>
                <w:szCs w:val="28"/>
              </w:rPr>
              <w:t>vùng</w:t>
            </w:r>
            <w:proofErr w:type="spellEnd"/>
            <w:r>
              <w:rPr>
                <w:i/>
                <w:sz w:val="28"/>
                <w:szCs w:val="28"/>
              </w:rPr>
              <w:t xml:space="preserve"> </w:t>
            </w:r>
            <w:proofErr w:type="spellStart"/>
            <w:r>
              <w:rPr>
                <w:i/>
                <w:sz w:val="28"/>
                <w:szCs w:val="28"/>
              </w:rPr>
              <w:t>đất</w:t>
            </w:r>
            <w:proofErr w:type="spellEnd"/>
            <w:r>
              <w:rPr>
                <w:i/>
                <w:sz w:val="28"/>
                <w:szCs w:val="28"/>
              </w:rPr>
              <w:t xml:space="preserve"> Gia Định </w:t>
            </w:r>
            <w:proofErr w:type="spellStart"/>
            <w:r>
              <w:rPr>
                <w:i/>
                <w:sz w:val="28"/>
                <w:szCs w:val="28"/>
              </w:rPr>
              <w:t>phát</w:t>
            </w:r>
            <w:proofErr w:type="spellEnd"/>
            <w:r>
              <w:rPr>
                <w:i/>
                <w:sz w:val="28"/>
                <w:szCs w:val="28"/>
              </w:rPr>
              <w:t xml:space="preserve"> </w:t>
            </w:r>
            <w:proofErr w:type="spellStart"/>
            <w:r>
              <w:rPr>
                <w:i/>
                <w:sz w:val="28"/>
                <w:szCs w:val="28"/>
              </w:rPr>
              <w:t>triển</w:t>
            </w:r>
            <w:proofErr w:type="spellEnd"/>
            <w:r>
              <w:rPr>
                <w:i/>
                <w:sz w:val="28"/>
                <w:szCs w:val="28"/>
              </w:rPr>
              <w:t xml:space="preserve"> </w:t>
            </w:r>
            <w:proofErr w:type="spellStart"/>
            <w:r>
              <w:rPr>
                <w:i/>
                <w:sz w:val="28"/>
                <w:szCs w:val="28"/>
              </w:rPr>
              <w:t>nhanh</w:t>
            </w:r>
            <w:proofErr w:type="spellEnd"/>
            <w:r>
              <w:rPr>
                <w:i/>
                <w:sz w:val="28"/>
                <w:szCs w:val="28"/>
              </w:rPr>
              <w:t xml:space="preserve"> </w:t>
            </w:r>
            <w:proofErr w:type="spellStart"/>
            <w:r>
              <w:rPr>
                <w:i/>
                <w:sz w:val="28"/>
                <w:szCs w:val="28"/>
              </w:rPr>
              <w:t>chóng</w:t>
            </w:r>
            <w:proofErr w:type="spellEnd"/>
            <w:r>
              <w:rPr>
                <w:i/>
                <w:sz w:val="28"/>
                <w:szCs w:val="28"/>
              </w:rPr>
              <w:t xml:space="preserve">. Em </w:t>
            </w:r>
            <w:proofErr w:type="spellStart"/>
            <w:r>
              <w:rPr>
                <w:i/>
                <w:sz w:val="28"/>
                <w:szCs w:val="28"/>
              </w:rPr>
              <w:t>thấy</w:t>
            </w:r>
            <w:proofErr w:type="spellEnd"/>
            <w:r>
              <w:rPr>
                <w:i/>
                <w:sz w:val="28"/>
                <w:szCs w:val="28"/>
              </w:rPr>
              <w:t xml:space="preserve"> </w:t>
            </w:r>
            <w:proofErr w:type="spellStart"/>
            <w:r>
              <w:rPr>
                <w:i/>
                <w:sz w:val="28"/>
                <w:szCs w:val="28"/>
              </w:rPr>
              <w:t>ấn</w:t>
            </w:r>
            <w:proofErr w:type="spellEnd"/>
            <w:r>
              <w:rPr>
                <w:i/>
                <w:sz w:val="28"/>
                <w:szCs w:val="28"/>
              </w:rPr>
              <w:t xml:space="preserve"> </w:t>
            </w:r>
            <w:proofErr w:type="spellStart"/>
            <w:r>
              <w:rPr>
                <w:i/>
                <w:sz w:val="28"/>
                <w:szCs w:val="28"/>
              </w:rPr>
              <w:t>tượng</w:t>
            </w:r>
            <w:proofErr w:type="spellEnd"/>
            <w:r>
              <w:rPr>
                <w:i/>
                <w:sz w:val="28"/>
                <w:szCs w:val="28"/>
              </w:rPr>
              <w:t xml:space="preserve"> </w:t>
            </w:r>
            <w:proofErr w:type="spellStart"/>
            <w:r>
              <w:rPr>
                <w:i/>
                <w:sz w:val="28"/>
                <w:szCs w:val="28"/>
              </w:rPr>
              <w:t>về</w:t>
            </w:r>
            <w:proofErr w:type="spellEnd"/>
            <w:r>
              <w:rPr>
                <w:i/>
                <w:sz w:val="28"/>
                <w:szCs w:val="28"/>
              </w:rPr>
              <w:t xml:space="preserve"> </w:t>
            </w:r>
            <w:proofErr w:type="spellStart"/>
            <w:r>
              <w:rPr>
                <w:i/>
                <w:sz w:val="28"/>
                <w:szCs w:val="28"/>
              </w:rPr>
              <w:t>sự</w:t>
            </w:r>
            <w:proofErr w:type="spellEnd"/>
            <w:r>
              <w:rPr>
                <w:i/>
                <w:sz w:val="28"/>
                <w:szCs w:val="28"/>
              </w:rPr>
              <w:t xml:space="preserve"> </w:t>
            </w:r>
            <w:proofErr w:type="spellStart"/>
            <w:r>
              <w:rPr>
                <w:i/>
                <w:sz w:val="28"/>
                <w:szCs w:val="28"/>
              </w:rPr>
              <w:t>vất</w:t>
            </w:r>
            <w:proofErr w:type="spellEnd"/>
            <w:r>
              <w:rPr>
                <w:i/>
                <w:sz w:val="28"/>
                <w:szCs w:val="28"/>
              </w:rPr>
              <w:t xml:space="preserve"> </w:t>
            </w:r>
            <w:proofErr w:type="spellStart"/>
            <w:r>
              <w:rPr>
                <w:i/>
                <w:sz w:val="28"/>
                <w:szCs w:val="28"/>
              </w:rPr>
              <w:t>vả</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ông</w:t>
            </w:r>
            <w:proofErr w:type="spellEnd"/>
            <w:r>
              <w:rPr>
                <w:i/>
                <w:sz w:val="28"/>
                <w:szCs w:val="28"/>
              </w:rPr>
              <w:t xml:space="preserve"> </w:t>
            </w:r>
            <w:proofErr w:type="spellStart"/>
            <w:r>
              <w:rPr>
                <w:i/>
                <w:sz w:val="28"/>
                <w:szCs w:val="28"/>
              </w:rPr>
              <w:t>và</w:t>
            </w:r>
            <w:proofErr w:type="spellEnd"/>
            <w:r>
              <w:rPr>
                <w:i/>
                <w:sz w:val="28"/>
                <w:szCs w:val="28"/>
              </w:rPr>
              <w:t xml:space="preserve"> </w:t>
            </w:r>
            <w:proofErr w:type="spellStart"/>
            <w:r>
              <w:rPr>
                <w:i/>
                <w:sz w:val="28"/>
                <w:szCs w:val="28"/>
              </w:rPr>
              <w:t>nhân</w:t>
            </w:r>
            <w:proofErr w:type="spellEnd"/>
            <w:r>
              <w:rPr>
                <w:i/>
                <w:sz w:val="28"/>
                <w:szCs w:val="28"/>
              </w:rPr>
              <w:t xml:space="preserve"> </w:t>
            </w:r>
            <w:proofErr w:type="spellStart"/>
            <w:r>
              <w:rPr>
                <w:i/>
                <w:sz w:val="28"/>
                <w:szCs w:val="28"/>
              </w:rPr>
              <w:t>dân</w:t>
            </w:r>
            <w:proofErr w:type="spellEnd"/>
            <w:r>
              <w:rPr>
                <w:i/>
                <w:sz w:val="28"/>
                <w:szCs w:val="28"/>
              </w:rPr>
              <w:t xml:space="preserve"> </w:t>
            </w:r>
            <w:proofErr w:type="spellStart"/>
            <w:r>
              <w:rPr>
                <w:i/>
                <w:sz w:val="28"/>
                <w:szCs w:val="28"/>
              </w:rPr>
              <w:t>lúc</w:t>
            </w:r>
            <w:proofErr w:type="spellEnd"/>
            <w:r>
              <w:rPr>
                <w:i/>
                <w:sz w:val="28"/>
                <w:szCs w:val="28"/>
              </w:rPr>
              <w:t xml:space="preserve"> </w:t>
            </w:r>
            <w:proofErr w:type="spellStart"/>
            <w:r>
              <w:rPr>
                <w:i/>
                <w:sz w:val="28"/>
                <w:szCs w:val="28"/>
              </w:rPr>
              <w:t>đó</w:t>
            </w:r>
            <w:proofErr w:type="spellEnd"/>
            <w:r>
              <w:rPr>
                <w:i/>
                <w:sz w:val="28"/>
                <w:szCs w:val="28"/>
              </w:rPr>
              <w:t>.</w:t>
            </w:r>
          </w:p>
          <w:p w14:paraId="38C8E5D4" w14:textId="77777777" w:rsidR="00A923F8" w:rsidRDefault="00000000">
            <w:pPr>
              <w:spacing w:after="0" w:line="360" w:lineRule="auto"/>
              <w:rPr>
                <w:sz w:val="28"/>
                <w:szCs w:val="28"/>
              </w:rPr>
            </w:pPr>
            <w:r>
              <w:rPr>
                <w:i/>
                <w:sz w:val="28"/>
                <w:szCs w:val="28"/>
              </w:rPr>
              <w:t xml:space="preserve">+ </w:t>
            </w:r>
            <w:proofErr w:type="spellStart"/>
            <w:r>
              <w:rPr>
                <w:i/>
                <w:sz w:val="28"/>
                <w:szCs w:val="28"/>
              </w:rPr>
              <w:t>Sự</w:t>
            </w:r>
            <w:proofErr w:type="spellEnd"/>
            <w:r>
              <w:rPr>
                <w:i/>
                <w:sz w:val="28"/>
                <w:szCs w:val="28"/>
              </w:rPr>
              <w:t xml:space="preserve"> </w:t>
            </w:r>
            <w:proofErr w:type="spellStart"/>
            <w:r>
              <w:rPr>
                <w:i/>
                <w:sz w:val="28"/>
                <w:szCs w:val="28"/>
              </w:rPr>
              <w:t>kiện</w:t>
            </w:r>
            <w:proofErr w:type="spellEnd"/>
            <w:r>
              <w:rPr>
                <w:i/>
                <w:sz w:val="28"/>
                <w:szCs w:val="28"/>
              </w:rPr>
              <w:t xml:space="preserve"> 2: Ngày 5-6-1911 Nguyễn </w:t>
            </w:r>
            <w:proofErr w:type="spellStart"/>
            <w:r>
              <w:rPr>
                <w:i/>
                <w:sz w:val="28"/>
                <w:szCs w:val="28"/>
              </w:rPr>
              <w:t>tất</w:t>
            </w:r>
            <w:proofErr w:type="spellEnd"/>
            <w:r>
              <w:rPr>
                <w:i/>
                <w:sz w:val="28"/>
                <w:szCs w:val="28"/>
              </w:rPr>
              <w:t xml:space="preserve"> Thành </w:t>
            </w:r>
            <w:proofErr w:type="spellStart"/>
            <w:r>
              <w:rPr>
                <w:i/>
                <w:sz w:val="28"/>
                <w:szCs w:val="28"/>
              </w:rPr>
              <w:t>lên</w:t>
            </w:r>
            <w:proofErr w:type="spellEnd"/>
            <w:r>
              <w:rPr>
                <w:i/>
                <w:sz w:val="28"/>
                <w:szCs w:val="28"/>
              </w:rPr>
              <w:t xml:space="preserve"> con </w:t>
            </w:r>
            <w:proofErr w:type="spellStart"/>
            <w:r>
              <w:rPr>
                <w:i/>
                <w:sz w:val="28"/>
                <w:szCs w:val="28"/>
              </w:rPr>
              <w:t>tàu</w:t>
            </w:r>
            <w:proofErr w:type="spellEnd"/>
            <w:r>
              <w:rPr>
                <w:i/>
                <w:sz w:val="28"/>
                <w:szCs w:val="28"/>
              </w:rPr>
              <w:t xml:space="preserve"> La-</w:t>
            </w:r>
            <w:proofErr w:type="spellStart"/>
            <w:r>
              <w:rPr>
                <w:i/>
                <w:sz w:val="28"/>
                <w:szCs w:val="28"/>
              </w:rPr>
              <w:t>tu</w:t>
            </w:r>
            <w:proofErr w:type="spellEnd"/>
            <w:r>
              <w:rPr>
                <w:i/>
                <w:sz w:val="28"/>
                <w:szCs w:val="28"/>
              </w:rPr>
              <w:t>-</w:t>
            </w:r>
            <w:proofErr w:type="spellStart"/>
            <w:r>
              <w:rPr>
                <w:i/>
                <w:sz w:val="28"/>
                <w:szCs w:val="28"/>
              </w:rPr>
              <w:t>sơ</w:t>
            </w:r>
            <w:proofErr w:type="spellEnd"/>
            <w:r>
              <w:rPr>
                <w:i/>
                <w:sz w:val="28"/>
                <w:szCs w:val="28"/>
              </w:rPr>
              <w:t xml:space="preserve">, </w:t>
            </w:r>
            <w:proofErr w:type="spellStart"/>
            <w:r>
              <w:rPr>
                <w:i/>
                <w:sz w:val="28"/>
                <w:szCs w:val="28"/>
              </w:rPr>
              <w:t>Tơ</w:t>
            </w:r>
            <w:proofErr w:type="spellEnd"/>
            <w:r>
              <w:rPr>
                <w:i/>
                <w:sz w:val="28"/>
                <w:szCs w:val="28"/>
              </w:rPr>
              <w:t>-</w:t>
            </w:r>
            <w:proofErr w:type="spellStart"/>
            <w:r>
              <w:rPr>
                <w:i/>
                <w:sz w:val="28"/>
                <w:szCs w:val="28"/>
              </w:rPr>
              <w:t>rê</w:t>
            </w:r>
            <w:proofErr w:type="spellEnd"/>
            <w:r>
              <w:rPr>
                <w:i/>
                <w:sz w:val="28"/>
                <w:szCs w:val="28"/>
              </w:rPr>
              <w:t>-</w:t>
            </w:r>
            <w:proofErr w:type="gramStart"/>
            <w:r>
              <w:rPr>
                <w:i/>
                <w:sz w:val="28"/>
                <w:szCs w:val="28"/>
              </w:rPr>
              <w:t xml:space="preserve">vin  </w:t>
            </w:r>
            <w:proofErr w:type="spellStart"/>
            <w:r>
              <w:rPr>
                <w:i/>
                <w:sz w:val="28"/>
                <w:szCs w:val="28"/>
              </w:rPr>
              <w:t>đến</w:t>
            </w:r>
            <w:proofErr w:type="spellEnd"/>
            <w:proofErr w:type="gramEnd"/>
            <w:r>
              <w:rPr>
                <w:i/>
                <w:sz w:val="28"/>
                <w:szCs w:val="28"/>
              </w:rPr>
              <w:t xml:space="preserve"> </w:t>
            </w:r>
            <w:proofErr w:type="spellStart"/>
            <w:r>
              <w:rPr>
                <w:i/>
                <w:sz w:val="28"/>
                <w:szCs w:val="28"/>
              </w:rPr>
              <w:t>cảng</w:t>
            </w:r>
            <w:proofErr w:type="spellEnd"/>
            <w:r>
              <w:rPr>
                <w:i/>
                <w:sz w:val="28"/>
                <w:szCs w:val="28"/>
              </w:rPr>
              <w:t xml:space="preserve"> </w:t>
            </w:r>
            <w:proofErr w:type="spellStart"/>
            <w:r>
              <w:rPr>
                <w:i/>
                <w:sz w:val="28"/>
                <w:szCs w:val="28"/>
              </w:rPr>
              <w:t>Mác-xây</w:t>
            </w:r>
            <w:proofErr w:type="spellEnd"/>
            <w:r>
              <w:rPr>
                <w:i/>
                <w:sz w:val="28"/>
                <w:szCs w:val="28"/>
              </w:rPr>
              <w:t xml:space="preserve"> (</w:t>
            </w:r>
            <w:proofErr w:type="spellStart"/>
            <w:r>
              <w:rPr>
                <w:i/>
                <w:sz w:val="28"/>
                <w:szCs w:val="28"/>
              </w:rPr>
              <w:t>pháp</w:t>
            </w:r>
            <w:proofErr w:type="spellEnd"/>
            <w:r>
              <w:rPr>
                <w:i/>
                <w:sz w:val="28"/>
                <w:szCs w:val="28"/>
              </w:rPr>
              <w:t xml:space="preserve">) </w:t>
            </w:r>
            <w:proofErr w:type="spellStart"/>
            <w:r>
              <w:rPr>
                <w:i/>
                <w:sz w:val="28"/>
                <w:szCs w:val="28"/>
              </w:rPr>
              <w:t>bắt</w:t>
            </w:r>
            <w:proofErr w:type="spellEnd"/>
            <w:r>
              <w:rPr>
                <w:i/>
                <w:sz w:val="28"/>
                <w:szCs w:val="28"/>
              </w:rPr>
              <w:t xml:space="preserve"> </w:t>
            </w:r>
            <w:proofErr w:type="spellStart"/>
            <w:r>
              <w:rPr>
                <w:i/>
                <w:sz w:val="28"/>
                <w:szCs w:val="28"/>
              </w:rPr>
              <w:t>đầu</w:t>
            </w:r>
            <w:proofErr w:type="spellEnd"/>
            <w:r>
              <w:rPr>
                <w:i/>
                <w:sz w:val="28"/>
                <w:szCs w:val="28"/>
              </w:rPr>
              <w:t xml:space="preserve"> </w:t>
            </w:r>
            <w:proofErr w:type="spellStart"/>
            <w:r>
              <w:rPr>
                <w:i/>
                <w:sz w:val="28"/>
                <w:szCs w:val="28"/>
              </w:rPr>
              <w:t>cuộc</w:t>
            </w:r>
            <w:proofErr w:type="spellEnd"/>
            <w:r>
              <w:rPr>
                <w:i/>
                <w:sz w:val="28"/>
                <w:szCs w:val="28"/>
              </w:rPr>
              <w:t xml:space="preserve"> </w:t>
            </w:r>
            <w:proofErr w:type="spellStart"/>
            <w:r>
              <w:rPr>
                <w:i/>
                <w:sz w:val="28"/>
                <w:szCs w:val="28"/>
              </w:rPr>
              <w:t>hành</w:t>
            </w:r>
            <w:proofErr w:type="spellEnd"/>
            <w:r>
              <w:rPr>
                <w:i/>
                <w:sz w:val="28"/>
                <w:szCs w:val="28"/>
              </w:rPr>
              <w:t xml:space="preserve"> </w:t>
            </w:r>
            <w:proofErr w:type="spellStart"/>
            <w:r>
              <w:rPr>
                <w:i/>
                <w:sz w:val="28"/>
                <w:szCs w:val="28"/>
              </w:rPr>
              <w:t>trình</w:t>
            </w:r>
            <w:proofErr w:type="spellEnd"/>
            <w:r>
              <w:rPr>
                <w:i/>
                <w:sz w:val="28"/>
                <w:szCs w:val="28"/>
              </w:rPr>
              <w:t xml:space="preserve"> 30 </w:t>
            </w:r>
            <w:proofErr w:type="spellStart"/>
            <w:r>
              <w:rPr>
                <w:i/>
                <w:sz w:val="28"/>
                <w:szCs w:val="28"/>
              </w:rPr>
              <w:t>năm</w:t>
            </w:r>
            <w:proofErr w:type="spellEnd"/>
            <w:r>
              <w:rPr>
                <w:i/>
                <w:sz w:val="28"/>
                <w:szCs w:val="28"/>
              </w:rPr>
              <w:t xml:space="preserve"> </w:t>
            </w:r>
            <w:proofErr w:type="spellStart"/>
            <w:r>
              <w:rPr>
                <w:i/>
                <w:sz w:val="28"/>
                <w:szCs w:val="28"/>
              </w:rPr>
              <w:t>ra</w:t>
            </w:r>
            <w:proofErr w:type="spellEnd"/>
            <w:r>
              <w:rPr>
                <w:i/>
                <w:sz w:val="28"/>
                <w:szCs w:val="28"/>
              </w:rPr>
              <w:t xml:space="preserve"> </w:t>
            </w:r>
            <w:proofErr w:type="spellStart"/>
            <w:r>
              <w:rPr>
                <w:i/>
                <w:sz w:val="28"/>
                <w:szCs w:val="28"/>
              </w:rPr>
              <w:t>đi</w:t>
            </w:r>
            <w:proofErr w:type="spellEnd"/>
            <w:r>
              <w:rPr>
                <w:i/>
                <w:sz w:val="28"/>
                <w:szCs w:val="28"/>
              </w:rPr>
              <w:t xml:space="preserve"> </w:t>
            </w:r>
            <w:proofErr w:type="spellStart"/>
            <w:r>
              <w:rPr>
                <w:i/>
                <w:sz w:val="28"/>
                <w:szCs w:val="28"/>
              </w:rPr>
              <w:t>tìm</w:t>
            </w:r>
            <w:proofErr w:type="spellEnd"/>
            <w:r>
              <w:rPr>
                <w:i/>
                <w:sz w:val="28"/>
                <w:szCs w:val="28"/>
              </w:rPr>
              <w:t xml:space="preserve"> </w:t>
            </w:r>
            <w:proofErr w:type="spellStart"/>
            <w:r>
              <w:rPr>
                <w:i/>
                <w:sz w:val="28"/>
                <w:szCs w:val="28"/>
              </w:rPr>
              <w:t>đường</w:t>
            </w:r>
            <w:proofErr w:type="spellEnd"/>
            <w:r>
              <w:rPr>
                <w:i/>
                <w:sz w:val="28"/>
                <w:szCs w:val="28"/>
              </w:rPr>
              <w:t xml:space="preserve"> </w:t>
            </w:r>
            <w:proofErr w:type="spellStart"/>
            <w:r>
              <w:rPr>
                <w:i/>
                <w:sz w:val="28"/>
                <w:szCs w:val="28"/>
              </w:rPr>
              <w:t>cứu</w:t>
            </w:r>
            <w:proofErr w:type="spellEnd"/>
            <w:r>
              <w:rPr>
                <w:i/>
                <w:sz w:val="28"/>
                <w:szCs w:val="28"/>
              </w:rPr>
              <w:t xml:space="preserve"> </w:t>
            </w:r>
            <w:proofErr w:type="spellStart"/>
            <w:r>
              <w:rPr>
                <w:i/>
                <w:sz w:val="28"/>
                <w:szCs w:val="28"/>
              </w:rPr>
              <w:t>nước</w:t>
            </w:r>
            <w:proofErr w:type="spellEnd"/>
            <w:r>
              <w:rPr>
                <w:i/>
                <w:sz w:val="28"/>
                <w:szCs w:val="28"/>
              </w:rPr>
              <w:t xml:space="preserve"> </w:t>
            </w:r>
            <w:proofErr w:type="spellStart"/>
            <w:r>
              <w:rPr>
                <w:i/>
                <w:sz w:val="28"/>
                <w:szCs w:val="28"/>
              </w:rPr>
              <w:t>giành</w:t>
            </w:r>
            <w:proofErr w:type="spellEnd"/>
            <w:r>
              <w:rPr>
                <w:i/>
                <w:sz w:val="28"/>
                <w:szCs w:val="28"/>
              </w:rPr>
              <w:t xml:space="preserve"> </w:t>
            </w:r>
            <w:proofErr w:type="spellStart"/>
            <w:r>
              <w:rPr>
                <w:i/>
                <w:sz w:val="28"/>
                <w:szCs w:val="28"/>
              </w:rPr>
              <w:t>độc</w:t>
            </w:r>
            <w:proofErr w:type="spellEnd"/>
            <w:r>
              <w:rPr>
                <w:i/>
                <w:sz w:val="28"/>
                <w:szCs w:val="28"/>
              </w:rPr>
              <w:t xml:space="preserve"> </w:t>
            </w:r>
            <w:proofErr w:type="spellStart"/>
            <w:r>
              <w:rPr>
                <w:i/>
                <w:sz w:val="28"/>
                <w:szCs w:val="28"/>
              </w:rPr>
              <w:t>lập</w:t>
            </w:r>
            <w:proofErr w:type="spellEnd"/>
            <w:r>
              <w:rPr>
                <w:i/>
                <w:sz w:val="28"/>
                <w:szCs w:val="28"/>
              </w:rPr>
              <w:t xml:space="preserve">, </w:t>
            </w:r>
            <w:proofErr w:type="spellStart"/>
            <w:r>
              <w:rPr>
                <w:i/>
                <w:sz w:val="28"/>
                <w:szCs w:val="28"/>
              </w:rPr>
              <w:t>tự</w:t>
            </w:r>
            <w:proofErr w:type="spellEnd"/>
            <w:r>
              <w:rPr>
                <w:i/>
                <w:sz w:val="28"/>
                <w:szCs w:val="28"/>
              </w:rPr>
              <w:t xml:space="preserve"> do </w:t>
            </w:r>
            <w:proofErr w:type="spellStart"/>
            <w:r>
              <w:rPr>
                <w:i/>
                <w:sz w:val="28"/>
                <w:szCs w:val="28"/>
              </w:rPr>
              <w:t>cho</w:t>
            </w:r>
            <w:proofErr w:type="spellEnd"/>
            <w:r>
              <w:rPr>
                <w:i/>
                <w:sz w:val="28"/>
                <w:szCs w:val="28"/>
              </w:rPr>
              <w:t xml:space="preserve"> </w:t>
            </w:r>
            <w:proofErr w:type="spellStart"/>
            <w:r>
              <w:rPr>
                <w:i/>
                <w:sz w:val="28"/>
                <w:szCs w:val="28"/>
              </w:rPr>
              <w:t>dân</w:t>
            </w:r>
            <w:proofErr w:type="spellEnd"/>
            <w:r>
              <w:rPr>
                <w:i/>
                <w:sz w:val="28"/>
                <w:szCs w:val="28"/>
              </w:rPr>
              <w:t xml:space="preserve"> </w:t>
            </w:r>
            <w:proofErr w:type="spellStart"/>
            <w:r>
              <w:rPr>
                <w:i/>
                <w:sz w:val="28"/>
                <w:szCs w:val="28"/>
              </w:rPr>
              <w:t>tộc</w:t>
            </w:r>
            <w:proofErr w:type="spellEnd"/>
            <w:r>
              <w:rPr>
                <w:i/>
                <w:sz w:val="28"/>
                <w:szCs w:val="28"/>
              </w:rPr>
              <w:t xml:space="preserve">. Em </w:t>
            </w:r>
            <w:proofErr w:type="spellStart"/>
            <w:r>
              <w:rPr>
                <w:i/>
                <w:sz w:val="28"/>
                <w:szCs w:val="28"/>
              </w:rPr>
              <w:t>ấn</w:t>
            </w:r>
            <w:proofErr w:type="spellEnd"/>
            <w:r>
              <w:rPr>
                <w:i/>
                <w:sz w:val="28"/>
                <w:szCs w:val="28"/>
              </w:rPr>
              <w:t xml:space="preserve"> </w:t>
            </w:r>
            <w:proofErr w:type="spellStart"/>
            <w:r>
              <w:rPr>
                <w:i/>
                <w:sz w:val="28"/>
                <w:szCs w:val="28"/>
              </w:rPr>
              <w:t>tượng</w:t>
            </w:r>
            <w:proofErr w:type="spellEnd"/>
            <w:r>
              <w:rPr>
                <w:i/>
                <w:sz w:val="28"/>
                <w:szCs w:val="28"/>
              </w:rPr>
              <w:t xml:space="preserve"> </w:t>
            </w:r>
            <w:proofErr w:type="spellStart"/>
            <w:r>
              <w:rPr>
                <w:i/>
                <w:sz w:val="28"/>
                <w:szCs w:val="28"/>
              </w:rPr>
              <w:t>hình</w:t>
            </w:r>
            <w:proofErr w:type="spellEnd"/>
            <w:r>
              <w:rPr>
                <w:i/>
                <w:sz w:val="28"/>
                <w:szCs w:val="28"/>
              </w:rPr>
              <w:t xml:space="preserve"> </w:t>
            </w:r>
            <w:proofErr w:type="spellStart"/>
            <w:r>
              <w:rPr>
                <w:i/>
                <w:sz w:val="28"/>
                <w:szCs w:val="28"/>
              </w:rPr>
              <w:t>ảnh</w:t>
            </w:r>
            <w:proofErr w:type="spellEnd"/>
            <w:r>
              <w:rPr>
                <w:i/>
                <w:sz w:val="28"/>
                <w:szCs w:val="28"/>
              </w:rPr>
              <w:t xml:space="preserve"> Nguyễn </w:t>
            </w:r>
            <w:proofErr w:type="spellStart"/>
            <w:r>
              <w:rPr>
                <w:i/>
                <w:sz w:val="28"/>
                <w:szCs w:val="28"/>
              </w:rPr>
              <w:t>Tất</w:t>
            </w:r>
            <w:proofErr w:type="spellEnd"/>
            <w:r>
              <w:rPr>
                <w:i/>
                <w:sz w:val="28"/>
                <w:szCs w:val="28"/>
              </w:rPr>
              <w:t xml:space="preserve"> Thành </w:t>
            </w:r>
            <w:proofErr w:type="spellStart"/>
            <w:r>
              <w:rPr>
                <w:i/>
                <w:sz w:val="28"/>
                <w:szCs w:val="28"/>
              </w:rPr>
              <w:t>như</w:t>
            </w:r>
            <w:proofErr w:type="spellEnd"/>
            <w:r>
              <w:rPr>
                <w:i/>
                <w:sz w:val="28"/>
                <w:szCs w:val="28"/>
              </w:rPr>
              <w:t xml:space="preserve"> </w:t>
            </w:r>
            <w:proofErr w:type="spellStart"/>
            <w:r>
              <w:rPr>
                <w:i/>
                <w:sz w:val="28"/>
                <w:szCs w:val="28"/>
              </w:rPr>
              <w:t>một</w:t>
            </w:r>
            <w:proofErr w:type="spellEnd"/>
            <w:r>
              <w:rPr>
                <w:i/>
                <w:sz w:val="28"/>
                <w:szCs w:val="28"/>
              </w:rPr>
              <w:t xml:space="preserve"> </w:t>
            </w:r>
            <w:proofErr w:type="spellStart"/>
            <w:r>
              <w:rPr>
                <w:i/>
                <w:sz w:val="28"/>
                <w:szCs w:val="28"/>
              </w:rPr>
              <w:t>thư</w:t>
            </w:r>
            <w:proofErr w:type="spellEnd"/>
            <w:r>
              <w:rPr>
                <w:i/>
                <w:sz w:val="28"/>
                <w:szCs w:val="28"/>
              </w:rPr>
              <w:t xml:space="preserve"> </w:t>
            </w:r>
            <w:proofErr w:type="spellStart"/>
            <w:r>
              <w:rPr>
                <w:i/>
                <w:sz w:val="28"/>
                <w:szCs w:val="28"/>
              </w:rPr>
              <w:t>sinh</w:t>
            </w:r>
            <w:proofErr w:type="spellEnd"/>
            <w:r>
              <w:rPr>
                <w:i/>
                <w:sz w:val="28"/>
                <w:szCs w:val="28"/>
              </w:rPr>
              <w:t xml:space="preserve"> </w:t>
            </w:r>
            <w:proofErr w:type="spellStart"/>
            <w:r>
              <w:rPr>
                <w:i/>
                <w:sz w:val="28"/>
                <w:szCs w:val="28"/>
              </w:rPr>
              <w:t>nhưng</w:t>
            </w:r>
            <w:proofErr w:type="spellEnd"/>
            <w:r>
              <w:rPr>
                <w:i/>
                <w:sz w:val="28"/>
                <w:szCs w:val="28"/>
              </w:rPr>
              <w:t xml:space="preserve"> </w:t>
            </w:r>
            <w:proofErr w:type="spellStart"/>
            <w:r>
              <w:rPr>
                <w:i/>
                <w:sz w:val="28"/>
                <w:szCs w:val="28"/>
              </w:rPr>
              <w:t>bàn</w:t>
            </w:r>
            <w:proofErr w:type="spellEnd"/>
            <w:r>
              <w:rPr>
                <w:i/>
                <w:sz w:val="28"/>
                <w:szCs w:val="28"/>
              </w:rPr>
              <w:t xml:space="preserve"> </w:t>
            </w:r>
            <w:proofErr w:type="spellStart"/>
            <w:r>
              <w:rPr>
                <w:i/>
                <w:sz w:val="28"/>
                <w:szCs w:val="28"/>
              </w:rPr>
              <w:t>tay</w:t>
            </w:r>
            <w:proofErr w:type="spellEnd"/>
            <w:r>
              <w:rPr>
                <w:i/>
                <w:sz w:val="28"/>
                <w:szCs w:val="28"/>
              </w:rPr>
              <w:t xml:space="preserve"> </w:t>
            </w:r>
            <w:proofErr w:type="spellStart"/>
            <w:r>
              <w:rPr>
                <w:i/>
                <w:sz w:val="28"/>
                <w:szCs w:val="28"/>
              </w:rPr>
              <w:t>đầy</w:t>
            </w:r>
            <w:proofErr w:type="spellEnd"/>
            <w:r>
              <w:rPr>
                <w:i/>
                <w:sz w:val="28"/>
                <w:szCs w:val="28"/>
              </w:rPr>
              <w:t xml:space="preserve"> chai </w:t>
            </w:r>
            <w:proofErr w:type="spellStart"/>
            <w:r>
              <w:rPr>
                <w:i/>
                <w:sz w:val="28"/>
                <w:szCs w:val="28"/>
              </w:rPr>
              <w:t>sạn</w:t>
            </w:r>
            <w:proofErr w:type="spellEnd"/>
            <w:r>
              <w:rPr>
                <w:i/>
                <w:sz w:val="28"/>
                <w:szCs w:val="28"/>
              </w:rPr>
              <w:t xml:space="preserve"> </w:t>
            </w:r>
            <w:proofErr w:type="spellStart"/>
            <w:r>
              <w:rPr>
                <w:i/>
                <w:sz w:val="28"/>
                <w:szCs w:val="28"/>
              </w:rPr>
              <w:t>nói</w:t>
            </w:r>
            <w:proofErr w:type="spellEnd"/>
            <w:r>
              <w:rPr>
                <w:i/>
                <w:sz w:val="28"/>
                <w:szCs w:val="28"/>
              </w:rPr>
              <w:t xml:space="preserve"> </w:t>
            </w:r>
            <w:proofErr w:type="spellStart"/>
            <w:r>
              <w:rPr>
                <w:i/>
                <w:sz w:val="28"/>
                <w:szCs w:val="28"/>
              </w:rPr>
              <w:t>lên</w:t>
            </w:r>
            <w:proofErr w:type="spellEnd"/>
            <w:r>
              <w:rPr>
                <w:i/>
                <w:sz w:val="28"/>
                <w:szCs w:val="28"/>
              </w:rPr>
              <w:t xml:space="preserve"> </w:t>
            </w:r>
            <w:proofErr w:type="spellStart"/>
            <w:r>
              <w:rPr>
                <w:i/>
                <w:sz w:val="28"/>
                <w:szCs w:val="28"/>
              </w:rPr>
              <w:t>sự</w:t>
            </w:r>
            <w:proofErr w:type="spellEnd"/>
            <w:r>
              <w:rPr>
                <w:i/>
                <w:sz w:val="28"/>
                <w:szCs w:val="28"/>
              </w:rPr>
              <w:t xml:space="preserve"> </w:t>
            </w:r>
            <w:proofErr w:type="spellStart"/>
            <w:r>
              <w:rPr>
                <w:i/>
                <w:sz w:val="28"/>
                <w:szCs w:val="28"/>
              </w:rPr>
              <w:t>vất</w:t>
            </w:r>
            <w:proofErr w:type="spellEnd"/>
            <w:r>
              <w:rPr>
                <w:i/>
                <w:sz w:val="28"/>
                <w:szCs w:val="28"/>
              </w:rPr>
              <w:t xml:space="preserve"> </w:t>
            </w:r>
            <w:proofErr w:type="spellStart"/>
            <w:r>
              <w:rPr>
                <w:i/>
                <w:sz w:val="28"/>
                <w:szCs w:val="28"/>
              </w:rPr>
              <w:t>vả</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ông</w:t>
            </w:r>
            <w:proofErr w:type="spellEnd"/>
            <w:r>
              <w:rPr>
                <w:i/>
                <w:sz w:val="28"/>
                <w:szCs w:val="28"/>
              </w:rPr>
              <w:t xml:space="preserve"> </w:t>
            </w:r>
            <w:proofErr w:type="spellStart"/>
            <w:r>
              <w:rPr>
                <w:i/>
                <w:sz w:val="28"/>
                <w:szCs w:val="28"/>
              </w:rPr>
              <w:t>trong</w:t>
            </w:r>
            <w:proofErr w:type="spellEnd"/>
            <w:r>
              <w:rPr>
                <w:i/>
                <w:sz w:val="28"/>
                <w:szCs w:val="28"/>
              </w:rPr>
              <w:t xml:space="preserve"> </w:t>
            </w:r>
            <w:proofErr w:type="spellStart"/>
            <w:r>
              <w:rPr>
                <w:i/>
                <w:sz w:val="28"/>
                <w:szCs w:val="28"/>
              </w:rPr>
              <w:t>đó</w:t>
            </w:r>
            <w:proofErr w:type="spellEnd"/>
            <w:r>
              <w:rPr>
                <w:i/>
                <w:sz w:val="28"/>
                <w:szCs w:val="28"/>
              </w:rPr>
              <w:t xml:space="preserve"> </w:t>
            </w:r>
            <w:proofErr w:type="spellStart"/>
            <w:r>
              <w:rPr>
                <w:i/>
                <w:sz w:val="28"/>
                <w:szCs w:val="28"/>
              </w:rPr>
              <w:t>chứa</w:t>
            </w:r>
            <w:proofErr w:type="spellEnd"/>
            <w:r>
              <w:rPr>
                <w:i/>
                <w:sz w:val="28"/>
                <w:szCs w:val="28"/>
              </w:rPr>
              <w:t xml:space="preserve"> </w:t>
            </w:r>
            <w:proofErr w:type="spellStart"/>
            <w:r>
              <w:rPr>
                <w:i/>
                <w:sz w:val="28"/>
                <w:szCs w:val="28"/>
              </w:rPr>
              <w:t>đựng</w:t>
            </w:r>
            <w:proofErr w:type="spellEnd"/>
            <w:r>
              <w:rPr>
                <w:i/>
                <w:sz w:val="28"/>
                <w:szCs w:val="28"/>
              </w:rPr>
              <w:t xml:space="preserve"> </w:t>
            </w:r>
            <w:proofErr w:type="spellStart"/>
            <w:r>
              <w:rPr>
                <w:i/>
                <w:sz w:val="28"/>
                <w:szCs w:val="28"/>
              </w:rPr>
              <w:t>sự</w:t>
            </w:r>
            <w:proofErr w:type="spellEnd"/>
            <w:r>
              <w:rPr>
                <w:i/>
                <w:sz w:val="28"/>
                <w:szCs w:val="28"/>
              </w:rPr>
              <w:t xml:space="preserve"> </w:t>
            </w:r>
            <w:proofErr w:type="spellStart"/>
            <w:r>
              <w:rPr>
                <w:i/>
                <w:sz w:val="28"/>
                <w:szCs w:val="28"/>
              </w:rPr>
              <w:t>tự</w:t>
            </w:r>
            <w:proofErr w:type="spellEnd"/>
            <w:r>
              <w:rPr>
                <w:i/>
                <w:sz w:val="28"/>
                <w:szCs w:val="28"/>
              </w:rPr>
              <w:t xml:space="preserve"> tin </w:t>
            </w:r>
            <w:proofErr w:type="spellStart"/>
            <w:r>
              <w:rPr>
                <w:i/>
                <w:sz w:val="28"/>
                <w:szCs w:val="28"/>
              </w:rPr>
              <w:t>và</w:t>
            </w:r>
            <w:proofErr w:type="spellEnd"/>
            <w:r>
              <w:rPr>
                <w:i/>
                <w:sz w:val="28"/>
                <w:szCs w:val="28"/>
              </w:rPr>
              <w:t xml:space="preserve"> </w:t>
            </w:r>
            <w:proofErr w:type="spellStart"/>
            <w:r>
              <w:rPr>
                <w:i/>
                <w:sz w:val="28"/>
                <w:szCs w:val="28"/>
              </w:rPr>
              <w:t>quyết</w:t>
            </w:r>
            <w:proofErr w:type="spellEnd"/>
            <w:r>
              <w:rPr>
                <w:i/>
                <w:sz w:val="28"/>
                <w:szCs w:val="28"/>
              </w:rPr>
              <w:t xml:space="preserve"> </w:t>
            </w:r>
            <w:proofErr w:type="spellStart"/>
            <w:r>
              <w:rPr>
                <w:i/>
                <w:sz w:val="28"/>
                <w:szCs w:val="28"/>
              </w:rPr>
              <w:t>tâm</w:t>
            </w:r>
            <w:proofErr w:type="spellEnd"/>
            <w:r>
              <w:rPr>
                <w:i/>
                <w:sz w:val="28"/>
                <w:szCs w:val="28"/>
              </w:rPr>
              <w:t xml:space="preserve"> </w:t>
            </w:r>
            <w:proofErr w:type="spellStart"/>
            <w:r>
              <w:rPr>
                <w:i/>
                <w:sz w:val="28"/>
                <w:szCs w:val="28"/>
              </w:rPr>
              <w:t>mạnh</w:t>
            </w:r>
            <w:proofErr w:type="spellEnd"/>
            <w:r>
              <w:rPr>
                <w:i/>
                <w:sz w:val="28"/>
                <w:szCs w:val="28"/>
              </w:rPr>
              <w:t xml:space="preserve"> </w:t>
            </w:r>
            <w:proofErr w:type="spellStart"/>
            <w:r>
              <w:rPr>
                <w:i/>
                <w:sz w:val="28"/>
                <w:szCs w:val="28"/>
              </w:rPr>
              <w:t>mẽ</w:t>
            </w:r>
            <w:proofErr w:type="spellEnd"/>
            <w:r>
              <w:rPr>
                <w:i/>
                <w:sz w:val="28"/>
                <w:szCs w:val="28"/>
              </w:rPr>
              <w:t>.</w:t>
            </w:r>
          </w:p>
          <w:p w14:paraId="0E25D733" w14:textId="77777777" w:rsidR="00A923F8" w:rsidRDefault="00000000">
            <w:pPr>
              <w:spacing w:after="0" w:line="360" w:lineRule="auto"/>
              <w:rPr>
                <w:i/>
                <w:sz w:val="28"/>
                <w:szCs w:val="28"/>
              </w:rPr>
            </w:pPr>
            <w:r>
              <w:rPr>
                <w:i/>
                <w:sz w:val="28"/>
                <w:szCs w:val="28"/>
              </w:rPr>
              <w:t xml:space="preserve">+ </w:t>
            </w:r>
            <w:proofErr w:type="spellStart"/>
            <w:r>
              <w:rPr>
                <w:i/>
                <w:sz w:val="28"/>
                <w:szCs w:val="28"/>
              </w:rPr>
              <w:t>Sự</w:t>
            </w:r>
            <w:proofErr w:type="spellEnd"/>
            <w:r>
              <w:rPr>
                <w:i/>
                <w:sz w:val="28"/>
                <w:szCs w:val="28"/>
              </w:rPr>
              <w:t xml:space="preserve"> </w:t>
            </w:r>
            <w:proofErr w:type="spellStart"/>
            <w:r>
              <w:rPr>
                <w:i/>
                <w:sz w:val="28"/>
                <w:szCs w:val="28"/>
              </w:rPr>
              <w:t>kiện</w:t>
            </w:r>
            <w:proofErr w:type="spellEnd"/>
            <w:r>
              <w:rPr>
                <w:i/>
                <w:sz w:val="28"/>
                <w:szCs w:val="28"/>
              </w:rPr>
              <w:t xml:space="preserve"> 3: 10h45 </w:t>
            </w:r>
            <w:proofErr w:type="spellStart"/>
            <w:r>
              <w:rPr>
                <w:i/>
                <w:sz w:val="28"/>
                <w:szCs w:val="28"/>
              </w:rPr>
              <w:t>ngày</w:t>
            </w:r>
            <w:proofErr w:type="spellEnd"/>
            <w:r>
              <w:rPr>
                <w:i/>
                <w:sz w:val="28"/>
                <w:szCs w:val="28"/>
              </w:rPr>
              <w:t xml:space="preserve"> 30-4-1975 </w:t>
            </w:r>
            <w:proofErr w:type="spellStart"/>
            <w:r>
              <w:rPr>
                <w:i/>
                <w:sz w:val="28"/>
                <w:szCs w:val="28"/>
              </w:rPr>
              <w:t>xe</w:t>
            </w:r>
            <w:proofErr w:type="spellEnd"/>
            <w:r>
              <w:rPr>
                <w:i/>
                <w:sz w:val="28"/>
                <w:szCs w:val="28"/>
              </w:rPr>
              <w:t xml:space="preserve"> </w:t>
            </w:r>
            <w:proofErr w:type="spellStart"/>
            <w:r>
              <w:rPr>
                <w:i/>
                <w:sz w:val="28"/>
                <w:szCs w:val="28"/>
              </w:rPr>
              <w:t>tăng</w:t>
            </w:r>
            <w:proofErr w:type="spellEnd"/>
            <w:r>
              <w:rPr>
                <w:i/>
                <w:sz w:val="28"/>
                <w:szCs w:val="28"/>
              </w:rPr>
              <w:t xml:space="preserve"> </w:t>
            </w:r>
            <w:proofErr w:type="spellStart"/>
            <w:r>
              <w:rPr>
                <w:i/>
                <w:sz w:val="28"/>
                <w:szCs w:val="28"/>
              </w:rPr>
              <w:t>số</w:t>
            </w:r>
            <w:proofErr w:type="spellEnd"/>
            <w:r>
              <w:rPr>
                <w:i/>
                <w:sz w:val="28"/>
                <w:szCs w:val="28"/>
              </w:rPr>
              <w:t xml:space="preserve"> 390 </w:t>
            </w:r>
            <w:proofErr w:type="spellStart"/>
            <w:r>
              <w:rPr>
                <w:i/>
                <w:sz w:val="28"/>
                <w:szCs w:val="28"/>
              </w:rPr>
              <w:t>đã</w:t>
            </w:r>
            <w:proofErr w:type="spellEnd"/>
            <w:r>
              <w:rPr>
                <w:i/>
                <w:sz w:val="28"/>
                <w:szCs w:val="28"/>
              </w:rPr>
              <w:t xml:space="preserve"> </w:t>
            </w:r>
            <w:proofErr w:type="spellStart"/>
            <w:r>
              <w:rPr>
                <w:i/>
                <w:sz w:val="28"/>
                <w:szCs w:val="28"/>
              </w:rPr>
              <w:t>húc</w:t>
            </w:r>
            <w:proofErr w:type="spellEnd"/>
            <w:r>
              <w:rPr>
                <w:i/>
                <w:sz w:val="28"/>
                <w:szCs w:val="28"/>
              </w:rPr>
              <w:t xml:space="preserve"> </w:t>
            </w:r>
            <w:proofErr w:type="spellStart"/>
            <w:r>
              <w:rPr>
                <w:i/>
                <w:sz w:val="28"/>
                <w:szCs w:val="28"/>
              </w:rPr>
              <w:t>đổ</w:t>
            </w:r>
            <w:proofErr w:type="spellEnd"/>
            <w:r>
              <w:rPr>
                <w:i/>
                <w:sz w:val="28"/>
                <w:szCs w:val="28"/>
              </w:rPr>
              <w:t xml:space="preserve"> </w:t>
            </w:r>
            <w:proofErr w:type="spellStart"/>
            <w:r>
              <w:rPr>
                <w:i/>
                <w:sz w:val="28"/>
                <w:szCs w:val="28"/>
              </w:rPr>
              <w:t>cổng</w:t>
            </w:r>
            <w:proofErr w:type="spellEnd"/>
            <w:r>
              <w:rPr>
                <w:i/>
                <w:sz w:val="28"/>
                <w:szCs w:val="28"/>
              </w:rPr>
              <w:t xml:space="preserve"> Dinh </w:t>
            </w:r>
            <w:proofErr w:type="spellStart"/>
            <w:r>
              <w:rPr>
                <w:i/>
                <w:sz w:val="28"/>
                <w:szCs w:val="28"/>
              </w:rPr>
              <w:t>Độc</w:t>
            </w:r>
            <w:proofErr w:type="spellEnd"/>
            <w:r>
              <w:rPr>
                <w:i/>
                <w:sz w:val="28"/>
                <w:szCs w:val="28"/>
              </w:rPr>
              <w:t xml:space="preserve"> </w:t>
            </w:r>
            <w:proofErr w:type="spellStart"/>
            <w:r>
              <w:rPr>
                <w:i/>
                <w:sz w:val="28"/>
                <w:szCs w:val="28"/>
              </w:rPr>
              <w:t>Lập</w:t>
            </w:r>
            <w:proofErr w:type="spellEnd"/>
            <w:r>
              <w:rPr>
                <w:i/>
                <w:sz w:val="28"/>
                <w:szCs w:val="28"/>
              </w:rPr>
              <w:t xml:space="preserve"> </w:t>
            </w:r>
            <w:proofErr w:type="spellStart"/>
            <w:r>
              <w:rPr>
                <w:i/>
                <w:sz w:val="28"/>
                <w:szCs w:val="28"/>
              </w:rPr>
              <w:t>đánh</w:t>
            </w:r>
            <w:proofErr w:type="spellEnd"/>
            <w:r>
              <w:rPr>
                <w:i/>
                <w:sz w:val="28"/>
                <w:szCs w:val="28"/>
              </w:rPr>
              <w:t xml:space="preserve"> </w:t>
            </w:r>
            <w:proofErr w:type="spellStart"/>
            <w:r>
              <w:rPr>
                <w:i/>
                <w:sz w:val="28"/>
                <w:szCs w:val="28"/>
              </w:rPr>
              <w:t>dấu</w:t>
            </w:r>
            <w:proofErr w:type="spellEnd"/>
            <w:r>
              <w:rPr>
                <w:i/>
                <w:sz w:val="28"/>
                <w:szCs w:val="28"/>
              </w:rPr>
              <w:t xml:space="preserve"> </w:t>
            </w:r>
            <w:proofErr w:type="spellStart"/>
            <w:r>
              <w:rPr>
                <w:i/>
                <w:sz w:val="28"/>
                <w:szCs w:val="28"/>
              </w:rPr>
              <w:t>sự</w:t>
            </w:r>
            <w:proofErr w:type="spellEnd"/>
            <w:r>
              <w:rPr>
                <w:i/>
                <w:sz w:val="28"/>
                <w:szCs w:val="28"/>
              </w:rPr>
              <w:t xml:space="preserve"> </w:t>
            </w:r>
            <w:proofErr w:type="spellStart"/>
            <w:r>
              <w:rPr>
                <w:i/>
                <w:sz w:val="28"/>
                <w:szCs w:val="28"/>
              </w:rPr>
              <w:t>kết</w:t>
            </w:r>
            <w:proofErr w:type="spellEnd"/>
            <w:r>
              <w:rPr>
                <w:i/>
                <w:sz w:val="28"/>
                <w:szCs w:val="28"/>
              </w:rPr>
              <w:t xml:space="preserve"> </w:t>
            </w:r>
            <w:proofErr w:type="spellStart"/>
            <w:r>
              <w:rPr>
                <w:i/>
                <w:sz w:val="28"/>
                <w:szCs w:val="28"/>
              </w:rPr>
              <w:t>thúc</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chiến</w:t>
            </w:r>
            <w:proofErr w:type="spellEnd"/>
            <w:r>
              <w:rPr>
                <w:i/>
                <w:sz w:val="28"/>
                <w:szCs w:val="28"/>
              </w:rPr>
              <w:t xml:space="preserve"> </w:t>
            </w:r>
            <w:proofErr w:type="spellStart"/>
            <w:r>
              <w:rPr>
                <w:i/>
                <w:sz w:val="28"/>
                <w:szCs w:val="28"/>
              </w:rPr>
              <w:t>dịch</w:t>
            </w:r>
            <w:proofErr w:type="spellEnd"/>
            <w:r>
              <w:rPr>
                <w:i/>
                <w:sz w:val="28"/>
                <w:szCs w:val="28"/>
              </w:rPr>
              <w:t xml:space="preserve"> </w:t>
            </w:r>
            <w:proofErr w:type="spellStart"/>
            <w:r>
              <w:rPr>
                <w:i/>
                <w:sz w:val="28"/>
                <w:szCs w:val="28"/>
              </w:rPr>
              <w:t>Hồ</w:t>
            </w:r>
            <w:proofErr w:type="spellEnd"/>
            <w:r>
              <w:rPr>
                <w:i/>
                <w:sz w:val="28"/>
                <w:szCs w:val="28"/>
              </w:rPr>
              <w:t xml:space="preserve"> Chí Minh, </w:t>
            </w:r>
            <w:proofErr w:type="spellStart"/>
            <w:r>
              <w:rPr>
                <w:i/>
                <w:sz w:val="28"/>
                <w:szCs w:val="28"/>
              </w:rPr>
              <w:t>đất</w:t>
            </w:r>
            <w:proofErr w:type="spellEnd"/>
            <w:r>
              <w:rPr>
                <w:i/>
                <w:sz w:val="28"/>
                <w:szCs w:val="28"/>
              </w:rPr>
              <w:t xml:space="preserve"> </w:t>
            </w:r>
            <w:proofErr w:type="spellStart"/>
            <w:r>
              <w:rPr>
                <w:i/>
                <w:sz w:val="28"/>
                <w:szCs w:val="28"/>
              </w:rPr>
              <w:t>nước</w:t>
            </w:r>
            <w:proofErr w:type="spellEnd"/>
            <w:r>
              <w:rPr>
                <w:i/>
                <w:sz w:val="28"/>
                <w:szCs w:val="28"/>
              </w:rPr>
              <w:t xml:space="preserve"> </w:t>
            </w:r>
            <w:proofErr w:type="spellStart"/>
            <w:r>
              <w:rPr>
                <w:i/>
                <w:sz w:val="28"/>
                <w:szCs w:val="28"/>
              </w:rPr>
              <w:t>thống</w:t>
            </w:r>
            <w:proofErr w:type="spellEnd"/>
            <w:r>
              <w:rPr>
                <w:i/>
                <w:sz w:val="28"/>
                <w:szCs w:val="28"/>
              </w:rPr>
              <w:t xml:space="preserve"> </w:t>
            </w:r>
            <w:proofErr w:type="spellStart"/>
            <w:r>
              <w:rPr>
                <w:i/>
                <w:sz w:val="28"/>
                <w:szCs w:val="28"/>
              </w:rPr>
              <w:t>nhất</w:t>
            </w:r>
            <w:proofErr w:type="spellEnd"/>
            <w:r>
              <w:rPr>
                <w:i/>
                <w:sz w:val="28"/>
                <w:szCs w:val="28"/>
              </w:rPr>
              <w:t>.</w:t>
            </w:r>
          </w:p>
          <w:p w14:paraId="5CBD898E" w14:textId="77777777" w:rsidR="00A923F8" w:rsidRDefault="00000000">
            <w:pPr>
              <w:spacing w:after="0" w:line="360" w:lineRule="auto"/>
              <w:rPr>
                <w:b/>
                <w:sz w:val="28"/>
                <w:szCs w:val="28"/>
              </w:rPr>
            </w:pPr>
            <w:r>
              <w:rPr>
                <w:i/>
                <w:sz w:val="28"/>
                <w:szCs w:val="28"/>
              </w:rPr>
              <w:t xml:space="preserve">- GV </w:t>
            </w:r>
            <w:proofErr w:type="spellStart"/>
            <w:r>
              <w:rPr>
                <w:i/>
                <w:sz w:val="28"/>
                <w:szCs w:val="28"/>
              </w:rPr>
              <w:t>hỏi</w:t>
            </w:r>
            <w:proofErr w:type="spellEnd"/>
            <w:r>
              <w:rPr>
                <w:b/>
                <w:i/>
                <w:sz w:val="28"/>
                <w:szCs w:val="28"/>
              </w:rPr>
              <w:t xml:space="preserve">: </w:t>
            </w:r>
            <w:proofErr w:type="spellStart"/>
            <w:r>
              <w:rPr>
                <w:b/>
                <w:i/>
                <w:sz w:val="28"/>
                <w:szCs w:val="28"/>
              </w:rPr>
              <w:t>Ngoài</w:t>
            </w:r>
            <w:proofErr w:type="spellEnd"/>
            <w:r>
              <w:rPr>
                <w:b/>
                <w:i/>
                <w:sz w:val="28"/>
                <w:szCs w:val="28"/>
              </w:rPr>
              <w:t xml:space="preserve"> </w:t>
            </w:r>
            <w:proofErr w:type="spellStart"/>
            <w:r>
              <w:rPr>
                <w:b/>
                <w:i/>
                <w:sz w:val="28"/>
                <w:szCs w:val="28"/>
              </w:rPr>
              <w:t>những</w:t>
            </w:r>
            <w:proofErr w:type="spellEnd"/>
            <w:r>
              <w:rPr>
                <w:b/>
                <w:i/>
                <w:sz w:val="28"/>
                <w:szCs w:val="28"/>
              </w:rPr>
              <w:t xml:space="preserve"> </w:t>
            </w:r>
            <w:proofErr w:type="spellStart"/>
            <w:r>
              <w:rPr>
                <w:b/>
                <w:i/>
                <w:sz w:val="28"/>
                <w:szCs w:val="28"/>
              </w:rPr>
              <w:t>thông</w:t>
            </w:r>
            <w:proofErr w:type="spellEnd"/>
            <w:r>
              <w:rPr>
                <w:b/>
                <w:i/>
                <w:sz w:val="28"/>
                <w:szCs w:val="28"/>
              </w:rPr>
              <w:t xml:space="preserve"> tin </w:t>
            </w:r>
            <w:proofErr w:type="spellStart"/>
            <w:r>
              <w:rPr>
                <w:b/>
                <w:i/>
                <w:sz w:val="28"/>
                <w:szCs w:val="28"/>
              </w:rPr>
              <w:t>các</w:t>
            </w:r>
            <w:proofErr w:type="spellEnd"/>
            <w:r>
              <w:rPr>
                <w:b/>
                <w:i/>
                <w:sz w:val="28"/>
                <w:szCs w:val="28"/>
              </w:rPr>
              <w:t xml:space="preserve"> </w:t>
            </w:r>
            <w:proofErr w:type="spellStart"/>
            <w:r>
              <w:rPr>
                <w:b/>
                <w:i/>
                <w:sz w:val="28"/>
                <w:szCs w:val="28"/>
              </w:rPr>
              <w:t>em</w:t>
            </w:r>
            <w:proofErr w:type="spellEnd"/>
            <w:r>
              <w:rPr>
                <w:b/>
                <w:i/>
                <w:sz w:val="28"/>
                <w:szCs w:val="28"/>
              </w:rPr>
              <w:t xml:space="preserve"> </w:t>
            </w:r>
            <w:proofErr w:type="spellStart"/>
            <w:r>
              <w:rPr>
                <w:b/>
                <w:i/>
                <w:sz w:val="28"/>
                <w:szCs w:val="28"/>
              </w:rPr>
              <w:t>vừa</w:t>
            </w:r>
            <w:proofErr w:type="spellEnd"/>
            <w:r>
              <w:rPr>
                <w:b/>
                <w:i/>
                <w:sz w:val="28"/>
                <w:szCs w:val="28"/>
              </w:rPr>
              <w:t xml:space="preserve"> </w:t>
            </w:r>
            <w:proofErr w:type="spellStart"/>
            <w:r>
              <w:rPr>
                <w:b/>
                <w:i/>
                <w:sz w:val="28"/>
                <w:szCs w:val="28"/>
              </w:rPr>
              <w:t>trải</w:t>
            </w:r>
            <w:proofErr w:type="spellEnd"/>
            <w:r>
              <w:rPr>
                <w:b/>
                <w:i/>
                <w:sz w:val="28"/>
                <w:szCs w:val="28"/>
              </w:rPr>
              <w:t xml:space="preserve"> </w:t>
            </w:r>
            <w:proofErr w:type="spellStart"/>
            <w:r>
              <w:rPr>
                <w:b/>
                <w:i/>
                <w:sz w:val="28"/>
                <w:szCs w:val="28"/>
              </w:rPr>
              <w:t>nghiệm</w:t>
            </w:r>
            <w:proofErr w:type="spellEnd"/>
            <w:r>
              <w:rPr>
                <w:b/>
                <w:i/>
                <w:sz w:val="28"/>
                <w:szCs w:val="28"/>
              </w:rPr>
              <w:t xml:space="preserve"> </w:t>
            </w:r>
            <w:proofErr w:type="spellStart"/>
            <w:r>
              <w:rPr>
                <w:b/>
                <w:i/>
                <w:sz w:val="28"/>
                <w:szCs w:val="28"/>
              </w:rPr>
              <w:t>thì</w:t>
            </w:r>
            <w:proofErr w:type="spellEnd"/>
            <w:r>
              <w:rPr>
                <w:b/>
                <w:i/>
                <w:sz w:val="28"/>
                <w:szCs w:val="28"/>
              </w:rPr>
              <w:t xml:space="preserve"> </w:t>
            </w:r>
            <w:proofErr w:type="spellStart"/>
            <w:r>
              <w:rPr>
                <w:b/>
                <w:i/>
                <w:sz w:val="28"/>
                <w:szCs w:val="28"/>
              </w:rPr>
              <w:t>các</w:t>
            </w:r>
            <w:proofErr w:type="spellEnd"/>
            <w:r>
              <w:rPr>
                <w:b/>
                <w:i/>
                <w:sz w:val="28"/>
                <w:szCs w:val="28"/>
              </w:rPr>
              <w:t xml:space="preserve"> </w:t>
            </w:r>
            <w:proofErr w:type="spellStart"/>
            <w:r>
              <w:rPr>
                <w:b/>
                <w:i/>
                <w:sz w:val="28"/>
                <w:szCs w:val="28"/>
              </w:rPr>
              <w:t>em</w:t>
            </w:r>
            <w:proofErr w:type="spellEnd"/>
            <w:r>
              <w:rPr>
                <w:b/>
                <w:i/>
                <w:sz w:val="28"/>
                <w:szCs w:val="28"/>
              </w:rPr>
              <w:t xml:space="preserve"> </w:t>
            </w:r>
            <w:proofErr w:type="spellStart"/>
            <w:r>
              <w:rPr>
                <w:b/>
                <w:i/>
                <w:sz w:val="28"/>
                <w:szCs w:val="28"/>
              </w:rPr>
              <w:t>còn</w:t>
            </w:r>
            <w:proofErr w:type="spellEnd"/>
            <w:r>
              <w:rPr>
                <w:b/>
                <w:i/>
                <w:sz w:val="28"/>
                <w:szCs w:val="28"/>
              </w:rPr>
              <w:t xml:space="preserve"> </w:t>
            </w:r>
            <w:proofErr w:type="spellStart"/>
            <w:r>
              <w:rPr>
                <w:b/>
                <w:i/>
                <w:sz w:val="28"/>
                <w:szCs w:val="28"/>
              </w:rPr>
              <w:t>có</w:t>
            </w:r>
            <w:proofErr w:type="spellEnd"/>
            <w:r>
              <w:rPr>
                <w:b/>
                <w:i/>
                <w:sz w:val="28"/>
                <w:szCs w:val="28"/>
              </w:rPr>
              <w:t xml:space="preserve"> </w:t>
            </w:r>
            <w:proofErr w:type="spellStart"/>
            <w:r>
              <w:rPr>
                <w:b/>
                <w:i/>
                <w:sz w:val="28"/>
                <w:szCs w:val="28"/>
              </w:rPr>
              <w:t>những</w:t>
            </w:r>
            <w:proofErr w:type="spellEnd"/>
            <w:r>
              <w:rPr>
                <w:b/>
                <w:i/>
                <w:sz w:val="28"/>
                <w:szCs w:val="28"/>
              </w:rPr>
              <w:t xml:space="preserve"> </w:t>
            </w:r>
            <w:proofErr w:type="spellStart"/>
            <w:r>
              <w:rPr>
                <w:b/>
                <w:i/>
                <w:sz w:val="28"/>
                <w:szCs w:val="28"/>
              </w:rPr>
              <w:t>thông</w:t>
            </w:r>
            <w:proofErr w:type="spellEnd"/>
            <w:r>
              <w:rPr>
                <w:b/>
                <w:i/>
                <w:sz w:val="28"/>
                <w:szCs w:val="28"/>
              </w:rPr>
              <w:t xml:space="preserve"> tin </w:t>
            </w:r>
            <w:proofErr w:type="spellStart"/>
            <w:r>
              <w:rPr>
                <w:b/>
                <w:i/>
                <w:sz w:val="28"/>
                <w:szCs w:val="28"/>
              </w:rPr>
              <w:t>nào</w:t>
            </w:r>
            <w:proofErr w:type="spellEnd"/>
            <w:r>
              <w:rPr>
                <w:b/>
                <w:i/>
                <w:sz w:val="28"/>
                <w:szCs w:val="28"/>
              </w:rPr>
              <w:t xml:space="preserve"> </w:t>
            </w:r>
            <w:proofErr w:type="spellStart"/>
            <w:r>
              <w:rPr>
                <w:b/>
                <w:i/>
                <w:sz w:val="28"/>
                <w:szCs w:val="28"/>
              </w:rPr>
              <w:t>bổ</w:t>
            </w:r>
            <w:proofErr w:type="spellEnd"/>
            <w:r>
              <w:rPr>
                <w:b/>
                <w:i/>
                <w:sz w:val="28"/>
                <w:szCs w:val="28"/>
              </w:rPr>
              <w:t xml:space="preserve"> sung </w:t>
            </w:r>
            <w:proofErr w:type="spellStart"/>
            <w:r>
              <w:rPr>
                <w:b/>
                <w:i/>
                <w:sz w:val="28"/>
                <w:szCs w:val="28"/>
              </w:rPr>
              <w:t>giúp</w:t>
            </w:r>
            <w:proofErr w:type="spellEnd"/>
            <w:r>
              <w:rPr>
                <w:b/>
                <w:i/>
                <w:sz w:val="28"/>
                <w:szCs w:val="28"/>
              </w:rPr>
              <w:t xml:space="preserve"> </w:t>
            </w:r>
            <w:proofErr w:type="spellStart"/>
            <w:r>
              <w:rPr>
                <w:b/>
                <w:i/>
                <w:sz w:val="28"/>
                <w:szCs w:val="28"/>
              </w:rPr>
              <w:t>bài</w:t>
            </w:r>
            <w:proofErr w:type="spellEnd"/>
            <w:r>
              <w:rPr>
                <w:b/>
                <w:i/>
                <w:sz w:val="28"/>
                <w:szCs w:val="28"/>
              </w:rPr>
              <w:t xml:space="preserve"> </w:t>
            </w:r>
            <w:proofErr w:type="spellStart"/>
            <w:r>
              <w:rPr>
                <w:b/>
                <w:i/>
                <w:sz w:val="28"/>
                <w:szCs w:val="28"/>
              </w:rPr>
              <w:t>học</w:t>
            </w:r>
            <w:proofErr w:type="spellEnd"/>
            <w:r>
              <w:rPr>
                <w:b/>
                <w:i/>
                <w:sz w:val="28"/>
                <w:szCs w:val="28"/>
              </w:rPr>
              <w:t xml:space="preserve"> </w:t>
            </w:r>
            <w:proofErr w:type="spellStart"/>
            <w:r>
              <w:rPr>
                <w:b/>
                <w:i/>
                <w:sz w:val="28"/>
                <w:szCs w:val="28"/>
              </w:rPr>
              <w:t>của</w:t>
            </w:r>
            <w:proofErr w:type="spellEnd"/>
            <w:r>
              <w:rPr>
                <w:b/>
                <w:i/>
                <w:sz w:val="28"/>
                <w:szCs w:val="28"/>
              </w:rPr>
              <w:t xml:space="preserve"> </w:t>
            </w:r>
            <w:proofErr w:type="spellStart"/>
            <w:r>
              <w:rPr>
                <w:b/>
                <w:i/>
                <w:sz w:val="28"/>
                <w:szCs w:val="28"/>
              </w:rPr>
              <w:t>chúng</w:t>
            </w:r>
            <w:proofErr w:type="spellEnd"/>
            <w:r>
              <w:rPr>
                <w:b/>
                <w:i/>
                <w:sz w:val="28"/>
                <w:szCs w:val="28"/>
              </w:rPr>
              <w:t xml:space="preserve"> ta </w:t>
            </w:r>
            <w:proofErr w:type="spellStart"/>
            <w:r>
              <w:rPr>
                <w:b/>
                <w:i/>
                <w:sz w:val="28"/>
                <w:szCs w:val="28"/>
              </w:rPr>
              <w:t>được</w:t>
            </w:r>
            <w:proofErr w:type="spellEnd"/>
            <w:r>
              <w:rPr>
                <w:b/>
                <w:i/>
                <w:sz w:val="28"/>
                <w:szCs w:val="28"/>
              </w:rPr>
              <w:t xml:space="preserve"> </w:t>
            </w:r>
            <w:proofErr w:type="spellStart"/>
            <w:r>
              <w:rPr>
                <w:b/>
                <w:i/>
                <w:sz w:val="28"/>
                <w:szCs w:val="28"/>
              </w:rPr>
              <w:t>phong</w:t>
            </w:r>
            <w:proofErr w:type="spellEnd"/>
            <w:r>
              <w:rPr>
                <w:b/>
                <w:i/>
                <w:sz w:val="28"/>
                <w:szCs w:val="28"/>
              </w:rPr>
              <w:t xml:space="preserve"> </w:t>
            </w:r>
            <w:proofErr w:type="spellStart"/>
            <w:r>
              <w:rPr>
                <w:b/>
                <w:i/>
                <w:sz w:val="28"/>
                <w:szCs w:val="28"/>
              </w:rPr>
              <w:t>phú</w:t>
            </w:r>
            <w:proofErr w:type="spellEnd"/>
            <w:r>
              <w:rPr>
                <w:b/>
                <w:i/>
                <w:sz w:val="28"/>
                <w:szCs w:val="28"/>
              </w:rPr>
              <w:t xml:space="preserve"> </w:t>
            </w:r>
            <w:proofErr w:type="spellStart"/>
            <w:r>
              <w:rPr>
                <w:b/>
                <w:i/>
                <w:sz w:val="28"/>
                <w:szCs w:val="28"/>
              </w:rPr>
              <w:t>hơn</w:t>
            </w:r>
            <w:proofErr w:type="spellEnd"/>
            <w:r>
              <w:rPr>
                <w:b/>
                <w:i/>
                <w:sz w:val="28"/>
                <w:szCs w:val="28"/>
              </w:rPr>
              <w:t xml:space="preserve"> </w:t>
            </w:r>
            <w:proofErr w:type="spellStart"/>
            <w:r>
              <w:rPr>
                <w:b/>
                <w:i/>
                <w:sz w:val="28"/>
                <w:szCs w:val="28"/>
              </w:rPr>
              <w:t>không</w:t>
            </w:r>
            <w:proofErr w:type="spellEnd"/>
            <w:r>
              <w:rPr>
                <w:b/>
                <w:i/>
                <w:sz w:val="28"/>
                <w:szCs w:val="28"/>
              </w:rPr>
              <w:t>?</w:t>
            </w:r>
          </w:p>
          <w:p w14:paraId="6E52F81B" w14:textId="77777777" w:rsidR="00A923F8" w:rsidRDefault="00000000">
            <w:pPr>
              <w:spacing w:after="0" w:line="360"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luận</w:t>
            </w:r>
            <w:proofErr w:type="spellEnd"/>
            <w:r>
              <w:rPr>
                <w:sz w:val="28"/>
                <w:szCs w:val="28"/>
              </w:rPr>
              <w:t>:</w:t>
            </w:r>
          </w:p>
          <w:p w14:paraId="000516C1" w14:textId="77777777" w:rsidR="00A923F8" w:rsidRDefault="00000000">
            <w:pPr>
              <w:spacing w:after="0" w:line="360" w:lineRule="auto"/>
              <w:rPr>
                <w:i/>
                <w:sz w:val="28"/>
                <w:szCs w:val="28"/>
              </w:rPr>
            </w:pPr>
            <w:proofErr w:type="spellStart"/>
            <w:r>
              <w:rPr>
                <w:i/>
                <w:sz w:val="28"/>
                <w:szCs w:val="28"/>
              </w:rPr>
              <w:t>Tp</w:t>
            </w:r>
            <w:proofErr w:type="spellEnd"/>
            <w:r>
              <w:rPr>
                <w:i/>
                <w:sz w:val="28"/>
                <w:szCs w:val="28"/>
              </w:rPr>
              <w:t xml:space="preserve"> HCM </w:t>
            </w:r>
            <w:proofErr w:type="spellStart"/>
            <w:r>
              <w:rPr>
                <w:i/>
                <w:sz w:val="28"/>
                <w:szCs w:val="28"/>
              </w:rPr>
              <w:t>nằm</w:t>
            </w:r>
            <w:proofErr w:type="spellEnd"/>
            <w:r>
              <w:rPr>
                <w:i/>
                <w:sz w:val="28"/>
                <w:szCs w:val="28"/>
              </w:rPr>
              <w:t xml:space="preserve"> </w:t>
            </w:r>
            <w:proofErr w:type="spellStart"/>
            <w:r>
              <w:rPr>
                <w:i/>
                <w:sz w:val="28"/>
                <w:szCs w:val="28"/>
              </w:rPr>
              <w:t>bên</w:t>
            </w:r>
            <w:proofErr w:type="spellEnd"/>
            <w:r>
              <w:rPr>
                <w:i/>
                <w:sz w:val="28"/>
                <w:szCs w:val="28"/>
              </w:rPr>
              <w:t xml:space="preserve"> </w:t>
            </w:r>
            <w:proofErr w:type="spellStart"/>
            <w:r>
              <w:rPr>
                <w:i/>
                <w:sz w:val="28"/>
                <w:szCs w:val="28"/>
              </w:rPr>
              <w:t>sông</w:t>
            </w:r>
            <w:proofErr w:type="spellEnd"/>
            <w:r>
              <w:rPr>
                <w:i/>
                <w:sz w:val="28"/>
                <w:szCs w:val="28"/>
              </w:rPr>
              <w:t xml:space="preserve"> </w:t>
            </w:r>
            <w:proofErr w:type="spellStart"/>
            <w:r>
              <w:rPr>
                <w:i/>
                <w:sz w:val="28"/>
                <w:szCs w:val="28"/>
              </w:rPr>
              <w:t>Sài</w:t>
            </w:r>
            <w:proofErr w:type="spellEnd"/>
            <w:r>
              <w:rPr>
                <w:i/>
                <w:sz w:val="28"/>
                <w:szCs w:val="28"/>
              </w:rPr>
              <w:t xml:space="preserve"> </w:t>
            </w:r>
            <w:proofErr w:type="spellStart"/>
            <w:r>
              <w:rPr>
                <w:i/>
                <w:sz w:val="28"/>
                <w:szCs w:val="28"/>
              </w:rPr>
              <w:t>Gòn</w:t>
            </w:r>
            <w:proofErr w:type="spellEnd"/>
            <w:r>
              <w:rPr>
                <w:i/>
                <w:sz w:val="28"/>
                <w:szCs w:val="28"/>
              </w:rPr>
              <w:t xml:space="preserve">, </w:t>
            </w:r>
            <w:proofErr w:type="spellStart"/>
            <w:r>
              <w:rPr>
                <w:i/>
                <w:sz w:val="28"/>
                <w:szCs w:val="28"/>
              </w:rPr>
              <w:t>có</w:t>
            </w:r>
            <w:proofErr w:type="spellEnd"/>
            <w:r>
              <w:rPr>
                <w:i/>
                <w:sz w:val="28"/>
                <w:szCs w:val="28"/>
              </w:rPr>
              <w:t xml:space="preserve"> </w:t>
            </w:r>
            <w:proofErr w:type="spellStart"/>
            <w:r>
              <w:rPr>
                <w:i/>
                <w:sz w:val="28"/>
                <w:szCs w:val="28"/>
              </w:rPr>
              <w:t>lịch</w:t>
            </w:r>
            <w:proofErr w:type="spellEnd"/>
            <w:r>
              <w:rPr>
                <w:i/>
                <w:sz w:val="28"/>
                <w:szCs w:val="28"/>
              </w:rPr>
              <w:t xml:space="preserve"> </w:t>
            </w:r>
            <w:proofErr w:type="spellStart"/>
            <w:r>
              <w:rPr>
                <w:i/>
                <w:sz w:val="28"/>
                <w:szCs w:val="28"/>
              </w:rPr>
              <w:t>sử</w:t>
            </w:r>
            <w:proofErr w:type="spellEnd"/>
            <w:r>
              <w:rPr>
                <w:i/>
                <w:sz w:val="28"/>
                <w:szCs w:val="28"/>
              </w:rPr>
              <w:t xml:space="preserve"> </w:t>
            </w:r>
            <w:proofErr w:type="spellStart"/>
            <w:r>
              <w:rPr>
                <w:i/>
                <w:sz w:val="28"/>
                <w:szCs w:val="28"/>
              </w:rPr>
              <w:t>hơn</w:t>
            </w:r>
            <w:proofErr w:type="spellEnd"/>
            <w:r>
              <w:rPr>
                <w:i/>
                <w:sz w:val="28"/>
                <w:szCs w:val="28"/>
              </w:rPr>
              <w:t xml:space="preserve"> </w:t>
            </w:r>
            <w:r>
              <w:rPr>
                <w:i/>
                <w:sz w:val="28"/>
                <w:szCs w:val="28"/>
              </w:rPr>
              <w:lastRenderedPageBreak/>
              <w:t xml:space="preserve">300 </w:t>
            </w:r>
            <w:proofErr w:type="spellStart"/>
            <w:r>
              <w:rPr>
                <w:i/>
                <w:sz w:val="28"/>
                <w:szCs w:val="28"/>
              </w:rPr>
              <w:t>năm</w:t>
            </w:r>
            <w:proofErr w:type="spellEnd"/>
            <w:r>
              <w:rPr>
                <w:i/>
                <w:sz w:val="28"/>
                <w:szCs w:val="28"/>
              </w:rPr>
              <w:t xml:space="preserve">, </w:t>
            </w:r>
            <w:proofErr w:type="spellStart"/>
            <w:r>
              <w:rPr>
                <w:i/>
                <w:sz w:val="28"/>
                <w:szCs w:val="28"/>
              </w:rPr>
              <w:t>trải</w:t>
            </w:r>
            <w:proofErr w:type="spellEnd"/>
            <w:r>
              <w:rPr>
                <w:i/>
                <w:sz w:val="28"/>
                <w:szCs w:val="28"/>
              </w:rPr>
              <w:t xml:space="preserve"> qua </w:t>
            </w:r>
            <w:proofErr w:type="spellStart"/>
            <w:r>
              <w:rPr>
                <w:i/>
                <w:sz w:val="28"/>
                <w:szCs w:val="28"/>
              </w:rPr>
              <w:t>nhiều</w:t>
            </w:r>
            <w:proofErr w:type="spellEnd"/>
            <w:r>
              <w:rPr>
                <w:i/>
                <w:sz w:val="28"/>
                <w:szCs w:val="28"/>
              </w:rPr>
              <w:t xml:space="preserve"> </w:t>
            </w:r>
            <w:proofErr w:type="spellStart"/>
            <w:r>
              <w:rPr>
                <w:i/>
                <w:sz w:val="28"/>
                <w:szCs w:val="28"/>
              </w:rPr>
              <w:t>tên</w:t>
            </w:r>
            <w:proofErr w:type="spellEnd"/>
            <w:r>
              <w:rPr>
                <w:i/>
                <w:sz w:val="28"/>
                <w:szCs w:val="28"/>
              </w:rPr>
              <w:t xml:space="preserve"> </w:t>
            </w:r>
            <w:proofErr w:type="spellStart"/>
            <w:r>
              <w:rPr>
                <w:i/>
                <w:sz w:val="28"/>
                <w:szCs w:val="28"/>
              </w:rPr>
              <w:t>gọi</w:t>
            </w:r>
            <w:proofErr w:type="spellEnd"/>
            <w:r>
              <w:rPr>
                <w:i/>
                <w:sz w:val="28"/>
                <w:szCs w:val="28"/>
              </w:rPr>
              <w:t xml:space="preserve"> </w:t>
            </w:r>
            <w:proofErr w:type="spellStart"/>
            <w:r>
              <w:rPr>
                <w:i/>
                <w:sz w:val="28"/>
                <w:szCs w:val="28"/>
              </w:rPr>
              <w:t>khác</w:t>
            </w:r>
            <w:proofErr w:type="spellEnd"/>
            <w:r>
              <w:rPr>
                <w:i/>
                <w:sz w:val="28"/>
                <w:szCs w:val="28"/>
              </w:rPr>
              <w:t xml:space="preserve"> </w:t>
            </w:r>
            <w:proofErr w:type="spellStart"/>
            <w:r>
              <w:rPr>
                <w:i/>
                <w:sz w:val="28"/>
                <w:szCs w:val="28"/>
              </w:rPr>
              <w:t>nhau</w:t>
            </w:r>
            <w:proofErr w:type="spellEnd"/>
            <w:r>
              <w:rPr>
                <w:i/>
                <w:sz w:val="28"/>
                <w:szCs w:val="28"/>
              </w:rPr>
              <w:t xml:space="preserve"> </w:t>
            </w:r>
            <w:proofErr w:type="spellStart"/>
            <w:r>
              <w:rPr>
                <w:i/>
                <w:sz w:val="28"/>
                <w:szCs w:val="28"/>
              </w:rPr>
              <w:t>như</w:t>
            </w:r>
            <w:proofErr w:type="spellEnd"/>
            <w:r>
              <w:rPr>
                <w:i/>
                <w:sz w:val="28"/>
                <w:szCs w:val="28"/>
              </w:rPr>
              <w:t xml:space="preserve"> Gia Định, </w:t>
            </w:r>
            <w:proofErr w:type="spellStart"/>
            <w:r>
              <w:rPr>
                <w:i/>
                <w:sz w:val="28"/>
                <w:szCs w:val="28"/>
              </w:rPr>
              <w:t>Sài</w:t>
            </w:r>
            <w:proofErr w:type="spellEnd"/>
            <w:r>
              <w:rPr>
                <w:i/>
                <w:sz w:val="28"/>
                <w:szCs w:val="28"/>
              </w:rPr>
              <w:t xml:space="preserve"> </w:t>
            </w:r>
            <w:proofErr w:type="spellStart"/>
            <w:r>
              <w:rPr>
                <w:i/>
                <w:sz w:val="28"/>
                <w:szCs w:val="28"/>
              </w:rPr>
              <w:t>Gòn</w:t>
            </w:r>
            <w:proofErr w:type="spellEnd"/>
            <w:r>
              <w:rPr>
                <w:i/>
                <w:sz w:val="28"/>
                <w:szCs w:val="28"/>
              </w:rPr>
              <w:t xml:space="preserve"> - Gia Định, … </w:t>
            </w:r>
            <w:proofErr w:type="spellStart"/>
            <w:r>
              <w:rPr>
                <w:i/>
                <w:sz w:val="28"/>
                <w:szCs w:val="28"/>
              </w:rPr>
              <w:t>đến</w:t>
            </w:r>
            <w:proofErr w:type="spellEnd"/>
            <w:r>
              <w:rPr>
                <w:i/>
                <w:sz w:val="28"/>
                <w:szCs w:val="28"/>
              </w:rPr>
              <w:t xml:space="preserve"> </w:t>
            </w:r>
            <w:proofErr w:type="spellStart"/>
            <w:r>
              <w:rPr>
                <w:i/>
                <w:sz w:val="28"/>
                <w:szCs w:val="28"/>
              </w:rPr>
              <w:t>năm</w:t>
            </w:r>
            <w:proofErr w:type="spellEnd"/>
            <w:r>
              <w:rPr>
                <w:i/>
                <w:sz w:val="28"/>
                <w:szCs w:val="28"/>
              </w:rPr>
              <w:t xml:space="preserve"> 1976 </w:t>
            </w:r>
            <w:proofErr w:type="spellStart"/>
            <w:r>
              <w:rPr>
                <w:i/>
                <w:sz w:val="28"/>
                <w:szCs w:val="28"/>
              </w:rPr>
              <w:t>đất</w:t>
            </w:r>
            <w:proofErr w:type="spellEnd"/>
            <w:r>
              <w:rPr>
                <w:i/>
                <w:sz w:val="28"/>
                <w:szCs w:val="28"/>
              </w:rPr>
              <w:t xml:space="preserve"> </w:t>
            </w:r>
            <w:proofErr w:type="spellStart"/>
            <w:r>
              <w:rPr>
                <w:i/>
                <w:sz w:val="28"/>
                <w:szCs w:val="28"/>
              </w:rPr>
              <w:t>nước</w:t>
            </w:r>
            <w:proofErr w:type="spellEnd"/>
            <w:r>
              <w:rPr>
                <w:i/>
                <w:sz w:val="28"/>
                <w:szCs w:val="28"/>
              </w:rPr>
              <w:t xml:space="preserve"> </w:t>
            </w:r>
            <w:proofErr w:type="spellStart"/>
            <w:r>
              <w:rPr>
                <w:i/>
                <w:sz w:val="28"/>
                <w:szCs w:val="28"/>
              </w:rPr>
              <w:t>hoàn</w:t>
            </w:r>
            <w:proofErr w:type="spellEnd"/>
            <w:r>
              <w:rPr>
                <w:i/>
                <w:sz w:val="28"/>
                <w:szCs w:val="28"/>
              </w:rPr>
              <w:t xml:space="preserve"> </w:t>
            </w:r>
            <w:proofErr w:type="spellStart"/>
            <w:r>
              <w:rPr>
                <w:i/>
                <w:sz w:val="28"/>
                <w:szCs w:val="28"/>
              </w:rPr>
              <w:t>toàn</w:t>
            </w:r>
            <w:proofErr w:type="spellEnd"/>
            <w:r>
              <w:rPr>
                <w:i/>
                <w:sz w:val="28"/>
                <w:szCs w:val="28"/>
              </w:rPr>
              <w:t xml:space="preserve"> </w:t>
            </w:r>
            <w:proofErr w:type="spellStart"/>
            <w:r>
              <w:rPr>
                <w:i/>
                <w:sz w:val="28"/>
                <w:szCs w:val="28"/>
              </w:rPr>
              <w:t>thống</w:t>
            </w:r>
            <w:proofErr w:type="spellEnd"/>
            <w:r>
              <w:rPr>
                <w:i/>
                <w:sz w:val="28"/>
                <w:szCs w:val="28"/>
              </w:rPr>
              <w:t xml:space="preserve"> </w:t>
            </w:r>
            <w:proofErr w:type="spellStart"/>
            <w:r>
              <w:rPr>
                <w:i/>
                <w:sz w:val="28"/>
                <w:szCs w:val="28"/>
              </w:rPr>
              <w:t>nhất</w:t>
            </w:r>
            <w:proofErr w:type="spellEnd"/>
            <w:r>
              <w:rPr>
                <w:i/>
                <w:sz w:val="28"/>
                <w:szCs w:val="28"/>
              </w:rPr>
              <w:t xml:space="preserve"> </w:t>
            </w:r>
            <w:proofErr w:type="spellStart"/>
            <w:r>
              <w:rPr>
                <w:i/>
                <w:sz w:val="28"/>
                <w:szCs w:val="28"/>
              </w:rPr>
              <w:t>mới</w:t>
            </w:r>
            <w:proofErr w:type="spellEnd"/>
            <w:r>
              <w:rPr>
                <w:i/>
                <w:sz w:val="28"/>
                <w:szCs w:val="28"/>
              </w:rPr>
              <w:t xml:space="preserve"> </w:t>
            </w:r>
            <w:proofErr w:type="spellStart"/>
            <w:r>
              <w:rPr>
                <w:i/>
                <w:sz w:val="28"/>
                <w:szCs w:val="28"/>
              </w:rPr>
              <w:t>chính</w:t>
            </w:r>
            <w:proofErr w:type="spellEnd"/>
            <w:r>
              <w:rPr>
                <w:i/>
                <w:sz w:val="28"/>
                <w:szCs w:val="28"/>
              </w:rPr>
              <w:t xml:space="preserve"> </w:t>
            </w:r>
            <w:proofErr w:type="spellStart"/>
            <w:r>
              <w:rPr>
                <w:i/>
                <w:sz w:val="28"/>
                <w:szCs w:val="28"/>
              </w:rPr>
              <w:t>thức</w:t>
            </w:r>
            <w:proofErr w:type="spellEnd"/>
            <w:r>
              <w:rPr>
                <w:i/>
                <w:sz w:val="28"/>
                <w:szCs w:val="28"/>
              </w:rPr>
              <w:t xml:space="preserve"> </w:t>
            </w:r>
            <w:proofErr w:type="spellStart"/>
            <w:r>
              <w:rPr>
                <w:i/>
                <w:sz w:val="28"/>
                <w:szCs w:val="28"/>
              </w:rPr>
              <w:t>mang</w:t>
            </w:r>
            <w:proofErr w:type="spellEnd"/>
            <w:r>
              <w:rPr>
                <w:i/>
                <w:sz w:val="28"/>
                <w:szCs w:val="28"/>
              </w:rPr>
              <w:t xml:space="preserve"> </w:t>
            </w:r>
            <w:proofErr w:type="spellStart"/>
            <w:r>
              <w:rPr>
                <w:i/>
                <w:sz w:val="28"/>
                <w:szCs w:val="28"/>
              </w:rPr>
              <w:t>tên</w:t>
            </w:r>
            <w:proofErr w:type="spellEnd"/>
            <w:r>
              <w:rPr>
                <w:i/>
                <w:sz w:val="28"/>
                <w:szCs w:val="28"/>
              </w:rPr>
              <w:t xml:space="preserve"> </w:t>
            </w:r>
            <w:proofErr w:type="spellStart"/>
            <w:r>
              <w:rPr>
                <w:sz w:val="28"/>
                <w:szCs w:val="28"/>
                <w:highlight w:val="white"/>
              </w:rPr>
              <w:t>Tp</w:t>
            </w:r>
            <w:proofErr w:type="spellEnd"/>
            <w:r>
              <w:rPr>
                <w:sz w:val="28"/>
                <w:szCs w:val="28"/>
                <w:highlight w:val="white"/>
              </w:rPr>
              <w:t xml:space="preserve"> HCM.</w:t>
            </w:r>
          </w:p>
        </w:tc>
        <w:tc>
          <w:tcPr>
            <w:tcW w:w="2834" w:type="dxa"/>
          </w:tcPr>
          <w:p w14:paraId="5E468FCD" w14:textId="77777777" w:rsidR="00A923F8" w:rsidRDefault="00A923F8">
            <w:pPr>
              <w:spacing w:after="0" w:line="360" w:lineRule="auto"/>
              <w:rPr>
                <w:sz w:val="28"/>
                <w:szCs w:val="28"/>
              </w:rPr>
            </w:pPr>
          </w:p>
          <w:p w14:paraId="54079353" w14:textId="77777777" w:rsidR="00A923F8" w:rsidRDefault="00A923F8">
            <w:pPr>
              <w:spacing w:after="0" w:line="360" w:lineRule="auto"/>
              <w:rPr>
                <w:sz w:val="28"/>
                <w:szCs w:val="28"/>
              </w:rPr>
            </w:pPr>
          </w:p>
          <w:p w14:paraId="41ABB56A" w14:textId="77777777" w:rsidR="00A923F8" w:rsidRDefault="00A923F8">
            <w:pPr>
              <w:spacing w:after="0" w:line="360" w:lineRule="auto"/>
              <w:rPr>
                <w:sz w:val="28"/>
                <w:szCs w:val="28"/>
              </w:rPr>
            </w:pPr>
          </w:p>
          <w:p w14:paraId="735B6A50" w14:textId="77777777" w:rsidR="00A923F8" w:rsidRDefault="00000000">
            <w:pPr>
              <w:spacing w:after="0" w:line="360" w:lineRule="auto"/>
              <w:rPr>
                <w:sz w:val="28"/>
                <w:szCs w:val="28"/>
              </w:rPr>
            </w:pPr>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bốc</w:t>
            </w:r>
            <w:proofErr w:type="spellEnd"/>
            <w:r>
              <w:rPr>
                <w:sz w:val="28"/>
                <w:szCs w:val="28"/>
              </w:rPr>
              <w:t xml:space="preserve"> </w:t>
            </w:r>
            <w:proofErr w:type="spellStart"/>
            <w:r>
              <w:rPr>
                <w:sz w:val="28"/>
                <w:szCs w:val="28"/>
              </w:rPr>
              <w:t>thăm</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w:t>
            </w:r>
          </w:p>
          <w:p w14:paraId="150A71DB" w14:textId="77777777" w:rsidR="00A923F8" w:rsidRDefault="00A923F8">
            <w:pPr>
              <w:spacing w:after="0" w:line="360" w:lineRule="auto"/>
              <w:rPr>
                <w:sz w:val="28"/>
                <w:szCs w:val="28"/>
              </w:rPr>
            </w:pPr>
          </w:p>
          <w:p w14:paraId="4CBE9C86" w14:textId="77777777" w:rsidR="00A923F8" w:rsidRDefault="00A923F8">
            <w:pPr>
              <w:spacing w:after="0" w:line="360" w:lineRule="auto"/>
              <w:jc w:val="center"/>
              <w:rPr>
                <w:sz w:val="28"/>
                <w:szCs w:val="28"/>
              </w:rPr>
            </w:pPr>
          </w:p>
          <w:p w14:paraId="4787A2D6" w14:textId="77777777" w:rsidR="00A923F8" w:rsidRDefault="00000000">
            <w:pPr>
              <w:spacing w:after="0" w:line="360" w:lineRule="auto"/>
              <w:rPr>
                <w:sz w:val="28"/>
                <w:szCs w:val="28"/>
              </w:rPr>
            </w:pPr>
            <w:r>
              <w:rPr>
                <w:sz w:val="28"/>
                <w:szCs w:val="28"/>
              </w:rPr>
              <w:t xml:space="preserve">- HS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phiếu</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nhóm</w:t>
            </w:r>
            <w:proofErr w:type="spellEnd"/>
            <w:r>
              <w:rPr>
                <w:sz w:val="28"/>
                <w:szCs w:val="28"/>
              </w:rPr>
              <w:t xml:space="preserve"> </w:t>
            </w:r>
          </w:p>
          <w:p w14:paraId="397EC3A2" w14:textId="77777777" w:rsidR="00A923F8" w:rsidRDefault="00A923F8">
            <w:pPr>
              <w:spacing w:after="0" w:line="360" w:lineRule="auto"/>
              <w:jc w:val="center"/>
              <w:rPr>
                <w:sz w:val="28"/>
                <w:szCs w:val="28"/>
              </w:rPr>
            </w:pPr>
          </w:p>
          <w:p w14:paraId="4F23FA2A" w14:textId="77777777" w:rsidR="00A923F8" w:rsidRDefault="00A923F8">
            <w:pPr>
              <w:spacing w:after="0" w:line="360" w:lineRule="auto"/>
              <w:jc w:val="center"/>
              <w:rPr>
                <w:sz w:val="28"/>
                <w:szCs w:val="28"/>
              </w:rPr>
            </w:pPr>
          </w:p>
          <w:p w14:paraId="3240EEB5" w14:textId="77777777" w:rsidR="00A923F8" w:rsidRDefault="00A923F8">
            <w:pPr>
              <w:spacing w:after="0" w:line="360" w:lineRule="auto"/>
              <w:jc w:val="center"/>
              <w:rPr>
                <w:sz w:val="28"/>
                <w:szCs w:val="28"/>
              </w:rPr>
            </w:pPr>
          </w:p>
          <w:p w14:paraId="00125A3E" w14:textId="77777777" w:rsidR="00A923F8" w:rsidRDefault="00A923F8">
            <w:pPr>
              <w:spacing w:after="0" w:line="360" w:lineRule="auto"/>
              <w:rPr>
                <w:sz w:val="28"/>
                <w:szCs w:val="28"/>
              </w:rPr>
            </w:pPr>
          </w:p>
          <w:p w14:paraId="5B1CB0BF" w14:textId="77777777" w:rsidR="00A923F8" w:rsidRDefault="00A923F8">
            <w:pPr>
              <w:spacing w:after="0" w:line="360" w:lineRule="auto"/>
              <w:jc w:val="center"/>
              <w:rPr>
                <w:sz w:val="28"/>
                <w:szCs w:val="28"/>
              </w:rPr>
            </w:pPr>
          </w:p>
          <w:p w14:paraId="76B58061" w14:textId="77777777" w:rsidR="00A923F8" w:rsidRDefault="00000000">
            <w:pPr>
              <w:spacing w:after="0" w:line="360" w:lineRule="auto"/>
              <w:rPr>
                <w:sz w:val="28"/>
                <w:szCs w:val="28"/>
              </w:rPr>
            </w:pPr>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báo</w:t>
            </w:r>
            <w:proofErr w:type="spellEnd"/>
            <w:r>
              <w:rPr>
                <w:sz w:val="28"/>
                <w:szCs w:val="28"/>
              </w:rPr>
              <w:t xml:space="preserve"> </w:t>
            </w:r>
            <w:proofErr w:type="spellStart"/>
            <w:r>
              <w:rPr>
                <w:sz w:val="28"/>
                <w:szCs w:val="28"/>
              </w:rPr>
              <w:t>cáo</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w:t>
            </w:r>
          </w:p>
          <w:p w14:paraId="2C0AED6B" w14:textId="77777777" w:rsidR="00A923F8" w:rsidRDefault="00000000">
            <w:pPr>
              <w:spacing w:after="0" w:line="360" w:lineRule="auto"/>
              <w:rPr>
                <w:sz w:val="28"/>
                <w:szCs w:val="28"/>
              </w:rPr>
            </w:pPr>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bổ</w:t>
            </w:r>
            <w:proofErr w:type="spellEnd"/>
            <w:r>
              <w:rPr>
                <w:sz w:val="28"/>
                <w:szCs w:val="28"/>
              </w:rPr>
              <w:t xml:space="preserve"> sung</w:t>
            </w:r>
          </w:p>
          <w:p w14:paraId="3A42F62B" w14:textId="77777777" w:rsidR="00A923F8" w:rsidRDefault="00A923F8">
            <w:pPr>
              <w:spacing w:after="0" w:line="360" w:lineRule="auto"/>
              <w:jc w:val="center"/>
              <w:rPr>
                <w:sz w:val="28"/>
                <w:szCs w:val="28"/>
              </w:rPr>
            </w:pPr>
          </w:p>
          <w:p w14:paraId="35EA905C" w14:textId="77777777" w:rsidR="00A923F8" w:rsidRDefault="00A923F8">
            <w:pPr>
              <w:spacing w:after="0" w:line="360" w:lineRule="auto"/>
              <w:jc w:val="center"/>
              <w:rPr>
                <w:sz w:val="28"/>
                <w:szCs w:val="28"/>
              </w:rPr>
            </w:pPr>
          </w:p>
          <w:p w14:paraId="02B0F0DE" w14:textId="77777777" w:rsidR="00A923F8" w:rsidRDefault="00A923F8">
            <w:pPr>
              <w:spacing w:after="0" w:line="360" w:lineRule="auto"/>
              <w:jc w:val="center"/>
              <w:rPr>
                <w:sz w:val="28"/>
                <w:szCs w:val="28"/>
              </w:rPr>
            </w:pPr>
          </w:p>
          <w:p w14:paraId="59152726" w14:textId="77777777" w:rsidR="00A923F8" w:rsidRDefault="00A923F8">
            <w:pPr>
              <w:spacing w:after="0" w:line="360" w:lineRule="auto"/>
              <w:jc w:val="center"/>
              <w:rPr>
                <w:sz w:val="28"/>
                <w:szCs w:val="28"/>
              </w:rPr>
            </w:pPr>
          </w:p>
          <w:p w14:paraId="1B8BC6FC" w14:textId="77777777" w:rsidR="00A923F8" w:rsidRDefault="00A923F8">
            <w:pPr>
              <w:spacing w:after="0" w:line="360" w:lineRule="auto"/>
              <w:jc w:val="center"/>
              <w:rPr>
                <w:sz w:val="28"/>
                <w:szCs w:val="28"/>
              </w:rPr>
            </w:pPr>
          </w:p>
          <w:p w14:paraId="5C5D646C" w14:textId="77777777" w:rsidR="00A923F8" w:rsidRDefault="00A923F8">
            <w:pPr>
              <w:spacing w:after="0" w:line="360" w:lineRule="auto"/>
              <w:jc w:val="center"/>
              <w:rPr>
                <w:sz w:val="28"/>
                <w:szCs w:val="28"/>
              </w:rPr>
            </w:pPr>
          </w:p>
          <w:p w14:paraId="05E269E4" w14:textId="77777777" w:rsidR="00A923F8" w:rsidRDefault="00A923F8">
            <w:pPr>
              <w:spacing w:after="0" w:line="360" w:lineRule="auto"/>
              <w:rPr>
                <w:sz w:val="28"/>
                <w:szCs w:val="28"/>
              </w:rPr>
            </w:pPr>
          </w:p>
          <w:p w14:paraId="5A04FD75" w14:textId="77777777" w:rsidR="00A923F8" w:rsidRDefault="00A923F8">
            <w:pPr>
              <w:spacing w:after="0" w:line="360" w:lineRule="auto"/>
              <w:jc w:val="center"/>
              <w:rPr>
                <w:sz w:val="28"/>
                <w:szCs w:val="28"/>
              </w:rPr>
            </w:pPr>
          </w:p>
          <w:p w14:paraId="0C7C6319" w14:textId="77777777" w:rsidR="00A923F8" w:rsidRDefault="00A923F8">
            <w:pPr>
              <w:spacing w:after="0" w:line="360" w:lineRule="auto"/>
              <w:jc w:val="center"/>
              <w:rPr>
                <w:sz w:val="28"/>
                <w:szCs w:val="28"/>
              </w:rPr>
            </w:pPr>
          </w:p>
          <w:p w14:paraId="1AF277A6" w14:textId="77777777" w:rsidR="00A923F8" w:rsidRDefault="00A923F8">
            <w:pPr>
              <w:spacing w:after="0" w:line="360" w:lineRule="auto"/>
              <w:jc w:val="center"/>
              <w:rPr>
                <w:sz w:val="28"/>
                <w:szCs w:val="28"/>
              </w:rPr>
            </w:pPr>
          </w:p>
          <w:p w14:paraId="62E4CC4E" w14:textId="77777777" w:rsidR="00A923F8" w:rsidRDefault="00A923F8">
            <w:pPr>
              <w:spacing w:after="0" w:line="360" w:lineRule="auto"/>
              <w:jc w:val="center"/>
              <w:rPr>
                <w:sz w:val="28"/>
                <w:szCs w:val="28"/>
              </w:rPr>
            </w:pPr>
          </w:p>
          <w:p w14:paraId="7E7EC498" w14:textId="77777777" w:rsidR="00A923F8" w:rsidRDefault="00A923F8">
            <w:pPr>
              <w:spacing w:after="0" w:line="360" w:lineRule="auto"/>
              <w:jc w:val="center"/>
              <w:rPr>
                <w:sz w:val="28"/>
                <w:szCs w:val="28"/>
              </w:rPr>
            </w:pPr>
          </w:p>
          <w:p w14:paraId="6048E983" w14:textId="77777777" w:rsidR="00A923F8" w:rsidRDefault="00A923F8">
            <w:pPr>
              <w:spacing w:after="0" w:line="360" w:lineRule="auto"/>
              <w:jc w:val="center"/>
              <w:rPr>
                <w:sz w:val="28"/>
                <w:szCs w:val="28"/>
              </w:rPr>
            </w:pPr>
          </w:p>
          <w:p w14:paraId="68332ED0" w14:textId="77777777" w:rsidR="00A923F8" w:rsidRDefault="00A923F8">
            <w:pPr>
              <w:spacing w:after="0" w:line="360" w:lineRule="auto"/>
              <w:jc w:val="center"/>
              <w:rPr>
                <w:sz w:val="28"/>
                <w:szCs w:val="28"/>
              </w:rPr>
            </w:pPr>
          </w:p>
          <w:p w14:paraId="0E97D4CE" w14:textId="77777777" w:rsidR="00A923F8" w:rsidRDefault="00A923F8">
            <w:pPr>
              <w:spacing w:after="0" w:line="360" w:lineRule="auto"/>
              <w:rPr>
                <w:sz w:val="28"/>
                <w:szCs w:val="28"/>
              </w:rPr>
            </w:pPr>
          </w:p>
          <w:p w14:paraId="71CBA43F" w14:textId="77777777" w:rsidR="00A923F8" w:rsidRDefault="00000000">
            <w:pPr>
              <w:spacing w:after="0" w:line="360" w:lineRule="auto"/>
              <w:rPr>
                <w:sz w:val="28"/>
                <w:szCs w:val="28"/>
              </w:rPr>
            </w:pPr>
            <w:r>
              <w:rPr>
                <w:sz w:val="28"/>
                <w:szCs w:val="28"/>
              </w:rPr>
              <w:t xml:space="preserve">- HS </w:t>
            </w:r>
            <w:proofErr w:type="spellStart"/>
            <w:r>
              <w:rPr>
                <w:sz w:val="28"/>
                <w:szCs w:val="28"/>
              </w:rPr>
              <w:t>phát</w:t>
            </w:r>
            <w:proofErr w:type="spellEnd"/>
            <w:r>
              <w:rPr>
                <w:sz w:val="28"/>
                <w:szCs w:val="28"/>
              </w:rPr>
              <w:t xml:space="preserve"> </w:t>
            </w:r>
            <w:proofErr w:type="spellStart"/>
            <w:r>
              <w:rPr>
                <w:sz w:val="28"/>
                <w:szCs w:val="28"/>
              </w:rPr>
              <w:t>biểu</w:t>
            </w:r>
            <w:proofErr w:type="spellEnd"/>
          </w:p>
          <w:p w14:paraId="2C68F4AE" w14:textId="77777777" w:rsidR="00A923F8" w:rsidRDefault="00A923F8">
            <w:pPr>
              <w:spacing w:after="0" w:line="360" w:lineRule="auto"/>
              <w:jc w:val="center"/>
              <w:rPr>
                <w:sz w:val="28"/>
                <w:szCs w:val="28"/>
              </w:rPr>
            </w:pPr>
          </w:p>
          <w:p w14:paraId="517F9159" w14:textId="77777777" w:rsidR="00A923F8" w:rsidRDefault="00A923F8">
            <w:pPr>
              <w:spacing w:after="0" w:line="360" w:lineRule="auto"/>
              <w:jc w:val="center"/>
              <w:rPr>
                <w:sz w:val="28"/>
                <w:szCs w:val="28"/>
              </w:rPr>
            </w:pPr>
          </w:p>
          <w:p w14:paraId="25F7F0E1" w14:textId="77777777" w:rsidR="00A923F8" w:rsidRDefault="00A923F8">
            <w:pPr>
              <w:spacing w:after="0" w:line="360" w:lineRule="auto"/>
              <w:jc w:val="center"/>
              <w:rPr>
                <w:sz w:val="28"/>
                <w:szCs w:val="28"/>
              </w:rPr>
            </w:pPr>
          </w:p>
          <w:p w14:paraId="33E0B0A5" w14:textId="77777777" w:rsidR="00A923F8" w:rsidRDefault="00000000">
            <w:pPr>
              <w:spacing w:after="0" w:line="360" w:lineRule="auto"/>
              <w:rPr>
                <w:sz w:val="28"/>
                <w:szCs w:val="28"/>
              </w:rPr>
            </w:pPr>
            <w:r>
              <w:rPr>
                <w:sz w:val="28"/>
                <w:szCs w:val="28"/>
              </w:rPr>
              <w:t xml:space="preserve">HS </w:t>
            </w:r>
            <w:proofErr w:type="spellStart"/>
            <w:r>
              <w:rPr>
                <w:sz w:val="28"/>
                <w:szCs w:val="28"/>
              </w:rPr>
              <w:t>lắng</w:t>
            </w:r>
            <w:proofErr w:type="spellEnd"/>
            <w:r>
              <w:rPr>
                <w:sz w:val="28"/>
                <w:szCs w:val="28"/>
              </w:rPr>
              <w:t xml:space="preserve"> </w:t>
            </w:r>
            <w:proofErr w:type="spellStart"/>
            <w:r>
              <w:rPr>
                <w:sz w:val="28"/>
                <w:szCs w:val="28"/>
              </w:rPr>
              <w:t>nghe</w:t>
            </w:r>
            <w:proofErr w:type="spellEnd"/>
          </w:p>
          <w:p w14:paraId="4DE579AA" w14:textId="77777777" w:rsidR="00A923F8" w:rsidRDefault="00A923F8">
            <w:pPr>
              <w:spacing w:after="0" w:line="360" w:lineRule="auto"/>
              <w:jc w:val="center"/>
              <w:rPr>
                <w:sz w:val="28"/>
                <w:szCs w:val="28"/>
              </w:rPr>
            </w:pPr>
          </w:p>
          <w:p w14:paraId="777952C9" w14:textId="77777777" w:rsidR="00A923F8" w:rsidRDefault="00A923F8">
            <w:pPr>
              <w:spacing w:after="0" w:line="360" w:lineRule="auto"/>
              <w:rPr>
                <w:sz w:val="28"/>
                <w:szCs w:val="28"/>
              </w:rPr>
            </w:pPr>
          </w:p>
        </w:tc>
      </w:tr>
      <w:tr w:rsidR="00A923F8" w14:paraId="37E47213" w14:textId="77777777">
        <w:tc>
          <w:tcPr>
            <w:tcW w:w="9350" w:type="dxa"/>
            <w:gridSpan w:val="2"/>
          </w:tcPr>
          <w:p w14:paraId="6B36C348" w14:textId="77777777" w:rsidR="00A923F8" w:rsidRDefault="00000000">
            <w:pPr>
              <w:spacing w:after="0" w:line="360" w:lineRule="auto"/>
              <w:rPr>
                <w:sz w:val="28"/>
                <w:szCs w:val="28"/>
              </w:rPr>
            </w:pPr>
            <w:proofErr w:type="spellStart"/>
            <w:r>
              <w:rPr>
                <w:b/>
                <w:sz w:val="28"/>
                <w:szCs w:val="28"/>
              </w:rPr>
              <w:lastRenderedPageBreak/>
              <w:t>Hoạt</w:t>
            </w:r>
            <w:proofErr w:type="spellEnd"/>
            <w:r>
              <w:rPr>
                <w:b/>
                <w:sz w:val="28"/>
                <w:szCs w:val="28"/>
              </w:rPr>
              <w:t xml:space="preserve"> </w:t>
            </w:r>
            <w:proofErr w:type="spellStart"/>
            <w:r>
              <w:rPr>
                <w:b/>
                <w:sz w:val="28"/>
                <w:szCs w:val="28"/>
              </w:rPr>
              <w:t>động</w:t>
            </w:r>
            <w:proofErr w:type="spellEnd"/>
            <w:r>
              <w:rPr>
                <w:b/>
                <w:sz w:val="28"/>
                <w:szCs w:val="28"/>
              </w:rPr>
              <w:t xml:space="preserve"> 3: Thành </w:t>
            </w:r>
            <w:proofErr w:type="spellStart"/>
            <w:r>
              <w:rPr>
                <w:b/>
                <w:sz w:val="28"/>
                <w:szCs w:val="28"/>
              </w:rPr>
              <w:t>phố</w:t>
            </w:r>
            <w:proofErr w:type="spellEnd"/>
            <w:r>
              <w:rPr>
                <w:b/>
                <w:sz w:val="28"/>
                <w:szCs w:val="28"/>
              </w:rPr>
              <w:t xml:space="preserve"> </w:t>
            </w:r>
            <w:proofErr w:type="spellStart"/>
            <w:r>
              <w:rPr>
                <w:b/>
                <w:sz w:val="28"/>
                <w:szCs w:val="28"/>
              </w:rPr>
              <w:t>Hồ</w:t>
            </w:r>
            <w:proofErr w:type="spellEnd"/>
            <w:r>
              <w:rPr>
                <w:b/>
                <w:sz w:val="28"/>
                <w:szCs w:val="28"/>
              </w:rPr>
              <w:t xml:space="preserve"> Chí Minh </w:t>
            </w:r>
            <w:proofErr w:type="spellStart"/>
            <w:r>
              <w:rPr>
                <w:b/>
                <w:sz w:val="28"/>
                <w:szCs w:val="28"/>
              </w:rPr>
              <w:t>trung</w:t>
            </w:r>
            <w:proofErr w:type="spellEnd"/>
            <w:r>
              <w:rPr>
                <w:b/>
                <w:sz w:val="28"/>
                <w:szCs w:val="28"/>
              </w:rPr>
              <w:t xml:space="preserve"> </w:t>
            </w:r>
            <w:proofErr w:type="spellStart"/>
            <w:r>
              <w:rPr>
                <w:b/>
                <w:sz w:val="28"/>
                <w:szCs w:val="28"/>
              </w:rPr>
              <w:t>tâm</w:t>
            </w:r>
            <w:proofErr w:type="spellEnd"/>
            <w:r>
              <w:rPr>
                <w:b/>
                <w:sz w:val="28"/>
                <w:szCs w:val="28"/>
              </w:rPr>
              <w:t xml:space="preserve"> </w:t>
            </w:r>
            <w:proofErr w:type="spellStart"/>
            <w:r>
              <w:rPr>
                <w:b/>
                <w:sz w:val="28"/>
                <w:szCs w:val="28"/>
              </w:rPr>
              <w:t>kinh</w:t>
            </w:r>
            <w:proofErr w:type="spellEnd"/>
            <w:r>
              <w:rPr>
                <w:b/>
                <w:sz w:val="28"/>
                <w:szCs w:val="28"/>
              </w:rPr>
              <w:t xml:space="preserve"> </w:t>
            </w:r>
            <w:proofErr w:type="spellStart"/>
            <w:r>
              <w:rPr>
                <w:b/>
                <w:sz w:val="28"/>
                <w:szCs w:val="28"/>
              </w:rPr>
              <w:t>tế</w:t>
            </w:r>
            <w:proofErr w:type="spellEnd"/>
            <w:r>
              <w:rPr>
                <w:b/>
                <w:sz w:val="28"/>
                <w:szCs w:val="28"/>
              </w:rPr>
              <w:t xml:space="preserve">, </w:t>
            </w:r>
            <w:proofErr w:type="spellStart"/>
            <w:r>
              <w:rPr>
                <w:b/>
                <w:sz w:val="28"/>
                <w:szCs w:val="28"/>
              </w:rPr>
              <w:t>văn</w:t>
            </w:r>
            <w:proofErr w:type="spellEnd"/>
            <w:r>
              <w:rPr>
                <w:b/>
                <w:sz w:val="28"/>
                <w:szCs w:val="28"/>
              </w:rPr>
              <w:t xml:space="preserve"> </w:t>
            </w:r>
            <w:proofErr w:type="spellStart"/>
            <w:r>
              <w:rPr>
                <w:b/>
                <w:sz w:val="28"/>
                <w:szCs w:val="28"/>
              </w:rPr>
              <w:t>hoá</w:t>
            </w:r>
            <w:proofErr w:type="spellEnd"/>
            <w:r>
              <w:rPr>
                <w:b/>
                <w:sz w:val="28"/>
                <w:szCs w:val="28"/>
              </w:rPr>
              <w:t xml:space="preserve">, </w:t>
            </w:r>
            <w:proofErr w:type="spellStart"/>
            <w:r>
              <w:rPr>
                <w:b/>
                <w:sz w:val="28"/>
                <w:szCs w:val="28"/>
              </w:rPr>
              <w:t>giáo</w:t>
            </w:r>
            <w:proofErr w:type="spellEnd"/>
            <w:r>
              <w:rPr>
                <w:b/>
                <w:sz w:val="28"/>
                <w:szCs w:val="28"/>
              </w:rPr>
              <w:t xml:space="preserve"> </w:t>
            </w:r>
            <w:proofErr w:type="spellStart"/>
            <w:r>
              <w:rPr>
                <w:b/>
                <w:sz w:val="28"/>
                <w:szCs w:val="28"/>
              </w:rPr>
              <w:t>dục</w:t>
            </w:r>
            <w:proofErr w:type="spellEnd"/>
            <w:r>
              <w:rPr>
                <w:b/>
                <w:sz w:val="28"/>
                <w:szCs w:val="28"/>
              </w:rPr>
              <w:t xml:space="preserve"> </w:t>
            </w:r>
            <w:proofErr w:type="spellStart"/>
            <w:r>
              <w:rPr>
                <w:b/>
                <w:sz w:val="28"/>
                <w:szCs w:val="28"/>
              </w:rPr>
              <w:t>quan</w:t>
            </w:r>
            <w:proofErr w:type="spellEnd"/>
            <w:r>
              <w:rPr>
                <w:b/>
                <w:sz w:val="28"/>
                <w:szCs w:val="28"/>
              </w:rPr>
              <w:t xml:space="preserve"> </w:t>
            </w:r>
            <w:proofErr w:type="spellStart"/>
            <w:r>
              <w:rPr>
                <w:b/>
                <w:sz w:val="28"/>
                <w:szCs w:val="28"/>
              </w:rPr>
              <w:t>trọng</w:t>
            </w:r>
            <w:proofErr w:type="spellEnd"/>
            <w:r>
              <w:rPr>
                <w:b/>
                <w:sz w:val="28"/>
                <w:szCs w:val="28"/>
              </w:rPr>
              <w:t xml:space="preserve"> </w:t>
            </w:r>
            <w:proofErr w:type="spellStart"/>
            <w:r>
              <w:rPr>
                <w:b/>
                <w:sz w:val="28"/>
                <w:szCs w:val="28"/>
              </w:rPr>
              <w:t>của</w:t>
            </w:r>
            <w:proofErr w:type="spellEnd"/>
            <w:r>
              <w:rPr>
                <w:b/>
                <w:sz w:val="28"/>
                <w:szCs w:val="28"/>
              </w:rPr>
              <w:t xml:space="preserve"> Việt Nam. </w:t>
            </w:r>
          </w:p>
          <w:p w14:paraId="2EEE89E8" w14:textId="77777777" w:rsidR="00A923F8" w:rsidRDefault="00000000">
            <w:pPr>
              <w:spacing w:after="0" w:line="360" w:lineRule="auto"/>
              <w:rPr>
                <w:sz w:val="28"/>
                <w:szCs w:val="28"/>
              </w:rPr>
            </w:pPr>
            <w:r>
              <w:rPr>
                <w:b/>
                <w:sz w:val="28"/>
                <w:szCs w:val="28"/>
              </w:rPr>
              <w:t xml:space="preserve">a. </w:t>
            </w:r>
            <w:proofErr w:type="spellStart"/>
            <w:r>
              <w:rPr>
                <w:b/>
                <w:sz w:val="28"/>
                <w:szCs w:val="28"/>
              </w:rPr>
              <w:t>Mục</w:t>
            </w:r>
            <w:proofErr w:type="spellEnd"/>
            <w:r>
              <w:rPr>
                <w:b/>
                <w:sz w:val="28"/>
                <w:szCs w:val="28"/>
              </w:rPr>
              <w:t xml:space="preserve"> </w:t>
            </w:r>
            <w:proofErr w:type="spellStart"/>
            <w:r>
              <w:rPr>
                <w:b/>
                <w:sz w:val="28"/>
                <w:szCs w:val="28"/>
              </w:rPr>
              <w:t>tiêu</w:t>
            </w:r>
            <w:proofErr w:type="spellEnd"/>
            <w:r>
              <w:rPr>
                <w:b/>
                <w:sz w:val="28"/>
                <w:szCs w:val="28"/>
              </w:rPr>
              <w:t>:</w:t>
            </w:r>
            <w:r>
              <w:rPr>
                <w:sz w:val="28"/>
                <w:szCs w:val="28"/>
              </w:rPr>
              <w:t xml:space="preserve"> Thông qua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HS</w:t>
            </w:r>
          </w:p>
          <w:p w14:paraId="102D60BA" w14:textId="77777777" w:rsidR="00A923F8" w:rsidRDefault="00000000">
            <w:pPr>
              <w:spacing w:after="0" w:line="360" w:lineRule="auto"/>
              <w:rPr>
                <w:sz w:val="28"/>
                <w:szCs w:val="28"/>
              </w:rPr>
            </w:pPr>
            <w:r>
              <w:rPr>
                <w:sz w:val="28"/>
                <w:szCs w:val="28"/>
              </w:rPr>
              <w:t xml:space="preserve">- </w:t>
            </w:r>
            <w:proofErr w:type="spellStart"/>
            <w:r>
              <w:rPr>
                <w:sz w:val="28"/>
                <w:szCs w:val="28"/>
              </w:rPr>
              <w:t>Sử</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tư</w:t>
            </w:r>
            <w:proofErr w:type="spellEnd"/>
            <w:r>
              <w:rPr>
                <w:sz w:val="28"/>
                <w:szCs w:val="28"/>
              </w:rPr>
              <w:t xml:space="preserve"> </w:t>
            </w:r>
            <w:proofErr w:type="spellStart"/>
            <w:r>
              <w:rPr>
                <w:sz w:val="28"/>
                <w:szCs w:val="28"/>
              </w:rPr>
              <w:t>liệu</w:t>
            </w:r>
            <w:proofErr w:type="spellEnd"/>
            <w:r>
              <w:rPr>
                <w:sz w:val="28"/>
                <w:szCs w:val="28"/>
              </w:rPr>
              <w:t xml:space="preserve"> </w:t>
            </w:r>
            <w:proofErr w:type="spellStart"/>
            <w:r>
              <w:rPr>
                <w:sz w:val="28"/>
                <w:szCs w:val="28"/>
              </w:rPr>
              <w:t>lịch</w:t>
            </w:r>
            <w:proofErr w:type="spellEnd"/>
            <w:r>
              <w:rPr>
                <w:sz w:val="28"/>
                <w:szCs w:val="28"/>
              </w:rPr>
              <w:t xml:space="preserve"> </w:t>
            </w:r>
            <w:proofErr w:type="spellStart"/>
            <w:r>
              <w:rPr>
                <w:sz w:val="28"/>
                <w:szCs w:val="28"/>
              </w:rPr>
              <w:t>sử</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địa</w:t>
            </w:r>
            <w:proofErr w:type="spellEnd"/>
            <w:r>
              <w:rPr>
                <w:sz w:val="28"/>
                <w:szCs w:val="28"/>
              </w:rPr>
              <w:t xml:space="preserve"> </w:t>
            </w:r>
            <w:proofErr w:type="spellStart"/>
            <w:r>
              <w:rPr>
                <w:sz w:val="28"/>
                <w:szCs w:val="28"/>
              </w:rPr>
              <w:t>lí</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highlight w:val="white"/>
              </w:rPr>
              <w:t>Tp</w:t>
            </w:r>
            <w:proofErr w:type="spellEnd"/>
            <w:r>
              <w:rPr>
                <w:sz w:val="28"/>
                <w:szCs w:val="28"/>
                <w:highlight w:val="white"/>
              </w:rPr>
              <w:t xml:space="preserve"> HCM </w:t>
            </w:r>
            <w:proofErr w:type="spellStart"/>
            <w:r>
              <w:rPr>
                <w:sz w:val="28"/>
                <w:szCs w:val="28"/>
                <w:highlight w:val="white"/>
              </w:rPr>
              <w:t>là</w:t>
            </w:r>
            <w:proofErr w:type="spellEnd"/>
            <w:r>
              <w:rPr>
                <w:sz w:val="28"/>
                <w:szCs w:val="28"/>
                <w:highlight w:val="white"/>
              </w:rPr>
              <w:t xml:space="preserve"> </w:t>
            </w:r>
            <w:proofErr w:type="spellStart"/>
            <w:r>
              <w:rPr>
                <w:sz w:val="28"/>
                <w:szCs w:val="28"/>
                <w:highlight w:val="white"/>
              </w:rPr>
              <w:t>trung</w:t>
            </w:r>
            <w:proofErr w:type="spellEnd"/>
            <w:r>
              <w:rPr>
                <w:sz w:val="28"/>
                <w:szCs w:val="28"/>
                <w:highlight w:val="white"/>
              </w:rPr>
              <w:t xml:space="preserve"> </w:t>
            </w:r>
            <w:proofErr w:type="spellStart"/>
            <w:r>
              <w:rPr>
                <w:sz w:val="28"/>
                <w:szCs w:val="28"/>
                <w:highlight w:val="white"/>
              </w:rPr>
              <w:t>tâm</w:t>
            </w:r>
            <w:proofErr w:type="spellEnd"/>
            <w:r>
              <w:rPr>
                <w:sz w:val="28"/>
                <w:szCs w:val="28"/>
                <w:highlight w:val="white"/>
              </w:rPr>
              <w:t xml:space="preserve"> </w:t>
            </w:r>
            <w:proofErr w:type="spellStart"/>
            <w:r>
              <w:rPr>
                <w:sz w:val="28"/>
                <w:szCs w:val="28"/>
                <w:highlight w:val="white"/>
              </w:rPr>
              <w:t>kinh</w:t>
            </w:r>
            <w:proofErr w:type="spellEnd"/>
            <w:r>
              <w:rPr>
                <w:sz w:val="28"/>
                <w:szCs w:val="28"/>
                <w:highlight w:val="white"/>
              </w:rPr>
              <w:t xml:space="preserve"> </w:t>
            </w:r>
            <w:proofErr w:type="spellStart"/>
            <w:r>
              <w:rPr>
                <w:sz w:val="28"/>
                <w:szCs w:val="28"/>
                <w:highlight w:val="white"/>
              </w:rPr>
              <w:t>tế</w:t>
            </w:r>
            <w:proofErr w:type="spellEnd"/>
            <w:r>
              <w:rPr>
                <w:sz w:val="28"/>
                <w:szCs w:val="28"/>
                <w:highlight w:val="white"/>
              </w:rPr>
              <w:t xml:space="preserve">, </w:t>
            </w:r>
            <w:proofErr w:type="spellStart"/>
            <w:r>
              <w:rPr>
                <w:sz w:val="28"/>
                <w:szCs w:val="28"/>
                <w:highlight w:val="white"/>
              </w:rPr>
              <w:t>văn</w:t>
            </w:r>
            <w:proofErr w:type="spellEnd"/>
            <w:r>
              <w:rPr>
                <w:sz w:val="28"/>
                <w:szCs w:val="28"/>
                <w:highlight w:val="white"/>
              </w:rPr>
              <w:t xml:space="preserve"> </w:t>
            </w:r>
            <w:proofErr w:type="spellStart"/>
            <w:r>
              <w:rPr>
                <w:sz w:val="28"/>
                <w:szCs w:val="28"/>
                <w:highlight w:val="white"/>
              </w:rPr>
              <w:t>hoá</w:t>
            </w:r>
            <w:proofErr w:type="spellEnd"/>
            <w:r>
              <w:rPr>
                <w:sz w:val="28"/>
                <w:szCs w:val="28"/>
                <w:highlight w:val="white"/>
              </w:rPr>
              <w:t xml:space="preserve">, </w:t>
            </w:r>
            <w:proofErr w:type="spellStart"/>
            <w:r>
              <w:rPr>
                <w:sz w:val="28"/>
                <w:szCs w:val="28"/>
                <w:highlight w:val="white"/>
              </w:rPr>
              <w:t>giáo</w:t>
            </w:r>
            <w:proofErr w:type="spellEnd"/>
            <w:r>
              <w:rPr>
                <w:sz w:val="28"/>
                <w:szCs w:val="28"/>
                <w:highlight w:val="white"/>
              </w:rPr>
              <w:t xml:space="preserve"> </w:t>
            </w:r>
            <w:proofErr w:type="spellStart"/>
            <w:r>
              <w:rPr>
                <w:sz w:val="28"/>
                <w:szCs w:val="28"/>
                <w:highlight w:val="white"/>
              </w:rPr>
              <w:t>dục</w:t>
            </w:r>
            <w:proofErr w:type="spellEnd"/>
            <w:r>
              <w:rPr>
                <w:sz w:val="28"/>
                <w:szCs w:val="28"/>
                <w:highlight w:val="white"/>
              </w:rPr>
              <w:t xml:space="preserve"> </w:t>
            </w:r>
            <w:proofErr w:type="spellStart"/>
            <w:r>
              <w:rPr>
                <w:sz w:val="28"/>
                <w:szCs w:val="28"/>
                <w:highlight w:val="white"/>
              </w:rPr>
              <w:t>quan</w:t>
            </w:r>
            <w:proofErr w:type="spellEnd"/>
            <w:r>
              <w:rPr>
                <w:sz w:val="28"/>
                <w:szCs w:val="28"/>
                <w:highlight w:val="white"/>
              </w:rPr>
              <w:t xml:space="preserve"> </w:t>
            </w:r>
            <w:proofErr w:type="spellStart"/>
            <w:r>
              <w:rPr>
                <w:sz w:val="28"/>
                <w:szCs w:val="28"/>
                <w:highlight w:val="white"/>
              </w:rPr>
              <w:t>trọng</w:t>
            </w:r>
            <w:proofErr w:type="spellEnd"/>
            <w:r>
              <w:rPr>
                <w:sz w:val="28"/>
                <w:szCs w:val="28"/>
                <w:highlight w:val="white"/>
              </w:rPr>
              <w:t xml:space="preserve"> </w:t>
            </w:r>
            <w:proofErr w:type="spellStart"/>
            <w:r>
              <w:rPr>
                <w:sz w:val="28"/>
                <w:szCs w:val="28"/>
                <w:highlight w:val="white"/>
              </w:rPr>
              <w:t>của</w:t>
            </w:r>
            <w:proofErr w:type="spellEnd"/>
            <w:r>
              <w:rPr>
                <w:sz w:val="28"/>
                <w:szCs w:val="28"/>
                <w:highlight w:val="white"/>
              </w:rPr>
              <w:t xml:space="preserve"> Việt Nam</w:t>
            </w:r>
          </w:p>
        </w:tc>
      </w:tr>
      <w:tr w:rsidR="00A923F8" w14:paraId="0ECD41EB" w14:textId="77777777">
        <w:tc>
          <w:tcPr>
            <w:tcW w:w="6516" w:type="dxa"/>
          </w:tcPr>
          <w:p w14:paraId="51F906B6" w14:textId="77777777" w:rsidR="00A923F8" w:rsidRDefault="00000000">
            <w:pPr>
              <w:spacing w:after="0" w:line="360" w:lineRule="auto"/>
              <w:rPr>
                <w:sz w:val="28"/>
                <w:szCs w:val="28"/>
              </w:rPr>
            </w:pPr>
            <w:r>
              <w:rPr>
                <w:b/>
                <w:sz w:val="28"/>
                <w:szCs w:val="28"/>
              </w:rPr>
              <w:t xml:space="preserve">b. </w:t>
            </w:r>
            <w:proofErr w:type="spellStart"/>
            <w:r>
              <w:rPr>
                <w:b/>
                <w:sz w:val="28"/>
                <w:szCs w:val="28"/>
              </w:rPr>
              <w:t>Cách</w:t>
            </w:r>
            <w:proofErr w:type="spellEnd"/>
            <w:r>
              <w:rPr>
                <w:b/>
                <w:sz w:val="28"/>
                <w:szCs w:val="28"/>
              </w:rPr>
              <w:t xml:space="preserve"> </w:t>
            </w:r>
            <w:proofErr w:type="spellStart"/>
            <w:r>
              <w:rPr>
                <w:b/>
                <w:sz w:val="28"/>
                <w:szCs w:val="28"/>
              </w:rPr>
              <w:t>tiến</w:t>
            </w:r>
            <w:proofErr w:type="spellEnd"/>
            <w:r>
              <w:rPr>
                <w:b/>
                <w:sz w:val="28"/>
                <w:szCs w:val="28"/>
              </w:rPr>
              <w:t xml:space="preserve"> </w:t>
            </w:r>
            <w:proofErr w:type="spellStart"/>
            <w:r>
              <w:rPr>
                <w:b/>
                <w:sz w:val="28"/>
                <w:szCs w:val="28"/>
              </w:rPr>
              <w:t>hành</w:t>
            </w:r>
            <w:proofErr w:type="spellEnd"/>
          </w:p>
          <w:p w14:paraId="59835CB7" w14:textId="77777777" w:rsidR="00A923F8" w:rsidRDefault="00000000">
            <w:pPr>
              <w:spacing w:after="0" w:line="360" w:lineRule="auto"/>
              <w:rPr>
                <w:sz w:val="28"/>
                <w:szCs w:val="28"/>
              </w:rPr>
            </w:pPr>
            <w:r>
              <w:rPr>
                <w:sz w:val="28"/>
                <w:szCs w:val="28"/>
              </w:rPr>
              <w:t xml:space="preserve">- GV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nhóm</w:t>
            </w:r>
            <w:proofErr w:type="spellEnd"/>
            <w:r>
              <w:rPr>
                <w:sz w:val="28"/>
                <w:szCs w:val="28"/>
              </w:rPr>
              <w:t>:</w:t>
            </w:r>
          </w:p>
          <w:p w14:paraId="1F88C833" w14:textId="77777777" w:rsidR="00A923F8" w:rsidRDefault="00000000">
            <w:pPr>
              <w:spacing w:after="0" w:line="360" w:lineRule="auto"/>
              <w:rPr>
                <w:sz w:val="28"/>
                <w:szCs w:val="28"/>
              </w:rPr>
            </w:pPr>
            <w:r>
              <w:rPr>
                <w:sz w:val="28"/>
                <w:szCs w:val="28"/>
              </w:rPr>
              <w:t xml:space="preserve">+ Chia </w:t>
            </w:r>
            <w:proofErr w:type="spellStart"/>
            <w:r>
              <w:rPr>
                <w:sz w:val="28"/>
                <w:szCs w:val="28"/>
              </w:rPr>
              <w:t>lớp</w:t>
            </w:r>
            <w:proofErr w:type="spellEnd"/>
            <w:r>
              <w:rPr>
                <w:sz w:val="28"/>
                <w:szCs w:val="28"/>
              </w:rPr>
              <w:t xml:space="preserve"> </w:t>
            </w:r>
            <w:proofErr w:type="spellStart"/>
            <w:r>
              <w:rPr>
                <w:sz w:val="28"/>
                <w:szCs w:val="28"/>
              </w:rPr>
              <w:t>làm</w:t>
            </w:r>
            <w:proofErr w:type="spellEnd"/>
            <w:r>
              <w:rPr>
                <w:sz w:val="28"/>
                <w:szCs w:val="28"/>
              </w:rPr>
              <w:t xml:space="preserve"> 6 </w:t>
            </w:r>
            <w:proofErr w:type="spellStart"/>
            <w:r>
              <w:rPr>
                <w:sz w:val="28"/>
                <w:szCs w:val="28"/>
              </w:rPr>
              <w:t>nhóm</w:t>
            </w:r>
            <w:proofErr w:type="spellEnd"/>
            <w:r>
              <w:rPr>
                <w:sz w:val="28"/>
                <w:szCs w:val="28"/>
              </w:rPr>
              <w:t xml:space="preserve"> (2 </w:t>
            </w:r>
            <w:proofErr w:type="spellStart"/>
            <w:r>
              <w:rPr>
                <w:sz w:val="28"/>
                <w:szCs w:val="28"/>
              </w:rPr>
              <w:t>nhóm</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nội</w:t>
            </w:r>
            <w:proofErr w:type="spellEnd"/>
            <w:r>
              <w:rPr>
                <w:sz w:val="28"/>
                <w:szCs w:val="28"/>
              </w:rPr>
              <w:t xml:space="preserve"> dung)</w:t>
            </w:r>
          </w:p>
          <w:p w14:paraId="5D751FB2" w14:textId="77777777" w:rsidR="00A923F8" w:rsidRDefault="00000000">
            <w:pPr>
              <w:spacing w:after="0" w:line="360" w:lineRule="auto"/>
              <w:rPr>
                <w:sz w:val="28"/>
                <w:szCs w:val="28"/>
              </w:rPr>
            </w:pPr>
            <w:r>
              <w:rPr>
                <w:sz w:val="28"/>
                <w:szCs w:val="28"/>
              </w:rPr>
              <w:t xml:space="preserve">+ GV </w:t>
            </w:r>
            <w:proofErr w:type="spellStart"/>
            <w:r>
              <w:rPr>
                <w:sz w:val="28"/>
                <w:szCs w:val="28"/>
              </w:rPr>
              <w:t>phân</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từng</w:t>
            </w:r>
            <w:proofErr w:type="spellEnd"/>
            <w:r>
              <w:rPr>
                <w:sz w:val="28"/>
                <w:szCs w:val="28"/>
              </w:rPr>
              <w:t xml:space="preserve"> </w:t>
            </w:r>
            <w:proofErr w:type="spellStart"/>
            <w:r>
              <w:rPr>
                <w:sz w:val="28"/>
                <w:szCs w:val="28"/>
              </w:rPr>
              <w:t>nhóm</w:t>
            </w:r>
            <w:proofErr w:type="spellEnd"/>
            <w:r>
              <w:rPr>
                <w:sz w:val="28"/>
                <w:szCs w:val="28"/>
              </w:rPr>
              <w:t>:</w:t>
            </w:r>
          </w:p>
          <w:p w14:paraId="714DE154" w14:textId="77777777" w:rsidR="00A923F8" w:rsidRDefault="00000000">
            <w:pPr>
              <w:spacing w:after="0" w:line="360" w:lineRule="auto"/>
              <w:rPr>
                <w:i/>
                <w:sz w:val="28"/>
                <w:szCs w:val="28"/>
              </w:rPr>
            </w:pPr>
            <w:r>
              <w:rPr>
                <w:sz w:val="28"/>
                <w:szCs w:val="28"/>
              </w:rPr>
              <w:t>· </w:t>
            </w:r>
            <w:proofErr w:type="spellStart"/>
            <w:r>
              <w:rPr>
                <w:i/>
                <w:sz w:val="28"/>
                <w:szCs w:val="28"/>
              </w:rPr>
              <w:t>Nhóm</w:t>
            </w:r>
            <w:proofErr w:type="spellEnd"/>
            <w:r>
              <w:rPr>
                <w:i/>
                <w:sz w:val="28"/>
                <w:szCs w:val="28"/>
              </w:rPr>
              <w:t xml:space="preserve"> 1, 3: </w:t>
            </w:r>
            <w:proofErr w:type="spellStart"/>
            <w:r>
              <w:rPr>
                <w:i/>
                <w:sz w:val="28"/>
                <w:szCs w:val="28"/>
              </w:rPr>
              <w:t>Tìm</w:t>
            </w:r>
            <w:proofErr w:type="spellEnd"/>
            <w:r>
              <w:rPr>
                <w:i/>
                <w:sz w:val="28"/>
                <w:szCs w:val="28"/>
              </w:rPr>
              <w:t xml:space="preserve"> </w:t>
            </w:r>
            <w:proofErr w:type="spellStart"/>
            <w:r>
              <w:rPr>
                <w:i/>
                <w:sz w:val="28"/>
                <w:szCs w:val="28"/>
              </w:rPr>
              <w:t>hiểu</w:t>
            </w:r>
            <w:proofErr w:type="spellEnd"/>
            <w:r>
              <w:rPr>
                <w:i/>
                <w:sz w:val="28"/>
                <w:szCs w:val="28"/>
              </w:rPr>
              <w:t xml:space="preserve"> </w:t>
            </w:r>
            <w:proofErr w:type="spellStart"/>
            <w:r>
              <w:rPr>
                <w:i/>
                <w:sz w:val="28"/>
                <w:szCs w:val="28"/>
              </w:rPr>
              <w:t>về</w:t>
            </w:r>
            <w:proofErr w:type="spellEnd"/>
            <w:r>
              <w:rPr>
                <w:i/>
                <w:sz w:val="28"/>
                <w:szCs w:val="28"/>
              </w:rPr>
              <w:t xml:space="preserve"> </w:t>
            </w:r>
            <w:proofErr w:type="spellStart"/>
            <w:r>
              <w:rPr>
                <w:i/>
                <w:sz w:val="28"/>
                <w:szCs w:val="28"/>
              </w:rPr>
              <w:t>kinh</w:t>
            </w:r>
            <w:proofErr w:type="spellEnd"/>
            <w:r>
              <w:rPr>
                <w:i/>
                <w:sz w:val="28"/>
                <w:szCs w:val="28"/>
              </w:rPr>
              <w:t xml:space="preserve"> </w:t>
            </w:r>
            <w:proofErr w:type="spellStart"/>
            <w:r>
              <w:rPr>
                <w:i/>
                <w:sz w:val="28"/>
                <w:szCs w:val="28"/>
              </w:rPr>
              <w:t>tế</w:t>
            </w:r>
            <w:proofErr w:type="spellEnd"/>
            <w:r>
              <w:rPr>
                <w:i/>
                <w:sz w:val="28"/>
                <w:szCs w:val="28"/>
              </w:rPr>
              <w:t>.</w:t>
            </w:r>
          </w:p>
          <w:p w14:paraId="53CA4269" w14:textId="77777777" w:rsidR="00A923F8" w:rsidRDefault="00000000">
            <w:pPr>
              <w:spacing w:after="0" w:line="360" w:lineRule="auto"/>
              <w:rPr>
                <w:sz w:val="28"/>
                <w:szCs w:val="28"/>
              </w:rPr>
            </w:pPr>
            <w:proofErr w:type="spellStart"/>
            <w:r>
              <w:rPr>
                <w:i/>
                <w:sz w:val="28"/>
                <w:szCs w:val="28"/>
              </w:rPr>
              <w:t>Nêu</w:t>
            </w:r>
            <w:proofErr w:type="spellEnd"/>
            <w:r>
              <w:rPr>
                <w:i/>
                <w:sz w:val="28"/>
                <w:szCs w:val="28"/>
              </w:rPr>
              <w:t xml:space="preserve"> </w:t>
            </w:r>
            <w:proofErr w:type="spellStart"/>
            <w:r>
              <w:rPr>
                <w:i/>
                <w:sz w:val="28"/>
                <w:szCs w:val="28"/>
              </w:rPr>
              <w:t>những</w:t>
            </w:r>
            <w:proofErr w:type="spellEnd"/>
            <w:r>
              <w:rPr>
                <w:i/>
                <w:sz w:val="28"/>
                <w:szCs w:val="28"/>
              </w:rPr>
              <w:t xml:space="preserve"> </w:t>
            </w:r>
            <w:proofErr w:type="spellStart"/>
            <w:r>
              <w:rPr>
                <w:i/>
                <w:sz w:val="28"/>
                <w:szCs w:val="28"/>
              </w:rPr>
              <w:t>dẫn</w:t>
            </w:r>
            <w:proofErr w:type="spellEnd"/>
            <w:r>
              <w:rPr>
                <w:i/>
                <w:sz w:val="28"/>
                <w:szCs w:val="28"/>
              </w:rPr>
              <w:t xml:space="preserve"> </w:t>
            </w:r>
            <w:proofErr w:type="spellStart"/>
            <w:r>
              <w:rPr>
                <w:i/>
                <w:sz w:val="28"/>
                <w:szCs w:val="28"/>
              </w:rPr>
              <w:t>chứng</w:t>
            </w:r>
            <w:proofErr w:type="spellEnd"/>
            <w:r>
              <w:rPr>
                <w:i/>
                <w:sz w:val="28"/>
                <w:szCs w:val="28"/>
              </w:rPr>
              <w:t xml:space="preserve"> </w:t>
            </w:r>
            <w:proofErr w:type="spellStart"/>
            <w:r>
              <w:rPr>
                <w:i/>
                <w:sz w:val="28"/>
                <w:szCs w:val="28"/>
              </w:rPr>
              <w:t>cho</w:t>
            </w:r>
            <w:proofErr w:type="spellEnd"/>
            <w:r>
              <w:rPr>
                <w:i/>
                <w:sz w:val="28"/>
                <w:szCs w:val="28"/>
              </w:rPr>
              <w:t xml:space="preserve"> </w:t>
            </w:r>
            <w:proofErr w:type="spellStart"/>
            <w:r>
              <w:rPr>
                <w:i/>
                <w:sz w:val="28"/>
                <w:szCs w:val="28"/>
              </w:rPr>
              <w:t>thấy</w:t>
            </w:r>
            <w:proofErr w:type="spellEnd"/>
            <w:r>
              <w:rPr>
                <w:i/>
                <w:sz w:val="28"/>
                <w:szCs w:val="28"/>
              </w:rPr>
              <w:t xml:space="preserve"> </w:t>
            </w:r>
            <w:proofErr w:type="spellStart"/>
            <w:r>
              <w:rPr>
                <w:i/>
                <w:sz w:val="28"/>
                <w:szCs w:val="28"/>
              </w:rPr>
              <w:t>tp</w:t>
            </w:r>
            <w:proofErr w:type="spellEnd"/>
            <w:r>
              <w:rPr>
                <w:i/>
                <w:sz w:val="28"/>
                <w:szCs w:val="28"/>
              </w:rPr>
              <w:t xml:space="preserve"> HCM </w:t>
            </w:r>
            <w:proofErr w:type="spellStart"/>
            <w:r>
              <w:rPr>
                <w:i/>
                <w:sz w:val="28"/>
                <w:szCs w:val="28"/>
              </w:rPr>
              <w:t>là</w:t>
            </w:r>
            <w:proofErr w:type="spellEnd"/>
            <w:r>
              <w:rPr>
                <w:i/>
                <w:sz w:val="28"/>
                <w:szCs w:val="28"/>
              </w:rPr>
              <w:t xml:space="preserve"> </w:t>
            </w:r>
            <w:proofErr w:type="spellStart"/>
            <w:r>
              <w:rPr>
                <w:i/>
                <w:sz w:val="28"/>
                <w:szCs w:val="28"/>
              </w:rPr>
              <w:t>trung</w:t>
            </w:r>
            <w:proofErr w:type="spellEnd"/>
            <w:r>
              <w:rPr>
                <w:i/>
                <w:sz w:val="28"/>
                <w:szCs w:val="28"/>
              </w:rPr>
              <w:t xml:space="preserve"> </w:t>
            </w:r>
            <w:proofErr w:type="spellStart"/>
            <w:r>
              <w:rPr>
                <w:i/>
                <w:sz w:val="28"/>
                <w:szCs w:val="28"/>
              </w:rPr>
              <w:t>tâm</w:t>
            </w:r>
            <w:proofErr w:type="spellEnd"/>
            <w:r>
              <w:rPr>
                <w:i/>
                <w:sz w:val="28"/>
                <w:szCs w:val="28"/>
              </w:rPr>
              <w:t xml:space="preserve"> </w:t>
            </w:r>
            <w:proofErr w:type="spellStart"/>
            <w:r>
              <w:rPr>
                <w:i/>
                <w:sz w:val="28"/>
                <w:szCs w:val="28"/>
              </w:rPr>
              <w:t>kinh</w:t>
            </w:r>
            <w:proofErr w:type="spellEnd"/>
            <w:r>
              <w:rPr>
                <w:i/>
                <w:sz w:val="28"/>
                <w:szCs w:val="28"/>
              </w:rPr>
              <w:t xml:space="preserve"> </w:t>
            </w:r>
            <w:proofErr w:type="spellStart"/>
            <w:r>
              <w:rPr>
                <w:i/>
                <w:sz w:val="28"/>
                <w:szCs w:val="28"/>
              </w:rPr>
              <w:t>tế</w:t>
            </w:r>
            <w:proofErr w:type="spellEnd"/>
            <w:r>
              <w:rPr>
                <w:i/>
                <w:sz w:val="28"/>
                <w:szCs w:val="28"/>
              </w:rPr>
              <w:t xml:space="preserve"> </w:t>
            </w:r>
            <w:proofErr w:type="spellStart"/>
            <w:r>
              <w:rPr>
                <w:i/>
                <w:sz w:val="28"/>
                <w:szCs w:val="28"/>
              </w:rPr>
              <w:t>lớn</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cả</w:t>
            </w:r>
            <w:proofErr w:type="spellEnd"/>
            <w:r>
              <w:rPr>
                <w:i/>
                <w:sz w:val="28"/>
                <w:szCs w:val="28"/>
              </w:rPr>
              <w:t xml:space="preserve"> </w:t>
            </w:r>
            <w:proofErr w:type="spellStart"/>
            <w:r>
              <w:rPr>
                <w:i/>
                <w:sz w:val="28"/>
                <w:szCs w:val="28"/>
              </w:rPr>
              <w:t>nước</w:t>
            </w:r>
            <w:proofErr w:type="spellEnd"/>
          </w:p>
          <w:p w14:paraId="11628965" w14:textId="77777777" w:rsidR="00A923F8" w:rsidRDefault="00000000">
            <w:pPr>
              <w:spacing w:after="0" w:line="360" w:lineRule="auto"/>
              <w:rPr>
                <w:i/>
                <w:sz w:val="28"/>
                <w:szCs w:val="28"/>
              </w:rPr>
            </w:pPr>
            <w:r>
              <w:rPr>
                <w:sz w:val="28"/>
                <w:szCs w:val="28"/>
              </w:rPr>
              <w:t>· </w:t>
            </w:r>
            <w:proofErr w:type="spellStart"/>
            <w:r>
              <w:rPr>
                <w:i/>
                <w:sz w:val="28"/>
                <w:szCs w:val="28"/>
              </w:rPr>
              <w:t>Nhóm</w:t>
            </w:r>
            <w:proofErr w:type="spellEnd"/>
            <w:r>
              <w:rPr>
                <w:i/>
                <w:sz w:val="28"/>
                <w:szCs w:val="28"/>
              </w:rPr>
              <w:t xml:space="preserve"> 2, 4: </w:t>
            </w:r>
            <w:proofErr w:type="spellStart"/>
            <w:r>
              <w:rPr>
                <w:i/>
                <w:sz w:val="28"/>
                <w:szCs w:val="28"/>
              </w:rPr>
              <w:t>Tìm</w:t>
            </w:r>
            <w:proofErr w:type="spellEnd"/>
            <w:r>
              <w:rPr>
                <w:i/>
                <w:sz w:val="28"/>
                <w:szCs w:val="28"/>
              </w:rPr>
              <w:t xml:space="preserve"> </w:t>
            </w:r>
            <w:proofErr w:type="spellStart"/>
            <w:r>
              <w:rPr>
                <w:i/>
                <w:sz w:val="28"/>
                <w:szCs w:val="28"/>
              </w:rPr>
              <w:t>hiểu</w:t>
            </w:r>
            <w:proofErr w:type="spellEnd"/>
            <w:r>
              <w:rPr>
                <w:i/>
                <w:sz w:val="28"/>
                <w:szCs w:val="28"/>
              </w:rPr>
              <w:t xml:space="preserve"> </w:t>
            </w:r>
            <w:proofErr w:type="spellStart"/>
            <w:r>
              <w:rPr>
                <w:i/>
                <w:sz w:val="28"/>
                <w:szCs w:val="28"/>
              </w:rPr>
              <w:t>về</w:t>
            </w:r>
            <w:proofErr w:type="spellEnd"/>
            <w:r>
              <w:rPr>
                <w:i/>
                <w:sz w:val="28"/>
                <w:szCs w:val="28"/>
              </w:rPr>
              <w:t xml:space="preserve"> </w:t>
            </w:r>
            <w:proofErr w:type="spellStart"/>
            <w:r>
              <w:rPr>
                <w:i/>
                <w:sz w:val="28"/>
                <w:szCs w:val="28"/>
              </w:rPr>
              <w:t>văn</w:t>
            </w:r>
            <w:proofErr w:type="spellEnd"/>
            <w:r>
              <w:rPr>
                <w:i/>
                <w:sz w:val="28"/>
                <w:szCs w:val="28"/>
              </w:rPr>
              <w:t xml:space="preserve"> </w:t>
            </w:r>
            <w:proofErr w:type="spellStart"/>
            <w:r>
              <w:rPr>
                <w:i/>
                <w:sz w:val="28"/>
                <w:szCs w:val="28"/>
              </w:rPr>
              <w:t>hoá</w:t>
            </w:r>
            <w:proofErr w:type="spellEnd"/>
            <w:r>
              <w:rPr>
                <w:i/>
                <w:sz w:val="28"/>
                <w:szCs w:val="28"/>
              </w:rPr>
              <w:t>.</w:t>
            </w:r>
          </w:p>
          <w:p w14:paraId="0C3D939A" w14:textId="77777777" w:rsidR="00A923F8" w:rsidRDefault="00000000">
            <w:pPr>
              <w:spacing w:after="0" w:line="360" w:lineRule="auto"/>
              <w:rPr>
                <w:sz w:val="28"/>
                <w:szCs w:val="28"/>
              </w:rPr>
            </w:pPr>
            <w:proofErr w:type="spellStart"/>
            <w:r>
              <w:rPr>
                <w:i/>
                <w:sz w:val="28"/>
                <w:szCs w:val="28"/>
              </w:rPr>
              <w:t>Nêu</w:t>
            </w:r>
            <w:proofErr w:type="spellEnd"/>
            <w:r>
              <w:rPr>
                <w:i/>
                <w:sz w:val="28"/>
                <w:szCs w:val="28"/>
              </w:rPr>
              <w:t xml:space="preserve"> </w:t>
            </w:r>
            <w:proofErr w:type="spellStart"/>
            <w:r>
              <w:rPr>
                <w:i/>
                <w:sz w:val="28"/>
                <w:szCs w:val="28"/>
              </w:rPr>
              <w:t>những</w:t>
            </w:r>
            <w:proofErr w:type="spellEnd"/>
            <w:r>
              <w:rPr>
                <w:i/>
                <w:sz w:val="28"/>
                <w:szCs w:val="28"/>
              </w:rPr>
              <w:t xml:space="preserve"> </w:t>
            </w:r>
            <w:proofErr w:type="spellStart"/>
            <w:r>
              <w:rPr>
                <w:i/>
                <w:sz w:val="28"/>
                <w:szCs w:val="28"/>
              </w:rPr>
              <w:t>dẫn</w:t>
            </w:r>
            <w:proofErr w:type="spellEnd"/>
            <w:r>
              <w:rPr>
                <w:i/>
                <w:sz w:val="28"/>
                <w:szCs w:val="28"/>
              </w:rPr>
              <w:t xml:space="preserve"> </w:t>
            </w:r>
            <w:proofErr w:type="spellStart"/>
            <w:r>
              <w:rPr>
                <w:i/>
                <w:sz w:val="28"/>
                <w:szCs w:val="28"/>
              </w:rPr>
              <w:t>chứng</w:t>
            </w:r>
            <w:proofErr w:type="spellEnd"/>
            <w:r>
              <w:rPr>
                <w:i/>
                <w:sz w:val="28"/>
                <w:szCs w:val="28"/>
              </w:rPr>
              <w:t xml:space="preserve"> </w:t>
            </w:r>
            <w:proofErr w:type="spellStart"/>
            <w:r>
              <w:rPr>
                <w:i/>
                <w:sz w:val="28"/>
                <w:szCs w:val="28"/>
              </w:rPr>
              <w:t>cho</w:t>
            </w:r>
            <w:proofErr w:type="spellEnd"/>
            <w:r>
              <w:rPr>
                <w:i/>
                <w:sz w:val="28"/>
                <w:szCs w:val="28"/>
              </w:rPr>
              <w:t xml:space="preserve"> </w:t>
            </w:r>
            <w:proofErr w:type="spellStart"/>
            <w:r>
              <w:rPr>
                <w:i/>
                <w:sz w:val="28"/>
                <w:szCs w:val="28"/>
              </w:rPr>
              <w:t>thấy</w:t>
            </w:r>
            <w:proofErr w:type="spellEnd"/>
            <w:r>
              <w:rPr>
                <w:i/>
                <w:sz w:val="28"/>
                <w:szCs w:val="28"/>
              </w:rPr>
              <w:t xml:space="preserve"> </w:t>
            </w:r>
            <w:proofErr w:type="spellStart"/>
            <w:r>
              <w:rPr>
                <w:i/>
                <w:sz w:val="28"/>
                <w:szCs w:val="28"/>
              </w:rPr>
              <w:t>tp</w:t>
            </w:r>
            <w:proofErr w:type="spellEnd"/>
            <w:r>
              <w:rPr>
                <w:i/>
                <w:sz w:val="28"/>
                <w:szCs w:val="28"/>
              </w:rPr>
              <w:t xml:space="preserve"> HCM </w:t>
            </w:r>
            <w:proofErr w:type="spellStart"/>
            <w:r>
              <w:rPr>
                <w:i/>
                <w:sz w:val="28"/>
                <w:szCs w:val="28"/>
              </w:rPr>
              <w:t>là</w:t>
            </w:r>
            <w:proofErr w:type="spellEnd"/>
            <w:r>
              <w:rPr>
                <w:i/>
                <w:sz w:val="28"/>
                <w:szCs w:val="28"/>
              </w:rPr>
              <w:t xml:space="preserve"> </w:t>
            </w:r>
            <w:proofErr w:type="spellStart"/>
            <w:r>
              <w:rPr>
                <w:i/>
                <w:sz w:val="28"/>
                <w:szCs w:val="28"/>
              </w:rPr>
              <w:t>trung</w:t>
            </w:r>
            <w:proofErr w:type="spellEnd"/>
            <w:r>
              <w:rPr>
                <w:i/>
                <w:sz w:val="28"/>
                <w:szCs w:val="28"/>
              </w:rPr>
              <w:t xml:space="preserve"> </w:t>
            </w:r>
            <w:proofErr w:type="spellStart"/>
            <w:r>
              <w:rPr>
                <w:i/>
                <w:sz w:val="28"/>
                <w:szCs w:val="28"/>
              </w:rPr>
              <w:t>tâm</w:t>
            </w:r>
            <w:proofErr w:type="spellEnd"/>
            <w:r>
              <w:rPr>
                <w:i/>
                <w:sz w:val="28"/>
                <w:szCs w:val="28"/>
              </w:rPr>
              <w:t xml:space="preserve"> </w:t>
            </w:r>
            <w:proofErr w:type="spellStart"/>
            <w:r>
              <w:rPr>
                <w:i/>
                <w:sz w:val="28"/>
                <w:szCs w:val="28"/>
              </w:rPr>
              <w:t>văn</w:t>
            </w:r>
            <w:proofErr w:type="spellEnd"/>
            <w:r>
              <w:rPr>
                <w:i/>
                <w:sz w:val="28"/>
                <w:szCs w:val="28"/>
              </w:rPr>
              <w:t xml:space="preserve"> </w:t>
            </w:r>
            <w:proofErr w:type="spellStart"/>
            <w:r>
              <w:rPr>
                <w:i/>
                <w:sz w:val="28"/>
                <w:szCs w:val="28"/>
              </w:rPr>
              <w:t>hoá</w:t>
            </w:r>
            <w:proofErr w:type="spellEnd"/>
            <w:r>
              <w:rPr>
                <w:i/>
                <w:sz w:val="28"/>
                <w:szCs w:val="28"/>
              </w:rPr>
              <w:t xml:space="preserve"> </w:t>
            </w:r>
            <w:proofErr w:type="spellStart"/>
            <w:r>
              <w:rPr>
                <w:i/>
                <w:sz w:val="28"/>
                <w:szCs w:val="28"/>
              </w:rPr>
              <w:t>quan</w:t>
            </w:r>
            <w:proofErr w:type="spellEnd"/>
            <w:r>
              <w:rPr>
                <w:i/>
                <w:sz w:val="28"/>
                <w:szCs w:val="28"/>
              </w:rPr>
              <w:t xml:space="preserve"> </w:t>
            </w:r>
            <w:proofErr w:type="spellStart"/>
            <w:r>
              <w:rPr>
                <w:i/>
                <w:sz w:val="28"/>
                <w:szCs w:val="28"/>
              </w:rPr>
              <w:t>trọng</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cả</w:t>
            </w:r>
            <w:proofErr w:type="spellEnd"/>
            <w:r>
              <w:rPr>
                <w:i/>
                <w:sz w:val="28"/>
                <w:szCs w:val="28"/>
              </w:rPr>
              <w:t xml:space="preserve"> </w:t>
            </w:r>
            <w:proofErr w:type="spellStart"/>
            <w:r>
              <w:rPr>
                <w:i/>
                <w:sz w:val="28"/>
                <w:szCs w:val="28"/>
              </w:rPr>
              <w:t>nước</w:t>
            </w:r>
            <w:proofErr w:type="spellEnd"/>
            <w:r>
              <w:rPr>
                <w:i/>
                <w:sz w:val="28"/>
                <w:szCs w:val="28"/>
              </w:rPr>
              <w:t>.</w:t>
            </w:r>
          </w:p>
          <w:p w14:paraId="31543F5B" w14:textId="77777777" w:rsidR="00A923F8" w:rsidRDefault="00000000">
            <w:pPr>
              <w:spacing w:after="0" w:line="360" w:lineRule="auto"/>
              <w:rPr>
                <w:sz w:val="28"/>
                <w:szCs w:val="28"/>
              </w:rPr>
            </w:pPr>
            <w:r>
              <w:rPr>
                <w:sz w:val="28"/>
                <w:szCs w:val="28"/>
              </w:rPr>
              <w:t>· </w:t>
            </w:r>
            <w:proofErr w:type="spellStart"/>
            <w:r>
              <w:rPr>
                <w:i/>
                <w:sz w:val="28"/>
                <w:szCs w:val="28"/>
              </w:rPr>
              <w:t>Nhóm</w:t>
            </w:r>
            <w:proofErr w:type="spellEnd"/>
            <w:r>
              <w:rPr>
                <w:i/>
                <w:sz w:val="28"/>
                <w:szCs w:val="28"/>
              </w:rPr>
              <w:t xml:space="preserve"> 3, 6: </w:t>
            </w:r>
            <w:proofErr w:type="spellStart"/>
            <w:r>
              <w:rPr>
                <w:i/>
                <w:sz w:val="28"/>
                <w:szCs w:val="28"/>
              </w:rPr>
              <w:t>Tìm</w:t>
            </w:r>
            <w:proofErr w:type="spellEnd"/>
            <w:r>
              <w:rPr>
                <w:i/>
                <w:sz w:val="28"/>
                <w:szCs w:val="28"/>
              </w:rPr>
              <w:t xml:space="preserve"> </w:t>
            </w:r>
            <w:proofErr w:type="spellStart"/>
            <w:r>
              <w:rPr>
                <w:i/>
                <w:sz w:val="28"/>
                <w:szCs w:val="28"/>
              </w:rPr>
              <w:t>hiểu</w:t>
            </w:r>
            <w:proofErr w:type="spellEnd"/>
            <w:r>
              <w:rPr>
                <w:i/>
                <w:sz w:val="28"/>
                <w:szCs w:val="28"/>
              </w:rPr>
              <w:t xml:space="preserve"> </w:t>
            </w:r>
            <w:proofErr w:type="spellStart"/>
            <w:r>
              <w:rPr>
                <w:i/>
                <w:sz w:val="28"/>
                <w:szCs w:val="28"/>
              </w:rPr>
              <w:t>về</w:t>
            </w:r>
            <w:proofErr w:type="spellEnd"/>
            <w:r>
              <w:rPr>
                <w:i/>
                <w:sz w:val="28"/>
                <w:szCs w:val="28"/>
              </w:rPr>
              <w:t xml:space="preserve"> </w:t>
            </w:r>
            <w:proofErr w:type="spellStart"/>
            <w:r>
              <w:rPr>
                <w:i/>
                <w:sz w:val="28"/>
                <w:szCs w:val="28"/>
              </w:rPr>
              <w:t>giáo</w:t>
            </w:r>
            <w:proofErr w:type="spellEnd"/>
            <w:r>
              <w:rPr>
                <w:i/>
                <w:sz w:val="28"/>
                <w:szCs w:val="28"/>
              </w:rPr>
              <w:t xml:space="preserve"> </w:t>
            </w:r>
            <w:proofErr w:type="spellStart"/>
            <w:r>
              <w:rPr>
                <w:i/>
                <w:sz w:val="28"/>
                <w:szCs w:val="28"/>
              </w:rPr>
              <w:t>dục</w:t>
            </w:r>
            <w:proofErr w:type="spellEnd"/>
            <w:r>
              <w:rPr>
                <w:i/>
                <w:sz w:val="28"/>
                <w:szCs w:val="28"/>
              </w:rPr>
              <w:t>.</w:t>
            </w:r>
          </w:p>
          <w:p w14:paraId="080F59AF" w14:textId="77777777" w:rsidR="00A923F8" w:rsidRDefault="00000000">
            <w:pPr>
              <w:spacing w:after="0" w:line="360" w:lineRule="auto"/>
              <w:rPr>
                <w:i/>
                <w:sz w:val="28"/>
                <w:szCs w:val="28"/>
              </w:rPr>
            </w:pPr>
            <w:proofErr w:type="spellStart"/>
            <w:r>
              <w:rPr>
                <w:i/>
                <w:sz w:val="28"/>
                <w:szCs w:val="28"/>
              </w:rPr>
              <w:t>Nêu</w:t>
            </w:r>
            <w:proofErr w:type="spellEnd"/>
            <w:r>
              <w:rPr>
                <w:i/>
                <w:sz w:val="28"/>
                <w:szCs w:val="28"/>
              </w:rPr>
              <w:t xml:space="preserve"> </w:t>
            </w:r>
            <w:proofErr w:type="spellStart"/>
            <w:r>
              <w:rPr>
                <w:i/>
                <w:sz w:val="28"/>
                <w:szCs w:val="28"/>
              </w:rPr>
              <w:t>những</w:t>
            </w:r>
            <w:proofErr w:type="spellEnd"/>
            <w:r>
              <w:rPr>
                <w:i/>
                <w:sz w:val="28"/>
                <w:szCs w:val="28"/>
              </w:rPr>
              <w:t xml:space="preserve"> </w:t>
            </w:r>
            <w:proofErr w:type="spellStart"/>
            <w:r>
              <w:rPr>
                <w:i/>
                <w:sz w:val="28"/>
                <w:szCs w:val="28"/>
              </w:rPr>
              <w:t>dẫn</w:t>
            </w:r>
            <w:proofErr w:type="spellEnd"/>
            <w:r>
              <w:rPr>
                <w:i/>
                <w:sz w:val="28"/>
                <w:szCs w:val="28"/>
              </w:rPr>
              <w:t xml:space="preserve"> </w:t>
            </w:r>
            <w:proofErr w:type="spellStart"/>
            <w:r>
              <w:rPr>
                <w:i/>
                <w:sz w:val="28"/>
                <w:szCs w:val="28"/>
              </w:rPr>
              <w:t>chứng</w:t>
            </w:r>
            <w:proofErr w:type="spellEnd"/>
            <w:r>
              <w:rPr>
                <w:i/>
                <w:sz w:val="28"/>
                <w:szCs w:val="28"/>
              </w:rPr>
              <w:t xml:space="preserve"> </w:t>
            </w:r>
            <w:proofErr w:type="spellStart"/>
            <w:r>
              <w:rPr>
                <w:i/>
                <w:sz w:val="28"/>
                <w:szCs w:val="28"/>
              </w:rPr>
              <w:t>cho</w:t>
            </w:r>
            <w:proofErr w:type="spellEnd"/>
            <w:r>
              <w:rPr>
                <w:i/>
                <w:sz w:val="28"/>
                <w:szCs w:val="28"/>
              </w:rPr>
              <w:t xml:space="preserve"> </w:t>
            </w:r>
            <w:proofErr w:type="spellStart"/>
            <w:r>
              <w:rPr>
                <w:i/>
                <w:sz w:val="28"/>
                <w:szCs w:val="28"/>
              </w:rPr>
              <w:t>thấy</w:t>
            </w:r>
            <w:proofErr w:type="spellEnd"/>
            <w:r>
              <w:rPr>
                <w:i/>
                <w:sz w:val="28"/>
                <w:szCs w:val="28"/>
              </w:rPr>
              <w:t xml:space="preserve"> </w:t>
            </w:r>
            <w:proofErr w:type="spellStart"/>
            <w:r>
              <w:rPr>
                <w:i/>
                <w:sz w:val="28"/>
                <w:szCs w:val="28"/>
              </w:rPr>
              <w:t>tp</w:t>
            </w:r>
            <w:proofErr w:type="spellEnd"/>
            <w:r>
              <w:rPr>
                <w:i/>
                <w:sz w:val="28"/>
                <w:szCs w:val="28"/>
              </w:rPr>
              <w:t xml:space="preserve"> HCM </w:t>
            </w:r>
            <w:proofErr w:type="spellStart"/>
            <w:r>
              <w:rPr>
                <w:i/>
                <w:sz w:val="28"/>
                <w:szCs w:val="28"/>
              </w:rPr>
              <w:t>có</w:t>
            </w:r>
            <w:proofErr w:type="spellEnd"/>
            <w:r>
              <w:rPr>
                <w:i/>
                <w:sz w:val="28"/>
                <w:szCs w:val="28"/>
              </w:rPr>
              <w:t xml:space="preserve"> </w:t>
            </w:r>
            <w:proofErr w:type="spellStart"/>
            <w:r>
              <w:rPr>
                <w:i/>
                <w:sz w:val="28"/>
                <w:szCs w:val="28"/>
              </w:rPr>
              <w:t>nền</w:t>
            </w:r>
            <w:proofErr w:type="spellEnd"/>
            <w:r>
              <w:rPr>
                <w:i/>
                <w:sz w:val="28"/>
                <w:szCs w:val="28"/>
              </w:rPr>
              <w:t xml:space="preserve"> </w:t>
            </w:r>
            <w:proofErr w:type="spellStart"/>
            <w:r>
              <w:rPr>
                <w:i/>
                <w:sz w:val="28"/>
                <w:szCs w:val="28"/>
              </w:rPr>
              <w:t>giáo</w:t>
            </w:r>
            <w:proofErr w:type="spellEnd"/>
            <w:r>
              <w:rPr>
                <w:i/>
                <w:sz w:val="28"/>
                <w:szCs w:val="28"/>
              </w:rPr>
              <w:t xml:space="preserve"> </w:t>
            </w:r>
            <w:proofErr w:type="spellStart"/>
            <w:r>
              <w:rPr>
                <w:i/>
                <w:sz w:val="28"/>
                <w:szCs w:val="28"/>
              </w:rPr>
              <w:t>dục</w:t>
            </w:r>
            <w:proofErr w:type="spellEnd"/>
            <w:r>
              <w:rPr>
                <w:i/>
                <w:sz w:val="28"/>
                <w:szCs w:val="28"/>
              </w:rPr>
              <w:t xml:space="preserve"> </w:t>
            </w:r>
            <w:proofErr w:type="spellStart"/>
            <w:r>
              <w:rPr>
                <w:i/>
                <w:sz w:val="28"/>
                <w:szCs w:val="28"/>
              </w:rPr>
              <w:t>làm</w:t>
            </w:r>
            <w:proofErr w:type="spellEnd"/>
            <w:r>
              <w:rPr>
                <w:i/>
                <w:sz w:val="28"/>
                <w:szCs w:val="28"/>
              </w:rPr>
              <w:t xml:space="preserve"> </w:t>
            </w:r>
            <w:proofErr w:type="spellStart"/>
            <w:r>
              <w:rPr>
                <w:i/>
                <w:sz w:val="28"/>
                <w:szCs w:val="28"/>
              </w:rPr>
              <w:t>nòng</w:t>
            </w:r>
            <w:proofErr w:type="spellEnd"/>
            <w:r>
              <w:rPr>
                <w:i/>
                <w:sz w:val="28"/>
                <w:szCs w:val="28"/>
              </w:rPr>
              <w:t xml:space="preserve"> </w:t>
            </w:r>
            <w:proofErr w:type="spellStart"/>
            <w:r>
              <w:rPr>
                <w:i/>
                <w:sz w:val="28"/>
                <w:szCs w:val="28"/>
              </w:rPr>
              <w:t>cốt</w:t>
            </w:r>
            <w:proofErr w:type="spellEnd"/>
            <w:r>
              <w:rPr>
                <w:i/>
                <w:sz w:val="28"/>
                <w:szCs w:val="28"/>
              </w:rPr>
              <w:t xml:space="preserve"> </w:t>
            </w:r>
            <w:proofErr w:type="spellStart"/>
            <w:r>
              <w:rPr>
                <w:i/>
                <w:sz w:val="28"/>
                <w:szCs w:val="28"/>
              </w:rPr>
              <w:t>cho</w:t>
            </w:r>
            <w:proofErr w:type="spellEnd"/>
            <w:r>
              <w:rPr>
                <w:i/>
                <w:sz w:val="28"/>
                <w:szCs w:val="28"/>
              </w:rPr>
              <w:t xml:space="preserve"> </w:t>
            </w:r>
            <w:proofErr w:type="spellStart"/>
            <w:r>
              <w:rPr>
                <w:i/>
                <w:sz w:val="28"/>
                <w:szCs w:val="28"/>
              </w:rPr>
              <w:t>sự</w:t>
            </w:r>
            <w:proofErr w:type="spellEnd"/>
            <w:r>
              <w:rPr>
                <w:i/>
                <w:sz w:val="28"/>
                <w:szCs w:val="28"/>
              </w:rPr>
              <w:t xml:space="preserve"> </w:t>
            </w:r>
            <w:proofErr w:type="spellStart"/>
            <w:r>
              <w:rPr>
                <w:i/>
                <w:sz w:val="28"/>
                <w:szCs w:val="28"/>
              </w:rPr>
              <w:t>nghiệp</w:t>
            </w:r>
            <w:proofErr w:type="spellEnd"/>
            <w:r>
              <w:rPr>
                <w:i/>
                <w:sz w:val="28"/>
                <w:szCs w:val="28"/>
              </w:rPr>
              <w:t xml:space="preserve"> </w:t>
            </w:r>
            <w:proofErr w:type="spellStart"/>
            <w:r>
              <w:rPr>
                <w:i/>
                <w:sz w:val="28"/>
                <w:szCs w:val="28"/>
              </w:rPr>
              <w:t>phát</w:t>
            </w:r>
            <w:proofErr w:type="spellEnd"/>
            <w:r>
              <w:rPr>
                <w:i/>
                <w:sz w:val="28"/>
                <w:szCs w:val="28"/>
              </w:rPr>
              <w:t xml:space="preserve"> </w:t>
            </w:r>
            <w:proofErr w:type="spellStart"/>
            <w:r>
              <w:rPr>
                <w:i/>
                <w:sz w:val="28"/>
                <w:szCs w:val="28"/>
              </w:rPr>
              <w:t>triển</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vùng</w:t>
            </w:r>
            <w:proofErr w:type="spellEnd"/>
            <w:r>
              <w:rPr>
                <w:i/>
                <w:sz w:val="28"/>
                <w:szCs w:val="28"/>
              </w:rPr>
              <w:t>.</w:t>
            </w:r>
          </w:p>
          <w:p w14:paraId="4FF036F6" w14:textId="77777777" w:rsidR="00A923F8" w:rsidRDefault="00000000">
            <w:pPr>
              <w:spacing w:after="0" w:line="360" w:lineRule="auto"/>
              <w:rPr>
                <w:sz w:val="28"/>
                <w:szCs w:val="28"/>
              </w:rPr>
            </w:pPr>
            <w:r>
              <w:rPr>
                <w:sz w:val="28"/>
                <w:szCs w:val="28"/>
              </w:rPr>
              <w:t xml:space="preserve">- </w:t>
            </w:r>
            <w:proofErr w:type="spellStart"/>
            <w:r>
              <w:rPr>
                <w:sz w:val="28"/>
                <w:szCs w:val="28"/>
              </w:rPr>
              <w:t>Gv</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thực</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w:t>
            </w:r>
          </w:p>
          <w:p w14:paraId="4D795189" w14:textId="77777777" w:rsidR="00A923F8" w:rsidRDefault="00000000">
            <w:pPr>
              <w:spacing w:after="0" w:line="360" w:lineRule="auto"/>
              <w:rPr>
                <w:sz w:val="28"/>
                <w:szCs w:val="28"/>
              </w:rPr>
            </w:pPr>
            <w:r>
              <w:rPr>
                <w:sz w:val="28"/>
                <w:szCs w:val="28"/>
              </w:rPr>
              <w:t xml:space="preserve">- GV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HS </w:t>
            </w:r>
            <w:proofErr w:type="spellStart"/>
            <w:r>
              <w:rPr>
                <w:sz w:val="28"/>
                <w:szCs w:val="28"/>
              </w:rPr>
              <w:t>thực</w:t>
            </w:r>
            <w:proofErr w:type="spellEnd"/>
            <w:r>
              <w:rPr>
                <w:sz w:val="28"/>
                <w:szCs w:val="28"/>
              </w:rPr>
              <w:t xml:space="preserve"> </w:t>
            </w:r>
            <w:proofErr w:type="spellStart"/>
            <w:r>
              <w:rPr>
                <w:sz w:val="28"/>
                <w:szCs w:val="28"/>
              </w:rPr>
              <w:t>hành</w:t>
            </w:r>
            <w:proofErr w:type="spellEnd"/>
          </w:p>
          <w:p w14:paraId="4239CA43" w14:textId="77777777" w:rsidR="00A923F8" w:rsidRDefault="00000000">
            <w:pPr>
              <w:spacing w:after="0" w:line="360" w:lineRule="auto"/>
              <w:rPr>
                <w:sz w:val="28"/>
                <w:szCs w:val="28"/>
              </w:rPr>
            </w:pPr>
            <w:r>
              <w:rPr>
                <w:sz w:val="28"/>
                <w:szCs w:val="28"/>
              </w:rPr>
              <w:t xml:space="preserve">- GV </w:t>
            </w:r>
            <w:proofErr w:type="spellStart"/>
            <w:r>
              <w:rPr>
                <w:sz w:val="28"/>
                <w:szCs w:val="28"/>
              </w:rPr>
              <w:t>gọi</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lastRenderedPageBreak/>
              <w:t>xét</w:t>
            </w:r>
            <w:proofErr w:type="spellEnd"/>
            <w:r>
              <w:rPr>
                <w:sz w:val="28"/>
                <w:szCs w:val="28"/>
              </w:rPr>
              <w:t xml:space="preserve">, </w:t>
            </w:r>
            <w:proofErr w:type="spellStart"/>
            <w:r>
              <w:rPr>
                <w:sz w:val="28"/>
                <w:szCs w:val="28"/>
              </w:rPr>
              <w:t>bổ</w:t>
            </w:r>
            <w:proofErr w:type="spellEnd"/>
            <w:r>
              <w:rPr>
                <w:sz w:val="28"/>
                <w:szCs w:val="28"/>
              </w:rPr>
              <w:t xml:space="preserve"> sung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w:t>
            </w:r>
          </w:p>
          <w:p w14:paraId="3E114FD8" w14:textId="77777777" w:rsidR="00A923F8" w:rsidRDefault="00000000">
            <w:pPr>
              <w:spacing w:after="0" w:line="360"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luận</w:t>
            </w:r>
            <w:proofErr w:type="spellEnd"/>
            <w:r>
              <w:rPr>
                <w:sz w:val="28"/>
                <w:szCs w:val="28"/>
              </w:rPr>
              <w:t xml:space="preserve"> ở </w:t>
            </w:r>
            <w:proofErr w:type="spellStart"/>
            <w:r>
              <w:rPr>
                <w:sz w:val="28"/>
                <w:szCs w:val="28"/>
              </w:rPr>
              <w:t>mỗi</w:t>
            </w:r>
            <w:proofErr w:type="spellEnd"/>
            <w:r>
              <w:rPr>
                <w:sz w:val="28"/>
                <w:szCs w:val="28"/>
              </w:rPr>
              <w:t xml:space="preserve"> </w:t>
            </w:r>
            <w:proofErr w:type="spellStart"/>
            <w:r>
              <w:rPr>
                <w:sz w:val="28"/>
                <w:szCs w:val="28"/>
              </w:rPr>
              <w:t>lĩnh</w:t>
            </w:r>
            <w:proofErr w:type="spellEnd"/>
            <w:r>
              <w:rPr>
                <w:sz w:val="28"/>
                <w:szCs w:val="28"/>
              </w:rPr>
              <w:t xml:space="preserve"> </w:t>
            </w:r>
            <w:proofErr w:type="spellStart"/>
            <w:r>
              <w:rPr>
                <w:sz w:val="28"/>
                <w:szCs w:val="28"/>
              </w:rPr>
              <w:t>vực</w:t>
            </w:r>
            <w:proofErr w:type="spellEnd"/>
            <w:r>
              <w:rPr>
                <w:sz w:val="28"/>
                <w:szCs w:val="28"/>
              </w:rPr>
              <w:t xml:space="preserve"> GV </w:t>
            </w:r>
            <w:proofErr w:type="spellStart"/>
            <w:r>
              <w:rPr>
                <w:sz w:val="28"/>
                <w:szCs w:val="28"/>
              </w:rPr>
              <w:t>căn</w:t>
            </w:r>
            <w:proofErr w:type="spellEnd"/>
            <w:r>
              <w:rPr>
                <w:sz w:val="28"/>
                <w:szCs w:val="28"/>
              </w:rPr>
              <w:t xml:space="preserve"> </w:t>
            </w:r>
            <w:proofErr w:type="spellStart"/>
            <w:r>
              <w:rPr>
                <w:sz w:val="28"/>
                <w:szCs w:val="28"/>
              </w:rPr>
              <w:t>thời</w:t>
            </w:r>
            <w:proofErr w:type="spellEnd"/>
            <w:r>
              <w:rPr>
                <w:sz w:val="28"/>
                <w:szCs w:val="28"/>
              </w:rPr>
              <w:t xml:space="preserve"> </w:t>
            </w:r>
            <w:proofErr w:type="spellStart"/>
            <w:r>
              <w:rPr>
                <w:sz w:val="28"/>
                <w:szCs w:val="28"/>
              </w:rPr>
              <w:t>gian</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xem</w:t>
            </w:r>
            <w:proofErr w:type="spellEnd"/>
            <w:r>
              <w:rPr>
                <w:sz w:val="28"/>
                <w:szCs w:val="28"/>
              </w:rPr>
              <w:t xml:space="preserve"> video:</w:t>
            </w:r>
          </w:p>
          <w:p w14:paraId="3930F3B3" w14:textId="77777777" w:rsidR="00A923F8" w:rsidRDefault="00000000">
            <w:pPr>
              <w:spacing w:after="0" w:line="360" w:lineRule="auto"/>
              <w:rPr>
                <w:i/>
                <w:sz w:val="28"/>
                <w:szCs w:val="28"/>
              </w:rPr>
            </w:pPr>
            <w:r>
              <w:rPr>
                <w:i/>
                <w:sz w:val="28"/>
                <w:szCs w:val="28"/>
              </w:rPr>
              <w:t xml:space="preserve">* </w:t>
            </w:r>
            <w:proofErr w:type="spellStart"/>
            <w:r>
              <w:rPr>
                <w:i/>
                <w:sz w:val="28"/>
                <w:szCs w:val="28"/>
              </w:rPr>
              <w:t>Về</w:t>
            </w:r>
            <w:proofErr w:type="spellEnd"/>
            <w:r>
              <w:rPr>
                <w:i/>
                <w:sz w:val="28"/>
                <w:szCs w:val="28"/>
              </w:rPr>
              <w:t xml:space="preserve"> </w:t>
            </w:r>
            <w:proofErr w:type="spellStart"/>
            <w:r>
              <w:rPr>
                <w:i/>
                <w:sz w:val="28"/>
                <w:szCs w:val="28"/>
              </w:rPr>
              <w:t>kinh</w:t>
            </w:r>
            <w:proofErr w:type="spellEnd"/>
            <w:r>
              <w:rPr>
                <w:i/>
                <w:sz w:val="28"/>
                <w:szCs w:val="28"/>
              </w:rPr>
              <w:t xml:space="preserve"> </w:t>
            </w:r>
            <w:proofErr w:type="spellStart"/>
            <w:r>
              <w:rPr>
                <w:i/>
                <w:sz w:val="28"/>
                <w:szCs w:val="28"/>
              </w:rPr>
              <w:t>tế</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thành</w:t>
            </w:r>
            <w:proofErr w:type="spellEnd"/>
            <w:r>
              <w:rPr>
                <w:i/>
                <w:sz w:val="28"/>
                <w:szCs w:val="28"/>
              </w:rPr>
              <w:t xml:space="preserve"> </w:t>
            </w:r>
            <w:proofErr w:type="spellStart"/>
            <w:r>
              <w:rPr>
                <w:i/>
                <w:sz w:val="28"/>
                <w:szCs w:val="28"/>
              </w:rPr>
              <w:t>phố</w:t>
            </w:r>
            <w:proofErr w:type="spellEnd"/>
            <w:r>
              <w:rPr>
                <w:i/>
                <w:sz w:val="28"/>
                <w:szCs w:val="28"/>
              </w:rPr>
              <w:t xml:space="preserve"> </w:t>
            </w:r>
            <w:proofErr w:type="spellStart"/>
            <w:r>
              <w:rPr>
                <w:i/>
                <w:sz w:val="28"/>
                <w:szCs w:val="28"/>
              </w:rPr>
              <w:t>Hồ</w:t>
            </w:r>
            <w:proofErr w:type="spellEnd"/>
            <w:r>
              <w:rPr>
                <w:i/>
                <w:sz w:val="28"/>
                <w:szCs w:val="28"/>
              </w:rPr>
              <w:t xml:space="preserve"> Chí Minh:</w:t>
            </w:r>
          </w:p>
          <w:p w14:paraId="2601F8E3" w14:textId="77777777" w:rsidR="00A923F8" w:rsidRDefault="00000000">
            <w:pPr>
              <w:spacing w:after="0" w:line="360" w:lineRule="auto"/>
              <w:rPr>
                <w:sz w:val="28"/>
                <w:szCs w:val="28"/>
              </w:rPr>
            </w:pPr>
            <w:r>
              <w:rPr>
                <w:i/>
                <w:sz w:val="28"/>
                <w:szCs w:val="28"/>
              </w:rPr>
              <w:t xml:space="preserve">+ </w:t>
            </w:r>
            <w:proofErr w:type="spellStart"/>
            <w:r>
              <w:rPr>
                <w:i/>
                <w:sz w:val="28"/>
                <w:szCs w:val="28"/>
              </w:rPr>
              <w:t>Đóng</w:t>
            </w:r>
            <w:proofErr w:type="spellEnd"/>
            <w:r>
              <w:rPr>
                <w:i/>
                <w:sz w:val="28"/>
                <w:szCs w:val="28"/>
              </w:rPr>
              <w:t xml:space="preserve"> </w:t>
            </w:r>
            <w:proofErr w:type="spellStart"/>
            <w:r>
              <w:rPr>
                <w:i/>
                <w:sz w:val="28"/>
                <w:szCs w:val="28"/>
              </w:rPr>
              <w:t>góp</w:t>
            </w:r>
            <w:proofErr w:type="spellEnd"/>
            <w:r>
              <w:rPr>
                <w:i/>
                <w:sz w:val="28"/>
                <w:szCs w:val="28"/>
              </w:rPr>
              <w:t xml:space="preserve"> </w:t>
            </w:r>
            <w:proofErr w:type="spellStart"/>
            <w:r>
              <w:rPr>
                <w:i/>
                <w:sz w:val="28"/>
                <w:szCs w:val="28"/>
              </w:rPr>
              <w:t>nhiều</w:t>
            </w:r>
            <w:proofErr w:type="spellEnd"/>
            <w:r>
              <w:rPr>
                <w:i/>
                <w:sz w:val="28"/>
                <w:szCs w:val="28"/>
              </w:rPr>
              <w:t xml:space="preserve"> </w:t>
            </w:r>
            <w:proofErr w:type="spellStart"/>
            <w:r>
              <w:rPr>
                <w:i/>
                <w:sz w:val="28"/>
                <w:szCs w:val="28"/>
              </w:rPr>
              <w:t>nhất</w:t>
            </w:r>
            <w:proofErr w:type="spellEnd"/>
            <w:r>
              <w:rPr>
                <w:i/>
                <w:sz w:val="28"/>
                <w:szCs w:val="28"/>
              </w:rPr>
              <w:t xml:space="preserve"> </w:t>
            </w:r>
            <w:proofErr w:type="spellStart"/>
            <w:r>
              <w:rPr>
                <w:i/>
                <w:sz w:val="28"/>
                <w:szCs w:val="28"/>
              </w:rPr>
              <w:t>vào</w:t>
            </w:r>
            <w:proofErr w:type="spellEnd"/>
            <w:r>
              <w:rPr>
                <w:i/>
                <w:sz w:val="28"/>
                <w:szCs w:val="28"/>
              </w:rPr>
              <w:t xml:space="preserve"> </w:t>
            </w:r>
            <w:proofErr w:type="spellStart"/>
            <w:r>
              <w:rPr>
                <w:i/>
                <w:sz w:val="28"/>
                <w:szCs w:val="28"/>
              </w:rPr>
              <w:t>tổng</w:t>
            </w:r>
            <w:proofErr w:type="spellEnd"/>
            <w:r>
              <w:rPr>
                <w:i/>
                <w:sz w:val="28"/>
                <w:szCs w:val="28"/>
              </w:rPr>
              <w:t xml:space="preserve"> </w:t>
            </w:r>
            <w:proofErr w:type="spellStart"/>
            <w:r>
              <w:rPr>
                <w:i/>
                <w:sz w:val="28"/>
                <w:szCs w:val="28"/>
              </w:rPr>
              <w:t>thu</w:t>
            </w:r>
            <w:proofErr w:type="spellEnd"/>
            <w:r>
              <w:rPr>
                <w:i/>
                <w:sz w:val="28"/>
                <w:szCs w:val="28"/>
              </w:rPr>
              <w:t xml:space="preserve"> </w:t>
            </w:r>
            <w:proofErr w:type="spellStart"/>
            <w:r>
              <w:rPr>
                <w:i/>
                <w:sz w:val="28"/>
                <w:szCs w:val="28"/>
              </w:rPr>
              <w:t>ngân</w:t>
            </w:r>
            <w:proofErr w:type="spellEnd"/>
            <w:r>
              <w:rPr>
                <w:i/>
                <w:sz w:val="28"/>
                <w:szCs w:val="28"/>
              </w:rPr>
              <w:t xml:space="preserve"> </w:t>
            </w:r>
            <w:proofErr w:type="spellStart"/>
            <w:r>
              <w:rPr>
                <w:i/>
                <w:sz w:val="28"/>
                <w:szCs w:val="28"/>
              </w:rPr>
              <w:t>sách</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nhà</w:t>
            </w:r>
            <w:proofErr w:type="spellEnd"/>
            <w:r>
              <w:rPr>
                <w:i/>
                <w:sz w:val="28"/>
                <w:szCs w:val="28"/>
              </w:rPr>
              <w:t xml:space="preserve"> </w:t>
            </w:r>
            <w:proofErr w:type="spellStart"/>
            <w:r>
              <w:rPr>
                <w:i/>
                <w:sz w:val="28"/>
                <w:szCs w:val="28"/>
              </w:rPr>
              <w:t>nước</w:t>
            </w:r>
            <w:proofErr w:type="spellEnd"/>
            <w:r>
              <w:rPr>
                <w:i/>
                <w:sz w:val="28"/>
                <w:szCs w:val="28"/>
              </w:rPr>
              <w:t xml:space="preserve">, </w:t>
            </w:r>
            <w:proofErr w:type="spellStart"/>
            <w:r>
              <w:rPr>
                <w:i/>
                <w:sz w:val="28"/>
                <w:szCs w:val="28"/>
              </w:rPr>
              <w:t>đứng</w:t>
            </w:r>
            <w:proofErr w:type="spellEnd"/>
            <w:r>
              <w:rPr>
                <w:i/>
                <w:sz w:val="28"/>
                <w:szCs w:val="28"/>
              </w:rPr>
              <w:t xml:space="preserve"> </w:t>
            </w:r>
            <w:proofErr w:type="spellStart"/>
            <w:r>
              <w:rPr>
                <w:i/>
                <w:sz w:val="28"/>
                <w:szCs w:val="28"/>
              </w:rPr>
              <w:t>đầu</w:t>
            </w:r>
            <w:proofErr w:type="spellEnd"/>
            <w:r>
              <w:rPr>
                <w:i/>
                <w:sz w:val="28"/>
                <w:szCs w:val="28"/>
              </w:rPr>
              <w:t xml:space="preserve"> </w:t>
            </w:r>
            <w:proofErr w:type="spellStart"/>
            <w:r>
              <w:rPr>
                <w:i/>
                <w:sz w:val="28"/>
                <w:szCs w:val="28"/>
              </w:rPr>
              <w:t>cả</w:t>
            </w:r>
            <w:proofErr w:type="spellEnd"/>
            <w:r>
              <w:rPr>
                <w:i/>
                <w:sz w:val="28"/>
                <w:szCs w:val="28"/>
              </w:rPr>
              <w:t xml:space="preserve"> </w:t>
            </w:r>
            <w:proofErr w:type="spellStart"/>
            <w:r>
              <w:rPr>
                <w:i/>
                <w:sz w:val="28"/>
                <w:szCs w:val="28"/>
              </w:rPr>
              <w:t>nước</w:t>
            </w:r>
            <w:proofErr w:type="spellEnd"/>
            <w:r>
              <w:rPr>
                <w:i/>
                <w:sz w:val="28"/>
                <w:szCs w:val="28"/>
              </w:rPr>
              <w:t xml:space="preserve"> </w:t>
            </w:r>
            <w:proofErr w:type="spellStart"/>
            <w:r>
              <w:rPr>
                <w:i/>
                <w:sz w:val="28"/>
                <w:szCs w:val="28"/>
              </w:rPr>
              <w:t>về</w:t>
            </w:r>
            <w:proofErr w:type="spellEnd"/>
            <w:r>
              <w:rPr>
                <w:i/>
                <w:sz w:val="28"/>
                <w:szCs w:val="28"/>
              </w:rPr>
              <w:t xml:space="preserve"> </w:t>
            </w:r>
            <w:proofErr w:type="spellStart"/>
            <w:r>
              <w:rPr>
                <w:i/>
                <w:sz w:val="28"/>
                <w:szCs w:val="28"/>
              </w:rPr>
              <w:t>phát</w:t>
            </w:r>
            <w:proofErr w:type="spellEnd"/>
            <w:r>
              <w:rPr>
                <w:i/>
                <w:sz w:val="28"/>
                <w:szCs w:val="28"/>
              </w:rPr>
              <w:t xml:space="preserve"> </w:t>
            </w:r>
            <w:proofErr w:type="spellStart"/>
            <w:r>
              <w:rPr>
                <w:i/>
                <w:sz w:val="28"/>
                <w:szCs w:val="28"/>
              </w:rPr>
              <w:t>triển</w:t>
            </w:r>
            <w:proofErr w:type="spellEnd"/>
            <w:r>
              <w:rPr>
                <w:i/>
                <w:sz w:val="28"/>
                <w:szCs w:val="28"/>
              </w:rPr>
              <w:t xml:space="preserve"> </w:t>
            </w:r>
            <w:proofErr w:type="spellStart"/>
            <w:r>
              <w:rPr>
                <w:i/>
                <w:sz w:val="28"/>
                <w:szCs w:val="28"/>
              </w:rPr>
              <w:t>dịch</w:t>
            </w:r>
            <w:proofErr w:type="spellEnd"/>
            <w:r>
              <w:rPr>
                <w:i/>
                <w:sz w:val="28"/>
                <w:szCs w:val="28"/>
              </w:rPr>
              <w:t xml:space="preserve"> </w:t>
            </w:r>
            <w:proofErr w:type="spellStart"/>
            <w:r>
              <w:rPr>
                <w:i/>
                <w:sz w:val="28"/>
                <w:szCs w:val="28"/>
              </w:rPr>
              <w:t>vụ</w:t>
            </w:r>
            <w:proofErr w:type="spellEnd"/>
            <w:r>
              <w:rPr>
                <w:i/>
                <w:sz w:val="28"/>
                <w:szCs w:val="28"/>
              </w:rPr>
              <w:t>.</w:t>
            </w:r>
          </w:p>
          <w:p w14:paraId="34B5F4A8" w14:textId="77777777" w:rsidR="00A923F8" w:rsidRDefault="00000000">
            <w:pPr>
              <w:spacing w:after="0" w:line="360" w:lineRule="auto"/>
              <w:rPr>
                <w:sz w:val="28"/>
                <w:szCs w:val="28"/>
              </w:rPr>
            </w:pPr>
            <w:r>
              <w:rPr>
                <w:i/>
                <w:sz w:val="28"/>
                <w:szCs w:val="28"/>
              </w:rPr>
              <w:t xml:space="preserve">+ </w:t>
            </w:r>
            <w:proofErr w:type="spellStart"/>
            <w:r>
              <w:rPr>
                <w:i/>
                <w:sz w:val="28"/>
                <w:szCs w:val="28"/>
              </w:rPr>
              <w:t>Sản</w:t>
            </w:r>
            <w:proofErr w:type="spellEnd"/>
            <w:r>
              <w:rPr>
                <w:i/>
                <w:sz w:val="28"/>
                <w:szCs w:val="28"/>
              </w:rPr>
              <w:t xml:space="preserve"> </w:t>
            </w:r>
            <w:proofErr w:type="spellStart"/>
            <w:r>
              <w:rPr>
                <w:i/>
                <w:sz w:val="28"/>
                <w:szCs w:val="28"/>
              </w:rPr>
              <w:t>xuất</w:t>
            </w:r>
            <w:proofErr w:type="spellEnd"/>
            <w:r>
              <w:rPr>
                <w:i/>
                <w:sz w:val="28"/>
                <w:szCs w:val="28"/>
              </w:rPr>
              <w:t xml:space="preserve"> </w:t>
            </w:r>
            <w:proofErr w:type="spellStart"/>
            <w:r>
              <w:rPr>
                <w:i/>
                <w:sz w:val="28"/>
                <w:szCs w:val="28"/>
              </w:rPr>
              <w:t>công</w:t>
            </w:r>
            <w:proofErr w:type="spellEnd"/>
            <w:r>
              <w:rPr>
                <w:i/>
                <w:sz w:val="28"/>
                <w:szCs w:val="28"/>
              </w:rPr>
              <w:t xml:space="preserve"> </w:t>
            </w:r>
            <w:proofErr w:type="spellStart"/>
            <w:r>
              <w:rPr>
                <w:i/>
                <w:sz w:val="28"/>
                <w:szCs w:val="28"/>
              </w:rPr>
              <w:t>nghiệp</w:t>
            </w:r>
            <w:proofErr w:type="spellEnd"/>
            <w:r>
              <w:rPr>
                <w:i/>
                <w:sz w:val="28"/>
                <w:szCs w:val="28"/>
              </w:rPr>
              <w:t xml:space="preserve"> </w:t>
            </w:r>
            <w:proofErr w:type="spellStart"/>
            <w:r>
              <w:rPr>
                <w:i/>
                <w:sz w:val="28"/>
                <w:szCs w:val="28"/>
              </w:rPr>
              <w:t>đứng</w:t>
            </w:r>
            <w:proofErr w:type="spellEnd"/>
            <w:r>
              <w:rPr>
                <w:i/>
                <w:sz w:val="28"/>
                <w:szCs w:val="28"/>
              </w:rPr>
              <w:t xml:space="preserve"> </w:t>
            </w:r>
            <w:proofErr w:type="spellStart"/>
            <w:r>
              <w:rPr>
                <w:i/>
                <w:sz w:val="28"/>
                <w:szCs w:val="28"/>
              </w:rPr>
              <w:t>đầu</w:t>
            </w:r>
            <w:proofErr w:type="spellEnd"/>
            <w:r>
              <w:rPr>
                <w:i/>
                <w:sz w:val="28"/>
                <w:szCs w:val="28"/>
              </w:rPr>
              <w:t xml:space="preserve"> </w:t>
            </w:r>
            <w:proofErr w:type="spellStart"/>
            <w:r>
              <w:rPr>
                <w:i/>
                <w:sz w:val="28"/>
                <w:szCs w:val="28"/>
              </w:rPr>
              <w:t>cả</w:t>
            </w:r>
            <w:proofErr w:type="spellEnd"/>
            <w:r>
              <w:rPr>
                <w:i/>
                <w:sz w:val="28"/>
                <w:szCs w:val="28"/>
              </w:rPr>
              <w:t xml:space="preserve"> </w:t>
            </w:r>
            <w:proofErr w:type="spellStart"/>
            <w:r>
              <w:rPr>
                <w:i/>
                <w:sz w:val="28"/>
                <w:szCs w:val="28"/>
              </w:rPr>
              <w:t>nước</w:t>
            </w:r>
            <w:proofErr w:type="spellEnd"/>
            <w:r>
              <w:rPr>
                <w:i/>
                <w:sz w:val="28"/>
                <w:szCs w:val="28"/>
              </w:rPr>
              <w:t xml:space="preserve"> </w:t>
            </w:r>
            <w:proofErr w:type="spellStart"/>
            <w:r>
              <w:rPr>
                <w:i/>
                <w:sz w:val="28"/>
                <w:szCs w:val="28"/>
              </w:rPr>
              <w:t>với</w:t>
            </w:r>
            <w:proofErr w:type="spellEnd"/>
            <w:r>
              <w:rPr>
                <w:i/>
                <w:sz w:val="28"/>
                <w:szCs w:val="28"/>
              </w:rPr>
              <w:t xml:space="preserve"> </w:t>
            </w:r>
            <w:proofErr w:type="spellStart"/>
            <w:r>
              <w:rPr>
                <w:i/>
                <w:sz w:val="28"/>
                <w:szCs w:val="28"/>
              </w:rPr>
              <w:t>các</w:t>
            </w:r>
            <w:proofErr w:type="spellEnd"/>
            <w:r>
              <w:rPr>
                <w:i/>
                <w:sz w:val="28"/>
                <w:szCs w:val="28"/>
              </w:rPr>
              <w:t xml:space="preserve"> </w:t>
            </w:r>
            <w:proofErr w:type="spellStart"/>
            <w:r>
              <w:rPr>
                <w:i/>
                <w:sz w:val="28"/>
                <w:szCs w:val="28"/>
              </w:rPr>
              <w:t>ngành</w:t>
            </w:r>
            <w:proofErr w:type="spellEnd"/>
            <w:r>
              <w:rPr>
                <w:i/>
                <w:sz w:val="28"/>
                <w:szCs w:val="28"/>
              </w:rPr>
              <w:t xml:space="preserve"> </w:t>
            </w:r>
            <w:proofErr w:type="spellStart"/>
            <w:r>
              <w:rPr>
                <w:i/>
                <w:sz w:val="28"/>
                <w:szCs w:val="28"/>
              </w:rPr>
              <w:t>chủ</w:t>
            </w:r>
            <w:proofErr w:type="spellEnd"/>
            <w:r>
              <w:rPr>
                <w:i/>
                <w:sz w:val="28"/>
                <w:szCs w:val="28"/>
              </w:rPr>
              <w:t xml:space="preserve"> </w:t>
            </w:r>
            <w:proofErr w:type="spellStart"/>
            <w:r>
              <w:rPr>
                <w:i/>
                <w:sz w:val="28"/>
                <w:szCs w:val="28"/>
              </w:rPr>
              <w:t>yếu</w:t>
            </w:r>
            <w:proofErr w:type="spellEnd"/>
            <w:r>
              <w:rPr>
                <w:i/>
                <w:sz w:val="28"/>
                <w:szCs w:val="28"/>
              </w:rPr>
              <w:t xml:space="preserve"> </w:t>
            </w:r>
            <w:proofErr w:type="spellStart"/>
            <w:r>
              <w:rPr>
                <w:i/>
                <w:sz w:val="28"/>
                <w:szCs w:val="28"/>
              </w:rPr>
              <w:t>như</w:t>
            </w:r>
            <w:proofErr w:type="spellEnd"/>
            <w:r>
              <w:rPr>
                <w:i/>
                <w:sz w:val="28"/>
                <w:szCs w:val="28"/>
              </w:rPr>
              <w:t xml:space="preserve"> </w:t>
            </w:r>
            <w:proofErr w:type="spellStart"/>
            <w:r>
              <w:rPr>
                <w:i/>
                <w:sz w:val="28"/>
                <w:szCs w:val="28"/>
              </w:rPr>
              <w:t>điện</w:t>
            </w:r>
            <w:proofErr w:type="spellEnd"/>
            <w:r>
              <w:rPr>
                <w:i/>
                <w:sz w:val="28"/>
                <w:szCs w:val="28"/>
              </w:rPr>
              <w:t xml:space="preserve"> </w:t>
            </w:r>
            <w:proofErr w:type="spellStart"/>
            <w:r>
              <w:rPr>
                <w:i/>
                <w:sz w:val="28"/>
                <w:szCs w:val="28"/>
              </w:rPr>
              <w:t>tử</w:t>
            </w:r>
            <w:proofErr w:type="spellEnd"/>
            <w:r>
              <w:rPr>
                <w:i/>
                <w:sz w:val="28"/>
                <w:szCs w:val="28"/>
              </w:rPr>
              <w:t xml:space="preserve">, tin </w:t>
            </w:r>
            <w:proofErr w:type="spellStart"/>
            <w:r>
              <w:rPr>
                <w:i/>
                <w:sz w:val="28"/>
                <w:szCs w:val="28"/>
              </w:rPr>
              <w:t>học</w:t>
            </w:r>
            <w:proofErr w:type="spellEnd"/>
            <w:r>
              <w:rPr>
                <w:i/>
                <w:sz w:val="28"/>
                <w:szCs w:val="28"/>
              </w:rPr>
              <w:t xml:space="preserve">, </w:t>
            </w:r>
            <w:proofErr w:type="spellStart"/>
            <w:r>
              <w:rPr>
                <w:i/>
                <w:sz w:val="28"/>
                <w:szCs w:val="28"/>
              </w:rPr>
              <w:t>thực</w:t>
            </w:r>
            <w:proofErr w:type="spellEnd"/>
            <w:r>
              <w:rPr>
                <w:i/>
                <w:sz w:val="28"/>
                <w:szCs w:val="28"/>
              </w:rPr>
              <w:t xml:space="preserve"> </w:t>
            </w:r>
            <w:proofErr w:type="spellStart"/>
            <w:r>
              <w:rPr>
                <w:i/>
                <w:sz w:val="28"/>
                <w:szCs w:val="28"/>
              </w:rPr>
              <w:t>phẩm</w:t>
            </w:r>
            <w:proofErr w:type="spellEnd"/>
            <w:r>
              <w:rPr>
                <w:i/>
                <w:sz w:val="28"/>
                <w:szCs w:val="28"/>
              </w:rPr>
              <w:t xml:space="preserve"> – </w:t>
            </w:r>
            <w:proofErr w:type="spellStart"/>
            <w:r>
              <w:rPr>
                <w:i/>
                <w:sz w:val="28"/>
                <w:szCs w:val="28"/>
              </w:rPr>
              <w:t>đồ</w:t>
            </w:r>
            <w:proofErr w:type="spellEnd"/>
            <w:r>
              <w:rPr>
                <w:i/>
                <w:sz w:val="28"/>
                <w:szCs w:val="28"/>
              </w:rPr>
              <w:t xml:space="preserve"> </w:t>
            </w:r>
            <w:proofErr w:type="spellStart"/>
            <w:r>
              <w:rPr>
                <w:i/>
                <w:sz w:val="28"/>
                <w:szCs w:val="28"/>
              </w:rPr>
              <w:t>uống</w:t>
            </w:r>
            <w:proofErr w:type="spellEnd"/>
            <w:r>
              <w:rPr>
                <w:i/>
                <w:sz w:val="28"/>
                <w:szCs w:val="28"/>
              </w:rPr>
              <w:t xml:space="preserve">, </w:t>
            </w:r>
            <w:proofErr w:type="spellStart"/>
            <w:r>
              <w:rPr>
                <w:i/>
                <w:sz w:val="28"/>
                <w:szCs w:val="28"/>
              </w:rPr>
              <w:t>cơ</w:t>
            </w:r>
            <w:proofErr w:type="spellEnd"/>
            <w:r>
              <w:rPr>
                <w:i/>
                <w:sz w:val="28"/>
                <w:szCs w:val="28"/>
              </w:rPr>
              <w:t xml:space="preserve"> </w:t>
            </w:r>
            <w:proofErr w:type="spellStart"/>
            <w:r>
              <w:rPr>
                <w:i/>
                <w:sz w:val="28"/>
                <w:szCs w:val="28"/>
              </w:rPr>
              <w:t>khí</w:t>
            </w:r>
            <w:proofErr w:type="spellEnd"/>
            <w:r>
              <w:rPr>
                <w:i/>
                <w:sz w:val="28"/>
                <w:szCs w:val="28"/>
              </w:rPr>
              <w:t xml:space="preserve">, </w:t>
            </w:r>
            <w:proofErr w:type="spellStart"/>
            <w:r>
              <w:rPr>
                <w:i/>
                <w:sz w:val="28"/>
                <w:szCs w:val="28"/>
              </w:rPr>
              <w:t>dệt</w:t>
            </w:r>
            <w:proofErr w:type="spellEnd"/>
            <w:r>
              <w:rPr>
                <w:i/>
                <w:sz w:val="28"/>
                <w:szCs w:val="28"/>
              </w:rPr>
              <w:t xml:space="preserve"> may, ....</w:t>
            </w:r>
          </w:p>
          <w:p w14:paraId="4377A2DA" w14:textId="77777777" w:rsidR="00A923F8" w:rsidRPr="006756F8" w:rsidRDefault="00000000">
            <w:pPr>
              <w:spacing w:after="0" w:line="360" w:lineRule="auto"/>
              <w:rPr>
                <w:color w:val="003399"/>
                <w:sz w:val="28"/>
                <w:szCs w:val="28"/>
                <w:lang w:val="sv-SE"/>
              </w:rPr>
            </w:pPr>
            <w:r w:rsidRPr="006756F8">
              <w:rPr>
                <w:sz w:val="28"/>
                <w:szCs w:val="28"/>
                <w:lang w:val="sv-SE"/>
              </w:rPr>
              <w:t xml:space="preserve">GV cho HS xem video: </w:t>
            </w:r>
            <w:r w:rsidRPr="006756F8">
              <w:rPr>
                <w:color w:val="003399"/>
                <w:sz w:val="28"/>
                <w:szCs w:val="28"/>
                <w:lang w:val="sv-SE"/>
              </w:rPr>
              <w:t xml:space="preserve">https://vtv.vn/video/kinh-te-tp-ho-chi-minh-tang-truong-tich-cuc-624589.htm </w:t>
            </w:r>
          </w:p>
          <w:p w14:paraId="5FAF6C85" w14:textId="77777777" w:rsidR="00A923F8" w:rsidRPr="006756F8" w:rsidRDefault="00000000">
            <w:pPr>
              <w:spacing w:after="0" w:line="360" w:lineRule="auto"/>
              <w:rPr>
                <w:i/>
                <w:sz w:val="28"/>
                <w:szCs w:val="28"/>
                <w:lang w:val="sv-SE"/>
              </w:rPr>
            </w:pPr>
            <w:r w:rsidRPr="006756F8">
              <w:rPr>
                <w:sz w:val="28"/>
                <w:szCs w:val="28"/>
                <w:lang w:val="sv-SE"/>
              </w:rPr>
              <w:t>*</w:t>
            </w:r>
            <w:r w:rsidRPr="006756F8">
              <w:rPr>
                <w:i/>
                <w:sz w:val="28"/>
                <w:szCs w:val="28"/>
                <w:lang w:val="sv-SE"/>
              </w:rPr>
              <w:t xml:space="preserve"> Về văn hoá:</w:t>
            </w:r>
          </w:p>
          <w:p w14:paraId="67E316A9" w14:textId="77777777" w:rsidR="00A923F8" w:rsidRPr="006756F8" w:rsidRDefault="00000000">
            <w:pPr>
              <w:spacing w:after="0" w:line="360" w:lineRule="auto"/>
              <w:rPr>
                <w:i/>
                <w:sz w:val="28"/>
                <w:szCs w:val="28"/>
                <w:lang w:val="sv-SE"/>
              </w:rPr>
            </w:pPr>
            <w:r w:rsidRPr="006756F8">
              <w:rPr>
                <w:i/>
                <w:sz w:val="28"/>
                <w:szCs w:val="28"/>
                <w:lang w:val="sv-SE"/>
              </w:rPr>
              <w:t>+ Nhiều di tích lịch sử và bảo tàng như bến cảng Nhà Rồng, nhà thờ Đức Bà, chợ Bến Thành, địa đạo Củ Chi, Dinh Độc Lập, ….</w:t>
            </w:r>
          </w:p>
          <w:p w14:paraId="0DE94443" w14:textId="77777777" w:rsidR="00A923F8" w:rsidRPr="006756F8" w:rsidRDefault="00000000">
            <w:pPr>
              <w:spacing w:after="0" w:line="360" w:lineRule="auto"/>
              <w:rPr>
                <w:i/>
                <w:sz w:val="28"/>
                <w:szCs w:val="28"/>
                <w:lang w:val="sv-SE"/>
              </w:rPr>
            </w:pPr>
            <w:r w:rsidRPr="006756F8">
              <w:rPr>
                <w:i/>
                <w:sz w:val="28"/>
                <w:szCs w:val="28"/>
                <w:lang w:val="sv-SE"/>
              </w:rPr>
              <w:t>+ Hội tụ dân cư khắp nơi tạo sự đa dạng văn hoá.</w:t>
            </w:r>
          </w:p>
          <w:p w14:paraId="48EC8346" w14:textId="77777777" w:rsidR="00A923F8" w:rsidRPr="006756F8" w:rsidRDefault="00000000">
            <w:pPr>
              <w:spacing w:after="0" w:line="360" w:lineRule="auto"/>
              <w:rPr>
                <w:sz w:val="28"/>
                <w:szCs w:val="28"/>
                <w:lang w:val="sv-SE"/>
              </w:rPr>
            </w:pPr>
            <w:r w:rsidRPr="006756F8">
              <w:rPr>
                <w:sz w:val="28"/>
                <w:szCs w:val="28"/>
                <w:lang w:val="sv-SE"/>
              </w:rPr>
              <w:t>Gv cho HS quan sát 15 di tích lịch sử của TP HCM</w:t>
            </w:r>
          </w:p>
          <w:p w14:paraId="3474F277" w14:textId="77777777" w:rsidR="00A923F8" w:rsidRPr="006756F8" w:rsidRDefault="00A923F8">
            <w:pPr>
              <w:spacing w:after="0" w:line="360" w:lineRule="auto"/>
              <w:rPr>
                <w:color w:val="003399"/>
                <w:sz w:val="28"/>
                <w:szCs w:val="28"/>
                <w:lang w:val="sv-SE"/>
              </w:rPr>
            </w:pPr>
            <w:hyperlink r:id="rId44">
              <w:r w:rsidRPr="006756F8">
                <w:rPr>
                  <w:color w:val="0563C1"/>
                  <w:sz w:val="28"/>
                  <w:szCs w:val="28"/>
                  <w:u w:val="single"/>
                  <w:lang w:val="sv-SE"/>
                </w:rPr>
                <w:t>https://vuanem.com/blog/di-tich-lich-su-tp-ho-chi-minh.html</w:t>
              </w:r>
            </w:hyperlink>
          </w:p>
          <w:p w14:paraId="05869780" w14:textId="77777777" w:rsidR="00A923F8" w:rsidRPr="006756F8" w:rsidRDefault="00000000">
            <w:pPr>
              <w:spacing w:after="0" w:line="360" w:lineRule="auto"/>
              <w:rPr>
                <w:color w:val="003399"/>
                <w:sz w:val="28"/>
                <w:szCs w:val="28"/>
                <w:lang w:val="sv-SE"/>
              </w:rPr>
            </w:pPr>
            <w:r w:rsidRPr="006756F8">
              <w:rPr>
                <w:sz w:val="28"/>
                <w:szCs w:val="28"/>
                <w:lang w:val="sv-SE"/>
              </w:rPr>
              <w:t xml:space="preserve">Nếu còn thời gian GV cho HS xem video giới thiệu bảo tàng Tp HCM: </w:t>
            </w:r>
            <w:r w:rsidRPr="006756F8">
              <w:rPr>
                <w:color w:val="003399"/>
                <w:sz w:val="28"/>
                <w:szCs w:val="28"/>
                <w:lang w:val="sv-SE"/>
              </w:rPr>
              <w:t xml:space="preserve">https://www.youtube.com/watch?v=bRRiTZabWUA </w:t>
            </w:r>
          </w:p>
          <w:p w14:paraId="176EBBEE" w14:textId="77777777" w:rsidR="00A923F8" w:rsidRPr="006756F8" w:rsidRDefault="00000000">
            <w:pPr>
              <w:spacing w:after="0" w:line="360" w:lineRule="auto"/>
              <w:rPr>
                <w:i/>
                <w:sz w:val="28"/>
                <w:szCs w:val="28"/>
                <w:lang w:val="sv-SE"/>
              </w:rPr>
            </w:pPr>
            <w:r w:rsidRPr="006756F8">
              <w:rPr>
                <w:i/>
                <w:sz w:val="28"/>
                <w:szCs w:val="28"/>
                <w:lang w:val="sv-SE"/>
              </w:rPr>
              <w:t>* Về giáo dục:</w:t>
            </w:r>
          </w:p>
          <w:p w14:paraId="0E2C564E" w14:textId="77777777" w:rsidR="00A923F8" w:rsidRPr="006756F8" w:rsidRDefault="00000000">
            <w:pPr>
              <w:spacing w:after="0" w:line="360" w:lineRule="auto"/>
              <w:rPr>
                <w:i/>
                <w:sz w:val="28"/>
                <w:szCs w:val="28"/>
                <w:lang w:val="sv-SE"/>
              </w:rPr>
            </w:pPr>
            <w:r w:rsidRPr="006756F8">
              <w:rPr>
                <w:i/>
                <w:sz w:val="28"/>
                <w:szCs w:val="28"/>
                <w:lang w:val="sv-SE"/>
              </w:rPr>
              <w:t xml:space="preserve">+ TP HCM có nhiều viện nghiên cứu, trường đại học, trung tâm khoa học - công nghệ, làm nòng cốt cho sự phát triển giáo dục của vùng, đáp ứng nhu cầu phát </w:t>
            </w:r>
            <w:r w:rsidRPr="006756F8">
              <w:rPr>
                <w:i/>
                <w:sz w:val="28"/>
                <w:szCs w:val="28"/>
                <w:lang w:val="sv-SE"/>
              </w:rPr>
              <w:lastRenderedPageBreak/>
              <w:t>triển của xã hội</w:t>
            </w:r>
          </w:p>
          <w:p w14:paraId="55F7B4B1" w14:textId="77777777" w:rsidR="00A923F8" w:rsidRPr="006756F8" w:rsidRDefault="00000000">
            <w:pPr>
              <w:spacing w:after="0" w:line="360" w:lineRule="auto"/>
              <w:rPr>
                <w:sz w:val="28"/>
                <w:szCs w:val="28"/>
                <w:lang w:val="sv-SE"/>
              </w:rPr>
            </w:pPr>
            <w:r w:rsidRPr="006756F8">
              <w:rPr>
                <w:sz w:val="28"/>
                <w:szCs w:val="28"/>
                <w:lang w:val="sv-SE"/>
              </w:rPr>
              <w:t xml:space="preserve">GV cho HS xem thêm video về trường Đại học kinh tế TP HCM là 1 trong 14 trường lớn nhất cả nước. </w:t>
            </w:r>
            <w:r w:rsidRPr="006756F8">
              <w:rPr>
                <w:color w:val="003399"/>
                <w:sz w:val="28"/>
                <w:szCs w:val="28"/>
                <w:lang w:val="sv-SE"/>
              </w:rPr>
              <w:t>https://www.youtube.com/watch?v=zzxRxULDZZk</w:t>
            </w:r>
          </w:p>
          <w:p w14:paraId="1ADBD9A6" w14:textId="77777777" w:rsidR="00A923F8" w:rsidRPr="006756F8" w:rsidRDefault="00A923F8">
            <w:pPr>
              <w:spacing w:after="0" w:line="360" w:lineRule="auto"/>
              <w:rPr>
                <w:sz w:val="28"/>
                <w:szCs w:val="28"/>
                <w:lang w:val="sv-SE"/>
              </w:rPr>
            </w:pPr>
            <w:hyperlink r:id="rId45">
              <w:r w:rsidRPr="006756F8">
                <w:rPr>
                  <w:color w:val="0563C1"/>
                  <w:sz w:val="28"/>
                  <w:szCs w:val="28"/>
                  <w:u w:val="single"/>
                  <w:lang w:val="sv-SE"/>
                </w:rPr>
                <w:t>(GV</w:t>
              </w:r>
            </w:hyperlink>
            <w:r w:rsidR="00000000" w:rsidRPr="006756F8">
              <w:rPr>
                <w:sz w:val="28"/>
                <w:szCs w:val="28"/>
                <w:lang w:val="sv-SE"/>
              </w:rPr>
              <w:t xml:space="preserve"> sưu tầm video)</w:t>
            </w:r>
          </w:p>
          <w:p w14:paraId="7F3965A1" w14:textId="77777777" w:rsidR="00A923F8" w:rsidRPr="006756F8" w:rsidRDefault="00000000">
            <w:pPr>
              <w:spacing w:after="0" w:line="360" w:lineRule="auto"/>
              <w:rPr>
                <w:sz w:val="28"/>
                <w:szCs w:val="28"/>
                <w:lang w:val="sv-SE"/>
              </w:rPr>
            </w:pPr>
            <w:r w:rsidRPr="006756F8">
              <w:rPr>
                <w:sz w:val="28"/>
                <w:szCs w:val="28"/>
                <w:lang w:val="sv-SE"/>
              </w:rPr>
              <w:t xml:space="preserve">GV giảng: Chúng ta vừa được tìm hiểu TP HCM là trung tâm kinh tế, văn hoá, giáo dục quan trọng của Việt Nam. Nơi đây có hoạt động buôn bán tấp nập, nhiều di tích lịch sử, nhiều công trình nghệ thuật nên ngành du lịch của TP HCM cũng rất phát triển. </w:t>
            </w:r>
          </w:p>
        </w:tc>
        <w:tc>
          <w:tcPr>
            <w:tcW w:w="2834" w:type="dxa"/>
          </w:tcPr>
          <w:p w14:paraId="57FCD7C2" w14:textId="77777777" w:rsidR="00A923F8" w:rsidRPr="006756F8" w:rsidRDefault="00A923F8">
            <w:pPr>
              <w:spacing w:after="0" w:line="360" w:lineRule="auto"/>
              <w:rPr>
                <w:sz w:val="28"/>
                <w:szCs w:val="28"/>
                <w:lang w:val="sv-SE"/>
              </w:rPr>
            </w:pPr>
          </w:p>
          <w:p w14:paraId="19EE1A80" w14:textId="77777777" w:rsidR="00A923F8" w:rsidRPr="006756F8" w:rsidRDefault="00000000">
            <w:pPr>
              <w:spacing w:after="0" w:line="360" w:lineRule="auto"/>
              <w:rPr>
                <w:sz w:val="28"/>
                <w:szCs w:val="28"/>
                <w:lang w:val="sv-SE"/>
              </w:rPr>
            </w:pPr>
            <w:r w:rsidRPr="006756F8">
              <w:rPr>
                <w:sz w:val="28"/>
                <w:szCs w:val="28"/>
                <w:lang w:val="sv-SE"/>
              </w:rPr>
              <w:t>- HS lắng nghe.</w:t>
            </w:r>
          </w:p>
          <w:p w14:paraId="5E7B5EFD" w14:textId="77777777" w:rsidR="00A923F8" w:rsidRPr="006756F8" w:rsidRDefault="00A923F8">
            <w:pPr>
              <w:spacing w:after="0" w:line="360" w:lineRule="auto"/>
              <w:rPr>
                <w:sz w:val="28"/>
                <w:szCs w:val="28"/>
                <w:lang w:val="sv-SE"/>
              </w:rPr>
            </w:pPr>
          </w:p>
          <w:p w14:paraId="3DF7FC7B" w14:textId="77777777" w:rsidR="00A923F8" w:rsidRPr="006756F8" w:rsidRDefault="00A923F8">
            <w:pPr>
              <w:spacing w:after="0" w:line="360" w:lineRule="auto"/>
              <w:rPr>
                <w:sz w:val="28"/>
                <w:szCs w:val="28"/>
                <w:lang w:val="sv-SE"/>
              </w:rPr>
            </w:pPr>
          </w:p>
          <w:p w14:paraId="6D9DDC17" w14:textId="77777777" w:rsidR="00A923F8" w:rsidRPr="006756F8" w:rsidRDefault="00A923F8">
            <w:pPr>
              <w:spacing w:after="0" w:line="360" w:lineRule="auto"/>
              <w:rPr>
                <w:sz w:val="28"/>
                <w:szCs w:val="28"/>
                <w:lang w:val="sv-SE"/>
              </w:rPr>
            </w:pPr>
          </w:p>
          <w:p w14:paraId="5C113D4A" w14:textId="77777777" w:rsidR="00A923F8" w:rsidRPr="006756F8" w:rsidRDefault="00A923F8">
            <w:pPr>
              <w:spacing w:after="0" w:line="360" w:lineRule="auto"/>
              <w:rPr>
                <w:sz w:val="28"/>
                <w:szCs w:val="28"/>
                <w:lang w:val="sv-SE"/>
              </w:rPr>
            </w:pPr>
          </w:p>
          <w:p w14:paraId="1C691F1F" w14:textId="77777777" w:rsidR="00A923F8" w:rsidRPr="006756F8" w:rsidRDefault="00A923F8">
            <w:pPr>
              <w:spacing w:after="0" w:line="360" w:lineRule="auto"/>
              <w:rPr>
                <w:sz w:val="28"/>
                <w:szCs w:val="28"/>
                <w:lang w:val="sv-SE"/>
              </w:rPr>
            </w:pPr>
          </w:p>
          <w:p w14:paraId="07DB9692" w14:textId="77777777" w:rsidR="00A923F8" w:rsidRPr="006756F8" w:rsidRDefault="00A923F8">
            <w:pPr>
              <w:spacing w:after="0" w:line="360" w:lineRule="auto"/>
              <w:rPr>
                <w:sz w:val="28"/>
                <w:szCs w:val="28"/>
                <w:lang w:val="sv-SE"/>
              </w:rPr>
            </w:pPr>
          </w:p>
          <w:p w14:paraId="0E2C1C42" w14:textId="77777777" w:rsidR="00A923F8" w:rsidRPr="006756F8" w:rsidRDefault="00A923F8">
            <w:pPr>
              <w:spacing w:after="0" w:line="360" w:lineRule="auto"/>
              <w:rPr>
                <w:sz w:val="28"/>
                <w:szCs w:val="28"/>
                <w:lang w:val="sv-SE"/>
              </w:rPr>
            </w:pPr>
          </w:p>
          <w:p w14:paraId="4D44D2D0" w14:textId="77777777" w:rsidR="00A923F8" w:rsidRPr="006756F8" w:rsidRDefault="00A923F8">
            <w:pPr>
              <w:spacing w:after="0" w:line="360" w:lineRule="auto"/>
              <w:rPr>
                <w:sz w:val="28"/>
                <w:szCs w:val="28"/>
                <w:lang w:val="sv-SE"/>
              </w:rPr>
            </w:pPr>
          </w:p>
          <w:p w14:paraId="6458504C" w14:textId="77777777" w:rsidR="00A923F8" w:rsidRPr="006756F8" w:rsidRDefault="00A923F8">
            <w:pPr>
              <w:spacing w:after="0" w:line="360" w:lineRule="auto"/>
              <w:rPr>
                <w:sz w:val="28"/>
                <w:szCs w:val="28"/>
                <w:lang w:val="sv-SE"/>
              </w:rPr>
            </w:pPr>
          </w:p>
          <w:p w14:paraId="2B0D728A" w14:textId="77777777" w:rsidR="00A923F8" w:rsidRPr="006756F8" w:rsidRDefault="00A923F8">
            <w:pPr>
              <w:spacing w:after="0" w:line="360" w:lineRule="auto"/>
              <w:rPr>
                <w:sz w:val="28"/>
                <w:szCs w:val="28"/>
                <w:lang w:val="sv-SE"/>
              </w:rPr>
            </w:pPr>
          </w:p>
          <w:p w14:paraId="3DEFE66F" w14:textId="77777777" w:rsidR="00A923F8" w:rsidRPr="006756F8" w:rsidRDefault="00000000">
            <w:pPr>
              <w:spacing w:after="0" w:line="360" w:lineRule="auto"/>
              <w:rPr>
                <w:sz w:val="28"/>
                <w:szCs w:val="28"/>
                <w:lang w:val="sv-SE"/>
              </w:rPr>
            </w:pPr>
            <w:r w:rsidRPr="006756F8">
              <w:rPr>
                <w:sz w:val="28"/>
                <w:szCs w:val="28"/>
                <w:lang w:val="sv-SE"/>
              </w:rPr>
              <w:t xml:space="preserve">- HS thảo luận và thực hành phiếu học tập trong nhóm </w:t>
            </w:r>
          </w:p>
          <w:p w14:paraId="3768030C" w14:textId="77777777" w:rsidR="00A923F8" w:rsidRPr="006756F8" w:rsidRDefault="00000000">
            <w:pPr>
              <w:spacing w:after="0" w:line="360" w:lineRule="auto"/>
              <w:rPr>
                <w:sz w:val="28"/>
                <w:szCs w:val="28"/>
                <w:lang w:val="sv-SE"/>
              </w:rPr>
            </w:pPr>
            <w:r w:rsidRPr="006756F8">
              <w:rPr>
                <w:sz w:val="28"/>
                <w:szCs w:val="28"/>
                <w:lang w:val="sv-SE"/>
              </w:rPr>
              <w:t>- Đại diện nhóm báo cáo kết quả hoạt động.</w:t>
            </w:r>
          </w:p>
          <w:p w14:paraId="2C49AB38" w14:textId="77777777" w:rsidR="00A923F8" w:rsidRPr="006756F8" w:rsidRDefault="00000000">
            <w:pPr>
              <w:spacing w:after="0" w:line="360" w:lineRule="auto"/>
              <w:rPr>
                <w:sz w:val="28"/>
                <w:szCs w:val="28"/>
                <w:lang w:val="sv-SE"/>
              </w:rPr>
            </w:pPr>
            <w:r w:rsidRPr="006756F8">
              <w:rPr>
                <w:sz w:val="28"/>
                <w:szCs w:val="28"/>
                <w:lang w:val="sv-SE"/>
              </w:rPr>
              <w:lastRenderedPageBreak/>
              <w:t>- Nhóm khác nhận xét, bổ sung</w:t>
            </w:r>
          </w:p>
          <w:p w14:paraId="213A3E3D" w14:textId="77777777" w:rsidR="00A923F8" w:rsidRPr="006756F8" w:rsidRDefault="00A923F8">
            <w:pPr>
              <w:spacing w:after="0" w:line="360" w:lineRule="auto"/>
              <w:rPr>
                <w:sz w:val="28"/>
                <w:szCs w:val="28"/>
                <w:lang w:val="sv-SE"/>
              </w:rPr>
            </w:pPr>
          </w:p>
          <w:p w14:paraId="52727B28" w14:textId="77777777" w:rsidR="00A923F8" w:rsidRPr="006756F8" w:rsidRDefault="00A923F8">
            <w:pPr>
              <w:spacing w:after="0" w:line="360" w:lineRule="auto"/>
              <w:rPr>
                <w:sz w:val="28"/>
                <w:szCs w:val="28"/>
                <w:lang w:val="sv-SE"/>
              </w:rPr>
            </w:pPr>
          </w:p>
          <w:p w14:paraId="0CEB94F0" w14:textId="77777777" w:rsidR="00A923F8" w:rsidRPr="006756F8" w:rsidRDefault="00A923F8">
            <w:pPr>
              <w:spacing w:after="0" w:line="360" w:lineRule="auto"/>
              <w:rPr>
                <w:sz w:val="28"/>
                <w:szCs w:val="28"/>
                <w:lang w:val="sv-SE"/>
              </w:rPr>
            </w:pPr>
          </w:p>
          <w:p w14:paraId="44BD61C7" w14:textId="77777777" w:rsidR="00A923F8" w:rsidRPr="006756F8" w:rsidRDefault="00A923F8">
            <w:pPr>
              <w:spacing w:after="0" w:line="360" w:lineRule="auto"/>
              <w:rPr>
                <w:sz w:val="28"/>
                <w:szCs w:val="28"/>
                <w:lang w:val="sv-SE"/>
              </w:rPr>
            </w:pPr>
          </w:p>
          <w:p w14:paraId="305CD7AD" w14:textId="77777777" w:rsidR="00A923F8" w:rsidRPr="006756F8" w:rsidRDefault="00A923F8">
            <w:pPr>
              <w:spacing w:after="0" w:line="360" w:lineRule="auto"/>
              <w:rPr>
                <w:sz w:val="28"/>
                <w:szCs w:val="28"/>
                <w:lang w:val="sv-SE"/>
              </w:rPr>
            </w:pPr>
          </w:p>
          <w:p w14:paraId="74CACD27" w14:textId="77777777" w:rsidR="00A923F8" w:rsidRPr="006756F8" w:rsidRDefault="00A923F8">
            <w:pPr>
              <w:spacing w:after="0" w:line="360" w:lineRule="auto"/>
              <w:rPr>
                <w:sz w:val="28"/>
                <w:szCs w:val="28"/>
                <w:lang w:val="sv-SE"/>
              </w:rPr>
            </w:pPr>
          </w:p>
          <w:p w14:paraId="232D520C" w14:textId="77777777" w:rsidR="00A923F8" w:rsidRPr="006756F8" w:rsidRDefault="00A923F8">
            <w:pPr>
              <w:spacing w:after="0" w:line="360" w:lineRule="auto"/>
              <w:rPr>
                <w:sz w:val="28"/>
                <w:szCs w:val="28"/>
                <w:lang w:val="sv-SE"/>
              </w:rPr>
            </w:pPr>
          </w:p>
          <w:p w14:paraId="1CB15A06" w14:textId="77777777" w:rsidR="00A923F8" w:rsidRPr="006756F8" w:rsidRDefault="00A923F8">
            <w:pPr>
              <w:spacing w:after="0" w:line="360" w:lineRule="auto"/>
              <w:rPr>
                <w:sz w:val="28"/>
                <w:szCs w:val="28"/>
                <w:lang w:val="sv-SE"/>
              </w:rPr>
            </w:pPr>
          </w:p>
          <w:p w14:paraId="5AD74C7A" w14:textId="77777777" w:rsidR="00A923F8" w:rsidRPr="006756F8" w:rsidRDefault="00A923F8">
            <w:pPr>
              <w:spacing w:after="0" w:line="360" w:lineRule="auto"/>
              <w:rPr>
                <w:sz w:val="28"/>
                <w:szCs w:val="28"/>
                <w:lang w:val="sv-SE"/>
              </w:rPr>
            </w:pPr>
          </w:p>
          <w:p w14:paraId="109DDC49" w14:textId="77777777" w:rsidR="00A923F8" w:rsidRPr="006756F8" w:rsidRDefault="00A923F8">
            <w:pPr>
              <w:spacing w:after="0" w:line="360" w:lineRule="auto"/>
              <w:rPr>
                <w:sz w:val="28"/>
                <w:szCs w:val="28"/>
                <w:lang w:val="sv-SE"/>
              </w:rPr>
            </w:pPr>
          </w:p>
          <w:p w14:paraId="13188895" w14:textId="77777777" w:rsidR="00A923F8" w:rsidRPr="006756F8" w:rsidRDefault="00A923F8">
            <w:pPr>
              <w:spacing w:after="0" w:line="360" w:lineRule="auto"/>
              <w:rPr>
                <w:sz w:val="28"/>
                <w:szCs w:val="28"/>
                <w:lang w:val="sv-SE"/>
              </w:rPr>
            </w:pPr>
          </w:p>
          <w:p w14:paraId="2F3C681D" w14:textId="77777777" w:rsidR="00A923F8" w:rsidRPr="006756F8" w:rsidRDefault="00A923F8">
            <w:pPr>
              <w:spacing w:after="0" w:line="360" w:lineRule="auto"/>
              <w:rPr>
                <w:sz w:val="28"/>
                <w:szCs w:val="28"/>
                <w:lang w:val="sv-SE"/>
              </w:rPr>
            </w:pPr>
          </w:p>
          <w:p w14:paraId="3B72EBEA" w14:textId="77777777" w:rsidR="00A923F8" w:rsidRPr="006756F8" w:rsidRDefault="00A923F8">
            <w:pPr>
              <w:spacing w:after="0" w:line="360" w:lineRule="auto"/>
              <w:rPr>
                <w:sz w:val="28"/>
                <w:szCs w:val="28"/>
                <w:lang w:val="sv-SE"/>
              </w:rPr>
            </w:pPr>
          </w:p>
          <w:p w14:paraId="42D13F82" w14:textId="77777777" w:rsidR="00A923F8" w:rsidRPr="006756F8" w:rsidRDefault="00A923F8">
            <w:pPr>
              <w:spacing w:after="0" w:line="360" w:lineRule="auto"/>
              <w:rPr>
                <w:sz w:val="28"/>
                <w:szCs w:val="28"/>
                <w:lang w:val="sv-SE"/>
              </w:rPr>
            </w:pPr>
          </w:p>
          <w:p w14:paraId="707E2D59" w14:textId="77777777" w:rsidR="00A923F8" w:rsidRPr="006756F8" w:rsidRDefault="00A923F8">
            <w:pPr>
              <w:spacing w:after="0" w:line="360" w:lineRule="auto"/>
              <w:rPr>
                <w:sz w:val="28"/>
                <w:szCs w:val="28"/>
                <w:lang w:val="sv-SE"/>
              </w:rPr>
            </w:pPr>
          </w:p>
          <w:p w14:paraId="339EA858" w14:textId="77777777" w:rsidR="00A923F8" w:rsidRPr="006756F8" w:rsidRDefault="00A923F8">
            <w:pPr>
              <w:spacing w:after="0" w:line="360" w:lineRule="auto"/>
              <w:rPr>
                <w:sz w:val="28"/>
                <w:szCs w:val="28"/>
                <w:lang w:val="sv-SE"/>
              </w:rPr>
            </w:pPr>
          </w:p>
          <w:p w14:paraId="68ACF8EE" w14:textId="77777777" w:rsidR="00A923F8" w:rsidRPr="006756F8" w:rsidRDefault="00A923F8">
            <w:pPr>
              <w:spacing w:after="0" w:line="360" w:lineRule="auto"/>
              <w:rPr>
                <w:sz w:val="28"/>
                <w:szCs w:val="28"/>
                <w:lang w:val="sv-SE"/>
              </w:rPr>
            </w:pPr>
          </w:p>
          <w:p w14:paraId="4ED6AECF" w14:textId="77777777" w:rsidR="00A923F8" w:rsidRPr="006756F8" w:rsidRDefault="00A923F8">
            <w:pPr>
              <w:spacing w:after="0" w:line="360" w:lineRule="auto"/>
              <w:rPr>
                <w:sz w:val="28"/>
                <w:szCs w:val="28"/>
                <w:lang w:val="sv-SE"/>
              </w:rPr>
            </w:pPr>
          </w:p>
          <w:p w14:paraId="1CFD07B4" w14:textId="77777777" w:rsidR="00A923F8" w:rsidRPr="006756F8" w:rsidRDefault="00A923F8">
            <w:pPr>
              <w:spacing w:after="0" w:line="360" w:lineRule="auto"/>
              <w:rPr>
                <w:sz w:val="28"/>
                <w:szCs w:val="28"/>
                <w:lang w:val="sv-SE"/>
              </w:rPr>
            </w:pPr>
          </w:p>
          <w:p w14:paraId="321D4953" w14:textId="77777777" w:rsidR="00A923F8" w:rsidRPr="006756F8" w:rsidRDefault="00A923F8">
            <w:pPr>
              <w:spacing w:after="0" w:line="360" w:lineRule="auto"/>
              <w:rPr>
                <w:sz w:val="28"/>
                <w:szCs w:val="28"/>
                <w:lang w:val="sv-SE"/>
              </w:rPr>
            </w:pPr>
          </w:p>
          <w:p w14:paraId="2892D330" w14:textId="77777777" w:rsidR="00A923F8" w:rsidRPr="006756F8" w:rsidRDefault="00A923F8">
            <w:pPr>
              <w:spacing w:after="0" w:line="360" w:lineRule="auto"/>
              <w:rPr>
                <w:sz w:val="28"/>
                <w:szCs w:val="28"/>
                <w:lang w:val="sv-SE"/>
              </w:rPr>
            </w:pPr>
          </w:p>
          <w:p w14:paraId="23BCB0B5" w14:textId="77777777" w:rsidR="00A923F8" w:rsidRPr="006756F8" w:rsidRDefault="00A923F8">
            <w:pPr>
              <w:spacing w:after="0" w:line="360" w:lineRule="auto"/>
              <w:rPr>
                <w:sz w:val="28"/>
                <w:szCs w:val="28"/>
                <w:lang w:val="sv-SE"/>
              </w:rPr>
            </w:pPr>
          </w:p>
          <w:p w14:paraId="18D3C22F" w14:textId="77777777" w:rsidR="00A923F8" w:rsidRDefault="00000000">
            <w:pPr>
              <w:spacing w:after="0" w:line="360" w:lineRule="auto"/>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p>
        </w:tc>
      </w:tr>
      <w:tr w:rsidR="00A923F8" w14:paraId="48D7A7D9" w14:textId="77777777">
        <w:tc>
          <w:tcPr>
            <w:tcW w:w="9350" w:type="dxa"/>
            <w:gridSpan w:val="2"/>
          </w:tcPr>
          <w:p w14:paraId="73669ABA" w14:textId="77777777" w:rsidR="00A923F8" w:rsidRDefault="00000000">
            <w:pPr>
              <w:spacing w:after="0" w:line="360" w:lineRule="auto"/>
              <w:jc w:val="center"/>
              <w:rPr>
                <w:sz w:val="28"/>
                <w:szCs w:val="28"/>
              </w:rPr>
            </w:pPr>
            <w:r>
              <w:rPr>
                <w:b/>
                <w:sz w:val="28"/>
                <w:szCs w:val="28"/>
              </w:rPr>
              <w:lastRenderedPageBreak/>
              <w:t xml:space="preserve">3. </w:t>
            </w: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luyện</w:t>
            </w:r>
            <w:proofErr w:type="spellEnd"/>
            <w:r>
              <w:rPr>
                <w:b/>
                <w:sz w:val="28"/>
                <w:szCs w:val="28"/>
              </w:rPr>
              <w:t xml:space="preserve"> </w:t>
            </w:r>
            <w:proofErr w:type="spellStart"/>
            <w:r>
              <w:rPr>
                <w:b/>
                <w:sz w:val="28"/>
                <w:szCs w:val="28"/>
              </w:rPr>
              <w:t>tập</w:t>
            </w:r>
            <w:proofErr w:type="spellEnd"/>
          </w:p>
          <w:p w14:paraId="424AC0EA" w14:textId="77777777" w:rsidR="00A923F8" w:rsidRDefault="00000000">
            <w:pPr>
              <w:spacing w:after="0" w:line="360" w:lineRule="auto"/>
              <w:rPr>
                <w:sz w:val="28"/>
                <w:szCs w:val="28"/>
              </w:rPr>
            </w:pPr>
            <w:r>
              <w:rPr>
                <w:b/>
                <w:sz w:val="28"/>
                <w:szCs w:val="28"/>
              </w:rPr>
              <w:t xml:space="preserve">a. </w:t>
            </w:r>
            <w:proofErr w:type="spellStart"/>
            <w:r>
              <w:rPr>
                <w:b/>
                <w:sz w:val="28"/>
                <w:szCs w:val="28"/>
              </w:rPr>
              <w:t>Mục</w:t>
            </w:r>
            <w:proofErr w:type="spellEnd"/>
            <w:r>
              <w:rPr>
                <w:b/>
                <w:sz w:val="28"/>
                <w:szCs w:val="28"/>
              </w:rPr>
              <w:t xml:space="preserve"> </w:t>
            </w:r>
            <w:proofErr w:type="spellStart"/>
            <w:r>
              <w:rPr>
                <w:b/>
                <w:sz w:val="28"/>
                <w:szCs w:val="28"/>
              </w:rPr>
              <w:t>tiêu</w:t>
            </w:r>
            <w:proofErr w:type="spellEnd"/>
            <w:r>
              <w:rPr>
                <w:b/>
                <w:sz w:val="28"/>
                <w:szCs w:val="28"/>
              </w:rPr>
              <w:t>:</w:t>
            </w:r>
            <w:r>
              <w:rPr>
                <w:sz w:val="28"/>
                <w:szCs w:val="28"/>
              </w:rPr>
              <w:t> </w:t>
            </w:r>
            <w:proofErr w:type="spellStart"/>
            <w:r>
              <w:rPr>
                <w:sz w:val="28"/>
                <w:szCs w:val="28"/>
              </w:rPr>
              <w:t>Giúp</w:t>
            </w:r>
            <w:proofErr w:type="spellEnd"/>
            <w:r>
              <w:rPr>
                <w:sz w:val="28"/>
                <w:szCs w:val="28"/>
              </w:rPr>
              <w:t xml:space="preserve"> HS </w:t>
            </w:r>
            <w:proofErr w:type="spellStart"/>
            <w:r>
              <w:rPr>
                <w:sz w:val="28"/>
                <w:szCs w:val="28"/>
              </w:rPr>
              <w:t>củng</w:t>
            </w:r>
            <w:proofErr w:type="spellEnd"/>
            <w:r>
              <w:rPr>
                <w:sz w:val="28"/>
                <w:szCs w:val="28"/>
              </w:rPr>
              <w:t xml:space="preserve"> </w:t>
            </w:r>
            <w:proofErr w:type="spellStart"/>
            <w:r>
              <w:rPr>
                <w:sz w:val="28"/>
                <w:szCs w:val="28"/>
              </w:rPr>
              <w:t>cố</w:t>
            </w:r>
            <w:proofErr w:type="spellEnd"/>
            <w:r>
              <w:rPr>
                <w:sz w:val="28"/>
                <w:szCs w:val="28"/>
              </w:rPr>
              <w:t xml:space="preserve">, </w:t>
            </w:r>
            <w:proofErr w:type="spellStart"/>
            <w:r>
              <w:rPr>
                <w:sz w:val="28"/>
                <w:szCs w:val="28"/>
              </w:rPr>
              <w:t>hệ</w:t>
            </w:r>
            <w:proofErr w:type="spellEnd"/>
            <w:r>
              <w:rPr>
                <w:sz w:val="28"/>
                <w:szCs w:val="28"/>
              </w:rPr>
              <w:t xml:space="preserve"> </w:t>
            </w:r>
            <w:proofErr w:type="spellStart"/>
            <w:r>
              <w:rPr>
                <w:sz w:val="28"/>
                <w:szCs w:val="28"/>
              </w:rPr>
              <w:t>thống</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w:t>
            </w:r>
          </w:p>
        </w:tc>
      </w:tr>
      <w:tr w:rsidR="00A923F8" w14:paraId="2BF0C82D" w14:textId="77777777">
        <w:tc>
          <w:tcPr>
            <w:tcW w:w="6516" w:type="dxa"/>
          </w:tcPr>
          <w:p w14:paraId="144F1DAE" w14:textId="77777777" w:rsidR="00A923F8" w:rsidRDefault="00000000">
            <w:pPr>
              <w:spacing w:after="0" w:line="360" w:lineRule="auto"/>
              <w:rPr>
                <w:sz w:val="28"/>
                <w:szCs w:val="28"/>
              </w:rPr>
            </w:pPr>
            <w:r>
              <w:rPr>
                <w:b/>
                <w:sz w:val="28"/>
                <w:szCs w:val="28"/>
              </w:rPr>
              <w:t xml:space="preserve">b. </w:t>
            </w:r>
            <w:proofErr w:type="spellStart"/>
            <w:r>
              <w:rPr>
                <w:b/>
                <w:sz w:val="28"/>
                <w:szCs w:val="28"/>
              </w:rPr>
              <w:t>Cách</w:t>
            </w:r>
            <w:proofErr w:type="spellEnd"/>
            <w:r>
              <w:rPr>
                <w:b/>
                <w:sz w:val="28"/>
                <w:szCs w:val="28"/>
              </w:rPr>
              <w:t xml:space="preserve"> </w:t>
            </w:r>
            <w:proofErr w:type="spellStart"/>
            <w:r>
              <w:rPr>
                <w:b/>
                <w:sz w:val="28"/>
                <w:szCs w:val="28"/>
              </w:rPr>
              <w:t>tiến</w:t>
            </w:r>
            <w:proofErr w:type="spellEnd"/>
            <w:r>
              <w:rPr>
                <w:b/>
                <w:sz w:val="28"/>
                <w:szCs w:val="28"/>
              </w:rPr>
              <w:t xml:space="preserve"> </w:t>
            </w:r>
            <w:proofErr w:type="spellStart"/>
            <w:r>
              <w:rPr>
                <w:b/>
                <w:sz w:val="28"/>
                <w:szCs w:val="28"/>
              </w:rPr>
              <w:t>hành</w:t>
            </w:r>
            <w:proofErr w:type="spellEnd"/>
          </w:p>
          <w:p w14:paraId="3A325AA0" w14:textId="77777777" w:rsidR="00A923F8" w:rsidRDefault="00000000">
            <w:pPr>
              <w:spacing w:after="0" w:line="360" w:lineRule="auto"/>
              <w:rPr>
                <w:sz w:val="28"/>
                <w:szCs w:val="28"/>
              </w:rPr>
            </w:pPr>
            <w:r>
              <w:rPr>
                <w:sz w:val="28"/>
                <w:szCs w:val="28"/>
              </w:rPr>
              <w:t xml:space="preserve">GV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thực</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vẽ</w:t>
            </w:r>
            <w:proofErr w:type="spellEnd"/>
            <w:r>
              <w:rPr>
                <w:sz w:val="28"/>
                <w:szCs w:val="28"/>
              </w:rPr>
              <w:t xml:space="preserve"> </w:t>
            </w:r>
            <w:proofErr w:type="spellStart"/>
            <w:r>
              <w:rPr>
                <w:sz w:val="28"/>
                <w:szCs w:val="28"/>
              </w:rPr>
              <w:t>sơ</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tóm</w:t>
            </w:r>
            <w:proofErr w:type="spellEnd"/>
            <w:r>
              <w:rPr>
                <w:sz w:val="28"/>
                <w:szCs w:val="28"/>
              </w:rPr>
              <w:t xml:space="preserve"> </w:t>
            </w:r>
            <w:proofErr w:type="spellStart"/>
            <w:r>
              <w:rPr>
                <w:sz w:val="28"/>
                <w:szCs w:val="28"/>
              </w:rPr>
              <w:t>tắt</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giấy</w:t>
            </w:r>
            <w:proofErr w:type="spellEnd"/>
            <w:r>
              <w:rPr>
                <w:sz w:val="28"/>
                <w:szCs w:val="28"/>
              </w:rPr>
              <w:t xml:space="preserve"> A3? (</w:t>
            </w:r>
            <w:proofErr w:type="spellStart"/>
            <w:r>
              <w:rPr>
                <w:sz w:val="28"/>
                <w:szCs w:val="28"/>
              </w:rPr>
              <w:t>nhóm</w:t>
            </w:r>
            <w:proofErr w:type="spellEnd"/>
            <w:r>
              <w:rPr>
                <w:sz w:val="28"/>
                <w:szCs w:val="28"/>
              </w:rPr>
              <w:t xml:space="preserve"> 4)</w:t>
            </w:r>
          </w:p>
          <w:p w14:paraId="38CB91BB" w14:textId="77777777" w:rsidR="00A923F8" w:rsidRDefault="00000000">
            <w:pPr>
              <w:spacing w:after="0" w:line="360" w:lineRule="auto"/>
              <w:rPr>
                <w:sz w:val="28"/>
                <w:szCs w:val="28"/>
              </w:rPr>
            </w:pPr>
            <w:r>
              <w:rPr>
                <w:sz w:val="28"/>
                <w:szCs w:val="28"/>
              </w:rPr>
              <w:t xml:space="preserve">- GV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hỗ</w:t>
            </w:r>
            <w:proofErr w:type="spellEnd"/>
            <w:r>
              <w:rPr>
                <w:sz w:val="28"/>
                <w:szCs w:val="28"/>
              </w:rPr>
              <w:t xml:space="preserve"> </w:t>
            </w:r>
            <w:proofErr w:type="spellStart"/>
            <w:r>
              <w:rPr>
                <w:sz w:val="28"/>
                <w:szCs w:val="28"/>
              </w:rPr>
              <w:t>trợ</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lúng</w:t>
            </w:r>
            <w:proofErr w:type="spellEnd"/>
            <w:r>
              <w:rPr>
                <w:sz w:val="28"/>
                <w:szCs w:val="28"/>
              </w:rPr>
              <w:t xml:space="preserve"> </w:t>
            </w:r>
            <w:proofErr w:type="spellStart"/>
            <w:r>
              <w:rPr>
                <w:sz w:val="28"/>
                <w:szCs w:val="28"/>
              </w:rPr>
              <w:t>túng</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vẽ</w:t>
            </w:r>
            <w:proofErr w:type="spellEnd"/>
            <w:r>
              <w:rPr>
                <w:sz w:val="28"/>
                <w:szCs w:val="28"/>
              </w:rPr>
              <w:t xml:space="preserve"> </w:t>
            </w:r>
            <w:proofErr w:type="spellStart"/>
            <w:r>
              <w:rPr>
                <w:sz w:val="28"/>
                <w:szCs w:val="28"/>
              </w:rPr>
              <w:t>sơ</w:t>
            </w:r>
            <w:proofErr w:type="spellEnd"/>
            <w:r>
              <w:rPr>
                <w:sz w:val="28"/>
                <w:szCs w:val="28"/>
              </w:rPr>
              <w:t xml:space="preserve"> </w:t>
            </w:r>
            <w:proofErr w:type="spellStart"/>
            <w:r>
              <w:rPr>
                <w:sz w:val="28"/>
                <w:szCs w:val="28"/>
              </w:rPr>
              <w:t>đồ</w:t>
            </w:r>
            <w:proofErr w:type="spellEnd"/>
            <w:r>
              <w:rPr>
                <w:sz w:val="28"/>
                <w:szCs w:val="28"/>
              </w:rPr>
              <w:t>)</w:t>
            </w:r>
          </w:p>
          <w:p w14:paraId="74A27218" w14:textId="77777777" w:rsidR="00A923F8" w:rsidRDefault="00000000">
            <w:pPr>
              <w:spacing w:after="0" w:line="360" w:lineRule="auto"/>
              <w:rPr>
                <w:sz w:val="28"/>
                <w:szCs w:val="28"/>
              </w:rPr>
            </w:pPr>
            <w:r>
              <w:rPr>
                <w:sz w:val="28"/>
                <w:szCs w:val="28"/>
              </w:rPr>
              <w:t xml:space="preserve">- GV </w:t>
            </w:r>
            <w:proofErr w:type="spellStart"/>
            <w:r>
              <w:rPr>
                <w:sz w:val="28"/>
                <w:szCs w:val="28"/>
              </w:rPr>
              <w:t>mời</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thuyết</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Các </w:t>
            </w:r>
            <w:proofErr w:type="spellStart"/>
            <w:r>
              <w:rPr>
                <w:sz w:val="28"/>
                <w:szCs w:val="28"/>
              </w:rPr>
              <w:t>nhóm</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bổ</w:t>
            </w:r>
            <w:proofErr w:type="spellEnd"/>
            <w:r>
              <w:rPr>
                <w:sz w:val="28"/>
                <w:szCs w:val="28"/>
              </w:rPr>
              <w:t xml:space="preserve"> sung.</w:t>
            </w:r>
          </w:p>
          <w:p w14:paraId="170007A5" w14:textId="77777777" w:rsidR="00A923F8" w:rsidRDefault="00A923F8">
            <w:pPr>
              <w:spacing w:after="0" w:line="360" w:lineRule="auto"/>
              <w:rPr>
                <w:sz w:val="28"/>
                <w:szCs w:val="28"/>
              </w:rPr>
            </w:pPr>
          </w:p>
          <w:p w14:paraId="77320168" w14:textId="77777777" w:rsidR="00A923F8" w:rsidRDefault="00000000">
            <w:pPr>
              <w:spacing w:after="0" w:line="360" w:lineRule="auto"/>
              <w:rPr>
                <w:sz w:val="28"/>
                <w:szCs w:val="28"/>
              </w:rPr>
            </w:pPr>
            <w:r>
              <w:rPr>
                <w:noProof/>
                <w:sz w:val="28"/>
                <w:szCs w:val="28"/>
              </w:rPr>
              <w:lastRenderedPageBreak/>
              <w:drawing>
                <wp:inline distT="0" distB="0" distL="0" distR="0" wp14:anchorId="21AEF2DC" wp14:editId="4FA7AD26">
                  <wp:extent cx="3534410" cy="2505710"/>
                  <wp:effectExtent l="0" t="0" r="0" b="0"/>
                  <wp:docPr id="92" name="image22.png"/>
                  <wp:cNvGraphicFramePr/>
                  <a:graphic xmlns:a="http://schemas.openxmlformats.org/drawingml/2006/main">
                    <a:graphicData uri="http://schemas.openxmlformats.org/drawingml/2006/picture">
                      <pic:pic xmlns:pic="http://schemas.openxmlformats.org/drawingml/2006/picture">
                        <pic:nvPicPr>
                          <pic:cNvPr id="92" name="image22.png"/>
                          <pic:cNvPicPr preferRelativeResize="0"/>
                        </pic:nvPicPr>
                        <pic:blipFill>
                          <a:blip r:embed="rId30"/>
                          <a:srcRect/>
                          <a:stretch>
                            <a:fillRect/>
                          </a:stretch>
                        </pic:blipFill>
                        <pic:spPr>
                          <a:xfrm>
                            <a:off x="0" y="0"/>
                            <a:ext cx="3534410" cy="2505710"/>
                          </a:xfrm>
                          <a:prstGeom prst="rect">
                            <a:avLst/>
                          </a:prstGeom>
                        </pic:spPr>
                      </pic:pic>
                    </a:graphicData>
                  </a:graphic>
                </wp:inline>
              </w:drawing>
            </w:r>
          </w:p>
        </w:tc>
        <w:tc>
          <w:tcPr>
            <w:tcW w:w="2834" w:type="dxa"/>
          </w:tcPr>
          <w:p w14:paraId="546CE306" w14:textId="77777777" w:rsidR="00A923F8" w:rsidRDefault="00A923F8">
            <w:pPr>
              <w:spacing w:after="0" w:line="360" w:lineRule="auto"/>
              <w:rPr>
                <w:sz w:val="28"/>
                <w:szCs w:val="28"/>
              </w:rPr>
            </w:pPr>
          </w:p>
          <w:p w14:paraId="704E3AEA" w14:textId="77777777" w:rsidR="00A923F8" w:rsidRDefault="00000000">
            <w:pPr>
              <w:spacing w:after="0" w:line="360" w:lineRule="auto"/>
              <w:rPr>
                <w:sz w:val="28"/>
                <w:szCs w:val="28"/>
              </w:rPr>
            </w:pPr>
            <w:r>
              <w:rPr>
                <w:sz w:val="28"/>
                <w:szCs w:val="28"/>
              </w:rPr>
              <w:t xml:space="preserve">- HS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vẽ</w:t>
            </w:r>
            <w:proofErr w:type="spellEnd"/>
            <w:r>
              <w:rPr>
                <w:sz w:val="28"/>
                <w:szCs w:val="28"/>
              </w:rPr>
              <w:t xml:space="preserve"> </w:t>
            </w:r>
            <w:proofErr w:type="spellStart"/>
            <w:r>
              <w:rPr>
                <w:sz w:val="28"/>
                <w:szCs w:val="28"/>
              </w:rPr>
              <w:t>sơ</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nhóm</w:t>
            </w:r>
            <w:proofErr w:type="spellEnd"/>
            <w:r>
              <w:rPr>
                <w:sz w:val="28"/>
                <w:szCs w:val="28"/>
              </w:rPr>
              <w:t xml:space="preserve"> </w:t>
            </w:r>
          </w:p>
          <w:p w14:paraId="043705C4" w14:textId="77777777" w:rsidR="00A923F8" w:rsidRDefault="00000000">
            <w:pPr>
              <w:spacing w:after="0" w:line="360" w:lineRule="auto"/>
              <w:rPr>
                <w:sz w:val="28"/>
                <w:szCs w:val="28"/>
              </w:rPr>
            </w:pPr>
            <w:r>
              <w:rPr>
                <w:sz w:val="28"/>
                <w:szCs w:val="28"/>
              </w:rPr>
              <w:t xml:space="preserve">- HS </w:t>
            </w:r>
            <w:proofErr w:type="spellStart"/>
            <w:r>
              <w:rPr>
                <w:sz w:val="28"/>
                <w:szCs w:val="28"/>
              </w:rPr>
              <w:t>gắn</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bảng</w:t>
            </w:r>
            <w:proofErr w:type="spellEnd"/>
            <w:r>
              <w:rPr>
                <w:sz w:val="28"/>
                <w:szCs w:val="28"/>
              </w:rPr>
              <w:t xml:space="preserve"> </w:t>
            </w:r>
            <w:proofErr w:type="spellStart"/>
            <w:r>
              <w:rPr>
                <w:sz w:val="28"/>
                <w:szCs w:val="28"/>
              </w:rPr>
              <w:t>lớn</w:t>
            </w:r>
            <w:proofErr w:type="spellEnd"/>
          </w:p>
          <w:p w14:paraId="4DE4F343" w14:textId="77777777" w:rsidR="00A923F8" w:rsidRDefault="00000000">
            <w:pPr>
              <w:spacing w:after="0" w:line="360" w:lineRule="auto"/>
              <w:rPr>
                <w:sz w:val="28"/>
                <w:szCs w:val="28"/>
              </w:rPr>
            </w:pPr>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thuyết</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w:t>
            </w:r>
          </w:p>
          <w:p w14:paraId="635540FB" w14:textId="77777777" w:rsidR="00A923F8" w:rsidRDefault="00000000">
            <w:pPr>
              <w:spacing w:after="0" w:line="360" w:lineRule="auto"/>
              <w:rPr>
                <w:sz w:val="28"/>
                <w:szCs w:val="28"/>
              </w:rPr>
            </w:pPr>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bổ</w:t>
            </w:r>
            <w:proofErr w:type="spellEnd"/>
            <w:r>
              <w:rPr>
                <w:sz w:val="28"/>
                <w:szCs w:val="28"/>
              </w:rPr>
              <w:t xml:space="preserve"> sung</w:t>
            </w:r>
          </w:p>
          <w:p w14:paraId="58AACFBF" w14:textId="77777777" w:rsidR="00A923F8" w:rsidRDefault="00A923F8">
            <w:pPr>
              <w:spacing w:after="0" w:line="360" w:lineRule="auto"/>
              <w:rPr>
                <w:sz w:val="28"/>
                <w:szCs w:val="28"/>
              </w:rPr>
            </w:pPr>
          </w:p>
        </w:tc>
      </w:tr>
      <w:tr w:rsidR="00A923F8" w14:paraId="326CC45E" w14:textId="77777777">
        <w:tc>
          <w:tcPr>
            <w:tcW w:w="9350" w:type="dxa"/>
            <w:gridSpan w:val="2"/>
          </w:tcPr>
          <w:p w14:paraId="4F3C2E81" w14:textId="77777777" w:rsidR="00A923F8" w:rsidRDefault="00000000">
            <w:pPr>
              <w:spacing w:after="0" w:line="360" w:lineRule="auto"/>
              <w:jc w:val="center"/>
              <w:rPr>
                <w:sz w:val="28"/>
                <w:szCs w:val="28"/>
              </w:rPr>
            </w:pPr>
            <w:r>
              <w:rPr>
                <w:b/>
                <w:sz w:val="28"/>
                <w:szCs w:val="28"/>
              </w:rPr>
              <w:lastRenderedPageBreak/>
              <w:t xml:space="preserve">4. </w:t>
            </w: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vận</w:t>
            </w:r>
            <w:proofErr w:type="spellEnd"/>
            <w:r>
              <w:rPr>
                <w:b/>
                <w:sz w:val="28"/>
                <w:szCs w:val="28"/>
              </w:rPr>
              <w:t xml:space="preserve"> </w:t>
            </w:r>
            <w:proofErr w:type="spellStart"/>
            <w:r>
              <w:rPr>
                <w:b/>
                <w:sz w:val="28"/>
                <w:szCs w:val="28"/>
              </w:rPr>
              <w:t>dụng</w:t>
            </w:r>
            <w:proofErr w:type="spellEnd"/>
          </w:p>
          <w:p w14:paraId="52D0E1A1" w14:textId="77777777" w:rsidR="00A923F8" w:rsidRDefault="00000000">
            <w:pPr>
              <w:spacing w:after="0" w:line="360" w:lineRule="auto"/>
              <w:rPr>
                <w:sz w:val="28"/>
                <w:szCs w:val="28"/>
              </w:rPr>
            </w:pPr>
            <w:r>
              <w:rPr>
                <w:b/>
                <w:sz w:val="28"/>
                <w:szCs w:val="28"/>
              </w:rPr>
              <w:t xml:space="preserve">a. </w:t>
            </w:r>
            <w:proofErr w:type="spellStart"/>
            <w:r>
              <w:rPr>
                <w:b/>
                <w:sz w:val="28"/>
                <w:szCs w:val="28"/>
              </w:rPr>
              <w:t>Mục</w:t>
            </w:r>
            <w:proofErr w:type="spellEnd"/>
            <w:r>
              <w:rPr>
                <w:b/>
                <w:sz w:val="28"/>
                <w:szCs w:val="28"/>
              </w:rPr>
              <w:t xml:space="preserve"> </w:t>
            </w:r>
            <w:proofErr w:type="spellStart"/>
            <w:r>
              <w:rPr>
                <w:b/>
                <w:sz w:val="28"/>
                <w:szCs w:val="28"/>
              </w:rPr>
              <w:t>tiêu</w:t>
            </w:r>
            <w:proofErr w:type="spellEnd"/>
            <w:r>
              <w:rPr>
                <w:b/>
                <w:sz w:val="28"/>
                <w:szCs w:val="28"/>
              </w:rPr>
              <w:t>: </w:t>
            </w:r>
            <w:r>
              <w:rPr>
                <w:sz w:val="28"/>
                <w:szCs w:val="28"/>
              </w:rPr>
              <w:t xml:space="preserve">Thông qua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HS </w:t>
            </w:r>
            <w:proofErr w:type="spellStart"/>
            <w:r>
              <w:rPr>
                <w:sz w:val="28"/>
                <w:szCs w:val="28"/>
              </w:rPr>
              <w:t>vận</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kĩ</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thiết</w:t>
            </w:r>
            <w:proofErr w:type="spellEnd"/>
            <w:r>
              <w:rPr>
                <w:sz w:val="28"/>
                <w:szCs w:val="28"/>
              </w:rPr>
              <w:t xml:space="preserve"> </w:t>
            </w:r>
            <w:proofErr w:type="spellStart"/>
            <w:r>
              <w:rPr>
                <w:sz w:val="28"/>
                <w:szCs w:val="28"/>
              </w:rPr>
              <w:t>kế</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phẩm</w:t>
            </w:r>
            <w:proofErr w:type="spellEnd"/>
            <w:r>
              <w:rPr>
                <w:sz w:val="28"/>
                <w:szCs w:val="28"/>
              </w:rPr>
              <w:t xml:space="preserve"> </w:t>
            </w:r>
            <w:proofErr w:type="spellStart"/>
            <w:r>
              <w:rPr>
                <w:sz w:val="28"/>
                <w:szCs w:val="28"/>
              </w:rPr>
              <w:t>giới</w:t>
            </w:r>
            <w:proofErr w:type="spellEnd"/>
            <w:r>
              <w:rPr>
                <w:sz w:val="28"/>
                <w:szCs w:val="28"/>
              </w:rPr>
              <w:t xml:space="preserve"> </w:t>
            </w:r>
            <w:proofErr w:type="spellStart"/>
            <w:r>
              <w:rPr>
                <w:sz w:val="28"/>
                <w:szCs w:val="28"/>
              </w:rPr>
              <w:t>thiệu</w:t>
            </w:r>
            <w:proofErr w:type="spellEnd"/>
            <w:r>
              <w:rPr>
                <w:sz w:val="28"/>
                <w:szCs w:val="28"/>
              </w:rPr>
              <w:t xml:space="preserve"> </w:t>
            </w:r>
            <w:proofErr w:type="spellStart"/>
            <w:r>
              <w:rPr>
                <w:sz w:val="28"/>
                <w:szCs w:val="28"/>
              </w:rPr>
              <w:t>về</w:t>
            </w:r>
            <w:proofErr w:type="spellEnd"/>
            <w:r>
              <w:rPr>
                <w:sz w:val="28"/>
                <w:szCs w:val="28"/>
              </w:rPr>
              <w:t xml:space="preserve"> TP HCM.</w:t>
            </w:r>
          </w:p>
        </w:tc>
      </w:tr>
      <w:tr w:rsidR="00A923F8" w14:paraId="1E5813B3" w14:textId="77777777">
        <w:tc>
          <w:tcPr>
            <w:tcW w:w="6516" w:type="dxa"/>
          </w:tcPr>
          <w:p w14:paraId="11B60CB0" w14:textId="77777777" w:rsidR="00A923F8" w:rsidRDefault="00000000">
            <w:pPr>
              <w:spacing w:after="0" w:line="360" w:lineRule="auto"/>
              <w:rPr>
                <w:sz w:val="28"/>
                <w:szCs w:val="28"/>
              </w:rPr>
            </w:pPr>
            <w:r>
              <w:rPr>
                <w:b/>
                <w:sz w:val="28"/>
                <w:szCs w:val="28"/>
              </w:rPr>
              <w:t xml:space="preserve">b. </w:t>
            </w:r>
            <w:proofErr w:type="spellStart"/>
            <w:r>
              <w:rPr>
                <w:b/>
                <w:sz w:val="28"/>
                <w:szCs w:val="28"/>
              </w:rPr>
              <w:t>Cách</w:t>
            </w:r>
            <w:proofErr w:type="spellEnd"/>
            <w:r>
              <w:rPr>
                <w:b/>
                <w:sz w:val="28"/>
                <w:szCs w:val="28"/>
              </w:rPr>
              <w:t xml:space="preserve"> </w:t>
            </w:r>
            <w:proofErr w:type="spellStart"/>
            <w:r>
              <w:rPr>
                <w:b/>
                <w:sz w:val="28"/>
                <w:szCs w:val="28"/>
              </w:rPr>
              <w:t>tiến</w:t>
            </w:r>
            <w:proofErr w:type="spellEnd"/>
            <w:r>
              <w:rPr>
                <w:b/>
                <w:sz w:val="28"/>
                <w:szCs w:val="28"/>
              </w:rPr>
              <w:t xml:space="preserve"> </w:t>
            </w:r>
            <w:proofErr w:type="spellStart"/>
            <w:r>
              <w:rPr>
                <w:b/>
                <w:sz w:val="28"/>
                <w:szCs w:val="28"/>
              </w:rPr>
              <w:t>hành</w:t>
            </w:r>
            <w:proofErr w:type="spellEnd"/>
          </w:p>
          <w:p w14:paraId="10117ACE" w14:textId="77777777" w:rsidR="00A923F8" w:rsidRDefault="00000000">
            <w:pPr>
              <w:spacing w:after="0" w:line="360" w:lineRule="auto"/>
              <w:rPr>
                <w:b/>
                <w:i/>
                <w:sz w:val="28"/>
                <w:szCs w:val="28"/>
              </w:rPr>
            </w:pPr>
            <w:r>
              <w:rPr>
                <w:b/>
                <w:i/>
                <w:sz w:val="28"/>
                <w:szCs w:val="28"/>
              </w:rPr>
              <w:t xml:space="preserve">- GV </w:t>
            </w:r>
            <w:proofErr w:type="spellStart"/>
            <w:r>
              <w:rPr>
                <w:b/>
                <w:i/>
                <w:sz w:val="28"/>
                <w:szCs w:val="28"/>
              </w:rPr>
              <w:t>yêu</w:t>
            </w:r>
            <w:proofErr w:type="spellEnd"/>
            <w:r>
              <w:rPr>
                <w:b/>
                <w:i/>
                <w:sz w:val="28"/>
                <w:szCs w:val="28"/>
              </w:rPr>
              <w:t xml:space="preserve"> </w:t>
            </w:r>
            <w:proofErr w:type="spellStart"/>
            <w:r>
              <w:rPr>
                <w:b/>
                <w:i/>
                <w:sz w:val="28"/>
                <w:szCs w:val="28"/>
              </w:rPr>
              <w:t>cầu</w:t>
            </w:r>
            <w:proofErr w:type="spellEnd"/>
            <w:r>
              <w:rPr>
                <w:b/>
                <w:i/>
                <w:sz w:val="28"/>
                <w:szCs w:val="28"/>
              </w:rPr>
              <w:t xml:space="preserve"> HS </w:t>
            </w:r>
            <w:proofErr w:type="spellStart"/>
            <w:r>
              <w:rPr>
                <w:b/>
                <w:i/>
                <w:sz w:val="28"/>
                <w:szCs w:val="28"/>
              </w:rPr>
              <w:t>thực</w:t>
            </w:r>
            <w:proofErr w:type="spellEnd"/>
            <w:r>
              <w:rPr>
                <w:b/>
                <w:i/>
                <w:sz w:val="28"/>
                <w:szCs w:val="28"/>
              </w:rPr>
              <w:t xml:space="preserve"> </w:t>
            </w:r>
            <w:proofErr w:type="spellStart"/>
            <w:r>
              <w:rPr>
                <w:b/>
                <w:i/>
                <w:sz w:val="28"/>
                <w:szCs w:val="28"/>
              </w:rPr>
              <w:t>hiện</w:t>
            </w:r>
            <w:proofErr w:type="spellEnd"/>
            <w:r>
              <w:rPr>
                <w:b/>
                <w:i/>
                <w:sz w:val="28"/>
                <w:szCs w:val="28"/>
              </w:rPr>
              <w:t xml:space="preserve"> </w:t>
            </w:r>
            <w:proofErr w:type="spellStart"/>
            <w:r>
              <w:rPr>
                <w:b/>
                <w:i/>
                <w:sz w:val="28"/>
                <w:szCs w:val="28"/>
              </w:rPr>
              <w:t>hoạt</w:t>
            </w:r>
            <w:proofErr w:type="spellEnd"/>
            <w:r>
              <w:rPr>
                <w:b/>
                <w:i/>
                <w:sz w:val="28"/>
                <w:szCs w:val="28"/>
              </w:rPr>
              <w:t xml:space="preserve"> </w:t>
            </w:r>
            <w:proofErr w:type="spellStart"/>
            <w:r>
              <w:rPr>
                <w:b/>
                <w:i/>
                <w:sz w:val="28"/>
                <w:szCs w:val="28"/>
              </w:rPr>
              <w:t>động</w:t>
            </w:r>
            <w:proofErr w:type="spellEnd"/>
            <w:r>
              <w:rPr>
                <w:b/>
                <w:i/>
                <w:sz w:val="28"/>
                <w:szCs w:val="28"/>
              </w:rPr>
              <w:t xml:space="preserve"> ở </w:t>
            </w:r>
            <w:proofErr w:type="spellStart"/>
            <w:r>
              <w:rPr>
                <w:b/>
                <w:i/>
                <w:sz w:val="28"/>
                <w:szCs w:val="28"/>
              </w:rPr>
              <w:t>nhà</w:t>
            </w:r>
            <w:proofErr w:type="spellEnd"/>
          </w:p>
          <w:p w14:paraId="09A0F387" w14:textId="77777777" w:rsidR="00A923F8" w:rsidRDefault="00000000">
            <w:pPr>
              <w:spacing w:after="0" w:line="360" w:lineRule="auto"/>
              <w:rPr>
                <w:sz w:val="28"/>
                <w:szCs w:val="28"/>
              </w:rPr>
            </w:pPr>
            <w:proofErr w:type="spellStart"/>
            <w:r>
              <w:rPr>
                <w:b/>
                <w:i/>
                <w:sz w:val="28"/>
                <w:szCs w:val="28"/>
              </w:rPr>
              <w:t>Gợi</w:t>
            </w:r>
            <w:proofErr w:type="spellEnd"/>
            <w:r>
              <w:rPr>
                <w:b/>
                <w:i/>
                <w:sz w:val="28"/>
                <w:szCs w:val="28"/>
              </w:rPr>
              <w:t xml:space="preserve"> ý:</w:t>
            </w:r>
          </w:p>
          <w:p w14:paraId="7EAB287A" w14:textId="77777777" w:rsidR="00A923F8" w:rsidRDefault="00000000">
            <w:pPr>
              <w:spacing w:after="0" w:line="360" w:lineRule="auto"/>
              <w:rPr>
                <w:i/>
                <w:sz w:val="28"/>
                <w:szCs w:val="28"/>
              </w:rPr>
            </w:pPr>
            <w:r>
              <w:rPr>
                <w:i/>
                <w:sz w:val="28"/>
                <w:szCs w:val="28"/>
              </w:rPr>
              <w:t xml:space="preserve">+ </w:t>
            </w:r>
            <w:proofErr w:type="spellStart"/>
            <w:r>
              <w:rPr>
                <w:i/>
                <w:sz w:val="28"/>
                <w:szCs w:val="28"/>
              </w:rPr>
              <w:t>Phần</w:t>
            </w:r>
            <w:proofErr w:type="spellEnd"/>
            <w:r>
              <w:rPr>
                <w:i/>
                <w:sz w:val="28"/>
                <w:szCs w:val="28"/>
              </w:rPr>
              <w:t xml:space="preserve"> </w:t>
            </w:r>
            <w:proofErr w:type="spellStart"/>
            <w:r>
              <w:rPr>
                <w:i/>
                <w:sz w:val="28"/>
                <w:szCs w:val="28"/>
              </w:rPr>
              <w:t>đầu</w:t>
            </w:r>
            <w:proofErr w:type="spellEnd"/>
            <w:r>
              <w:rPr>
                <w:i/>
                <w:sz w:val="28"/>
                <w:szCs w:val="28"/>
              </w:rPr>
              <w:t xml:space="preserve"> </w:t>
            </w:r>
            <w:proofErr w:type="spellStart"/>
            <w:proofErr w:type="gramStart"/>
            <w:r>
              <w:rPr>
                <w:i/>
                <w:sz w:val="28"/>
                <w:szCs w:val="28"/>
              </w:rPr>
              <w:t>thư:Nơi</w:t>
            </w:r>
            <w:proofErr w:type="spellEnd"/>
            <w:proofErr w:type="gramEnd"/>
            <w:r>
              <w:rPr>
                <w:i/>
                <w:sz w:val="28"/>
                <w:szCs w:val="28"/>
              </w:rPr>
              <w:t xml:space="preserve"> </w:t>
            </w:r>
            <w:proofErr w:type="spellStart"/>
            <w:r>
              <w:rPr>
                <w:i/>
                <w:sz w:val="28"/>
                <w:szCs w:val="28"/>
              </w:rPr>
              <w:t>viết</w:t>
            </w:r>
            <w:proofErr w:type="spellEnd"/>
            <w:r>
              <w:rPr>
                <w:i/>
                <w:sz w:val="28"/>
                <w:szCs w:val="28"/>
              </w:rPr>
              <w:t xml:space="preserve">, </w:t>
            </w:r>
            <w:proofErr w:type="spellStart"/>
            <w:r>
              <w:rPr>
                <w:i/>
                <w:sz w:val="28"/>
                <w:szCs w:val="28"/>
              </w:rPr>
              <w:t>ngày</w:t>
            </w:r>
            <w:proofErr w:type="spellEnd"/>
            <w:r>
              <w:rPr>
                <w:i/>
                <w:sz w:val="28"/>
                <w:szCs w:val="28"/>
              </w:rPr>
              <w:t xml:space="preserve"> </w:t>
            </w:r>
            <w:proofErr w:type="spellStart"/>
            <w:r>
              <w:rPr>
                <w:i/>
                <w:sz w:val="28"/>
                <w:szCs w:val="28"/>
              </w:rPr>
              <w:t>tháng</w:t>
            </w:r>
            <w:proofErr w:type="spellEnd"/>
            <w:r>
              <w:rPr>
                <w:i/>
                <w:sz w:val="28"/>
                <w:szCs w:val="28"/>
              </w:rPr>
              <w:t xml:space="preserve"> </w:t>
            </w:r>
            <w:proofErr w:type="spellStart"/>
            <w:r>
              <w:rPr>
                <w:i/>
                <w:sz w:val="28"/>
                <w:szCs w:val="28"/>
              </w:rPr>
              <w:t>năm</w:t>
            </w:r>
            <w:proofErr w:type="spellEnd"/>
            <w:r>
              <w:rPr>
                <w:i/>
                <w:sz w:val="28"/>
                <w:szCs w:val="28"/>
              </w:rPr>
              <w:t xml:space="preserve">, </w:t>
            </w:r>
            <w:proofErr w:type="spellStart"/>
            <w:r>
              <w:rPr>
                <w:i/>
                <w:sz w:val="28"/>
                <w:szCs w:val="28"/>
              </w:rPr>
              <w:t>lời</w:t>
            </w:r>
            <w:proofErr w:type="spellEnd"/>
            <w:r>
              <w:rPr>
                <w:i/>
                <w:sz w:val="28"/>
                <w:szCs w:val="28"/>
              </w:rPr>
              <w:t xml:space="preserve"> </w:t>
            </w:r>
            <w:proofErr w:type="spellStart"/>
            <w:r>
              <w:rPr>
                <w:i/>
                <w:sz w:val="28"/>
                <w:szCs w:val="28"/>
              </w:rPr>
              <w:t>xưng</w:t>
            </w:r>
            <w:proofErr w:type="spellEnd"/>
            <w:r>
              <w:rPr>
                <w:i/>
                <w:sz w:val="28"/>
                <w:szCs w:val="28"/>
              </w:rPr>
              <w:t xml:space="preserve"> </w:t>
            </w:r>
            <w:proofErr w:type="spellStart"/>
            <w:r>
              <w:rPr>
                <w:i/>
                <w:sz w:val="28"/>
                <w:szCs w:val="28"/>
              </w:rPr>
              <w:t>hô</w:t>
            </w:r>
            <w:proofErr w:type="spellEnd"/>
            <w:r>
              <w:rPr>
                <w:i/>
                <w:sz w:val="28"/>
                <w:szCs w:val="28"/>
              </w:rPr>
              <w:t xml:space="preserve">. VD: Thái Nguyên, </w:t>
            </w:r>
            <w:proofErr w:type="spellStart"/>
            <w:r>
              <w:rPr>
                <w:i/>
                <w:sz w:val="28"/>
                <w:szCs w:val="28"/>
              </w:rPr>
              <w:t>ngày</w:t>
            </w:r>
            <w:proofErr w:type="spellEnd"/>
            <w:r>
              <w:rPr>
                <w:i/>
                <w:sz w:val="28"/>
                <w:szCs w:val="28"/>
              </w:rPr>
              <w:t xml:space="preserve"> 20 </w:t>
            </w:r>
            <w:proofErr w:type="spellStart"/>
            <w:r>
              <w:rPr>
                <w:i/>
                <w:sz w:val="28"/>
                <w:szCs w:val="28"/>
              </w:rPr>
              <w:t>tháng</w:t>
            </w:r>
            <w:proofErr w:type="spellEnd"/>
            <w:r>
              <w:rPr>
                <w:i/>
                <w:sz w:val="28"/>
                <w:szCs w:val="28"/>
              </w:rPr>
              <w:t xml:space="preserve"> 3 </w:t>
            </w:r>
            <w:proofErr w:type="spellStart"/>
            <w:r>
              <w:rPr>
                <w:i/>
                <w:sz w:val="28"/>
                <w:szCs w:val="28"/>
              </w:rPr>
              <w:t>năm</w:t>
            </w:r>
            <w:proofErr w:type="spellEnd"/>
            <w:r>
              <w:rPr>
                <w:i/>
                <w:sz w:val="28"/>
                <w:szCs w:val="28"/>
              </w:rPr>
              <w:t xml:space="preserve"> 2024. </w:t>
            </w:r>
          </w:p>
          <w:p w14:paraId="073CD77F" w14:textId="77777777" w:rsidR="00A923F8" w:rsidRDefault="00000000">
            <w:pPr>
              <w:spacing w:after="0" w:line="360" w:lineRule="auto"/>
              <w:rPr>
                <w:sz w:val="28"/>
                <w:szCs w:val="28"/>
              </w:rPr>
            </w:pPr>
            <w:r>
              <w:rPr>
                <w:i/>
                <w:sz w:val="28"/>
                <w:szCs w:val="28"/>
              </w:rPr>
              <w:t xml:space="preserve">+ </w:t>
            </w:r>
            <w:proofErr w:type="spellStart"/>
            <w:r>
              <w:rPr>
                <w:i/>
                <w:sz w:val="28"/>
                <w:szCs w:val="28"/>
              </w:rPr>
              <w:t>Phần</w:t>
            </w:r>
            <w:proofErr w:type="spellEnd"/>
            <w:r>
              <w:rPr>
                <w:i/>
                <w:sz w:val="28"/>
                <w:szCs w:val="28"/>
              </w:rPr>
              <w:t xml:space="preserve"> </w:t>
            </w:r>
            <w:proofErr w:type="spellStart"/>
            <w:r>
              <w:rPr>
                <w:i/>
                <w:sz w:val="28"/>
                <w:szCs w:val="28"/>
              </w:rPr>
              <w:t>chính</w:t>
            </w:r>
            <w:proofErr w:type="spellEnd"/>
            <w:r>
              <w:rPr>
                <w:i/>
                <w:sz w:val="28"/>
                <w:szCs w:val="28"/>
              </w:rPr>
              <w:t xml:space="preserve"> </w:t>
            </w:r>
            <w:proofErr w:type="spellStart"/>
            <w:r>
              <w:rPr>
                <w:i/>
                <w:sz w:val="28"/>
                <w:szCs w:val="28"/>
              </w:rPr>
              <w:t>thư</w:t>
            </w:r>
            <w:proofErr w:type="spellEnd"/>
            <w:r>
              <w:rPr>
                <w:i/>
                <w:sz w:val="28"/>
                <w:szCs w:val="28"/>
              </w:rPr>
              <w:t xml:space="preserve">: </w:t>
            </w:r>
            <w:proofErr w:type="spellStart"/>
            <w:r>
              <w:rPr>
                <w:i/>
                <w:sz w:val="28"/>
                <w:szCs w:val="28"/>
              </w:rPr>
              <w:t>Nêu</w:t>
            </w:r>
            <w:proofErr w:type="spellEnd"/>
            <w:r>
              <w:rPr>
                <w:i/>
                <w:sz w:val="28"/>
                <w:szCs w:val="28"/>
              </w:rPr>
              <w:t xml:space="preserve"> </w:t>
            </w:r>
            <w:proofErr w:type="spellStart"/>
            <w:r>
              <w:rPr>
                <w:i/>
                <w:sz w:val="28"/>
                <w:szCs w:val="28"/>
              </w:rPr>
              <w:t>mục</w:t>
            </w:r>
            <w:proofErr w:type="spellEnd"/>
            <w:r>
              <w:rPr>
                <w:i/>
                <w:sz w:val="28"/>
                <w:szCs w:val="28"/>
              </w:rPr>
              <w:t xml:space="preserve"> </w:t>
            </w:r>
            <w:proofErr w:type="spellStart"/>
            <w:r>
              <w:rPr>
                <w:i/>
                <w:sz w:val="28"/>
                <w:szCs w:val="28"/>
              </w:rPr>
              <w:t>đích</w:t>
            </w:r>
            <w:proofErr w:type="spellEnd"/>
            <w:r>
              <w:rPr>
                <w:i/>
                <w:sz w:val="28"/>
                <w:szCs w:val="28"/>
              </w:rPr>
              <w:t xml:space="preserve">, </w:t>
            </w:r>
            <w:proofErr w:type="spellStart"/>
            <w:r>
              <w:rPr>
                <w:i/>
                <w:sz w:val="28"/>
                <w:szCs w:val="28"/>
              </w:rPr>
              <w:t>lí</w:t>
            </w:r>
            <w:proofErr w:type="spellEnd"/>
            <w:r>
              <w:rPr>
                <w:i/>
                <w:sz w:val="28"/>
                <w:szCs w:val="28"/>
              </w:rPr>
              <w:t xml:space="preserve"> do </w:t>
            </w:r>
            <w:proofErr w:type="spellStart"/>
            <w:r>
              <w:rPr>
                <w:i/>
                <w:sz w:val="28"/>
                <w:szCs w:val="28"/>
              </w:rPr>
              <w:t>viết</w:t>
            </w:r>
            <w:proofErr w:type="spellEnd"/>
            <w:r>
              <w:rPr>
                <w:i/>
                <w:sz w:val="28"/>
                <w:szCs w:val="28"/>
              </w:rPr>
              <w:t xml:space="preserve"> </w:t>
            </w:r>
            <w:proofErr w:type="spellStart"/>
            <w:r>
              <w:rPr>
                <w:i/>
                <w:sz w:val="28"/>
                <w:szCs w:val="28"/>
              </w:rPr>
              <w:t>thư</w:t>
            </w:r>
            <w:proofErr w:type="spellEnd"/>
            <w:r>
              <w:rPr>
                <w:i/>
                <w:sz w:val="28"/>
                <w:szCs w:val="28"/>
              </w:rPr>
              <w:t xml:space="preserve">: </w:t>
            </w:r>
            <w:proofErr w:type="spellStart"/>
            <w:r>
              <w:rPr>
                <w:i/>
                <w:sz w:val="28"/>
                <w:szCs w:val="28"/>
              </w:rPr>
              <w:t>thăm</w:t>
            </w:r>
            <w:proofErr w:type="spellEnd"/>
            <w:r>
              <w:rPr>
                <w:i/>
                <w:sz w:val="28"/>
                <w:szCs w:val="28"/>
              </w:rPr>
              <w:t xml:space="preserve"> </w:t>
            </w:r>
            <w:proofErr w:type="spellStart"/>
            <w:r>
              <w:rPr>
                <w:i/>
                <w:sz w:val="28"/>
                <w:szCs w:val="28"/>
              </w:rPr>
              <w:t>hỏi</w:t>
            </w:r>
            <w:proofErr w:type="spellEnd"/>
            <w:r>
              <w:rPr>
                <w:i/>
                <w:sz w:val="28"/>
                <w:szCs w:val="28"/>
              </w:rPr>
              <w:t xml:space="preserve"> </w:t>
            </w:r>
            <w:proofErr w:type="spellStart"/>
            <w:r>
              <w:rPr>
                <w:i/>
                <w:sz w:val="28"/>
                <w:szCs w:val="28"/>
              </w:rPr>
              <w:t>tình</w:t>
            </w:r>
            <w:proofErr w:type="spellEnd"/>
            <w:r>
              <w:rPr>
                <w:i/>
                <w:sz w:val="28"/>
                <w:szCs w:val="28"/>
              </w:rPr>
              <w:t xml:space="preserve"> </w:t>
            </w:r>
            <w:proofErr w:type="spellStart"/>
            <w:r>
              <w:rPr>
                <w:i/>
                <w:sz w:val="28"/>
                <w:szCs w:val="28"/>
              </w:rPr>
              <w:t>hình</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bạn</w:t>
            </w:r>
            <w:proofErr w:type="spellEnd"/>
            <w:r>
              <w:rPr>
                <w:i/>
                <w:sz w:val="28"/>
                <w:szCs w:val="28"/>
              </w:rPr>
              <w:t xml:space="preserve">, </w:t>
            </w:r>
            <w:proofErr w:type="spellStart"/>
            <w:r>
              <w:rPr>
                <w:i/>
                <w:sz w:val="28"/>
                <w:szCs w:val="28"/>
              </w:rPr>
              <w:t>kể</w:t>
            </w:r>
            <w:proofErr w:type="spellEnd"/>
            <w:r>
              <w:rPr>
                <w:i/>
                <w:sz w:val="28"/>
                <w:szCs w:val="28"/>
              </w:rPr>
              <w:t xml:space="preserve"> </w:t>
            </w:r>
            <w:proofErr w:type="spellStart"/>
            <w:r>
              <w:rPr>
                <w:i/>
                <w:sz w:val="28"/>
                <w:szCs w:val="28"/>
              </w:rPr>
              <w:t>cho</w:t>
            </w:r>
            <w:proofErr w:type="spellEnd"/>
            <w:r>
              <w:rPr>
                <w:i/>
                <w:sz w:val="28"/>
                <w:szCs w:val="28"/>
              </w:rPr>
              <w:t xml:space="preserve"> </w:t>
            </w:r>
            <w:proofErr w:type="spellStart"/>
            <w:r>
              <w:rPr>
                <w:i/>
                <w:sz w:val="28"/>
                <w:szCs w:val="28"/>
              </w:rPr>
              <w:t>bạn</w:t>
            </w:r>
            <w:proofErr w:type="spellEnd"/>
            <w:r>
              <w:rPr>
                <w:i/>
                <w:sz w:val="28"/>
                <w:szCs w:val="28"/>
              </w:rPr>
              <w:t xml:space="preserve"> </w:t>
            </w:r>
            <w:proofErr w:type="spellStart"/>
            <w:r>
              <w:rPr>
                <w:i/>
                <w:sz w:val="28"/>
                <w:szCs w:val="28"/>
              </w:rPr>
              <w:t>nghe</w:t>
            </w:r>
            <w:proofErr w:type="spellEnd"/>
            <w:r>
              <w:rPr>
                <w:i/>
                <w:sz w:val="28"/>
                <w:szCs w:val="28"/>
              </w:rPr>
              <w:t xml:space="preserve"> </w:t>
            </w:r>
            <w:proofErr w:type="spellStart"/>
            <w:r>
              <w:rPr>
                <w:i/>
                <w:sz w:val="28"/>
                <w:szCs w:val="28"/>
              </w:rPr>
              <w:t>điều</w:t>
            </w:r>
            <w:proofErr w:type="spellEnd"/>
            <w:r>
              <w:rPr>
                <w:i/>
                <w:sz w:val="28"/>
                <w:szCs w:val="28"/>
              </w:rPr>
              <w:t xml:space="preserve"> </w:t>
            </w:r>
            <w:proofErr w:type="spellStart"/>
            <w:r>
              <w:rPr>
                <w:i/>
                <w:sz w:val="28"/>
                <w:szCs w:val="28"/>
              </w:rPr>
              <w:t>thú</w:t>
            </w:r>
            <w:proofErr w:type="spellEnd"/>
            <w:r>
              <w:rPr>
                <w:i/>
                <w:sz w:val="28"/>
                <w:szCs w:val="28"/>
              </w:rPr>
              <w:t xml:space="preserve"> </w:t>
            </w:r>
            <w:proofErr w:type="spellStart"/>
            <w:r>
              <w:rPr>
                <w:i/>
                <w:sz w:val="28"/>
                <w:szCs w:val="28"/>
              </w:rPr>
              <w:t>vị</w:t>
            </w:r>
            <w:proofErr w:type="spellEnd"/>
            <w:r>
              <w:rPr>
                <w:i/>
                <w:sz w:val="28"/>
                <w:szCs w:val="28"/>
              </w:rPr>
              <w:t xml:space="preserve"> </w:t>
            </w:r>
            <w:proofErr w:type="spellStart"/>
            <w:r>
              <w:rPr>
                <w:i/>
                <w:sz w:val="28"/>
                <w:szCs w:val="28"/>
              </w:rPr>
              <w:t>khi</w:t>
            </w:r>
            <w:proofErr w:type="spellEnd"/>
            <w:r>
              <w:rPr>
                <w:i/>
                <w:sz w:val="28"/>
                <w:szCs w:val="28"/>
              </w:rPr>
              <w:t xml:space="preserve"> </w:t>
            </w:r>
            <w:proofErr w:type="spellStart"/>
            <w:r>
              <w:rPr>
                <w:i/>
                <w:sz w:val="28"/>
                <w:szCs w:val="28"/>
              </w:rPr>
              <w:t>học</w:t>
            </w:r>
            <w:proofErr w:type="spellEnd"/>
            <w:r>
              <w:rPr>
                <w:i/>
                <w:sz w:val="28"/>
                <w:szCs w:val="28"/>
              </w:rPr>
              <w:t xml:space="preserve"> </w:t>
            </w:r>
            <w:proofErr w:type="spellStart"/>
            <w:r>
              <w:rPr>
                <w:i/>
                <w:sz w:val="28"/>
                <w:szCs w:val="28"/>
              </w:rPr>
              <w:t>bài</w:t>
            </w:r>
            <w:proofErr w:type="spellEnd"/>
            <w:r>
              <w:rPr>
                <w:i/>
                <w:sz w:val="28"/>
                <w:szCs w:val="28"/>
              </w:rPr>
              <w:t xml:space="preserve"> </w:t>
            </w:r>
            <w:proofErr w:type="spellStart"/>
            <w:r>
              <w:rPr>
                <w:i/>
                <w:sz w:val="28"/>
                <w:szCs w:val="28"/>
              </w:rPr>
              <w:t>tp</w:t>
            </w:r>
            <w:proofErr w:type="spellEnd"/>
            <w:r>
              <w:rPr>
                <w:i/>
                <w:sz w:val="28"/>
                <w:szCs w:val="28"/>
              </w:rPr>
              <w:t xml:space="preserve"> HCM. VD: …</w:t>
            </w:r>
            <w:proofErr w:type="spellStart"/>
            <w:r>
              <w:rPr>
                <w:i/>
                <w:sz w:val="28"/>
                <w:szCs w:val="28"/>
              </w:rPr>
              <w:t>mình</w:t>
            </w:r>
            <w:proofErr w:type="spellEnd"/>
            <w:r>
              <w:rPr>
                <w:i/>
                <w:sz w:val="28"/>
                <w:szCs w:val="28"/>
              </w:rPr>
              <w:t xml:space="preserve"> </w:t>
            </w:r>
            <w:proofErr w:type="spellStart"/>
            <w:r>
              <w:rPr>
                <w:i/>
                <w:sz w:val="28"/>
                <w:szCs w:val="28"/>
              </w:rPr>
              <w:t>sẽ</w:t>
            </w:r>
            <w:proofErr w:type="spellEnd"/>
            <w:r>
              <w:rPr>
                <w:i/>
                <w:sz w:val="28"/>
                <w:szCs w:val="28"/>
              </w:rPr>
              <w:t xml:space="preserve"> </w:t>
            </w:r>
            <w:proofErr w:type="spellStart"/>
            <w:r>
              <w:rPr>
                <w:i/>
                <w:sz w:val="28"/>
                <w:szCs w:val="28"/>
              </w:rPr>
              <w:t>kể</w:t>
            </w:r>
            <w:proofErr w:type="spellEnd"/>
            <w:r>
              <w:rPr>
                <w:i/>
                <w:sz w:val="28"/>
                <w:szCs w:val="28"/>
              </w:rPr>
              <w:t xml:space="preserve"> </w:t>
            </w:r>
            <w:proofErr w:type="spellStart"/>
            <w:r>
              <w:rPr>
                <w:i/>
                <w:sz w:val="28"/>
                <w:szCs w:val="28"/>
              </w:rPr>
              <w:t>cho</w:t>
            </w:r>
            <w:proofErr w:type="spellEnd"/>
            <w:r>
              <w:rPr>
                <w:i/>
                <w:sz w:val="28"/>
                <w:szCs w:val="28"/>
              </w:rPr>
              <w:t xml:space="preserve"> </w:t>
            </w:r>
            <w:proofErr w:type="spellStart"/>
            <w:r>
              <w:rPr>
                <w:i/>
                <w:sz w:val="28"/>
                <w:szCs w:val="28"/>
              </w:rPr>
              <w:t>bạn</w:t>
            </w:r>
            <w:proofErr w:type="spellEnd"/>
            <w:r>
              <w:rPr>
                <w:i/>
                <w:sz w:val="28"/>
                <w:szCs w:val="28"/>
              </w:rPr>
              <w:t xml:space="preserve"> </w:t>
            </w:r>
            <w:proofErr w:type="spellStart"/>
            <w:r>
              <w:rPr>
                <w:i/>
                <w:sz w:val="28"/>
                <w:szCs w:val="28"/>
              </w:rPr>
              <w:t>nghe</w:t>
            </w:r>
            <w:proofErr w:type="spellEnd"/>
            <w:r>
              <w:rPr>
                <w:i/>
                <w:sz w:val="28"/>
                <w:szCs w:val="28"/>
              </w:rPr>
              <w:t xml:space="preserve"> </w:t>
            </w:r>
            <w:proofErr w:type="spellStart"/>
            <w:r>
              <w:rPr>
                <w:i/>
                <w:sz w:val="28"/>
                <w:szCs w:val="28"/>
              </w:rPr>
              <w:t>điều</w:t>
            </w:r>
            <w:proofErr w:type="spellEnd"/>
            <w:r>
              <w:rPr>
                <w:i/>
                <w:sz w:val="28"/>
                <w:szCs w:val="28"/>
              </w:rPr>
              <w:t xml:space="preserve"> </w:t>
            </w:r>
            <w:proofErr w:type="spellStart"/>
            <w:r>
              <w:rPr>
                <w:i/>
                <w:sz w:val="28"/>
                <w:szCs w:val="28"/>
              </w:rPr>
              <w:t>thú</w:t>
            </w:r>
            <w:proofErr w:type="spellEnd"/>
            <w:r>
              <w:rPr>
                <w:i/>
                <w:sz w:val="28"/>
                <w:szCs w:val="28"/>
              </w:rPr>
              <w:t xml:space="preserve"> </w:t>
            </w:r>
            <w:proofErr w:type="spellStart"/>
            <w:r>
              <w:rPr>
                <w:i/>
                <w:sz w:val="28"/>
                <w:szCs w:val="28"/>
              </w:rPr>
              <w:t>vị</w:t>
            </w:r>
            <w:proofErr w:type="spellEnd"/>
            <w:r>
              <w:rPr>
                <w:i/>
                <w:sz w:val="28"/>
                <w:szCs w:val="28"/>
              </w:rPr>
              <w:t xml:space="preserve"> </w:t>
            </w:r>
            <w:proofErr w:type="spellStart"/>
            <w:r>
              <w:rPr>
                <w:i/>
                <w:sz w:val="28"/>
                <w:szCs w:val="28"/>
              </w:rPr>
              <w:t>mà</w:t>
            </w:r>
            <w:proofErr w:type="spellEnd"/>
            <w:r>
              <w:rPr>
                <w:i/>
                <w:sz w:val="28"/>
                <w:szCs w:val="28"/>
              </w:rPr>
              <w:t xml:space="preserve"> </w:t>
            </w:r>
            <w:proofErr w:type="spellStart"/>
            <w:r>
              <w:rPr>
                <w:i/>
                <w:sz w:val="28"/>
                <w:szCs w:val="28"/>
              </w:rPr>
              <w:t>hôm</w:t>
            </w:r>
            <w:proofErr w:type="spellEnd"/>
            <w:r>
              <w:rPr>
                <w:i/>
                <w:sz w:val="28"/>
                <w:szCs w:val="28"/>
              </w:rPr>
              <w:t xml:space="preserve"> nay </w:t>
            </w:r>
            <w:proofErr w:type="spellStart"/>
            <w:r>
              <w:rPr>
                <w:i/>
                <w:sz w:val="28"/>
                <w:szCs w:val="28"/>
              </w:rPr>
              <w:t>mình</w:t>
            </w:r>
            <w:proofErr w:type="spellEnd"/>
            <w:r>
              <w:rPr>
                <w:i/>
                <w:sz w:val="28"/>
                <w:szCs w:val="28"/>
              </w:rPr>
              <w:t xml:space="preserve"> </w:t>
            </w:r>
            <w:proofErr w:type="spellStart"/>
            <w:r>
              <w:rPr>
                <w:i/>
                <w:sz w:val="28"/>
                <w:szCs w:val="28"/>
              </w:rPr>
              <w:t>thấy</w:t>
            </w:r>
            <w:proofErr w:type="spellEnd"/>
            <w:r>
              <w:rPr>
                <w:i/>
                <w:sz w:val="28"/>
                <w:szCs w:val="28"/>
              </w:rPr>
              <w:t xml:space="preserve"> </w:t>
            </w:r>
            <w:proofErr w:type="spellStart"/>
            <w:r>
              <w:rPr>
                <w:i/>
                <w:sz w:val="28"/>
                <w:szCs w:val="28"/>
              </w:rPr>
              <w:t>được</w:t>
            </w:r>
            <w:proofErr w:type="spellEnd"/>
            <w:r>
              <w:rPr>
                <w:i/>
                <w:sz w:val="28"/>
                <w:szCs w:val="28"/>
              </w:rPr>
              <w:t xml:space="preserve"> </w:t>
            </w:r>
            <w:proofErr w:type="spellStart"/>
            <w:r>
              <w:rPr>
                <w:i/>
                <w:sz w:val="28"/>
                <w:szCs w:val="28"/>
              </w:rPr>
              <w:t>trong</w:t>
            </w:r>
            <w:proofErr w:type="spellEnd"/>
            <w:r>
              <w:rPr>
                <w:i/>
                <w:sz w:val="28"/>
                <w:szCs w:val="28"/>
              </w:rPr>
              <w:t xml:space="preserve"> </w:t>
            </w:r>
            <w:proofErr w:type="spellStart"/>
            <w:r>
              <w:rPr>
                <w:i/>
                <w:sz w:val="28"/>
                <w:szCs w:val="28"/>
              </w:rPr>
              <w:t>bài</w:t>
            </w:r>
            <w:proofErr w:type="spellEnd"/>
            <w:r>
              <w:rPr>
                <w:i/>
                <w:sz w:val="28"/>
                <w:szCs w:val="28"/>
              </w:rPr>
              <w:t xml:space="preserve"> </w:t>
            </w:r>
            <w:proofErr w:type="spellStart"/>
            <w:r>
              <w:rPr>
                <w:i/>
                <w:sz w:val="28"/>
                <w:szCs w:val="28"/>
              </w:rPr>
              <w:t>học</w:t>
            </w:r>
            <w:proofErr w:type="spellEnd"/>
            <w:r>
              <w:rPr>
                <w:i/>
                <w:sz w:val="28"/>
                <w:szCs w:val="28"/>
              </w:rPr>
              <w:t xml:space="preserve"> </w:t>
            </w:r>
            <w:proofErr w:type="spellStart"/>
            <w:r>
              <w:rPr>
                <w:i/>
                <w:sz w:val="28"/>
                <w:szCs w:val="28"/>
              </w:rPr>
              <w:t>tp</w:t>
            </w:r>
            <w:proofErr w:type="spellEnd"/>
            <w:r>
              <w:rPr>
                <w:i/>
                <w:sz w:val="28"/>
                <w:szCs w:val="28"/>
              </w:rPr>
              <w:t xml:space="preserve"> HCM, </w:t>
            </w:r>
            <w:proofErr w:type="spellStart"/>
            <w:r>
              <w:rPr>
                <w:i/>
                <w:sz w:val="28"/>
                <w:szCs w:val="28"/>
              </w:rPr>
              <w:t>một</w:t>
            </w:r>
            <w:proofErr w:type="spellEnd"/>
            <w:r>
              <w:rPr>
                <w:i/>
                <w:sz w:val="28"/>
                <w:szCs w:val="28"/>
              </w:rPr>
              <w:t xml:space="preserve"> </w:t>
            </w:r>
            <w:proofErr w:type="spellStart"/>
            <w:r>
              <w:rPr>
                <w:i/>
                <w:sz w:val="28"/>
                <w:szCs w:val="28"/>
              </w:rPr>
              <w:t>thành</w:t>
            </w:r>
            <w:proofErr w:type="spellEnd"/>
            <w:r>
              <w:rPr>
                <w:i/>
                <w:sz w:val="28"/>
                <w:szCs w:val="28"/>
              </w:rPr>
              <w:t xml:space="preserve"> </w:t>
            </w:r>
            <w:proofErr w:type="spellStart"/>
            <w:r>
              <w:rPr>
                <w:i/>
                <w:sz w:val="28"/>
                <w:szCs w:val="28"/>
              </w:rPr>
              <w:t>phố</w:t>
            </w:r>
            <w:proofErr w:type="spellEnd"/>
            <w:r>
              <w:rPr>
                <w:i/>
                <w:sz w:val="28"/>
                <w:szCs w:val="28"/>
              </w:rPr>
              <w:t xml:space="preserve"> </w:t>
            </w:r>
            <w:proofErr w:type="spellStart"/>
            <w:r>
              <w:rPr>
                <w:i/>
                <w:sz w:val="28"/>
                <w:szCs w:val="28"/>
              </w:rPr>
              <w:t>trực</w:t>
            </w:r>
            <w:proofErr w:type="spellEnd"/>
            <w:r>
              <w:rPr>
                <w:i/>
                <w:sz w:val="28"/>
                <w:szCs w:val="28"/>
              </w:rPr>
              <w:t xml:space="preserve"> </w:t>
            </w:r>
            <w:proofErr w:type="spellStart"/>
            <w:r>
              <w:rPr>
                <w:i/>
                <w:sz w:val="28"/>
                <w:szCs w:val="28"/>
              </w:rPr>
              <w:t>thuộc</w:t>
            </w:r>
            <w:proofErr w:type="spellEnd"/>
            <w:r>
              <w:rPr>
                <w:i/>
                <w:sz w:val="28"/>
                <w:szCs w:val="28"/>
              </w:rPr>
              <w:t xml:space="preserve"> </w:t>
            </w:r>
            <w:proofErr w:type="spellStart"/>
            <w:r>
              <w:rPr>
                <w:i/>
                <w:sz w:val="28"/>
                <w:szCs w:val="28"/>
              </w:rPr>
              <w:t>trung</w:t>
            </w:r>
            <w:proofErr w:type="spellEnd"/>
            <w:r>
              <w:rPr>
                <w:i/>
                <w:sz w:val="28"/>
                <w:szCs w:val="28"/>
              </w:rPr>
              <w:t xml:space="preserve"> </w:t>
            </w:r>
            <w:proofErr w:type="spellStart"/>
            <w:r>
              <w:rPr>
                <w:i/>
                <w:sz w:val="28"/>
                <w:szCs w:val="28"/>
              </w:rPr>
              <w:t>ương</w:t>
            </w:r>
            <w:proofErr w:type="spellEnd"/>
            <w:r>
              <w:rPr>
                <w:i/>
                <w:sz w:val="28"/>
                <w:szCs w:val="28"/>
              </w:rPr>
              <w:t xml:space="preserve">, </w:t>
            </w:r>
            <w:proofErr w:type="spellStart"/>
            <w:r>
              <w:rPr>
                <w:i/>
                <w:sz w:val="28"/>
                <w:szCs w:val="28"/>
              </w:rPr>
              <w:t>thành</w:t>
            </w:r>
            <w:proofErr w:type="spellEnd"/>
            <w:r>
              <w:rPr>
                <w:i/>
                <w:sz w:val="28"/>
                <w:szCs w:val="28"/>
              </w:rPr>
              <w:t xml:space="preserve"> </w:t>
            </w:r>
            <w:proofErr w:type="spellStart"/>
            <w:r>
              <w:rPr>
                <w:i/>
                <w:sz w:val="28"/>
                <w:szCs w:val="28"/>
              </w:rPr>
              <w:t>phố</w:t>
            </w:r>
            <w:proofErr w:type="spellEnd"/>
            <w:r>
              <w:rPr>
                <w:i/>
                <w:sz w:val="28"/>
                <w:szCs w:val="28"/>
              </w:rPr>
              <w:t xml:space="preserve"> </w:t>
            </w:r>
            <w:proofErr w:type="spellStart"/>
            <w:r>
              <w:rPr>
                <w:i/>
                <w:sz w:val="28"/>
                <w:szCs w:val="28"/>
              </w:rPr>
              <w:t>có</w:t>
            </w:r>
            <w:proofErr w:type="spellEnd"/>
            <w:r>
              <w:rPr>
                <w:i/>
                <w:sz w:val="28"/>
                <w:szCs w:val="28"/>
              </w:rPr>
              <w:t xml:space="preserve"> </w:t>
            </w:r>
            <w:proofErr w:type="spellStart"/>
            <w:r>
              <w:rPr>
                <w:i/>
                <w:sz w:val="28"/>
                <w:szCs w:val="28"/>
              </w:rPr>
              <w:t>nền</w:t>
            </w:r>
            <w:proofErr w:type="spellEnd"/>
            <w:r>
              <w:rPr>
                <w:i/>
                <w:sz w:val="28"/>
                <w:szCs w:val="28"/>
              </w:rPr>
              <w:t xml:space="preserve"> </w:t>
            </w:r>
            <w:proofErr w:type="spellStart"/>
            <w:r>
              <w:rPr>
                <w:i/>
                <w:sz w:val="28"/>
                <w:szCs w:val="28"/>
              </w:rPr>
              <w:t>kinh</w:t>
            </w:r>
            <w:proofErr w:type="spellEnd"/>
            <w:r>
              <w:rPr>
                <w:i/>
                <w:sz w:val="28"/>
                <w:szCs w:val="28"/>
              </w:rPr>
              <w:t xml:space="preserve"> </w:t>
            </w:r>
            <w:proofErr w:type="spellStart"/>
            <w:r>
              <w:rPr>
                <w:i/>
                <w:sz w:val="28"/>
                <w:szCs w:val="28"/>
              </w:rPr>
              <w:t>tế</w:t>
            </w:r>
            <w:proofErr w:type="spellEnd"/>
            <w:r>
              <w:rPr>
                <w:i/>
                <w:sz w:val="28"/>
                <w:szCs w:val="28"/>
              </w:rPr>
              <w:t xml:space="preserve"> </w:t>
            </w:r>
            <w:proofErr w:type="spellStart"/>
            <w:r>
              <w:rPr>
                <w:i/>
                <w:sz w:val="28"/>
                <w:szCs w:val="28"/>
              </w:rPr>
              <w:t>lớn</w:t>
            </w:r>
            <w:proofErr w:type="spellEnd"/>
            <w:r>
              <w:rPr>
                <w:i/>
                <w:sz w:val="28"/>
                <w:szCs w:val="28"/>
              </w:rPr>
              <w:t xml:space="preserve"> </w:t>
            </w:r>
            <w:proofErr w:type="spellStart"/>
            <w:r>
              <w:rPr>
                <w:i/>
                <w:sz w:val="28"/>
                <w:szCs w:val="28"/>
              </w:rPr>
              <w:t>nhất</w:t>
            </w:r>
            <w:proofErr w:type="spellEnd"/>
            <w:r>
              <w:rPr>
                <w:i/>
                <w:sz w:val="28"/>
                <w:szCs w:val="28"/>
              </w:rPr>
              <w:t xml:space="preserve"> </w:t>
            </w:r>
            <w:proofErr w:type="spellStart"/>
            <w:r>
              <w:rPr>
                <w:i/>
                <w:sz w:val="28"/>
                <w:szCs w:val="28"/>
              </w:rPr>
              <w:t>cả</w:t>
            </w:r>
            <w:proofErr w:type="spellEnd"/>
            <w:r>
              <w:rPr>
                <w:i/>
                <w:sz w:val="28"/>
                <w:szCs w:val="28"/>
              </w:rPr>
              <w:t xml:space="preserve"> </w:t>
            </w:r>
            <w:proofErr w:type="spellStart"/>
            <w:r>
              <w:rPr>
                <w:i/>
                <w:sz w:val="28"/>
                <w:szCs w:val="28"/>
              </w:rPr>
              <w:t>nước</w:t>
            </w:r>
            <w:proofErr w:type="spellEnd"/>
            <w:r>
              <w:rPr>
                <w:i/>
                <w:sz w:val="28"/>
                <w:szCs w:val="28"/>
              </w:rPr>
              <w:t>, ….</w:t>
            </w:r>
          </w:p>
          <w:p w14:paraId="4423CA53" w14:textId="77777777" w:rsidR="00A923F8" w:rsidRDefault="00000000">
            <w:pPr>
              <w:spacing w:after="0" w:line="360" w:lineRule="auto"/>
              <w:rPr>
                <w:sz w:val="28"/>
                <w:szCs w:val="28"/>
              </w:rPr>
            </w:pPr>
            <w:r>
              <w:rPr>
                <w:i/>
                <w:sz w:val="28"/>
                <w:szCs w:val="28"/>
              </w:rPr>
              <w:t xml:space="preserve">+ </w:t>
            </w:r>
            <w:proofErr w:type="spellStart"/>
            <w:r>
              <w:rPr>
                <w:i/>
                <w:sz w:val="28"/>
                <w:szCs w:val="28"/>
              </w:rPr>
              <w:t>Phần</w:t>
            </w:r>
            <w:proofErr w:type="spellEnd"/>
            <w:r>
              <w:rPr>
                <w:i/>
                <w:sz w:val="28"/>
                <w:szCs w:val="28"/>
              </w:rPr>
              <w:t xml:space="preserve"> </w:t>
            </w:r>
            <w:proofErr w:type="spellStart"/>
            <w:r>
              <w:rPr>
                <w:i/>
                <w:sz w:val="28"/>
                <w:szCs w:val="28"/>
              </w:rPr>
              <w:t>cuối</w:t>
            </w:r>
            <w:proofErr w:type="spellEnd"/>
            <w:r>
              <w:rPr>
                <w:i/>
                <w:sz w:val="28"/>
                <w:szCs w:val="28"/>
              </w:rPr>
              <w:t xml:space="preserve"> </w:t>
            </w:r>
            <w:proofErr w:type="spellStart"/>
            <w:r>
              <w:rPr>
                <w:i/>
                <w:sz w:val="28"/>
                <w:szCs w:val="28"/>
              </w:rPr>
              <w:t>thư</w:t>
            </w:r>
            <w:proofErr w:type="spellEnd"/>
            <w:r>
              <w:rPr>
                <w:i/>
                <w:sz w:val="28"/>
                <w:szCs w:val="28"/>
              </w:rPr>
              <w:t xml:space="preserve">: </w:t>
            </w:r>
            <w:proofErr w:type="spellStart"/>
            <w:r>
              <w:rPr>
                <w:i/>
                <w:sz w:val="28"/>
                <w:szCs w:val="28"/>
              </w:rPr>
              <w:t>Lời</w:t>
            </w:r>
            <w:proofErr w:type="spellEnd"/>
            <w:r>
              <w:rPr>
                <w:i/>
                <w:sz w:val="28"/>
                <w:szCs w:val="28"/>
              </w:rPr>
              <w:t xml:space="preserve"> </w:t>
            </w:r>
            <w:proofErr w:type="spellStart"/>
            <w:r>
              <w:rPr>
                <w:i/>
                <w:sz w:val="28"/>
                <w:szCs w:val="28"/>
              </w:rPr>
              <w:t>chúc</w:t>
            </w:r>
            <w:proofErr w:type="spellEnd"/>
            <w:r>
              <w:rPr>
                <w:i/>
                <w:sz w:val="28"/>
                <w:szCs w:val="28"/>
              </w:rPr>
              <w:t xml:space="preserve">, </w:t>
            </w:r>
            <w:proofErr w:type="spellStart"/>
            <w:r>
              <w:rPr>
                <w:i/>
                <w:sz w:val="28"/>
                <w:szCs w:val="28"/>
              </w:rPr>
              <w:t>lời</w:t>
            </w:r>
            <w:proofErr w:type="spellEnd"/>
            <w:r>
              <w:rPr>
                <w:i/>
                <w:sz w:val="28"/>
                <w:szCs w:val="28"/>
              </w:rPr>
              <w:t xml:space="preserve"> </w:t>
            </w:r>
            <w:proofErr w:type="spellStart"/>
            <w:r>
              <w:rPr>
                <w:i/>
                <w:sz w:val="28"/>
                <w:szCs w:val="28"/>
              </w:rPr>
              <w:t>cảm</w:t>
            </w:r>
            <w:proofErr w:type="spellEnd"/>
            <w:r>
              <w:rPr>
                <w:i/>
                <w:sz w:val="28"/>
                <w:szCs w:val="28"/>
              </w:rPr>
              <w:t xml:space="preserve"> </w:t>
            </w:r>
            <w:proofErr w:type="spellStart"/>
            <w:r>
              <w:rPr>
                <w:i/>
                <w:sz w:val="28"/>
                <w:szCs w:val="28"/>
              </w:rPr>
              <w:t>ơn</w:t>
            </w:r>
            <w:proofErr w:type="spellEnd"/>
            <w:r>
              <w:rPr>
                <w:i/>
                <w:sz w:val="28"/>
                <w:szCs w:val="28"/>
              </w:rPr>
              <w:t xml:space="preserve">, </w:t>
            </w:r>
            <w:proofErr w:type="spellStart"/>
            <w:r>
              <w:rPr>
                <w:i/>
                <w:sz w:val="28"/>
                <w:szCs w:val="28"/>
              </w:rPr>
              <w:t>hứa</w:t>
            </w:r>
            <w:proofErr w:type="spellEnd"/>
            <w:r>
              <w:rPr>
                <w:i/>
                <w:sz w:val="28"/>
                <w:szCs w:val="28"/>
              </w:rPr>
              <w:t xml:space="preserve"> </w:t>
            </w:r>
            <w:proofErr w:type="spellStart"/>
            <w:r>
              <w:rPr>
                <w:i/>
                <w:sz w:val="28"/>
                <w:szCs w:val="28"/>
              </w:rPr>
              <w:t>hẹn</w:t>
            </w:r>
            <w:proofErr w:type="spellEnd"/>
            <w:r>
              <w:rPr>
                <w:i/>
                <w:sz w:val="28"/>
                <w:szCs w:val="28"/>
              </w:rPr>
              <w:t xml:space="preserve">; </w:t>
            </w:r>
            <w:proofErr w:type="spellStart"/>
            <w:r>
              <w:rPr>
                <w:i/>
                <w:sz w:val="28"/>
                <w:szCs w:val="28"/>
              </w:rPr>
              <w:t>chữ</w:t>
            </w:r>
            <w:proofErr w:type="spellEnd"/>
            <w:r>
              <w:rPr>
                <w:i/>
                <w:sz w:val="28"/>
                <w:szCs w:val="28"/>
              </w:rPr>
              <w:t xml:space="preserve"> </w:t>
            </w:r>
            <w:proofErr w:type="spellStart"/>
            <w:r>
              <w:rPr>
                <w:i/>
                <w:sz w:val="28"/>
                <w:szCs w:val="28"/>
              </w:rPr>
              <w:t>kí</w:t>
            </w:r>
            <w:proofErr w:type="spellEnd"/>
            <w:r>
              <w:rPr>
                <w:i/>
                <w:sz w:val="28"/>
                <w:szCs w:val="28"/>
              </w:rPr>
              <w:t xml:space="preserve">, </w:t>
            </w:r>
            <w:proofErr w:type="spellStart"/>
            <w:r>
              <w:rPr>
                <w:i/>
                <w:sz w:val="28"/>
                <w:szCs w:val="28"/>
              </w:rPr>
              <w:t>học</w:t>
            </w:r>
            <w:proofErr w:type="spellEnd"/>
            <w:r>
              <w:rPr>
                <w:i/>
                <w:sz w:val="28"/>
                <w:szCs w:val="28"/>
              </w:rPr>
              <w:t xml:space="preserve"> </w:t>
            </w:r>
            <w:proofErr w:type="spellStart"/>
            <w:r>
              <w:rPr>
                <w:i/>
                <w:sz w:val="28"/>
                <w:szCs w:val="28"/>
              </w:rPr>
              <w:t>và</w:t>
            </w:r>
            <w:proofErr w:type="spellEnd"/>
            <w:r>
              <w:rPr>
                <w:i/>
                <w:sz w:val="28"/>
                <w:szCs w:val="28"/>
              </w:rPr>
              <w:t xml:space="preserve"> </w:t>
            </w:r>
            <w:proofErr w:type="spellStart"/>
            <w:r>
              <w:rPr>
                <w:i/>
                <w:sz w:val="28"/>
                <w:szCs w:val="28"/>
              </w:rPr>
              <w:t>tên</w:t>
            </w:r>
            <w:proofErr w:type="spellEnd"/>
            <w:r>
              <w:rPr>
                <w:i/>
                <w:sz w:val="28"/>
                <w:szCs w:val="28"/>
              </w:rPr>
              <w:t xml:space="preserve">. </w:t>
            </w:r>
          </w:p>
          <w:p w14:paraId="2C15ABEB" w14:textId="77777777" w:rsidR="00A923F8" w:rsidRDefault="00A923F8">
            <w:pPr>
              <w:spacing w:after="0" w:line="360" w:lineRule="auto"/>
              <w:rPr>
                <w:sz w:val="28"/>
                <w:szCs w:val="28"/>
              </w:rPr>
            </w:pPr>
          </w:p>
        </w:tc>
        <w:tc>
          <w:tcPr>
            <w:tcW w:w="2834" w:type="dxa"/>
          </w:tcPr>
          <w:p w14:paraId="56712113" w14:textId="77777777" w:rsidR="00A923F8" w:rsidRDefault="00A923F8">
            <w:pPr>
              <w:spacing w:after="0" w:line="360" w:lineRule="auto"/>
              <w:rPr>
                <w:sz w:val="28"/>
                <w:szCs w:val="28"/>
              </w:rPr>
            </w:pPr>
          </w:p>
          <w:p w14:paraId="4D0EB36A" w14:textId="77777777" w:rsidR="00A923F8" w:rsidRDefault="00000000">
            <w:pPr>
              <w:spacing w:after="0" w:line="360" w:lineRule="auto"/>
              <w:rPr>
                <w:sz w:val="28"/>
                <w:szCs w:val="28"/>
              </w:rPr>
            </w:pPr>
            <w:r>
              <w:rPr>
                <w:sz w:val="28"/>
                <w:szCs w:val="28"/>
              </w:rPr>
              <w:t xml:space="preserve">- HS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cá</w:t>
            </w:r>
            <w:proofErr w:type="spellEnd"/>
            <w:r>
              <w:rPr>
                <w:sz w:val="28"/>
                <w:szCs w:val="28"/>
              </w:rPr>
              <w:t xml:space="preserve"> </w:t>
            </w:r>
            <w:proofErr w:type="spellStart"/>
            <w:r>
              <w:rPr>
                <w:sz w:val="28"/>
                <w:szCs w:val="28"/>
              </w:rPr>
              <w:t>nhân</w:t>
            </w:r>
            <w:proofErr w:type="spellEnd"/>
            <w:r>
              <w:rPr>
                <w:sz w:val="28"/>
                <w:szCs w:val="28"/>
              </w:rPr>
              <w:t xml:space="preserve"> ở </w:t>
            </w:r>
            <w:proofErr w:type="spellStart"/>
            <w:r>
              <w:rPr>
                <w:sz w:val="28"/>
                <w:szCs w:val="28"/>
              </w:rPr>
              <w:t>nhà</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thân</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nối</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dục</w:t>
            </w:r>
            <w:proofErr w:type="spellEnd"/>
            <w:r>
              <w:rPr>
                <w:sz w:val="28"/>
                <w:szCs w:val="28"/>
              </w:rPr>
              <w:t>.</w:t>
            </w:r>
          </w:p>
          <w:p w14:paraId="4805B75C" w14:textId="77777777" w:rsidR="00A923F8" w:rsidRDefault="00A923F8">
            <w:pPr>
              <w:spacing w:after="0" w:line="360" w:lineRule="auto"/>
              <w:rPr>
                <w:b/>
                <w:sz w:val="28"/>
                <w:szCs w:val="28"/>
              </w:rPr>
            </w:pPr>
          </w:p>
        </w:tc>
      </w:tr>
      <w:tr w:rsidR="00A923F8" w14:paraId="5D9073E5" w14:textId="77777777">
        <w:tc>
          <w:tcPr>
            <w:tcW w:w="9350" w:type="dxa"/>
            <w:gridSpan w:val="2"/>
          </w:tcPr>
          <w:p w14:paraId="33F8743F" w14:textId="77777777" w:rsidR="00A923F8" w:rsidRDefault="00000000">
            <w:pPr>
              <w:spacing w:after="0" w:line="360" w:lineRule="auto"/>
              <w:jc w:val="center"/>
              <w:rPr>
                <w:b/>
                <w:sz w:val="28"/>
                <w:szCs w:val="28"/>
              </w:rPr>
            </w:pPr>
            <w:proofErr w:type="spellStart"/>
            <w:r>
              <w:rPr>
                <w:b/>
                <w:sz w:val="28"/>
                <w:szCs w:val="28"/>
              </w:rPr>
              <w:t>Củng</w:t>
            </w:r>
            <w:proofErr w:type="spellEnd"/>
            <w:r>
              <w:rPr>
                <w:b/>
                <w:sz w:val="28"/>
                <w:szCs w:val="28"/>
              </w:rPr>
              <w:t xml:space="preserve"> </w:t>
            </w:r>
            <w:proofErr w:type="spellStart"/>
            <w:r>
              <w:rPr>
                <w:b/>
                <w:sz w:val="28"/>
                <w:szCs w:val="28"/>
              </w:rPr>
              <w:t>cố</w:t>
            </w:r>
            <w:proofErr w:type="spellEnd"/>
            <w:r>
              <w:rPr>
                <w:b/>
                <w:sz w:val="28"/>
                <w:szCs w:val="28"/>
              </w:rPr>
              <w:t xml:space="preserve">, </w:t>
            </w:r>
            <w:proofErr w:type="spellStart"/>
            <w:r>
              <w:rPr>
                <w:b/>
                <w:sz w:val="28"/>
                <w:szCs w:val="28"/>
              </w:rPr>
              <w:t>dặn</w:t>
            </w:r>
            <w:proofErr w:type="spellEnd"/>
            <w:r>
              <w:rPr>
                <w:b/>
                <w:sz w:val="28"/>
                <w:szCs w:val="28"/>
              </w:rPr>
              <w:t xml:space="preserve"> </w:t>
            </w:r>
            <w:proofErr w:type="spellStart"/>
            <w:r>
              <w:rPr>
                <w:b/>
                <w:sz w:val="28"/>
                <w:szCs w:val="28"/>
              </w:rPr>
              <w:t>dò</w:t>
            </w:r>
            <w:proofErr w:type="spellEnd"/>
          </w:p>
        </w:tc>
      </w:tr>
      <w:tr w:rsidR="00A923F8" w14:paraId="448DE29C" w14:textId="77777777">
        <w:tc>
          <w:tcPr>
            <w:tcW w:w="6516" w:type="dxa"/>
          </w:tcPr>
          <w:p w14:paraId="09BAFE53" w14:textId="77777777" w:rsidR="00A923F8" w:rsidRDefault="00000000">
            <w:pPr>
              <w:spacing w:after="0" w:line="360" w:lineRule="auto"/>
              <w:rPr>
                <w:sz w:val="28"/>
                <w:szCs w:val="28"/>
              </w:rPr>
            </w:pPr>
            <w:r>
              <w:rPr>
                <w:b/>
                <w:sz w:val="28"/>
                <w:szCs w:val="28"/>
              </w:rPr>
              <w:lastRenderedPageBreak/>
              <w:t>* CỦNG CỐ</w:t>
            </w:r>
          </w:p>
          <w:p w14:paraId="65BB595E" w14:textId="77777777" w:rsidR="00A923F8" w:rsidRDefault="00000000">
            <w:pPr>
              <w:spacing w:after="0" w:line="360"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tóm</w:t>
            </w:r>
            <w:proofErr w:type="spellEnd"/>
            <w:r>
              <w:rPr>
                <w:sz w:val="28"/>
                <w:szCs w:val="28"/>
              </w:rPr>
              <w:t xml:space="preserve"> </w:t>
            </w:r>
            <w:proofErr w:type="spellStart"/>
            <w:r>
              <w:rPr>
                <w:sz w:val="28"/>
                <w:szCs w:val="28"/>
              </w:rPr>
              <w:t>tắt</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chính</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w:t>
            </w:r>
          </w:p>
          <w:p w14:paraId="5F605339" w14:textId="77777777" w:rsidR="00A923F8" w:rsidRDefault="00000000">
            <w:pPr>
              <w:spacing w:after="0" w:line="360" w:lineRule="auto"/>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của</w:t>
            </w:r>
            <w:proofErr w:type="spellEnd"/>
            <w:r>
              <w:rPr>
                <w:sz w:val="28"/>
                <w:szCs w:val="28"/>
              </w:rPr>
              <w:t xml:space="preserve"> HS </w:t>
            </w:r>
            <w:proofErr w:type="spellStart"/>
            <w:r>
              <w:rPr>
                <w:sz w:val="28"/>
                <w:szCs w:val="28"/>
              </w:rPr>
              <w:t>trong</w:t>
            </w:r>
            <w:proofErr w:type="spellEnd"/>
            <w:r>
              <w:rPr>
                <w:sz w:val="28"/>
                <w:szCs w:val="28"/>
              </w:rPr>
              <w:t xml:space="preserve"> </w:t>
            </w:r>
            <w:proofErr w:type="spellStart"/>
            <w:r>
              <w:rPr>
                <w:sz w:val="28"/>
                <w:szCs w:val="28"/>
              </w:rPr>
              <w:t>giờ</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khen</w:t>
            </w:r>
            <w:proofErr w:type="spellEnd"/>
            <w:r>
              <w:rPr>
                <w:sz w:val="28"/>
                <w:szCs w:val="28"/>
              </w:rPr>
              <w:t xml:space="preserve"> </w:t>
            </w:r>
            <w:proofErr w:type="spellStart"/>
            <w:r>
              <w:rPr>
                <w:sz w:val="28"/>
                <w:szCs w:val="28"/>
              </w:rPr>
              <w:t>ngợi</w:t>
            </w:r>
            <w:proofErr w:type="spellEnd"/>
            <w:r>
              <w:rPr>
                <w:sz w:val="28"/>
                <w:szCs w:val="28"/>
              </w:rPr>
              <w:t xml:space="preserve"> </w:t>
            </w:r>
            <w:proofErr w:type="spellStart"/>
            <w:r>
              <w:rPr>
                <w:sz w:val="28"/>
                <w:szCs w:val="28"/>
              </w:rPr>
              <w:t>những</w:t>
            </w:r>
            <w:proofErr w:type="spellEnd"/>
            <w:r>
              <w:rPr>
                <w:sz w:val="28"/>
                <w:szCs w:val="28"/>
              </w:rPr>
              <w:t xml:space="preserve"> HS </w:t>
            </w:r>
            <w:proofErr w:type="spellStart"/>
            <w:r>
              <w:rPr>
                <w:sz w:val="28"/>
                <w:szCs w:val="28"/>
              </w:rPr>
              <w:t>tích</w:t>
            </w:r>
            <w:proofErr w:type="spellEnd"/>
            <w:r>
              <w:rPr>
                <w:sz w:val="28"/>
                <w:szCs w:val="28"/>
              </w:rPr>
              <w:t xml:space="preserve"> </w:t>
            </w:r>
            <w:proofErr w:type="spellStart"/>
            <w:r>
              <w:rPr>
                <w:sz w:val="28"/>
                <w:szCs w:val="28"/>
              </w:rPr>
              <w:t>cực</w:t>
            </w:r>
            <w:proofErr w:type="spellEnd"/>
            <w:r>
              <w:rPr>
                <w:sz w:val="28"/>
                <w:szCs w:val="28"/>
              </w:rPr>
              <w:t xml:space="preserve">; </w:t>
            </w:r>
            <w:proofErr w:type="spellStart"/>
            <w:r>
              <w:rPr>
                <w:sz w:val="28"/>
                <w:szCs w:val="28"/>
              </w:rPr>
              <w:t>nhắc</w:t>
            </w:r>
            <w:proofErr w:type="spellEnd"/>
            <w:r>
              <w:rPr>
                <w:sz w:val="28"/>
                <w:szCs w:val="28"/>
              </w:rPr>
              <w:t xml:space="preserve"> </w:t>
            </w:r>
            <w:proofErr w:type="spellStart"/>
            <w:r>
              <w:rPr>
                <w:sz w:val="28"/>
                <w:szCs w:val="28"/>
              </w:rPr>
              <w:t>nhở</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những</w:t>
            </w:r>
            <w:proofErr w:type="spellEnd"/>
            <w:r>
              <w:rPr>
                <w:sz w:val="28"/>
                <w:szCs w:val="28"/>
              </w:rPr>
              <w:t xml:space="preserve"> HS </w:t>
            </w:r>
            <w:proofErr w:type="spellStart"/>
            <w:r>
              <w:rPr>
                <w:sz w:val="28"/>
                <w:szCs w:val="28"/>
              </w:rPr>
              <w:t>còn</w:t>
            </w:r>
            <w:proofErr w:type="spellEnd"/>
            <w:r>
              <w:rPr>
                <w:sz w:val="28"/>
                <w:szCs w:val="28"/>
              </w:rPr>
              <w:t xml:space="preserve"> </w:t>
            </w:r>
            <w:proofErr w:type="spellStart"/>
            <w:r>
              <w:rPr>
                <w:sz w:val="28"/>
                <w:szCs w:val="28"/>
              </w:rPr>
              <w:t>chưa</w:t>
            </w:r>
            <w:proofErr w:type="spellEnd"/>
            <w:r>
              <w:rPr>
                <w:sz w:val="28"/>
                <w:szCs w:val="28"/>
              </w:rPr>
              <w:t xml:space="preserve"> </w:t>
            </w:r>
            <w:proofErr w:type="spellStart"/>
            <w:r>
              <w:rPr>
                <w:sz w:val="28"/>
                <w:szCs w:val="28"/>
              </w:rPr>
              <w:t>tích</w:t>
            </w:r>
            <w:proofErr w:type="spellEnd"/>
            <w:r>
              <w:rPr>
                <w:sz w:val="28"/>
                <w:szCs w:val="28"/>
              </w:rPr>
              <w:t xml:space="preserve"> </w:t>
            </w:r>
            <w:proofErr w:type="spellStart"/>
            <w:r>
              <w:rPr>
                <w:sz w:val="28"/>
                <w:szCs w:val="28"/>
              </w:rPr>
              <w:t>cực</w:t>
            </w:r>
            <w:proofErr w:type="spellEnd"/>
            <w:r>
              <w:rPr>
                <w:sz w:val="28"/>
                <w:szCs w:val="28"/>
              </w:rPr>
              <w:t xml:space="preserve">, </w:t>
            </w:r>
            <w:proofErr w:type="spellStart"/>
            <w:r>
              <w:rPr>
                <w:sz w:val="28"/>
                <w:szCs w:val="28"/>
              </w:rPr>
              <w:t>nhút</w:t>
            </w:r>
            <w:proofErr w:type="spellEnd"/>
            <w:r>
              <w:rPr>
                <w:sz w:val="28"/>
                <w:szCs w:val="28"/>
              </w:rPr>
              <w:t xml:space="preserve"> </w:t>
            </w:r>
            <w:proofErr w:type="spellStart"/>
            <w:r>
              <w:rPr>
                <w:sz w:val="28"/>
                <w:szCs w:val="28"/>
              </w:rPr>
              <w:t>nhát</w:t>
            </w:r>
            <w:proofErr w:type="spellEnd"/>
            <w:r>
              <w:rPr>
                <w:sz w:val="28"/>
                <w:szCs w:val="28"/>
              </w:rPr>
              <w:t>.</w:t>
            </w:r>
          </w:p>
          <w:p w14:paraId="0D659703" w14:textId="77777777" w:rsidR="00A923F8" w:rsidRDefault="00000000">
            <w:pPr>
              <w:spacing w:after="0" w:line="360" w:lineRule="auto"/>
              <w:rPr>
                <w:sz w:val="28"/>
                <w:szCs w:val="28"/>
              </w:rPr>
            </w:pPr>
            <w:r>
              <w:rPr>
                <w:b/>
                <w:sz w:val="28"/>
                <w:szCs w:val="28"/>
              </w:rPr>
              <w:t>* DẶN DÒ</w:t>
            </w:r>
          </w:p>
          <w:p w14:paraId="0D5F17BF" w14:textId="77777777" w:rsidR="00A923F8" w:rsidRDefault="00000000">
            <w:pPr>
              <w:spacing w:after="0" w:line="360" w:lineRule="auto"/>
              <w:rPr>
                <w:sz w:val="28"/>
                <w:szCs w:val="28"/>
              </w:rPr>
            </w:pPr>
            <w:r>
              <w:rPr>
                <w:sz w:val="28"/>
                <w:szCs w:val="28"/>
              </w:rPr>
              <w:t xml:space="preserve">- GV </w:t>
            </w:r>
            <w:proofErr w:type="spellStart"/>
            <w:r>
              <w:rPr>
                <w:sz w:val="28"/>
                <w:szCs w:val="28"/>
              </w:rPr>
              <w:t>nhắc</w:t>
            </w:r>
            <w:proofErr w:type="spellEnd"/>
            <w:r>
              <w:rPr>
                <w:sz w:val="28"/>
                <w:szCs w:val="28"/>
              </w:rPr>
              <w:t xml:space="preserve"> </w:t>
            </w:r>
            <w:proofErr w:type="spellStart"/>
            <w:r>
              <w:rPr>
                <w:sz w:val="28"/>
                <w:szCs w:val="28"/>
              </w:rPr>
              <w:t>nhở</w:t>
            </w:r>
            <w:proofErr w:type="spellEnd"/>
            <w:r>
              <w:rPr>
                <w:sz w:val="28"/>
                <w:szCs w:val="28"/>
              </w:rPr>
              <w:t xml:space="preserve"> HS:</w:t>
            </w:r>
          </w:p>
          <w:p w14:paraId="141EC312" w14:textId="77777777" w:rsidR="00A923F8" w:rsidRDefault="00000000">
            <w:pPr>
              <w:spacing w:after="0" w:line="360" w:lineRule="auto"/>
              <w:rPr>
                <w:sz w:val="28"/>
                <w:szCs w:val="28"/>
              </w:rPr>
            </w:pPr>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 </w:t>
            </w:r>
            <w:proofErr w:type="spellStart"/>
            <w:r>
              <w:rPr>
                <w:i/>
                <w:sz w:val="28"/>
                <w:szCs w:val="28"/>
              </w:rPr>
              <w:t>thành</w:t>
            </w:r>
            <w:proofErr w:type="spellEnd"/>
            <w:r>
              <w:rPr>
                <w:i/>
                <w:sz w:val="28"/>
                <w:szCs w:val="28"/>
              </w:rPr>
              <w:t xml:space="preserve"> </w:t>
            </w:r>
            <w:proofErr w:type="spellStart"/>
            <w:r>
              <w:rPr>
                <w:i/>
                <w:sz w:val="28"/>
                <w:szCs w:val="28"/>
              </w:rPr>
              <w:t>phố</w:t>
            </w:r>
            <w:proofErr w:type="spellEnd"/>
            <w:r>
              <w:rPr>
                <w:i/>
                <w:sz w:val="28"/>
                <w:szCs w:val="28"/>
              </w:rPr>
              <w:t xml:space="preserve"> </w:t>
            </w:r>
            <w:proofErr w:type="spellStart"/>
            <w:r>
              <w:rPr>
                <w:i/>
                <w:sz w:val="28"/>
                <w:szCs w:val="28"/>
              </w:rPr>
              <w:t>Hồ</w:t>
            </w:r>
            <w:proofErr w:type="spellEnd"/>
            <w:r>
              <w:rPr>
                <w:i/>
                <w:sz w:val="28"/>
                <w:szCs w:val="28"/>
              </w:rPr>
              <w:t xml:space="preserve"> Chí Minh.</w:t>
            </w:r>
          </w:p>
          <w:p w14:paraId="7B2E445B" w14:textId="77777777" w:rsidR="00A923F8" w:rsidRDefault="00000000">
            <w:pPr>
              <w:spacing w:after="0" w:line="360" w:lineRule="auto"/>
              <w:rPr>
                <w:sz w:val="28"/>
                <w:szCs w:val="28"/>
              </w:rPr>
            </w:pPr>
            <w:r>
              <w:rPr>
                <w:sz w:val="28"/>
                <w:szCs w:val="28"/>
              </w:rPr>
              <w:t xml:space="preserve">+ Hoàn </w:t>
            </w:r>
            <w:proofErr w:type="spellStart"/>
            <w:r>
              <w:rPr>
                <w:sz w:val="28"/>
                <w:szCs w:val="28"/>
              </w:rPr>
              <w:t>thành</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phần</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dụng</w:t>
            </w:r>
            <w:proofErr w:type="spellEnd"/>
            <w:r>
              <w:rPr>
                <w:sz w:val="28"/>
                <w:szCs w:val="28"/>
              </w:rPr>
              <w:t>.</w:t>
            </w:r>
          </w:p>
          <w:p w14:paraId="39014774" w14:textId="77777777" w:rsidR="00A923F8" w:rsidRDefault="00000000">
            <w:pPr>
              <w:spacing w:after="0" w:line="360" w:lineRule="auto"/>
              <w:rPr>
                <w:sz w:val="28"/>
                <w:szCs w:val="28"/>
              </w:rPr>
            </w:pPr>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trước</w:t>
            </w:r>
            <w:proofErr w:type="spellEnd"/>
            <w:r>
              <w:rPr>
                <w:sz w:val="28"/>
                <w:szCs w:val="28"/>
              </w:rPr>
              <w:t> </w:t>
            </w:r>
            <w:proofErr w:type="spellStart"/>
            <w:r>
              <w:rPr>
                <w:i/>
                <w:sz w:val="28"/>
                <w:szCs w:val="28"/>
              </w:rPr>
              <w:t>Bài</w:t>
            </w:r>
            <w:proofErr w:type="spellEnd"/>
            <w:r>
              <w:rPr>
                <w:i/>
                <w:sz w:val="28"/>
                <w:szCs w:val="28"/>
              </w:rPr>
              <w:t xml:space="preserve"> 21 – </w:t>
            </w:r>
            <w:proofErr w:type="spellStart"/>
            <w:r>
              <w:rPr>
                <w:i/>
                <w:sz w:val="28"/>
                <w:szCs w:val="28"/>
              </w:rPr>
              <w:t>Địa</w:t>
            </w:r>
            <w:proofErr w:type="spellEnd"/>
            <w:r>
              <w:rPr>
                <w:i/>
                <w:sz w:val="28"/>
                <w:szCs w:val="28"/>
              </w:rPr>
              <w:t xml:space="preserve"> </w:t>
            </w:r>
            <w:proofErr w:type="spellStart"/>
            <w:r>
              <w:rPr>
                <w:i/>
                <w:sz w:val="28"/>
                <w:szCs w:val="28"/>
              </w:rPr>
              <w:t>đạo</w:t>
            </w:r>
            <w:proofErr w:type="spellEnd"/>
            <w:r>
              <w:rPr>
                <w:i/>
                <w:sz w:val="28"/>
                <w:szCs w:val="28"/>
              </w:rPr>
              <w:t xml:space="preserve"> </w:t>
            </w:r>
            <w:proofErr w:type="spellStart"/>
            <w:r>
              <w:rPr>
                <w:i/>
                <w:sz w:val="28"/>
                <w:szCs w:val="28"/>
              </w:rPr>
              <w:t>Củ</w:t>
            </w:r>
            <w:proofErr w:type="spellEnd"/>
            <w:r>
              <w:rPr>
                <w:i/>
                <w:sz w:val="28"/>
                <w:szCs w:val="28"/>
              </w:rPr>
              <w:t xml:space="preserve"> Chi </w:t>
            </w:r>
            <w:r>
              <w:rPr>
                <w:sz w:val="28"/>
                <w:szCs w:val="28"/>
              </w:rPr>
              <w:t>(SHS tr.113).</w:t>
            </w:r>
          </w:p>
        </w:tc>
        <w:tc>
          <w:tcPr>
            <w:tcW w:w="2834" w:type="dxa"/>
          </w:tcPr>
          <w:p w14:paraId="011EF24E" w14:textId="77777777" w:rsidR="00A923F8" w:rsidRDefault="00A923F8">
            <w:pPr>
              <w:spacing w:after="0" w:line="360" w:lineRule="auto"/>
              <w:rPr>
                <w:sz w:val="28"/>
                <w:szCs w:val="28"/>
              </w:rPr>
            </w:pPr>
          </w:p>
          <w:p w14:paraId="1B42408D" w14:textId="77777777" w:rsidR="00A923F8" w:rsidRDefault="00000000">
            <w:pPr>
              <w:spacing w:after="0" w:line="360" w:lineRule="auto"/>
              <w:rPr>
                <w:sz w:val="28"/>
                <w:szCs w:val="28"/>
              </w:rPr>
            </w:pPr>
            <w:r>
              <w:rPr>
                <w:sz w:val="28"/>
                <w:szCs w:val="28"/>
              </w:rPr>
              <w:t xml:space="preserve">- </w:t>
            </w:r>
            <w:proofErr w:type="spellStart"/>
            <w:r>
              <w:rPr>
                <w:sz w:val="28"/>
                <w:szCs w:val="28"/>
              </w:rPr>
              <w:t>Cá</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xem</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bài</w:t>
            </w:r>
            <w:proofErr w:type="spellEnd"/>
            <w:r>
              <w:rPr>
                <w:sz w:val="28"/>
                <w:szCs w:val="28"/>
              </w:rPr>
              <w:t>.</w:t>
            </w:r>
          </w:p>
          <w:p w14:paraId="57B32D20" w14:textId="77777777" w:rsidR="00A923F8" w:rsidRDefault="00A923F8">
            <w:pPr>
              <w:spacing w:after="0" w:line="360" w:lineRule="auto"/>
              <w:rPr>
                <w:sz w:val="28"/>
                <w:szCs w:val="28"/>
              </w:rPr>
            </w:pPr>
          </w:p>
          <w:p w14:paraId="0FD70A0B" w14:textId="77777777" w:rsidR="00A923F8" w:rsidRDefault="00000000">
            <w:pPr>
              <w:spacing w:after="0" w:line="360" w:lineRule="auto"/>
              <w:rPr>
                <w:sz w:val="28"/>
                <w:szCs w:val="28"/>
              </w:rPr>
            </w:pPr>
            <w:r>
              <w:rPr>
                <w:sz w:val="28"/>
                <w:szCs w:val="28"/>
              </w:rPr>
              <w:t xml:space="preserve">- 2-3 HS </w:t>
            </w:r>
            <w:proofErr w:type="spellStart"/>
            <w:r>
              <w:rPr>
                <w:sz w:val="28"/>
                <w:szCs w:val="28"/>
              </w:rPr>
              <w:t>nêu</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chính</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bài</w:t>
            </w:r>
            <w:proofErr w:type="spellEnd"/>
            <w:r>
              <w:rPr>
                <w:sz w:val="28"/>
                <w:szCs w:val="28"/>
              </w:rPr>
              <w:t>.</w:t>
            </w:r>
          </w:p>
          <w:p w14:paraId="47A908E2" w14:textId="77777777" w:rsidR="00A923F8" w:rsidRDefault="00000000">
            <w:pPr>
              <w:spacing w:after="0" w:line="360" w:lineRule="auto"/>
              <w:rPr>
                <w:sz w:val="28"/>
                <w:szCs w:val="28"/>
              </w:rPr>
            </w:pPr>
            <w:r>
              <w:rPr>
                <w:sz w:val="28"/>
                <w:szCs w:val="28"/>
              </w:rPr>
              <w:t xml:space="preserve">- </w:t>
            </w:r>
            <w:proofErr w:type="spellStart"/>
            <w:r>
              <w:rPr>
                <w:sz w:val="28"/>
                <w:szCs w:val="28"/>
              </w:rPr>
              <w:t>Cá</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w:t>
            </w:r>
          </w:p>
          <w:p w14:paraId="3AC6AB7B" w14:textId="77777777" w:rsidR="00A923F8" w:rsidRDefault="00A923F8">
            <w:pPr>
              <w:spacing w:after="0" w:line="360" w:lineRule="auto"/>
              <w:ind w:firstLine="0"/>
              <w:rPr>
                <w:sz w:val="28"/>
                <w:szCs w:val="28"/>
              </w:rPr>
            </w:pPr>
          </w:p>
          <w:p w14:paraId="72AD5E4E" w14:textId="77777777" w:rsidR="00A923F8" w:rsidRDefault="00000000">
            <w:pPr>
              <w:spacing w:after="0" w:line="360" w:lineRule="auto"/>
              <w:rPr>
                <w:sz w:val="28"/>
                <w:szCs w:val="28"/>
              </w:rPr>
            </w:pPr>
            <w:r>
              <w:rPr>
                <w:sz w:val="28"/>
                <w:szCs w:val="28"/>
              </w:rPr>
              <w:t xml:space="preserve">- </w:t>
            </w:r>
            <w:proofErr w:type="spellStart"/>
            <w:r>
              <w:rPr>
                <w:sz w:val="28"/>
                <w:szCs w:val="28"/>
              </w:rPr>
              <w:t>Cá</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w:t>
            </w:r>
          </w:p>
          <w:p w14:paraId="0007C143" w14:textId="77777777" w:rsidR="00A923F8" w:rsidRDefault="00000000">
            <w:pPr>
              <w:spacing w:after="0" w:line="360" w:lineRule="auto"/>
              <w:rPr>
                <w:b/>
                <w:sz w:val="28"/>
                <w:szCs w:val="28"/>
              </w:rPr>
            </w:pPr>
            <w:proofErr w:type="spellStart"/>
            <w:r>
              <w:rPr>
                <w:sz w:val="28"/>
                <w:szCs w:val="28"/>
              </w:rPr>
              <w:t>và</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w:t>
            </w:r>
          </w:p>
        </w:tc>
      </w:tr>
    </w:tbl>
    <w:p w14:paraId="123B4827" w14:textId="77777777" w:rsidR="00A923F8" w:rsidRDefault="00A923F8">
      <w:pPr>
        <w:spacing w:after="0" w:line="360" w:lineRule="auto"/>
        <w:rPr>
          <w:rFonts w:ascii="Times New Roman" w:eastAsia="Times New Roman" w:hAnsi="Times New Roman"/>
          <w:b/>
          <w:smallCaps/>
          <w:color w:val="0F03FD"/>
          <w:sz w:val="28"/>
          <w:szCs w:val="28"/>
        </w:rPr>
      </w:pPr>
    </w:p>
    <w:p w14:paraId="074BBA3E" w14:textId="77777777" w:rsidR="00A923F8" w:rsidRDefault="00000000">
      <w:pPr>
        <w:spacing w:after="0" w:line="360" w:lineRule="auto"/>
        <w:rPr>
          <w:rFonts w:ascii="Times New Roman" w:eastAsia="Times New Roman" w:hAnsi="Times New Roman"/>
          <w:b/>
          <w:sz w:val="28"/>
          <w:szCs w:val="28"/>
        </w:rPr>
      </w:pPr>
      <w:r>
        <w:rPr>
          <w:rFonts w:ascii="Times New Roman" w:eastAsia="Times New Roman" w:hAnsi="Times New Roman"/>
          <w:b/>
          <w:smallCaps/>
          <w:sz w:val="28"/>
          <w:szCs w:val="28"/>
        </w:rPr>
        <w:t>IV. ĐIỀU CHỈNH SAU BÀI DẠY:</w:t>
      </w:r>
    </w:p>
    <w:p w14:paraId="7F34873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1D34D0C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0E3B37B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10D643C0" w14:textId="77777777" w:rsidR="00A923F8" w:rsidRDefault="00A923F8">
      <w:pPr>
        <w:spacing w:after="0" w:line="360" w:lineRule="auto"/>
        <w:ind w:firstLine="720"/>
        <w:rPr>
          <w:rFonts w:ascii="Times New Roman" w:eastAsia="Times New Roman" w:hAnsi="Times New Roman"/>
          <w:sz w:val="28"/>
          <w:szCs w:val="28"/>
        </w:rPr>
      </w:pPr>
    </w:p>
    <w:p w14:paraId="06F1DA6B" w14:textId="77777777" w:rsidR="00A923F8" w:rsidRDefault="00A923F8">
      <w:pPr>
        <w:rPr>
          <w:rFonts w:ascii="Times New Roman" w:eastAsia="Times New Roman" w:hAnsi="Times New Roman"/>
          <w:sz w:val="28"/>
          <w:szCs w:val="28"/>
        </w:rPr>
      </w:pPr>
    </w:p>
    <w:p w14:paraId="631A1D8B" w14:textId="0E5223EB" w:rsidR="00A923F8" w:rsidRPr="006363A4" w:rsidRDefault="00000000" w:rsidP="006363A4">
      <w:pPr>
        <w:spacing w:after="0" w:line="288" w:lineRule="auto"/>
        <w:ind w:left="720" w:hanging="720"/>
        <w:rPr>
          <w:rFonts w:ascii="Times New Roman" w:eastAsia="Times New Roman" w:hAnsi="Times New Roman"/>
          <w:b/>
          <w:sz w:val="28"/>
          <w:szCs w:val="28"/>
          <w:u w:val="single"/>
        </w:rPr>
      </w:pPr>
      <w:r w:rsidRPr="006363A4">
        <w:rPr>
          <w:rFonts w:ascii="Times New Roman" w:eastAsia="Times New Roman" w:hAnsi="Times New Roman"/>
          <w:b/>
          <w:sz w:val="28"/>
          <w:szCs w:val="28"/>
          <w:u w:val="single"/>
        </w:rPr>
        <w:t>HOẠT ĐỘNG TRẢI NGHIỆM</w:t>
      </w:r>
    </w:p>
    <w:p w14:paraId="7BEC384E" w14:textId="77777777" w:rsidR="00A923F8" w:rsidRPr="006363A4" w:rsidRDefault="00000000">
      <w:pPr>
        <w:spacing w:after="0" w:line="276" w:lineRule="auto"/>
        <w:jc w:val="center"/>
        <w:rPr>
          <w:rFonts w:ascii="Times New Roman" w:eastAsia="Times New Roman" w:hAnsi="Times New Roman"/>
          <w:b/>
          <w:sz w:val="28"/>
          <w:szCs w:val="28"/>
        </w:rPr>
      </w:pPr>
      <w:r w:rsidRPr="006363A4">
        <w:rPr>
          <w:rFonts w:ascii="Times New Roman" w:eastAsia="Times New Roman" w:hAnsi="Times New Roman"/>
          <w:b/>
          <w:sz w:val="28"/>
          <w:szCs w:val="28"/>
        </w:rPr>
        <w:t>CHỦ ĐỀ 8: QUAN HỆ BẠN BÈ</w:t>
      </w:r>
    </w:p>
    <w:p w14:paraId="30390E3C" w14:textId="77777777" w:rsidR="00A923F8" w:rsidRPr="006363A4" w:rsidRDefault="00000000">
      <w:pPr>
        <w:spacing w:after="0" w:line="276" w:lineRule="auto"/>
        <w:ind w:left="720" w:hanging="720"/>
        <w:jc w:val="center"/>
        <w:rPr>
          <w:rFonts w:ascii="Times New Roman" w:eastAsia="Times New Roman" w:hAnsi="Times New Roman"/>
          <w:b/>
          <w:sz w:val="28"/>
          <w:szCs w:val="28"/>
        </w:rPr>
      </w:pPr>
      <w:r w:rsidRPr="006363A4">
        <w:rPr>
          <w:rFonts w:ascii="Times New Roman" w:eastAsia="Times New Roman" w:hAnsi="Times New Roman"/>
          <w:b/>
          <w:sz w:val="28"/>
          <w:szCs w:val="28"/>
        </w:rPr>
        <w:t>SHL: KẾT QUẢ THỰC HIỆN KẾ HOẠCH ĐỒNG HÀNH CÙNG BẠN</w:t>
      </w:r>
    </w:p>
    <w:p w14:paraId="17E3DE0E" w14:textId="77777777" w:rsidR="00A923F8" w:rsidRDefault="00000000">
      <w:pPr>
        <w:spacing w:after="0" w:line="276" w:lineRule="auto"/>
        <w:ind w:firstLine="360"/>
        <w:rPr>
          <w:rFonts w:ascii="Times New Roman" w:eastAsia="Times New Roman" w:hAnsi="Times New Roman"/>
          <w:b/>
          <w:sz w:val="28"/>
          <w:szCs w:val="28"/>
        </w:rPr>
      </w:pPr>
      <w:r>
        <w:rPr>
          <w:rFonts w:ascii="Times New Roman" w:eastAsia="Times New Roman" w:hAnsi="Times New Roman"/>
          <w:b/>
          <w:sz w:val="28"/>
          <w:szCs w:val="28"/>
        </w:rPr>
        <w:t>I. YÊU CẦU CẦN ĐẠT:</w:t>
      </w:r>
    </w:p>
    <w:p w14:paraId="1BCA72CA" w14:textId="77777777" w:rsidR="00A923F8" w:rsidRDefault="00000000">
      <w:pPr>
        <w:spacing w:after="0" w:line="276" w:lineRule="auto"/>
        <w:ind w:firstLine="360"/>
        <w:jc w:val="both"/>
        <w:rPr>
          <w:rFonts w:ascii="Times New Roman" w:eastAsia="Times New Roman" w:hAnsi="Times New Roman"/>
          <w:b/>
          <w:sz w:val="28"/>
          <w:szCs w:val="28"/>
        </w:rPr>
      </w:pPr>
      <w:r>
        <w:rPr>
          <w:rFonts w:ascii="Times New Roman" w:eastAsia="Times New Roman" w:hAnsi="Times New Roman"/>
          <w:b/>
          <w:sz w:val="28"/>
          <w:szCs w:val="28"/>
        </w:rPr>
        <w:t xml:space="preserve">1. </w:t>
      </w:r>
      <w:proofErr w:type="spellStart"/>
      <w:r>
        <w:rPr>
          <w:rFonts w:ascii="Times New Roman" w:eastAsia="Times New Roman" w:hAnsi="Times New Roman"/>
          <w:b/>
          <w:sz w:val="28"/>
          <w:szCs w:val="28"/>
        </w:rPr>
        <w:t>Năng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lực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đặc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thù</w:t>
      </w:r>
      <w:proofErr w:type="spellEnd"/>
      <w:r>
        <w:rPr>
          <w:rFonts w:ascii="Times New Roman" w:eastAsia="Times New Roman" w:hAnsi="Times New Roman"/>
          <w:b/>
          <w:sz w:val="28"/>
          <w:szCs w:val="28"/>
        </w:rPr>
        <w:t xml:space="preserve">: </w:t>
      </w:r>
    </w:p>
    <w:p w14:paraId="40A26F99" w14:textId="77777777" w:rsidR="00A923F8" w:rsidRDefault="00000000">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tới</w:t>
      </w:r>
      <w:proofErr w:type="spellEnd"/>
      <w:r>
        <w:rPr>
          <w:rFonts w:ascii="Times New Roman" w:eastAsia="Times New Roman" w:hAnsi="Times New Roman"/>
          <w:sz w:val="28"/>
          <w:szCs w:val="28"/>
        </w:rPr>
        <w:t>.</w:t>
      </w:r>
    </w:p>
    <w:p w14:paraId="32A00D9C" w14:textId="77777777" w:rsidR="00A923F8" w:rsidRDefault="00000000">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Học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w:t>
      </w:r>
    </w:p>
    <w:p w14:paraId="4136E905" w14:textId="77777777" w:rsidR="00A923F8" w:rsidRDefault="00000000">
      <w:pPr>
        <w:spacing w:after="0" w:line="276" w:lineRule="auto"/>
        <w:ind w:firstLine="360"/>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2. </w:t>
      </w:r>
      <w:proofErr w:type="spellStart"/>
      <w:r>
        <w:rPr>
          <w:rFonts w:ascii="Times New Roman" w:eastAsia="Times New Roman" w:hAnsi="Times New Roman"/>
          <w:b/>
          <w:sz w:val="28"/>
          <w:szCs w:val="28"/>
        </w:rPr>
        <w:t>Năng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lực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chung</w:t>
      </w:r>
      <w:proofErr w:type="spellEnd"/>
      <w:r>
        <w:rPr>
          <w:rFonts w:ascii="Times New Roman" w:eastAsia="Times New Roman" w:hAnsi="Times New Roman"/>
          <w:b/>
          <w:sz w:val="28"/>
          <w:szCs w:val="28"/>
        </w:rPr>
        <w:t>.</w:t>
      </w:r>
    </w:p>
    <w:p w14:paraId="72964C5D" w14:textId="77777777" w:rsidR="00A923F8" w:rsidRDefault="00000000">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chủ</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w:t>
      </w:r>
    </w:p>
    <w:p w14:paraId="0AFC8D0A" w14:textId="77777777" w:rsidR="00A923F8" w:rsidRDefault="00000000">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Sáng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w:t>
      </w:r>
    </w:p>
    <w:p w14:paraId="15BB78D9" w14:textId="77777777" w:rsidR="00A923F8" w:rsidRDefault="00000000">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w:t>
      </w:r>
    </w:p>
    <w:p w14:paraId="5417E9DB" w14:textId="77777777" w:rsidR="00A923F8" w:rsidRDefault="00000000">
      <w:pPr>
        <w:spacing w:after="0" w:line="276" w:lineRule="auto"/>
        <w:ind w:firstLine="360"/>
        <w:jc w:val="both"/>
        <w:rPr>
          <w:rFonts w:ascii="Times New Roman" w:eastAsia="Times New Roman" w:hAnsi="Times New Roman"/>
          <w:b/>
          <w:sz w:val="28"/>
          <w:szCs w:val="28"/>
        </w:rPr>
      </w:pPr>
      <w:r>
        <w:rPr>
          <w:rFonts w:ascii="Times New Roman" w:eastAsia="Times New Roman" w:hAnsi="Times New Roman"/>
          <w:b/>
          <w:sz w:val="28"/>
          <w:szCs w:val="28"/>
        </w:rPr>
        <w:t xml:space="preserve">3. </w:t>
      </w:r>
      <w:proofErr w:type="spellStart"/>
      <w:r>
        <w:rPr>
          <w:rFonts w:ascii="Times New Roman" w:eastAsia="Times New Roman" w:hAnsi="Times New Roman"/>
          <w:b/>
          <w:sz w:val="28"/>
          <w:szCs w:val="28"/>
        </w:rPr>
        <w:t>Phẩm</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chất</w:t>
      </w:r>
      <w:proofErr w:type="spellEnd"/>
      <w:r>
        <w:rPr>
          <w:rFonts w:ascii="Times New Roman" w:eastAsia="Times New Roman" w:hAnsi="Times New Roman"/>
          <w:b/>
          <w:sz w:val="28"/>
          <w:szCs w:val="28"/>
        </w:rPr>
        <w:t>.</w:t>
      </w:r>
    </w:p>
    <w:p w14:paraId="34736C46" w14:textId="77777777" w:rsidR="00A923F8" w:rsidRDefault="00000000">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Phẩm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ái</w:t>
      </w:r>
      <w:proofErr w:type="spellEnd"/>
      <w:r>
        <w:rPr>
          <w:rFonts w:ascii="Times New Roman" w:eastAsia="Times New Roman" w:hAnsi="Times New Roman"/>
          <w:sz w:val="28"/>
          <w:szCs w:val="28"/>
        </w:rPr>
        <w:t xml:space="preserve">: Tôn </w:t>
      </w:r>
      <w:proofErr w:type="spellStart"/>
      <w:r>
        <w:rPr>
          <w:rFonts w:ascii="Times New Roman" w:eastAsia="Times New Roman" w:hAnsi="Times New Roman"/>
          <w:sz w:val="28"/>
          <w:szCs w:val="28"/>
        </w:rPr>
        <w:t>trọng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quý</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w:t>
      </w:r>
    </w:p>
    <w:p w14:paraId="4B0D7A9E" w14:textId="77777777" w:rsidR="00A923F8" w:rsidRDefault="00000000">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Phẩm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chỉ</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chỉ</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hoạch</w:t>
      </w:r>
      <w:proofErr w:type="spellEnd"/>
      <w:r>
        <w:rPr>
          <w:rFonts w:ascii="Times New Roman" w:eastAsia="Times New Roman" w:hAnsi="Times New Roman"/>
          <w:sz w:val="28"/>
          <w:szCs w:val="28"/>
        </w:rPr>
        <w:t>.</w:t>
      </w:r>
    </w:p>
    <w:p w14:paraId="5F25DA49" w14:textId="77777777" w:rsidR="00A923F8" w:rsidRDefault="00000000">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Phẩm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nhiệm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tôn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trọng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nền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w:t>
      </w:r>
    </w:p>
    <w:p w14:paraId="4A340905" w14:textId="77777777" w:rsidR="00A923F8" w:rsidRDefault="00000000">
      <w:pPr>
        <w:spacing w:after="0" w:line="276" w:lineRule="auto"/>
        <w:ind w:firstLine="360"/>
        <w:jc w:val="both"/>
        <w:rPr>
          <w:rFonts w:ascii="Times New Roman" w:eastAsia="Times New Roman" w:hAnsi="Times New Roman"/>
          <w:b/>
          <w:sz w:val="28"/>
          <w:szCs w:val="28"/>
        </w:rPr>
      </w:pPr>
      <w:r>
        <w:rPr>
          <w:rFonts w:ascii="Times New Roman" w:eastAsia="Times New Roman" w:hAnsi="Times New Roman"/>
          <w:b/>
          <w:sz w:val="28"/>
          <w:szCs w:val="28"/>
        </w:rPr>
        <w:t xml:space="preserve">II. ĐỒ DÙNG DẠY HỌC </w:t>
      </w:r>
    </w:p>
    <w:p w14:paraId="494AF13D" w14:textId="77777777" w:rsidR="00A923F8" w:rsidRDefault="00000000">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dạy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giảng</w:t>
      </w:r>
      <w:proofErr w:type="spellEnd"/>
      <w:r>
        <w:rPr>
          <w:rFonts w:ascii="Times New Roman" w:eastAsia="Times New Roman" w:hAnsi="Times New Roman"/>
          <w:sz w:val="28"/>
          <w:szCs w:val="28"/>
        </w:rPr>
        <w:t xml:space="preserve"> Power point.</w:t>
      </w:r>
    </w:p>
    <w:p w14:paraId="5B1584A1" w14:textId="77777777" w:rsidR="00A923F8" w:rsidRDefault="00000000">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SGK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bị</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vụ</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dạy</w:t>
      </w:r>
      <w:proofErr w:type="spellEnd"/>
      <w:r>
        <w:rPr>
          <w:rFonts w:ascii="Times New Roman" w:eastAsia="Times New Roman" w:hAnsi="Times New Roman"/>
          <w:sz w:val="28"/>
          <w:szCs w:val="28"/>
        </w:rPr>
        <w:t>.</w:t>
      </w:r>
    </w:p>
    <w:p w14:paraId="638DFBAA" w14:textId="68D31E64" w:rsidR="00A923F8" w:rsidRDefault="00000000">
      <w:pPr>
        <w:spacing w:after="0" w:line="276" w:lineRule="auto"/>
        <w:ind w:firstLine="360"/>
        <w:jc w:val="both"/>
        <w:rPr>
          <w:rFonts w:ascii="Times New Roman" w:eastAsia="Times New Roman" w:hAnsi="Times New Roman"/>
          <w:b/>
          <w:sz w:val="28"/>
          <w:szCs w:val="28"/>
          <w:u w:val="single"/>
        </w:rPr>
      </w:pPr>
      <w:r>
        <w:rPr>
          <w:rFonts w:ascii="Times New Roman" w:eastAsia="Times New Roman" w:hAnsi="Times New Roman"/>
          <w:b/>
          <w:sz w:val="28"/>
          <w:szCs w:val="28"/>
        </w:rPr>
        <w:t>III. HOẠT ĐỘNG DẠY</w:t>
      </w:r>
      <w:r w:rsidR="006363A4">
        <w:rPr>
          <w:rFonts w:ascii="Times New Roman" w:eastAsia="Times New Roman" w:hAnsi="Times New Roman"/>
          <w:b/>
          <w:sz w:val="28"/>
          <w:szCs w:val="28"/>
        </w:rPr>
        <w:t>-</w:t>
      </w:r>
      <w:r>
        <w:rPr>
          <w:rFonts w:ascii="Times New Roman" w:eastAsia="Times New Roman" w:hAnsi="Times New Roman"/>
          <w:b/>
          <w:sz w:val="28"/>
          <w:szCs w:val="28"/>
        </w:rPr>
        <w:t>HỌC</w:t>
      </w:r>
    </w:p>
    <w:tbl>
      <w:tblPr>
        <w:tblStyle w:val="Style58"/>
        <w:tblW w:w="97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8"/>
        <w:gridCol w:w="4672"/>
      </w:tblGrid>
      <w:tr w:rsidR="00A923F8" w14:paraId="54704755" w14:textId="77777777">
        <w:tc>
          <w:tcPr>
            <w:tcW w:w="5058" w:type="dxa"/>
            <w:tcBorders>
              <w:bottom w:val="dashed" w:sz="4" w:space="0" w:color="000000"/>
            </w:tcBorders>
          </w:tcPr>
          <w:p w14:paraId="58FC872B" w14:textId="77777777" w:rsidR="00A923F8" w:rsidRDefault="00000000">
            <w:pPr>
              <w:spacing w:after="0" w:line="276" w:lineRule="auto"/>
              <w:jc w:val="center"/>
              <w:rPr>
                <w:rFonts w:ascii="Times New Roman" w:eastAsia="Times New Roman" w:hAnsi="Times New Roman"/>
                <w:b/>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của</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giáo</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viên</w:t>
            </w:r>
            <w:proofErr w:type="spellEnd"/>
          </w:p>
        </w:tc>
        <w:tc>
          <w:tcPr>
            <w:tcW w:w="4672" w:type="dxa"/>
            <w:tcBorders>
              <w:bottom w:val="dashed" w:sz="4" w:space="0" w:color="000000"/>
            </w:tcBorders>
          </w:tcPr>
          <w:p w14:paraId="6ADA515D" w14:textId="77777777" w:rsidR="00A923F8" w:rsidRDefault="00000000">
            <w:pPr>
              <w:spacing w:after="0" w:line="276" w:lineRule="auto"/>
              <w:jc w:val="center"/>
              <w:rPr>
                <w:rFonts w:ascii="Times New Roman" w:eastAsia="Times New Roman" w:hAnsi="Times New Roman"/>
                <w:b/>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của</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học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sinh</w:t>
            </w:r>
            <w:proofErr w:type="spellEnd"/>
          </w:p>
        </w:tc>
      </w:tr>
      <w:tr w:rsidR="00A923F8" w14:paraId="3509506D" w14:textId="77777777">
        <w:tc>
          <w:tcPr>
            <w:tcW w:w="9730" w:type="dxa"/>
            <w:gridSpan w:val="2"/>
            <w:tcBorders>
              <w:bottom w:val="dashed" w:sz="4" w:space="0" w:color="000000"/>
            </w:tcBorders>
          </w:tcPr>
          <w:p w14:paraId="726D6D1B" w14:textId="77777777" w:rsidR="00A923F8" w:rsidRDefault="00000000">
            <w:pPr>
              <w:spacing w:after="0" w:line="276" w:lineRule="auto"/>
              <w:jc w:val="both"/>
              <w:rPr>
                <w:rFonts w:ascii="Times New Roman" w:eastAsia="Times New Roman" w:hAnsi="Times New Roman"/>
                <w:i/>
                <w:sz w:val="28"/>
                <w:szCs w:val="28"/>
              </w:rPr>
            </w:pPr>
            <w:r>
              <w:rPr>
                <w:rFonts w:ascii="Times New Roman" w:eastAsia="Times New Roman" w:hAnsi="Times New Roman"/>
                <w:b/>
                <w:sz w:val="28"/>
                <w:szCs w:val="28"/>
              </w:rPr>
              <w:t xml:space="preserve">1. </w:t>
            </w:r>
            <w:proofErr w:type="spellStart"/>
            <w:r>
              <w:rPr>
                <w:rFonts w:ascii="Times New Roman" w:eastAsia="Times New Roman" w:hAnsi="Times New Roman"/>
                <w:b/>
                <w:sz w:val="28"/>
                <w:szCs w:val="28"/>
              </w:rPr>
              <w:t>Khởi</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w:t>
            </w:r>
          </w:p>
          <w:p w14:paraId="6AFF8DDB"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tiêu</w:t>
            </w:r>
            <w:proofErr w:type="spellEnd"/>
            <w:r>
              <w:rPr>
                <w:rFonts w:ascii="Times New Roman" w:eastAsia="Times New Roman" w:hAnsi="Times New Roman"/>
                <w:sz w:val="28"/>
                <w:szCs w:val="28"/>
              </w:rPr>
              <w:t xml:space="preserve">: </w:t>
            </w:r>
          </w:p>
          <w:p w14:paraId="68F1FDDF"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vui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khấn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khởi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giờ</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w:t>
            </w:r>
          </w:p>
          <w:p w14:paraId="26A542D5"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Xây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dựng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gram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năng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thân</w:t>
            </w:r>
            <w:proofErr w:type="spellEnd"/>
            <w:r>
              <w:rPr>
                <w:rFonts w:ascii="Times New Roman" w:eastAsia="Times New Roman" w:hAnsi="Times New Roman"/>
                <w:sz w:val="28"/>
                <w:szCs w:val="28"/>
              </w:rPr>
              <w:t xml:space="preserve"> </w:t>
            </w:r>
          </w:p>
          <w:p w14:paraId="2D01B1A8"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w:t>
            </w:r>
          </w:p>
        </w:tc>
      </w:tr>
      <w:tr w:rsidR="00A923F8" w14:paraId="53E4C244" w14:textId="77777777">
        <w:tc>
          <w:tcPr>
            <w:tcW w:w="5058" w:type="dxa"/>
            <w:tcBorders>
              <w:bottom w:val="dashed" w:sz="4" w:space="0" w:color="000000"/>
            </w:tcBorders>
          </w:tcPr>
          <w:p w14:paraId="415F29A2"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mở</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chúng</w:t>
            </w:r>
            <w:proofErr w:type="spellEnd"/>
            <w:r>
              <w:rPr>
                <w:rFonts w:ascii="Times New Roman" w:eastAsia="Times New Roman" w:hAnsi="Times New Roman"/>
                <w:sz w:val="28"/>
                <w:szCs w:val="28"/>
              </w:rPr>
              <w:t xml:space="preserve"> ta </w:t>
            </w:r>
            <w:proofErr w:type="spellStart"/>
            <w:r>
              <w:rPr>
                <w:rFonts w:ascii="Times New Roman" w:eastAsia="Times New Roman" w:hAnsi="Times New Roman"/>
                <w:sz w:val="28"/>
                <w:szCs w:val="28"/>
              </w:rPr>
              <w:t>đoàn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khởi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w:t>
            </w:r>
          </w:p>
          <w:p w14:paraId="7ACD02FD"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hát</w:t>
            </w:r>
            <w:proofErr w:type="spellEnd"/>
            <w:r>
              <w:rPr>
                <w:rFonts w:ascii="Times New Roman" w:eastAsia="Times New Roman" w:hAnsi="Times New Roman"/>
                <w:sz w:val="28"/>
                <w:szCs w:val="28"/>
              </w:rPr>
              <w:t>.</w:t>
            </w:r>
          </w:p>
          <w:p w14:paraId="25F8ADA1"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tuyên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dương</w:t>
            </w:r>
            <w:proofErr w:type="spellEnd"/>
            <w:r>
              <w:rPr>
                <w:rFonts w:ascii="Times New Roman" w:eastAsia="Times New Roman" w:hAnsi="Times New Roman"/>
                <w:sz w:val="28"/>
                <w:szCs w:val="28"/>
              </w:rPr>
              <w:t>.</w:t>
            </w:r>
          </w:p>
          <w:p w14:paraId="5029CDEF"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dẫn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dắt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mới</w:t>
            </w:r>
            <w:proofErr w:type="spellEnd"/>
          </w:p>
        </w:tc>
        <w:tc>
          <w:tcPr>
            <w:tcW w:w="4672" w:type="dxa"/>
            <w:tcBorders>
              <w:bottom w:val="dashed" w:sz="4" w:space="0" w:color="000000"/>
            </w:tcBorders>
          </w:tcPr>
          <w:p w14:paraId="6ECE187F"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w:t>
            </w:r>
          </w:p>
          <w:p w14:paraId="738EB5B2" w14:textId="77777777" w:rsidR="00A923F8" w:rsidRDefault="00A923F8">
            <w:pPr>
              <w:spacing w:after="0" w:line="276" w:lineRule="auto"/>
              <w:jc w:val="both"/>
              <w:rPr>
                <w:rFonts w:ascii="Times New Roman" w:eastAsia="Times New Roman" w:hAnsi="Times New Roman"/>
                <w:sz w:val="28"/>
                <w:szCs w:val="28"/>
              </w:rPr>
            </w:pPr>
          </w:p>
          <w:p w14:paraId="44DD6DB7"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hát</w:t>
            </w:r>
            <w:proofErr w:type="spellEnd"/>
            <w:r>
              <w:rPr>
                <w:rFonts w:ascii="Times New Roman" w:eastAsia="Times New Roman" w:hAnsi="Times New Roman"/>
                <w:sz w:val="28"/>
                <w:szCs w:val="28"/>
              </w:rPr>
              <w:t>.</w:t>
            </w:r>
          </w:p>
          <w:p w14:paraId="7DC6EFA7"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w:t>
            </w:r>
          </w:p>
        </w:tc>
      </w:tr>
      <w:tr w:rsidR="00A923F8" w14:paraId="1D49E586" w14:textId="77777777">
        <w:tc>
          <w:tcPr>
            <w:tcW w:w="9730" w:type="dxa"/>
            <w:gridSpan w:val="2"/>
            <w:tcBorders>
              <w:top w:val="dashed" w:sz="4" w:space="0" w:color="000000"/>
              <w:bottom w:val="dashed" w:sz="4" w:space="0" w:color="000000"/>
            </w:tcBorders>
          </w:tcPr>
          <w:p w14:paraId="09FD9A6D" w14:textId="77777777" w:rsidR="00A923F8" w:rsidRDefault="00000000">
            <w:pPr>
              <w:spacing w:after="0" w:line="276"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2. Sinh </w:t>
            </w: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cuối</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tuần</w:t>
            </w:r>
            <w:proofErr w:type="spellEnd"/>
            <w:r>
              <w:rPr>
                <w:rFonts w:ascii="Times New Roman" w:eastAsia="Times New Roman" w:hAnsi="Times New Roman"/>
                <w:i/>
                <w:sz w:val="28"/>
                <w:szCs w:val="28"/>
              </w:rPr>
              <w:t>:</w:t>
            </w:r>
          </w:p>
          <w:p w14:paraId="6119F467"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proofErr w:type="spellStart"/>
            <w:r>
              <w:rPr>
                <w:rFonts w:ascii="Times New Roman" w:eastAsia="Times New Roman" w:hAnsi="Times New Roman"/>
                <w:sz w:val="28"/>
                <w:szCs w:val="28"/>
              </w:rPr>
              <w:t>Mục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tới</w:t>
            </w:r>
            <w:proofErr w:type="spellEnd"/>
            <w:r>
              <w:rPr>
                <w:rFonts w:ascii="Times New Roman" w:eastAsia="Times New Roman" w:hAnsi="Times New Roman"/>
                <w:sz w:val="28"/>
                <w:szCs w:val="28"/>
              </w:rPr>
              <w:t>.</w:t>
            </w:r>
          </w:p>
          <w:p w14:paraId="3BC20516"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w:t>
            </w:r>
          </w:p>
        </w:tc>
      </w:tr>
      <w:tr w:rsidR="00A923F8" w14:paraId="7DB26429" w14:textId="77777777">
        <w:tc>
          <w:tcPr>
            <w:tcW w:w="5058" w:type="dxa"/>
            <w:tcBorders>
              <w:top w:val="dashed" w:sz="4" w:space="0" w:color="000000"/>
              <w:bottom w:val="dashed" w:sz="4" w:space="0" w:color="000000"/>
            </w:tcBorders>
          </w:tcPr>
          <w:p w14:paraId="36F718ED" w14:textId="77777777" w:rsidR="00A923F8" w:rsidRDefault="00000000">
            <w:pPr>
              <w:spacing w:after="0" w:line="276" w:lineRule="auto"/>
              <w:jc w:val="both"/>
              <w:rPr>
                <w:rFonts w:ascii="Times New Roman" w:eastAsia="Times New Roman" w:hAnsi="Times New Roman"/>
                <w:b/>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1: </w:t>
            </w:r>
            <w:proofErr w:type="spellStart"/>
            <w:r>
              <w:rPr>
                <w:rFonts w:ascii="Times New Roman" w:eastAsia="Times New Roman" w:hAnsi="Times New Roman"/>
                <w:b/>
                <w:sz w:val="28"/>
                <w:szCs w:val="28"/>
              </w:rPr>
              <w:t>Đánh</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giá</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kết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quả</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cuối</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tuần</w:t>
            </w:r>
            <w:proofErr w:type="spellEnd"/>
            <w:r>
              <w:rPr>
                <w:rFonts w:ascii="Times New Roman" w:eastAsia="Times New Roman" w:hAnsi="Times New Roman"/>
                <w:b/>
                <w:sz w:val="28"/>
                <w:szCs w:val="28"/>
              </w:rPr>
              <w:t>. (</w:t>
            </w:r>
            <w:proofErr w:type="spellStart"/>
            <w:r>
              <w:rPr>
                <w:rFonts w:ascii="Times New Roman" w:eastAsia="Times New Roman" w:hAnsi="Times New Roman"/>
                <w:b/>
                <w:sz w:val="28"/>
                <w:szCs w:val="28"/>
              </w:rPr>
              <w:t>Làm</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việc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theo</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tổ</w:t>
            </w:r>
            <w:proofErr w:type="spellEnd"/>
            <w:r>
              <w:rPr>
                <w:rFonts w:ascii="Times New Roman" w:eastAsia="Times New Roman" w:hAnsi="Times New Roman"/>
                <w:b/>
                <w:sz w:val="28"/>
                <w:szCs w:val="28"/>
              </w:rPr>
              <w:t>)</w:t>
            </w:r>
          </w:p>
          <w:p w14:paraId="40840E5F"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b/>
                <w:sz w:val="28"/>
                <w:szCs w:val="28"/>
              </w:rPr>
              <w:lastRenderedPageBreak/>
              <w:t xml:space="preserve">- </w:t>
            </w:r>
            <w:r>
              <w:rPr>
                <w:rFonts w:ascii="Times New Roman" w:eastAsia="Times New Roman" w:hAnsi="Times New Roman"/>
                <w:sz w:val="28"/>
                <w:szCs w:val="28"/>
              </w:rPr>
              <w:t xml:space="preserve">GV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trưởng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tuần</w:t>
            </w:r>
            <w:proofErr w:type="spellEnd"/>
            <w:r>
              <w:rPr>
                <w:rFonts w:ascii="Times New Roman" w:eastAsia="Times New Roman" w:hAnsi="Times New Roman"/>
                <w:sz w:val="28"/>
                <w:szCs w:val="28"/>
              </w:rPr>
              <w:t xml:space="preserve">. </w:t>
            </w:r>
          </w:p>
          <w:p w14:paraId="252816EC"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trưởng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Mời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tuần</w:t>
            </w:r>
            <w:proofErr w:type="spellEnd"/>
            <w:r>
              <w:rPr>
                <w:rFonts w:ascii="Times New Roman" w:eastAsia="Times New Roman" w:hAnsi="Times New Roman"/>
                <w:sz w:val="28"/>
                <w:szCs w:val="28"/>
              </w:rPr>
              <w:t>:</w:t>
            </w:r>
          </w:p>
          <w:p w14:paraId="0E042F5C"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Sinh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nền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nếp</w:t>
            </w:r>
            <w:proofErr w:type="spellEnd"/>
            <w:r>
              <w:rPr>
                <w:rFonts w:ascii="Times New Roman" w:eastAsia="Times New Roman" w:hAnsi="Times New Roman"/>
                <w:sz w:val="28"/>
                <w:szCs w:val="28"/>
              </w:rPr>
              <w:t>.</w:t>
            </w:r>
          </w:p>
          <w:p w14:paraId="519984CF"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đua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cờ</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w:t>
            </w:r>
          </w:p>
          <w:p w14:paraId="0988CF5F"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trào</w:t>
            </w:r>
            <w:proofErr w:type="spellEnd"/>
            <w:r>
              <w:rPr>
                <w:rFonts w:ascii="Times New Roman" w:eastAsia="Times New Roman" w:hAnsi="Times New Roman"/>
                <w:sz w:val="28"/>
                <w:szCs w:val="28"/>
              </w:rPr>
              <w:t>.</w:t>
            </w:r>
          </w:p>
          <w:p w14:paraId="60881EA4"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tuần</w:t>
            </w:r>
            <w:proofErr w:type="spellEnd"/>
            <w:r>
              <w:rPr>
                <w:rFonts w:ascii="Times New Roman" w:eastAsia="Times New Roman" w:hAnsi="Times New Roman"/>
                <w:sz w:val="28"/>
                <w:szCs w:val="28"/>
              </w:rPr>
              <w:t>...</w:t>
            </w:r>
          </w:p>
          <w:p w14:paraId="610C5D15"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trưởng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trưởng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cáo</w:t>
            </w:r>
            <w:proofErr w:type="spellEnd"/>
            <w:r>
              <w:rPr>
                <w:rFonts w:ascii="Times New Roman" w:eastAsia="Times New Roman" w:hAnsi="Times New Roman"/>
                <w:sz w:val="28"/>
                <w:szCs w:val="28"/>
              </w:rPr>
              <w:t>.</w:t>
            </w:r>
          </w:p>
          <w:p w14:paraId="325BD0DC"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trưởng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tổng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hợp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chủ</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nhiệm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chung</w:t>
            </w:r>
            <w:proofErr w:type="spellEnd"/>
            <w:r>
              <w:rPr>
                <w:rFonts w:ascii="Times New Roman" w:eastAsia="Times New Roman" w:hAnsi="Times New Roman"/>
                <w:sz w:val="28"/>
                <w:szCs w:val="28"/>
              </w:rPr>
              <w:t>.</w:t>
            </w:r>
          </w:p>
          <w:p w14:paraId="076866C9"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tuyên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dương</w:t>
            </w:r>
            <w:proofErr w:type="spellEnd"/>
            <w:r>
              <w:rPr>
                <w:rFonts w:ascii="Times New Roman" w:eastAsia="Times New Roman" w:hAnsi="Times New Roman"/>
                <w:sz w:val="28"/>
                <w:szCs w:val="28"/>
              </w:rPr>
              <w:t>.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khen</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thưởng</w:t>
            </w:r>
            <w:proofErr w:type="spellEnd"/>
            <w:r>
              <w:rPr>
                <w:rFonts w:ascii="Times New Roman" w:eastAsia="Times New Roman" w:hAnsi="Times New Roman"/>
                <w:sz w:val="28"/>
                <w:szCs w:val="28"/>
              </w:rPr>
              <w:t>,...</w:t>
            </w:r>
            <w:proofErr w:type="spellStart"/>
            <w:proofErr w:type="gramEnd"/>
            <w:r>
              <w:rPr>
                <w:rFonts w:ascii="Times New Roman" w:eastAsia="Times New Roman" w:hAnsi="Times New Roman"/>
                <w:sz w:val="28"/>
                <w:szCs w:val="28"/>
              </w:rPr>
              <w:t>tuỳ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tuần</w:t>
            </w:r>
            <w:proofErr w:type="spellEnd"/>
            <w:r>
              <w:rPr>
                <w:rFonts w:ascii="Times New Roman" w:eastAsia="Times New Roman" w:hAnsi="Times New Roman"/>
                <w:sz w:val="28"/>
                <w:szCs w:val="28"/>
              </w:rPr>
              <w:t>)</w:t>
            </w:r>
          </w:p>
          <w:p w14:paraId="4B3BDED9" w14:textId="77777777" w:rsidR="00A923F8" w:rsidRDefault="00000000">
            <w:pPr>
              <w:spacing w:after="0" w:line="276" w:lineRule="auto"/>
              <w:jc w:val="both"/>
              <w:rPr>
                <w:rFonts w:ascii="Times New Roman" w:eastAsia="Times New Roman" w:hAnsi="Times New Roman"/>
                <w:b/>
                <w:sz w:val="28"/>
                <w:szCs w:val="28"/>
              </w:rPr>
            </w:pP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2: </w:t>
            </w:r>
            <w:proofErr w:type="spellStart"/>
            <w:r>
              <w:rPr>
                <w:rFonts w:ascii="Times New Roman" w:eastAsia="Times New Roman" w:hAnsi="Times New Roman"/>
                <w:b/>
                <w:sz w:val="28"/>
                <w:szCs w:val="28"/>
              </w:rPr>
              <w:t>Kế</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hoạch</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tuần</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tới</w:t>
            </w:r>
            <w:proofErr w:type="spellEnd"/>
            <w:r>
              <w:rPr>
                <w:rFonts w:ascii="Times New Roman" w:eastAsia="Times New Roman" w:hAnsi="Times New Roman"/>
                <w:b/>
                <w:sz w:val="28"/>
                <w:szCs w:val="28"/>
              </w:rPr>
              <w:t>. (</w:t>
            </w:r>
            <w:proofErr w:type="spellStart"/>
            <w:r>
              <w:rPr>
                <w:rFonts w:ascii="Times New Roman" w:eastAsia="Times New Roman" w:hAnsi="Times New Roman"/>
                <w:b/>
                <w:sz w:val="28"/>
                <w:szCs w:val="28"/>
              </w:rPr>
              <w:t>Làm</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việc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nhóm</w:t>
            </w:r>
            <w:proofErr w:type="spellEnd"/>
            <w:r>
              <w:rPr>
                <w:rFonts w:ascii="Times New Roman" w:eastAsia="Times New Roman" w:hAnsi="Times New Roman"/>
                <w:b/>
                <w:sz w:val="28"/>
                <w:szCs w:val="28"/>
              </w:rPr>
              <w:t xml:space="preserve"> 4 </w:t>
            </w:r>
            <w:proofErr w:type="spellStart"/>
            <w:r>
              <w:rPr>
                <w:rFonts w:ascii="Times New Roman" w:eastAsia="Times New Roman" w:hAnsi="Times New Roman"/>
                <w:b/>
                <w:sz w:val="28"/>
                <w:szCs w:val="28"/>
              </w:rPr>
              <w:t>hoặc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theo</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tổ</w:t>
            </w:r>
            <w:proofErr w:type="spellEnd"/>
            <w:r>
              <w:rPr>
                <w:rFonts w:ascii="Times New Roman" w:eastAsia="Times New Roman" w:hAnsi="Times New Roman"/>
                <w:b/>
                <w:sz w:val="28"/>
                <w:szCs w:val="28"/>
              </w:rPr>
              <w:t>)</w:t>
            </w:r>
          </w:p>
          <w:p w14:paraId="52E0FCA7"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b/>
                <w:sz w:val="28"/>
                <w:szCs w:val="28"/>
              </w:rPr>
              <w:t xml:space="preserve">- </w:t>
            </w:r>
            <w:r>
              <w:rPr>
                <w:rFonts w:ascii="Times New Roman" w:eastAsia="Times New Roman" w:hAnsi="Times New Roman"/>
                <w:sz w:val="28"/>
                <w:szCs w:val="28"/>
              </w:rPr>
              <w:t xml:space="preserve">GV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Trưởng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triển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khai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w:t>
            </w:r>
            <w:proofErr w:type="spellEnd"/>
            <w:r>
              <w:rPr>
                <w:rFonts w:ascii="Times New Roman" w:eastAsia="Times New Roman" w:hAnsi="Times New Roman"/>
                <w:sz w:val="28"/>
                <w:szCs w:val="28"/>
              </w:rPr>
              <w:t xml:space="preserve"> sung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hoạch</w:t>
            </w:r>
            <w:proofErr w:type="spellEnd"/>
            <w:r>
              <w:rPr>
                <w:rFonts w:ascii="Times New Roman" w:eastAsia="Times New Roman" w:hAnsi="Times New Roman"/>
                <w:sz w:val="28"/>
                <w:szCs w:val="28"/>
              </w:rPr>
              <w:t>.</w:t>
            </w:r>
          </w:p>
          <w:p w14:paraId="1C4979FF"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nền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tuần</w:t>
            </w:r>
            <w:proofErr w:type="spellEnd"/>
            <w:r>
              <w:rPr>
                <w:rFonts w:ascii="Times New Roman" w:eastAsia="Times New Roman" w:hAnsi="Times New Roman"/>
                <w:sz w:val="28"/>
                <w:szCs w:val="28"/>
              </w:rPr>
              <w:t>.</w:t>
            </w:r>
          </w:p>
          <w:p w14:paraId="49D9F19F"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đua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tốt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chấm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cờ</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đỏ</w:t>
            </w:r>
            <w:proofErr w:type="spellEnd"/>
            <w:r>
              <w:rPr>
                <w:rFonts w:ascii="Times New Roman" w:eastAsia="Times New Roman" w:hAnsi="Times New Roman"/>
                <w:sz w:val="28"/>
                <w:szCs w:val="28"/>
              </w:rPr>
              <w:t>.</w:t>
            </w:r>
          </w:p>
          <w:p w14:paraId="49172D43"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trào</w:t>
            </w:r>
            <w:proofErr w:type="spellEnd"/>
            <w:r>
              <w:rPr>
                <w:rFonts w:ascii="Times New Roman" w:eastAsia="Times New Roman" w:hAnsi="Times New Roman"/>
                <w:sz w:val="28"/>
                <w:szCs w:val="28"/>
              </w:rPr>
              <w:t>.</w:t>
            </w:r>
          </w:p>
          <w:p w14:paraId="19304EA4"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trưởng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góp</w:t>
            </w:r>
            <w:proofErr w:type="spellEnd"/>
            <w:r>
              <w:rPr>
                <w:rFonts w:ascii="Times New Roman" w:eastAsia="Times New Roman" w:hAnsi="Times New Roman"/>
                <w:sz w:val="28"/>
                <w:szCs w:val="28"/>
              </w:rPr>
              <w:t xml:space="preserve"> ý.</w:t>
            </w:r>
          </w:p>
          <w:p w14:paraId="6D45A13F"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nhất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w:t>
            </w:r>
          </w:p>
        </w:tc>
        <w:tc>
          <w:tcPr>
            <w:tcW w:w="4672" w:type="dxa"/>
            <w:tcBorders>
              <w:top w:val="dashed" w:sz="4" w:space="0" w:color="000000"/>
              <w:bottom w:val="dashed" w:sz="4" w:space="0" w:color="000000"/>
            </w:tcBorders>
          </w:tcPr>
          <w:p w14:paraId="2347EC85" w14:textId="77777777" w:rsidR="00A923F8" w:rsidRDefault="00A923F8">
            <w:pPr>
              <w:spacing w:after="0" w:line="276" w:lineRule="auto"/>
              <w:jc w:val="both"/>
              <w:rPr>
                <w:rFonts w:ascii="Times New Roman" w:eastAsia="Times New Roman" w:hAnsi="Times New Roman"/>
                <w:sz w:val="28"/>
                <w:szCs w:val="28"/>
              </w:rPr>
            </w:pPr>
          </w:p>
          <w:p w14:paraId="19495CE5" w14:textId="77777777" w:rsidR="00A923F8" w:rsidRDefault="00A923F8">
            <w:pPr>
              <w:spacing w:after="0" w:line="276" w:lineRule="auto"/>
              <w:jc w:val="both"/>
              <w:rPr>
                <w:rFonts w:ascii="Times New Roman" w:eastAsia="Times New Roman" w:hAnsi="Times New Roman"/>
                <w:sz w:val="28"/>
                <w:szCs w:val="28"/>
              </w:rPr>
            </w:pPr>
          </w:p>
          <w:p w14:paraId="2E7D87F9"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trưởng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tuần</w:t>
            </w:r>
            <w:proofErr w:type="spellEnd"/>
            <w:r>
              <w:rPr>
                <w:rFonts w:ascii="Times New Roman" w:eastAsia="Times New Roman" w:hAnsi="Times New Roman"/>
                <w:sz w:val="28"/>
                <w:szCs w:val="28"/>
              </w:rPr>
              <w:t xml:space="preserve">. </w:t>
            </w:r>
          </w:p>
          <w:p w14:paraId="20D61993"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Mời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tuần</w:t>
            </w:r>
            <w:proofErr w:type="spellEnd"/>
            <w:r>
              <w:rPr>
                <w:rFonts w:ascii="Times New Roman" w:eastAsia="Times New Roman" w:hAnsi="Times New Roman"/>
                <w:sz w:val="28"/>
                <w:szCs w:val="28"/>
              </w:rPr>
              <w:t>.</w:t>
            </w:r>
          </w:p>
          <w:p w14:paraId="509FE622" w14:textId="77777777" w:rsidR="00A923F8" w:rsidRDefault="00A923F8">
            <w:pPr>
              <w:spacing w:after="0" w:line="276" w:lineRule="auto"/>
              <w:jc w:val="both"/>
              <w:rPr>
                <w:rFonts w:ascii="Times New Roman" w:eastAsia="Times New Roman" w:hAnsi="Times New Roman"/>
                <w:sz w:val="28"/>
                <w:szCs w:val="28"/>
              </w:rPr>
            </w:pPr>
          </w:p>
          <w:p w14:paraId="214C7601" w14:textId="77777777" w:rsidR="00A923F8" w:rsidRDefault="00A923F8">
            <w:pPr>
              <w:spacing w:after="0" w:line="276" w:lineRule="auto"/>
              <w:jc w:val="both"/>
              <w:rPr>
                <w:rFonts w:ascii="Times New Roman" w:eastAsia="Times New Roman" w:hAnsi="Times New Roman"/>
                <w:sz w:val="28"/>
                <w:szCs w:val="28"/>
              </w:rPr>
            </w:pPr>
          </w:p>
          <w:p w14:paraId="0D57BB10" w14:textId="77777777" w:rsidR="00A923F8" w:rsidRDefault="00A923F8">
            <w:pPr>
              <w:spacing w:after="0" w:line="276" w:lineRule="auto"/>
              <w:jc w:val="both"/>
              <w:rPr>
                <w:rFonts w:ascii="Times New Roman" w:eastAsia="Times New Roman" w:hAnsi="Times New Roman"/>
                <w:sz w:val="28"/>
                <w:szCs w:val="28"/>
              </w:rPr>
            </w:pPr>
          </w:p>
          <w:p w14:paraId="79B01F37" w14:textId="77777777" w:rsidR="00A923F8" w:rsidRDefault="00A923F8">
            <w:pPr>
              <w:spacing w:after="0" w:line="276" w:lineRule="auto"/>
              <w:jc w:val="both"/>
              <w:rPr>
                <w:rFonts w:ascii="Times New Roman" w:eastAsia="Times New Roman" w:hAnsi="Times New Roman"/>
                <w:sz w:val="28"/>
                <w:szCs w:val="28"/>
              </w:rPr>
            </w:pPr>
          </w:p>
          <w:p w14:paraId="74AA68FA" w14:textId="77777777" w:rsidR="00A923F8" w:rsidRDefault="00A923F8">
            <w:pPr>
              <w:spacing w:after="0" w:line="276" w:lineRule="auto"/>
              <w:jc w:val="both"/>
              <w:rPr>
                <w:rFonts w:ascii="Times New Roman" w:eastAsia="Times New Roman" w:hAnsi="Times New Roman"/>
                <w:sz w:val="28"/>
                <w:szCs w:val="28"/>
              </w:rPr>
            </w:pPr>
          </w:p>
          <w:p w14:paraId="488A4385"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Các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trưởng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lượt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tuần</w:t>
            </w:r>
            <w:proofErr w:type="spellEnd"/>
            <w:r>
              <w:rPr>
                <w:rFonts w:ascii="Times New Roman" w:eastAsia="Times New Roman" w:hAnsi="Times New Roman"/>
                <w:sz w:val="28"/>
                <w:szCs w:val="28"/>
              </w:rPr>
              <w:t>.</w:t>
            </w:r>
          </w:p>
          <w:p w14:paraId="7B4D132A"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- 1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lại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proofErr w:type="gramEnd"/>
            <w:r>
              <w:rPr>
                <w:rFonts w:ascii="Times New Roman" w:eastAsia="Times New Roman" w:hAnsi="Times New Roman"/>
                <w:sz w:val="28"/>
                <w:szCs w:val="28"/>
              </w:rPr>
              <w:t xml:space="preserve"> dung.</w:t>
            </w:r>
          </w:p>
          <w:p w14:paraId="56E527E5" w14:textId="77777777" w:rsidR="00A923F8" w:rsidRDefault="00A923F8">
            <w:pPr>
              <w:spacing w:after="0" w:line="276" w:lineRule="auto"/>
              <w:jc w:val="both"/>
              <w:rPr>
                <w:rFonts w:ascii="Times New Roman" w:eastAsia="Times New Roman" w:hAnsi="Times New Roman"/>
                <w:sz w:val="28"/>
                <w:szCs w:val="28"/>
              </w:rPr>
            </w:pPr>
          </w:p>
          <w:p w14:paraId="30385CED"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rút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nghiệm</w:t>
            </w:r>
            <w:proofErr w:type="spellEnd"/>
            <w:r>
              <w:rPr>
                <w:rFonts w:ascii="Times New Roman" w:eastAsia="Times New Roman" w:hAnsi="Times New Roman"/>
                <w:sz w:val="28"/>
                <w:szCs w:val="28"/>
              </w:rPr>
              <w:t>.</w:t>
            </w:r>
          </w:p>
          <w:p w14:paraId="7D51B6AD" w14:textId="77777777" w:rsidR="00A923F8" w:rsidRDefault="00A923F8">
            <w:pPr>
              <w:spacing w:after="0" w:line="276" w:lineRule="auto"/>
              <w:jc w:val="both"/>
              <w:rPr>
                <w:rFonts w:ascii="Times New Roman" w:eastAsia="Times New Roman" w:hAnsi="Times New Roman"/>
                <w:sz w:val="28"/>
                <w:szCs w:val="28"/>
              </w:rPr>
            </w:pPr>
          </w:p>
          <w:p w14:paraId="42DA0F19" w14:textId="77777777" w:rsidR="00A923F8" w:rsidRDefault="00A923F8">
            <w:pPr>
              <w:spacing w:after="0" w:line="276" w:lineRule="auto"/>
              <w:jc w:val="both"/>
              <w:rPr>
                <w:rFonts w:ascii="Times New Roman" w:eastAsia="Times New Roman" w:hAnsi="Times New Roman"/>
                <w:sz w:val="28"/>
                <w:szCs w:val="28"/>
              </w:rPr>
            </w:pPr>
          </w:p>
          <w:p w14:paraId="4281FC7C" w14:textId="77777777" w:rsidR="00A923F8" w:rsidRDefault="00A923F8">
            <w:pPr>
              <w:spacing w:after="0" w:line="276" w:lineRule="auto"/>
              <w:jc w:val="both"/>
              <w:rPr>
                <w:rFonts w:ascii="Times New Roman" w:eastAsia="Times New Roman" w:hAnsi="Times New Roman"/>
                <w:sz w:val="28"/>
                <w:szCs w:val="28"/>
              </w:rPr>
            </w:pPr>
          </w:p>
          <w:p w14:paraId="0FC0090D" w14:textId="77777777" w:rsidR="00A923F8" w:rsidRDefault="00A923F8">
            <w:pPr>
              <w:spacing w:after="0" w:line="276" w:lineRule="auto"/>
              <w:jc w:val="both"/>
              <w:rPr>
                <w:rFonts w:ascii="Times New Roman" w:eastAsia="Times New Roman" w:hAnsi="Times New Roman"/>
                <w:sz w:val="28"/>
                <w:szCs w:val="28"/>
              </w:rPr>
            </w:pPr>
          </w:p>
          <w:p w14:paraId="5527EFB1"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Trưởng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triển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khai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tới</w:t>
            </w:r>
            <w:proofErr w:type="spellEnd"/>
            <w:r>
              <w:rPr>
                <w:rFonts w:ascii="Times New Roman" w:eastAsia="Times New Roman" w:hAnsi="Times New Roman"/>
                <w:sz w:val="28"/>
                <w:szCs w:val="28"/>
              </w:rPr>
              <w:t>.</w:t>
            </w:r>
          </w:p>
          <w:p w14:paraId="78234D70"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4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Xem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tuần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w:t>
            </w:r>
            <w:proofErr w:type="spellEnd"/>
            <w:r>
              <w:rPr>
                <w:rFonts w:ascii="Times New Roman" w:eastAsia="Times New Roman" w:hAnsi="Times New Roman"/>
                <w:sz w:val="28"/>
                <w:szCs w:val="28"/>
              </w:rPr>
              <w:t xml:space="preserve"> sung </w:t>
            </w:r>
            <w:proofErr w:type="spellStart"/>
            <w:r>
              <w:rPr>
                <w:rFonts w:ascii="Times New Roman" w:eastAsia="Times New Roman" w:hAnsi="Times New Roman"/>
                <w:sz w:val="28"/>
                <w:szCs w:val="28"/>
              </w:rPr>
              <w:t>nếu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cần</w:t>
            </w:r>
            <w:proofErr w:type="spellEnd"/>
            <w:r>
              <w:rPr>
                <w:rFonts w:ascii="Times New Roman" w:eastAsia="Times New Roman" w:hAnsi="Times New Roman"/>
                <w:sz w:val="28"/>
                <w:szCs w:val="28"/>
              </w:rPr>
              <w:t>.</w:t>
            </w:r>
          </w:p>
          <w:p w14:paraId="7D5EB05A" w14:textId="77777777" w:rsidR="00A923F8" w:rsidRDefault="00A923F8">
            <w:pPr>
              <w:spacing w:after="0" w:line="276" w:lineRule="auto"/>
              <w:jc w:val="both"/>
              <w:rPr>
                <w:rFonts w:ascii="Times New Roman" w:eastAsia="Times New Roman" w:hAnsi="Times New Roman"/>
                <w:sz w:val="28"/>
                <w:szCs w:val="28"/>
              </w:rPr>
            </w:pPr>
          </w:p>
          <w:p w14:paraId="34A077D7" w14:textId="77777777" w:rsidR="00A923F8" w:rsidRDefault="00A923F8">
            <w:pPr>
              <w:spacing w:after="0" w:line="276" w:lineRule="auto"/>
              <w:jc w:val="both"/>
              <w:rPr>
                <w:rFonts w:ascii="Times New Roman" w:eastAsia="Times New Roman" w:hAnsi="Times New Roman"/>
                <w:sz w:val="28"/>
                <w:szCs w:val="28"/>
              </w:rPr>
            </w:pPr>
          </w:p>
          <w:p w14:paraId="0B22326C" w14:textId="77777777" w:rsidR="00A923F8" w:rsidRDefault="00A923F8">
            <w:pPr>
              <w:spacing w:after="0" w:line="276" w:lineRule="auto"/>
              <w:jc w:val="both"/>
              <w:rPr>
                <w:rFonts w:ascii="Times New Roman" w:eastAsia="Times New Roman" w:hAnsi="Times New Roman"/>
                <w:sz w:val="28"/>
                <w:szCs w:val="28"/>
              </w:rPr>
            </w:pPr>
          </w:p>
          <w:p w14:paraId="39F51F5E" w14:textId="77777777" w:rsidR="00A923F8" w:rsidRDefault="00A923F8">
            <w:pPr>
              <w:spacing w:after="0" w:line="276" w:lineRule="auto"/>
              <w:jc w:val="both"/>
              <w:rPr>
                <w:rFonts w:ascii="Times New Roman" w:eastAsia="Times New Roman" w:hAnsi="Times New Roman"/>
                <w:sz w:val="28"/>
                <w:szCs w:val="28"/>
              </w:rPr>
            </w:pPr>
          </w:p>
          <w:p w14:paraId="0BC13397"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w:t>
            </w:r>
            <w:proofErr w:type="spellEnd"/>
            <w:r>
              <w:rPr>
                <w:rFonts w:ascii="Times New Roman" w:eastAsia="Times New Roman" w:hAnsi="Times New Roman"/>
                <w:sz w:val="28"/>
                <w:szCs w:val="28"/>
              </w:rPr>
              <w:t xml:space="preserve"> sung.</w:t>
            </w:r>
          </w:p>
          <w:p w14:paraId="0DE4E48D" w14:textId="77777777" w:rsidR="00A923F8" w:rsidRDefault="00A923F8">
            <w:pPr>
              <w:spacing w:after="0" w:line="276" w:lineRule="auto"/>
              <w:jc w:val="both"/>
              <w:rPr>
                <w:rFonts w:ascii="Times New Roman" w:eastAsia="Times New Roman" w:hAnsi="Times New Roman"/>
                <w:sz w:val="28"/>
                <w:szCs w:val="28"/>
              </w:rPr>
            </w:pPr>
          </w:p>
          <w:p w14:paraId="2120ADA5"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quyết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bằng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tay</w:t>
            </w:r>
            <w:proofErr w:type="spellEnd"/>
            <w:r>
              <w:rPr>
                <w:rFonts w:ascii="Times New Roman" w:eastAsia="Times New Roman" w:hAnsi="Times New Roman"/>
                <w:sz w:val="28"/>
                <w:szCs w:val="28"/>
              </w:rPr>
              <w:t>.</w:t>
            </w:r>
          </w:p>
        </w:tc>
      </w:tr>
      <w:tr w:rsidR="00A923F8" w14:paraId="78B9CC1F" w14:textId="77777777">
        <w:tc>
          <w:tcPr>
            <w:tcW w:w="9730" w:type="dxa"/>
            <w:gridSpan w:val="2"/>
            <w:tcBorders>
              <w:top w:val="dashed" w:sz="4" w:space="0" w:color="000000"/>
              <w:bottom w:val="dashed" w:sz="4" w:space="0" w:color="000000"/>
            </w:tcBorders>
          </w:tcPr>
          <w:p w14:paraId="3FB97533" w14:textId="77777777" w:rsidR="00A923F8" w:rsidRDefault="00000000">
            <w:pPr>
              <w:spacing w:after="0" w:line="276"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3. Sinh </w:t>
            </w:r>
            <w:proofErr w:type="spellStart"/>
            <w:r>
              <w:rPr>
                <w:rFonts w:ascii="Times New Roman" w:eastAsia="Times New Roman" w:hAnsi="Times New Roman"/>
                <w:b/>
                <w:sz w:val="28"/>
                <w:szCs w:val="28"/>
              </w:rPr>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chủ</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đề</w:t>
            </w:r>
            <w:proofErr w:type="spellEnd"/>
            <w:r>
              <w:rPr>
                <w:rFonts w:ascii="Times New Roman" w:eastAsia="Times New Roman" w:hAnsi="Times New Roman"/>
                <w:b/>
                <w:sz w:val="28"/>
                <w:szCs w:val="28"/>
              </w:rPr>
              <w:t>.</w:t>
            </w:r>
          </w:p>
          <w:p w14:paraId="48D20C8E"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proofErr w:type="spellStart"/>
            <w:r>
              <w:rPr>
                <w:rFonts w:ascii="Times New Roman" w:eastAsia="Times New Roman" w:hAnsi="Times New Roman"/>
                <w:sz w:val="28"/>
                <w:szCs w:val="28"/>
              </w:rPr>
              <w:t>Mục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tiêu</w:t>
            </w:r>
            <w:proofErr w:type="spellEnd"/>
            <w:r>
              <w:rPr>
                <w:rFonts w:ascii="Times New Roman" w:eastAsia="Times New Roman" w:hAnsi="Times New Roman"/>
                <w:sz w:val="28"/>
                <w:szCs w:val="28"/>
              </w:rPr>
              <w:t xml:space="preserve">: </w:t>
            </w:r>
          </w:p>
          <w:p w14:paraId="3D38740F"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Học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thân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w:t>
            </w:r>
          </w:p>
          <w:p w14:paraId="39C94070" w14:textId="77777777" w:rsidR="00A923F8" w:rsidRDefault="00000000">
            <w:pPr>
              <w:spacing w:after="0" w:line="276" w:lineRule="auto"/>
              <w:rPr>
                <w:rFonts w:ascii="Times New Roman" w:eastAsia="Times New Roman" w:hAnsi="Times New Roman"/>
                <w:sz w:val="28"/>
                <w:szCs w:val="28"/>
              </w:rPr>
            </w:pPr>
            <w:r>
              <w:rPr>
                <w:rFonts w:ascii="Times New Roman" w:eastAsia="Times New Roman" w:hAnsi="Times New Roman"/>
                <w:b/>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w:t>
            </w:r>
          </w:p>
        </w:tc>
      </w:tr>
      <w:tr w:rsidR="00A923F8" w14:paraId="70004EE6" w14:textId="77777777">
        <w:tc>
          <w:tcPr>
            <w:tcW w:w="5058" w:type="dxa"/>
            <w:tcBorders>
              <w:top w:val="dashed" w:sz="4" w:space="0" w:color="000000"/>
              <w:bottom w:val="dashed" w:sz="4" w:space="0" w:color="000000"/>
            </w:tcBorders>
          </w:tcPr>
          <w:p w14:paraId="0AD8AD63" w14:textId="77777777" w:rsidR="00A923F8" w:rsidRDefault="00000000">
            <w:pPr>
              <w:spacing w:after="0" w:line="276" w:lineRule="auto"/>
              <w:jc w:val="both"/>
              <w:rPr>
                <w:rFonts w:ascii="Times New Roman" w:eastAsia="Times New Roman" w:hAnsi="Times New Roman"/>
                <w:b/>
                <w:sz w:val="28"/>
                <w:szCs w:val="28"/>
              </w:rPr>
            </w:pPr>
            <w:proofErr w:type="spellStart"/>
            <w:r>
              <w:rPr>
                <w:rFonts w:ascii="Times New Roman" w:eastAsia="Times New Roman" w:hAnsi="Times New Roman"/>
                <w:b/>
                <w:sz w:val="28"/>
                <w:szCs w:val="28"/>
              </w:rPr>
              <w:lastRenderedPageBreak/>
              <w:t>Hoạt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động</w:t>
            </w:r>
            <w:proofErr w:type="spellEnd"/>
            <w:r>
              <w:rPr>
                <w:rFonts w:ascii="Times New Roman" w:eastAsia="Times New Roman" w:hAnsi="Times New Roman"/>
                <w:b/>
                <w:sz w:val="28"/>
                <w:szCs w:val="28"/>
              </w:rPr>
              <w:t xml:space="preserve"> 3: </w:t>
            </w:r>
            <w:proofErr w:type="spellStart"/>
            <w:r>
              <w:rPr>
                <w:rFonts w:ascii="Times New Roman" w:eastAsia="Times New Roman" w:hAnsi="Times New Roman"/>
                <w:b/>
                <w:sz w:val="28"/>
                <w:szCs w:val="28"/>
              </w:rPr>
              <w:t>Kết</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quả</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thực</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hiện</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kế</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hoạch</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Đồng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hành</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cùng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bạn</w:t>
            </w:r>
            <w:proofErr w:type="spellEnd"/>
            <w:r>
              <w:rPr>
                <w:rFonts w:ascii="Times New Roman" w:eastAsia="Times New Roman" w:hAnsi="Times New Roman"/>
                <w:b/>
                <w:sz w:val="28"/>
                <w:szCs w:val="28"/>
              </w:rPr>
              <w:t>.</w:t>
            </w:r>
          </w:p>
          <w:p w14:paraId="358066A3" w14:textId="77777777" w:rsidR="00A923F8" w:rsidRDefault="00000000">
            <w:pPr>
              <w:spacing w:after="0" w:line="276" w:lineRule="auto"/>
              <w:rPr>
                <w:rFonts w:ascii="Times New Roman" w:eastAsia="Times New Roman" w:hAnsi="Times New Roman"/>
                <w:b/>
                <w:i/>
                <w:sz w:val="28"/>
                <w:szCs w:val="28"/>
              </w:rPr>
            </w:pPr>
            <w:r>
              <w:rPr>
                <w:rFonts w:ascii="Times New Roman" w:eastAsia="Times New Roman" w:hAnsi="Times New Roman"/>
                <w:b/>
                <w:i/>
                <w:sz w:val="28"/>
                <w:szCs w:val="28"/>
              </w:rPr>
              <w:t xml:space="preserve">1. </w:t>
            </w:r>
            <w:proofErr w:type="spellStart"/>
            <w:r>
              <w:rPr>
                <w:rFonts w:ascii="Times New Roman" w:eastAsia="Times New Roman" w:hAnsi="Times New Roman"/>
                <w:b/>
                <w:i/>
                <w:sz w:val="28"/>
                <w:szCs w:val="28"/>
              </w:rPr>
              <w:t>Tổ</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chức</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làm</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việc</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nhóm</w:t>
            </w:r>
            <w:proofErr w:type="spellEnd"/>
            <w:r>
              <w:rPr>
                <w:rFonts w:ascii="Times New Roman" w:eastAsia="Times New Roman" w:hAnsi="Times New Roman"/>
                <w:b/>
                <w:i/>
                <w:sz w:val="28"/>
                <w:szCs w:val="28"/>
              </w:rPr>
              <w:t xml:space="preserve"> 4</w:t>
            </w:r>
          </w:p>
          <w:p w14:paraId="19EE537C"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phổ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
          <w:p w14:paraId="67056E79" w14:textId="77777777" w:rsidR="00A923F8" w:rsidRDefault="00000000">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xml:space="preserve">+ Chia </w:t>
            </w:r>
            <w:proofErr w:type="spellStart"/>
            <w:r>
              <w:rPr>
                <w:rFonts w:ascii="Times New Roman" w:eastAsia="Times New Roman" w:hAnsi="Times New Roman"/>
                <w:color w:val="333333"/>
                <w:sz w:val="28"/>
                <w:szCs w:val="28"/>
              </w:rPr>
              <w:t>sẻ</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kết</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quả</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bước</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đầu</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thực</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hiện</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kế</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hoạch</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giúp</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đỡ</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các</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bạn</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gặp</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khó</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khăn</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trong</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học</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tập</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và</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cuộc</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sống</w:t>
            </w:r>
            <w:proofErr w:type="spellEnd"/>
            <w:r>
              <w:rPr>
                <w:rFonts w:ascii="Times New Roman" w:eastAsia="Times New Roman" w:hAnsi="Times New Roman"/>
                <w:color w:val="333333"/>
                <w:sz w:val="28"/>
                <w:szCs w:val="28"/>
              </w:rPr>
              <w:t>.</w:t>
            </w:r>
          </w:p>
          <w:p w14:paraId="566BFB29" w14:textId="77777777" w:rsidR="00A923F8" w:rsidRDefault="00000000">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Nêu</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những</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điều</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em</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học</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được</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khi</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thực</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hiện</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kế</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hoạch</w:t>
            </w:r>
            <w:proofErr w:type="spellEnd"/>
            <w:r>
              <w:rPr>
                <w:rFonts w:ascii="Times New Roman" w:eastAsia="Times New Roman" w:hAnsi="Times New Roman"/>
                <w:color w:val="333333"/>
                <w:sz w:val="28"/>
                <w:szCs w:val="28"/>
              </w:rPr>
              <w:t>.</w:t>
            </w:r>
          </w:p>
          <w:p w14:paraId="078F409F" w14:textId="77777777" w:rsidR="00A923F8" w:rsidRDefault="00000000">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Kể</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về</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một</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kỉ</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niệm</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đáng</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nhớ</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với</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các</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bạn</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trong</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quá</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trình</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thực</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hiện</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kế</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hoạch</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Đồng</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hành</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cùng</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bạn</w:t>
            </w:r>
            <w:proofErr w:type="spellEnd"/>
            <w:r>
              <w:rPr>
                <w:rFonts w:ascii="Times New Roman" w:eastAsia="Times New Roman" w:hAnsi="Times New Roman"/>
                <w:color w:val="333333"/>
                <w:sz w:val="28"/>
                <w:szCs w:val="28"/>
              </w:rPr>
              <w:t>.</w:t>
            </w:r>
          </w:p>
          <w:p w14:paraId="1DAEB662" w14:textId="77777777" w:rsidR="00A923F8" w:rsidRDefault="00000000">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Nêu</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những</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việc</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em</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sẽ</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làm</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để</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tiếp</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tục</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đồng</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hành</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cùng</w:t>
            </w:r>
            <w:proofErr w:type="spellEnd"/>
            <w:r>
              <w:rPr>
                <w:rFonts w:ascii="Times New Roman" w:eastAsia="Times New Roman" w:hAnsi="Times New Roman"/>
                <w:color w:val="333333"/>
                <w:sz w:val="28"/>
                <w:szCs w:val="28"/>
              </w:rPr>
              <w:t xml:space="preserve"> </w:t>
            </w:r>
            <w:proofErr w:type="spellStart"/>
            <w:r>
              <w:rPr>
                <w:rFonts w:ascii="Times New Roman" w:eastAsia="Times New Roman" w:hAnsi="Times New Roman"/>
                <w:color w:val="333333"/>
                <w:sz w:val="28"/>
                <w:szCs w:val="28"/>
              </w:rPr>
              <w:t>bạn</w:t>
            </w:r>
            <w:proofErr w:type="spellEnd"/>
            <w:r>
              <w:rPr>
                <w:rFonts w:ascii="Times New Roman" w:eastAsia="Times New Roman" w:hAnsi="Times New Roman"/>
                <w:color w:val="333333"/>
                <w:sz w:val="28"/>
                <w:szCs w:val="28"/>
              </w:rPr>
              <w:t>.</w:t>
            </w:r>
          </w:p>
          <w:p w14:paraId="52977DEE"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 GV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HS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4</w:t>
            </w:r>
          </w:p>
          <w:p w14:paraId="18C6F35F" w14:textId="77777777" w:rsidR="00A923F8" w:rsidRDefault="00000000">
            <w:pPr>
              <w:spacing w:after="0" w:line="276"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6EAA72BA" wp14:editId="1C00474D">
                  <wp:extent cx="2527300" cy="1384300"/>
                  <wp:effectExtent l="0" t="0" r="0" b="0"/>
                  <wp:docPr id="84" name="image3.png"/>
                  <wp:cNvGraphicFramePr/>
                  <a:graphic xmlns:a="http://schemas.openxmlformats.org/drawingml/2006/main">
                    <a:graphicData uri="http://schemas.openxmlformats.org/drawingml/2006/picture">
                      <pic:pic xmlns:pic="http://schemas.openxmlformats.org/drawingml/2006/picture">
                        <pic:nvPicPr>
                          <pic:cNvPr id="84" name="image3.png"/>
                          <pic:cNvPicPr preferRelativeResize="0"/>
                        </pic:nvPicPr>
                        <pic:blipFill>
                          <a:blip r:embed="rId46"/>
                          <a:srcRect l="31693" t="48529" r="27848" b="4271"/>
                          <a:stretch>
                            <a:fillRect/>
                          </a:stretch>
                        </pic:blipFill>
                        <pic:spPr>
                          <a:xfrm>
                            <a:off x="0" y="0"/>
                            <a:ext cx="2527300" cy="1384300"/>
                          </a:xfrm>
                          <a:prstGeom prst="rect">
                            <a:avLst/>
                          </a:prstGeom>
                        </pic:spPr>
                      </pic:pic>
                    </a:graphicData>
                  </a:graphic>
                </wp:inline>
              </w:drawing>
            </w:r>
          </w:p>
          <w:p w14:paraId="23734A2C"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giúp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p>
          <w:p w14:paraId="18F1387A" w14:textId="77777777" w:rsidR="00A923F8" w:rsidRDefault="00000000">
            <w:pPr>
              <w:spacing w:after="0" w:line="276"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2. </w:t>
            </w:r>
            <w:proofErr w:type="spellStart"/>
            <w:r>
              <w:rPr>
                <w:rFonts w:ascii="Times New Roman" w:eastAsia="Times New Roman" w:hAnsi="Times New Roman"/>
                <w:b/>
                <w:i/>
                <w:sz w:val="28"/>
                <w:szCs w:val="28"/>
              </w:rPr>
              <w:t>Tổ</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chức</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trình</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bày</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trước</w:t>
            </w:r>
            <w:proofErr w:type="spellEnd"/>
            <w:r>
              <w:rPr>
                <w:rFonts w:ascii="Times New Roman" w:eastAsia="Times New Roman" w:hAnsi="Times New Roman"/>
                <w:b/>
                <w:i/>
                <w:sz w:val="28"/>
                <w:szCs w:val="28"/>
              </w:rPr>
              <w:t xml:space="preserve"> </w:t>
            </w:r>
            <w:proofErr w:type="spellStart"/>
            <w:r>
              <w:rPr>
                <w:rFonts w:ascii="Times New Roman" w:eastAsia="Times New Roman" w:hAnsi="Times New Roman"/>
                <w:b/>
                <w:i/>
                <w:sz w:val="28"/>
                <w:szCs w:val="28"/>
              </w:rPr>
              <w:t>lớp</w:t>
            </w:r>
            <w:proofErr w:type="spellEnd"/>
            <w:r>
              <w:rPr>
                <w:rFonts w:ascii="Times New Roman" w:eastAsia="Times New Roman" w:hAnsi="Times New Roman"/>
                <w:b/>
                <w:i/>
                <w:sz w:val="28"/>
                <w:szCs w:val="28"/>
              </w:rPr>
              <w:t>.</w:t>
            </w:r>
          </w:p>
          <w:p w14:paraId="79106686"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trình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p>
          <w:p w14:paraId="053A2A74"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mời</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khác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góp</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w:t>
            </w:r>
          </w:p>
          <w:p w14:paraId="237B5CB7"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tuyên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dương</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đóng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góp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thêm</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w:t>
            </w:r>
          </w:p>
          <w:p w14:paraId="4EA09147"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GV </w:t>
            </w:r>
            <w:proofErr w:type="spellStart"/>
            <w:r>
              <w:rPr>
                <w:rFonts w:ascii="Times New Roman" w:eastAsia="Times New Roman" w:hAnsi="Times New Roman"/>
                <w:sz w:val="28"/>
                <w:szCs w:val="28"/>
              </w:rPr>
              <w:t>hướng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dẫn</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tham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chủ</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r>
              <w:rPr>
                <w:rFonts w:ascii="Times New Roman" w:eastAsia="Times New Roman" w:hAnsi="Times New Roman"/>
                <w:i/>
                <w:sz w:val="28"/>
                <w:szCs w:val="28"/>
              </w:rPr>
              <w:t xml:space="preserve">Quan </w:t>
            </w:r>
            <w:proofErr w:type="spellStart"/>
            <w:r>
              <w:rPr>
                <w:rFonts w:ascii="Times New Roman" w:eastAsia="Times New Roman" w:hAnsi="Times New Roman"/>
                <w:i/>
                <w:sz w:val="28"/>
                <w:szCs w:val="28"/>
              </w:rPr>
              <w:t>hệ</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bạn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bè</w:t>
            </w:r>
            <w:proofErr w:type="spellEnd"/>
            <w:r>
              <w:rPr>
                <w:rFonts w:ascii="Times New Roman" w:eastAsia="Times New Roman" w:hAnsi="Times New Roman"/>
                <w:i/>
                <w:sz w:val="28"/>
                <w:szCs w:val="28"/>
              </w:rPr>
              <w:t>.</w:t>
            </w:r>
          </w:p>
        </w:tc>
        <w:tc>
          <w:tcPr>
            <w:tcW w:w="4672" w:type="dxa"/>
            <w:tcBorders>
              <w:top w:val="dashed" w:sz="4" w:space="0" w:color="000000"/>
              <w:bottom w:val="dashed" w:sz="4" w:space="0" w:color="000000"/>
            </w:tcBorders>
          </w:tcPr>
          <w:p w14:paraId="00F21E7F" w14:textId="77777777" w:rsidR="00A923F8" w:rsidRDefault="00A923F8">
            <w:pPr>
              <w:spacing w:after="0" w:line="276" w:lineRule="auto"/>
              <w:jc w:val="both"/>
              <w:rPr>
                <w:rFonts w:ascii="Times New Roman" w:eastAsia="Times New Roman" w:hAnsi="Times New Roman"/>
                <w:sz w:val="28"/>
                <w:szCs w:val="28"/>
              </w:rPr>
            </w:pPr>
          </w:p>
          <w:p w14:paraId="6388AF79" w14:textId="77777777" w:rsidR="00A923F8" w:rsidRDefault="00A923F8">
            <w:pPr>
              <w:spacing w:after="0" w:line="276" w:lineRule="auto"/>
              <w:jc w:val="both"/>
              <w:rPr>
                <w:rFonts w:ascii="Times New Roman" w:eastAsia="Times New Roman" w:hAnsi="Times New Roman"/>
                <w:sz w:val="28"/>
                <w:szCs w:val="28"/>
              </w:rPr>
            </w:pPr>
          </w:p>
          <w:p w14:paraId="0DC09DC9"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b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phổ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w:t>
            </w:r>
          </w:p>
          <w:p w14:paraId="3171EB62" w14:textId="77777777" w:rsidR="00A923F8" w:rsidRDefault="00A923F8">
            <w:pPr>
              <w:spacing w:after="0" w:line="276" w:lineRule="auto"/>
              <w:jc w:val="both"/>
              <w:rPr>
                <w:rFonts w:ascii="Times New Roman" w:eastAsia="Times New Roman" w:hAnsi="Times New Roman"/>
                <w:sz w:val="28"/>
                <w:szCs w:val="28"/>
              </w:rPr>
            </w:pPr>
          </w:p>
          <w:p w14:paraId="7A5FCD63" w14:textId="77777777" w:rsidR="00A923F8" w:rsidRDefault="00A923F8">
            <w:pPr>
              <w:spacing w:after="0" w:line="276" w:lineRule="auto"/>
              <w:jc w:val="both"/>
              <w:rPr>
                <w:rFonts w:ascii="Times New Roman" w:eastAsia="Times New Roman" w:hAnsi="Times New Roman"/>
                <w:sz w:val="28"/>
                <w:szCs w:val="28"/>
              </w:rPr>
            </w:pPr>
          </w:p>
          <w:p w14:paraId="48575769" w14:textId="77777777" w:rsidR="00A923F8" w:rsidRDefault="00A923F8">
            <w:pPr>
              <w:spacing w:after="0" w:line="276" w:lineRule="auto"/>
              <w:jc w:val="both"/>
              <w:rPr>
                <w:rFonts w:ascii="Times New Roman" w:eastAsia="Times New Roman" w:hAnsi="Times New Roman"/>
                <w:sz w:val="28"/>
                <w:szCs w:val="28"/>
              </w:rPr>
            </w:pPr>
          </w:p>
          <w:p w14:paraId="59C12824" w14:textId="77777777" w:rsidR="00A923F8" w:rsidRDefault="00A923F8">
            <w:pPr>
              <w:spacing w:after="0" w:line="276" w:lineRule="auto"/>
              <w:jc w:val="both"/>
              <w:rPr>
                <w:rFonts w:ascii="Times New Roman" w:eastAsia="Times New Roman" w:hAnsi="Times New Roman"/>
                <w:sz w:val="28"/>
                <w:szCs w:val="28"/>
              </w:rPr>
            </w:pPr>
          </w:p>
          <w:p w14:paraId="622DD47A" w14:textId="77777777" w:rsidR="00A923F8" w:rsidRDefault="00A923F8">
            <w:pPr>
              <w:spacing w:after="0" w:line="276" w:lineRule="auto"/>
              <w:jc w:val="both"/>
              <w:rPr>
                <w:rFonts w:ascii="Times New Roman" w:eastAsia="Times New Roman" w:hAnsi="Times New Roman"/>
                <w:sz w:val="28"/>
                <w:szCs w:val="28"/>
              </w:rPr>
            </w:pPr>
          </w:p>
          <w:p w14:paraId="133D3FA3" w14:textId="77777777" w:rsidR="00A923F8" w:rsidRDefault="00A923F8">
            <w:pPr>
              <w:spacing w:after="0" w:line="276" w:lineRule="auto"/>
              <w:jc w:val="both"/>
              <w:rPr>
                <w:rFonts w:ascii="Times New Roman" w:eastAsia="Times New Roman" w:hAnsi="Times New Roman"/>
                <w:sz w:val="28"/>
                <w:szCs w:val="28"/>
              </w:rPr>
            </w:pPr>
          </w:p>
          <w:p w14:paraId="2FBF1899" w14:textId="77777777" w:rsidR="00A923F8" w:rsidRDefault="00A923F8">
            <w:pPr>
              <w:spacing w:after="0" w:line="276" w:lineRule="auto"/>
              <w:jc w:val="both"/>
              <w:rPr>
                <w:rFonts w:ascii="Times New Roman" w:eastAsia="Times New Roman" w:hAnsi="Times New Roman"/>
                <w:sz w:val="28"/>
                <w:szCs w:val="28"/>
              </w:rPr>
            </w:pPr>
          </w:p>
          <w:p w14:paraId="511F6AE4" w14:textId="77777777" w:rsidR="00A923F8" w:rsidRDefault="00A923F8">
            <w:pPr>
              <w:spacing w:after="0" w:line="276" w:lineRule="auto"/>
              <w:jc w:val="both"/>
              <w:rPr>
                <w:rFonts w:ascii="Times New Roman" w:eastAsia="Times New Roman" w:hAnsi="Times New Roman"/>
                <w:sz w:val="28"/>
                <w:szCs w:val="28"/>
              </w:rPr>
            </w:pPr>
          </w:p>
          <w:p w14:paraId="3D548758" w14:textId="77777777" w:rsidR="00A923F8" w:rsidRDefault="00A923F8">
            <w:pPr>
              <w:spacing w:after="0" w:line="276" w:lineRule="auto"/>
              <w:jc w:val="both"/>
              <w:rPr>
                <w:rFonts w:ascii="Times New Roman" w:eastAsia="Times New Roman" w:hAnsi="Times New Roman"/>
                <w:sz w:val="28"/>
                <w:szCs w:val="28"/>
              </w:rPr>
            </w:pPr>
          </w:p>
          <w:p w14:paraId="6ED8FEA0"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4.</w:t>
            </w:r>
          </w:p>
          <w:p w14:paraId="15AD4128" w14:textId="77777777" w:rsidR="00A923F8" w:rsidRDefault="00000000">
            <w:pPr>
              <w:shd w:val="clear" w:color="auto" w:fill="FFFFFF"/>
              <w:spacing w:after="0" w:line="276" w:lineRule="auto"/>
              <w:rPr>
                <w:rFonts w:ascii="Times New Roman" w:eastAsia="Times New Roman" w:hAnsi="Times New Roman"/>
                <w:color w:val="333333"/>
                <w:sz w:val="28"/>
                <w:szCs w:val="28"/>
                <w:highlight w:val="white"/>
              </w:rPr>
            </w:pPr>
            <w:r>
              <w:rPr>
                <w:rFonts w:ascii="Times New Roman" w:eastAsia="Times New Roman" w:hAnsi="Times New Roman"/>
                <w:color w:val="333333"/>
                <w:sz w:val="28"/>
                <w:szCs w:val="28"/>
                <w:highlight w:val="white"/>
              </w:rPr>
              <w:t xml:space="preserve">+ </w:t>
            </w:r>
            <w:proofErr w:type="spellStart"/>
            <w:r>
              <w:rPr>
                <w:rFonts w:ascii="Times New Roman" w:eastAsia="Times New Roman" w:hAnsi="Times New Roman"/>
                <w:color w:val="333333"/>
                <w:sz w:val="28"/>
                <w:szCs w:val="28"/>
                <w:highlight w:val="white"/>
              </w:rPr>
              <w:t>Giúp</w:t>
            </w:r>
            <w:proofErr w:type="spellEnd"/>
            <w:r>
              <w:rPr>
                <w:rFonts w:ascii="Times New Roman" w:eastAsia="Times New Roman" w:hAnsi="Times New Roman"/>
                <w:color w:val="333333"/>
                <w:sz w:val="28"/>
                <w:szCs w:val="28"/>
                <w:highlight w:val="white"/>
              </w:rPr>
              <w:t xml:space="preserve"> </w:t>
            </w:r>
            <w:proofErr w:type="spellStart"/>
            <w:r>
              <w:rPr>
                <w:rFonts w:ascii="Times New Roman" w:eastAsia="Times New Roman" w:hAnsi="Times New Roman"/>
                <w:color w:val="333333"/>
                <w:sz w:val="28"/>
                <w:szCs w:val="28"/>
                <w:highlight w:val="white"/>
              </w:rPr>
              <w:t>đỡ</w:t>
            </w:r>
            <w:proofErr w:type="spellEnd"/>
            <w:r>
              <w:rPr>
                <w:rFonts w:ascii="Times New Roman" w:eastAsia="Times New Roman" w:hAnsi="Times New Roman"/>
                <w:color w:val="333333"/>
                <w:sz w:val="28"/>
                <w:szCs w:val="28"/>
                <w:highlight w:val="white"/>
              </w:rPr>
              <w:t xml:space="preserve"> </w:t>
            </w:r>
            <w:proofErr w:type="spellStart"/>
            <w:r>
              <w:rPr>
                <w:rFonts w:ascii="Times New Roman" w:eastAsia="Times New Roman" w:hAnsi="Times New Roman"/>
                <w:color w:val="333333"/>
                <w:sz w:val="28"/>
                <w:szCs w:val="28"/>
                <w:highlight w:val="white"/>
              </w:rPr>
              <w:t>bạn</w:t>
            </w:r>
            <w:proofErr w:type="spellEnd"/>
            <w:r>
              <w:rPr>
                <w:rFonts w:ascii="Times New Roman" w:eastAsia="Times New Roman" w:hAnsi="Times New Roman"/>
                <w:color w:val="333333"/>
                <w:sz w:val="28"/>
                <w:szCs w:val="28"/>
                <w:highlight w:val="white"/>
              </w:rPr>
              <w:t xml:space="preserve"> </w:t>
            </w:r>
            <w:proofErr w:type="spellStart"/>
            <w:r>
              <w:rPr>
                <w:rFonts w:ascii="Times New Roman" w:eastAsia="Times New Roman" w:hAnsi="Times New Roman"/>
                <w:color w:val="333333"/>
                <w:sz w:val="28"/>
                <w:szCs w:val="28"/>
                <w:highlight w:val="white"/>
              </w:rPr>
              <w:t>trong</w:t>
            </w:r>
            <w:proofErr w:type="spellEnd"/>
            <w:r>
              <w:rPr>
                <w:rFonts w:ascii="Times New Roman" w:eastAsia="Times New Roman" w:hAnsi="Times New Roman"/>
                <w:color w:val="333333"/>
                <w:sz w:val="28"/>
                <w:szCs w:val="28"/>
                <w:highlight w:val="white"/>
              </w:rPr>
              <w:t xml:space="preserve"> </w:t>
            </w:r>
            <w:proofErr w:type="spellStart"/>
            <w:r>
              <w:rPr>
                <w:rFonts w:ascii="Times New Roman" w:eastAsia="Times New Roman" w:hAnsi="Times New Roman"/>
                <w:color w:val="333333"/>
                <w:sz w:val="28"/>
                <w:szCs w:val="28"/>
                <w:highlight w:val="white"/>
              </w:rPr>
              <w:t>học</w:t>
            </w:r>
            <w:proofErr w:type="spellEnd"/>
            <w:r>
              <w:rPr>
                <w:rFonts w:ascii="Times New Roman" w:eastAsia="Times New Roman" w:hAnsi="Times New Roman"/>
                <w:color w:val="333333"/>
                <w:sz w:val="28"/>
                <w:szCs w:val="28"/>
                <w:highlight w:val="white"/>
              </w:rPr>
              <w:t xml:space="preserve"> </w:t>
            </w:r>
            <w:proofErr w:type="spellStart"/>
            <w:r>
              <w:rPr>
                <w:rFonts w:ascii="Times New Roman" w:eastAsia="Times New Roman" w:hAnsi="Times New Roman"/>
                <w:color w:val="333333"/>
                <w:sz w:val="28"/>
                <w:szCs w:val="28"/>
                <w:highlight w:val="white"/>
              </w:rPr>
              <w:t>tập</w:t>
            </w:r>
            <w:proofErr w:type="spellEnd"/>
            <w:r>
              <w:rPr>
                <w:rFonts w:ascii="Times New Roman" w:eastAsia="Times New Roman" w:hAnsi="Times New Roman"/>
                <w:color w:val="333333"/>
                <w:sz w:val="28"/>
                <w:szCs w:val="28"/>
                <w:highlight w:val="white"/>
              </w:rPr>
              <w:t xml:space="preserve">, </w:t>
            </w:r>
            <w:proofErr w:type="spellStart"/>
            <w:r>
              <w:rPr>
                <w:rFonts w:ascii="Times New Roman" w:eastAsia="Times New Roman" w:hAnsi="Times New Roman"/>
                <w:color w:val="333333"/>
                <w:sz w:val="28"/>
                <w:szCs w:val="28"/>
                <w:highlight w:val="white"/>
              </w:rPr>
              <w:t>luôn</w:t>
            </w:r>
            <w:proofErr w:type="spellEnd"/>
            <w:r>
              <w:rPr>
                <w:rFonts w:ascii="Times New Roman" w:eastAsia="Times New Roman" w:hAnsi="Times New Roman"/>
                <w:color w:val="333333"/>
                <w:sz w:val="28"/>
                <w:szCs w:val="28"/>
                <w:highlight w:val="white"/>
              </w:rPr>
              <w:t xml:space="preserve"> </w:t>
            </w:r>
            <w:proofErr w:type="spellStart"/>
            <w:r>
              <w:rPr>
                <w:rFonts w:ascii="Times New Roman" w:eastAsia="Times New Roman" w:hAnsi="Times New Roman"/>
                <w:color w:val="333333"/>
                <w:sz w:val="28"/>
                <w:szCs w:val="28"/>
                <w:highlight w:val="white"/>
              </w:rPr>
              <w:t>quan</w:t>
            </w:r>
            <w:proofErr w:type="spellEnd"/>
            <w:r>
              <w:rPr>
                <w:rFonts w:ascii="Times New Roman" w:eastAsia="Times New Roman" w:hAnsi="Times New Roman"/>
                <w:color w:val="333333"/>
                <w:sz w:val="28"/>
                <w:szCs w:val="28"/>
                <w:highlight w:val="white"/>
              </w:rPr>
              <w:t xml:space="preserve"> </w:t>
            </w:r>
            <w:proofErr w:type="spellStart"/>
            <w:r>
              <w:rPr>
                <w:rFonts w:ascii="Times New Roman" w:eastAsia="Times New Roman" w:hAnsi="Times New Roman"/>
                <w:color w:val="333333"/>
                <w:sz w:val="28"/>
                <w:szCs w:val="28"/>
                <w:highlight w:val="white"/>
              </w:rPr>
              <w:t>tâm</w:t>
            </w:r>
            <w:proofErr w:type="spellEnd"/>
            <w:r>
              <w:rPr>
                <w:rFonts w:ascii="Times New Roman" w:eastAsia="Times New Roman" w:hAnsi="Times New Roman"/>
                <w:color w:val="333333"/>
                <w:sz w:val="28"/>
                <w:szCs w:val="28"/>
                <w:highlight w:val="white"/>
              </w:rPr>
              <w:t xml:space="preserve"> </w:t>
            </w:r>
            <w:proofErr w:type="spellStart"/>
            <w:r>
              <w:rPr>
                <w:rFonts w:ascii="Times New Roman" w:eastAsia="Times New Roman" w:hAnsi="Times New Roman"/>
                <w:color w:val="333333"/>
                <w:sz w:val="28"/>
                <w:szCs w:val="28"/>
                <w:highlight w:val="white"/>
              </w:rPr>
              <w:t>và</w:t>
            </w:r>
            <w:proofErr w:type="spellEnd"/>
            <w:r>
              <w:rPr>
                <w:rFonts w:ascii="Times New Roman" w:eastAsia="Times New Roman" w:hAnsi="Times New Roman"/>
                <w:color w:val="333333"/>
                <w:sz w:val="28"/>
                <w:szCs w:val="28"/>
                <w:highlight w:val="white"/>
              </w:rPr>
              <w:t xml:space="preserve"> chia </w:t>
            </w:r>
            <w:proofErr w:type="spellStart"/>
            <w:r>
              <w:rPr>
                <w:rFonts w:ascii="Times New Roman" w:eastAsia="Times New Roman" w:hAnsi="Times New Roman"/>
                <w:color w:val="333333"/>
                <w:sz w:val="28"/>
                <w:szCs w:val="28"/>
                <w:highlight w:val="white"/>
              </w:rPr>
              <w:t>sẻ</w:t>
            </w:r>
            <w:proofErr w:type="spellEnd"/>
            <w:r>
              <w:rPr>
                <w:rFonts w:ascii="Times New Roman" w:eastAsia="Times New Roman" w:hAnsi="Times New Roman"/>
                <w:color w:val="333333"/>
                <w:sz w:val="28"/>
                <w:szCs w:val="28"/>
                <w:highlight w:val="white"/>
              </w:rPr>
              <w:t xml:space="preserve"> </w:t>
            </w:r>
            <w:proofErr w:type="spellStart"/>
            <w:r>
              <w:rPr>
                <w:rFonts w:ascii="Times New Roman" w:eastAsia="Times New Roman" w:hAnsi="Times New Roman"/>
                <w:color w:val="333333"/>
                <w:sz w:val="28"/>
                <w:szCs w:val="28"/>
                <w:highlight w:val="white"/>
              </w:rPr>
              <w:t>giúp</w:t>
            </w:r>
            <w:proofErr w:type="spellEnd"/>
            <w:r>
              <w:rPr>
                <w:rFonts w:ascii="Times New Roman" w:eastAsia="Times New Roman" w:hAnsi="Times New Roman"/>
                <w:color w:val="333333"/>
                <w:sz w:val="28"/>
                <w:szCs w:val="28"/>
                <w:highlight w:val="white"/>
              </w:rPr>
              <w:t xml:space="preserve"> </w:t>
            </w:r>
            <w:proofErr w:type="spellStart"/>
            <w:r>
              <w:rPr>
                <w:rFonts w:ascii="Times New Roman" w:eastAsia="Times New Roman" w:hAnsi="Times New Roman"/>
                <w:color w:val="333333"/>
                <w:sz w:val="28"/>
                <w:szCs w:val="28"/>
                <w:highlight w:val="white"/>
              </w:rPr>
              <w:t>đỡ</w:t>
            </w:r>
            <w:proofErr w:type="spellEnd"/>
            <w:r>
              <w:rPr>
                <w:rFonts w:ascii="Times New Roman" w:eastAsia="Times New Roman" w:hAnsi="Times New Roman"/>
                <w:color w:val="333333"/>
                <w:sz w:val="28"/>
                <w:szCs w:val="28"/>
                <w:highlight w:val="white"/>
              </w:rPr>
              <w:t xml:space="preserve"> </w:t>
            </w:r>
            <w:proofErr w:type="spellStart"/>
            <w:r>
              <w:rPr>
                <w:rFonts w:ascii="Times New Roman" w:eastAsia="Times New Roman" w:hAnsi="Times New Roman"/>
                <w:color w:val="333333"/>
                <w:sz w:val="28"/>
                <w:szCs w:val="28"/>
                <w:highlight w:val="white"/>
              </w:rPr>
              <w:t>lẫn</w:t>
            </w:r>
            <w:proofErr w:type="spellEnd"/>
            <w:r>
              <w:rPr>
                <w:rFonts w:ascii="Times New Roman" w:eastAsia="Times New Roman" w:hAnsi="Times New Roman"/>
                <w:color w:val="333333"/>
                <w:sz w:val="28"/>
                <w:szCs w:val="28"/>
                <w:highlight w:val="white"/>
              </w:rPr>
              <w:t xml:space="preserve"> </w:t>
            </w:r>
            <w:proofErr w:type="spellStart"/>
            <w:r>
              <w:rPr>
                <w:rFonts w:ascii="Times New Roman" w:eastAsia="Times New Roman" w:hAnsi="Times New Roman"/>
                <w:color w:val="333333"/>
                <w:sz w:val="28"/>
                <w:szCs w:val="28"/>
                <w:highlight w:val="white"/>
              </w:rPr>
              <w:t>nhau</w:t>
            </w:r>
            <w:proofErr w:type="spellEnd"/>
            <w:r>
              <w:rPr>
                <w:rFonts w:ascii="Times New Roman" w:eastAsia="Times New Roman" w:hAnsi="Times New Roman"/>
                <w:color w:val="333333"/>
                <w:sz w:val="28"/>
                <w:szCs w:val="28"/>
                <w:highlight w:val="white"/>
              </w:rPr>
              <w:t xml:space="preserve">, </w:t>
            </w:r>
            <w:proofErr w:type="spellStart"/>
            <w:r>
              <w:rPr>
                <w:rFonts w:ascii="Times New Roman" w:eastAsia="Times New Roman" w:hAnsi="Times New Roman"/>
                <w:color w:val="333333"/>
                <w:sz w:val="28"/>
                <w:szCs w:val="28"/>
                <w:highlight w:val="white"/>
              </w:rPr>
              <w:t>cùng</w:t>
            </w:r>
            <w:proofErr w:type="spellEnd"/>
            <w:r>
              <w:rPr>
                <w:rFonts w:ascii="Times New Roman" w:eastAsia="Times New Roman" w:hAnsi="Times New Roman"/>
                <w:color w:val="333333"/>
                <w:sz w:val="28"/>
                <w:szCs w:val="28"/>
                <w:highlight w:val="white"/>
              </w:rPr>
              <w:t xml:space="preserve"> </w:t>
            </w:r>
            <w:proofErr w:type="spellStart"/>
            <w:r>
              <w:rPr>
                <w:rFonts w:ascii="Times New Roman" w:eastAsia="Times New Roman" w:hAnsi="Times New Roman"/>
                <w:color w:val="333333"/>
                <w:sz w:val="28"/>
                <w:szCs w:val="28"/>
                <w:highlight w:val="white"/>
              </w:rPr>
              <w:t>giúp</w:t>
            </w:r>
            <w:proofErr w:type="spellEnd"/>
            <w:r>
              <w:rPr>
                <w:rFonts w:ascii="Times New Roman" w:eastAsia="Times New Roman" w:hAnsi="Times New Roman"/>
                <w:color w:val="333333"/>
                <w:sz w:val="28"/>
                <w:szCs w:val="28"/>
                <w:highlight w:val="white"/>
              </w:rPr>
              <w:t xml:space="preserve"> </w:t>
            </w:r>
            <w:proofErr w:type="spellStart"/>
            <w:r>
              <w:rPr>
                <w:rFonts w:ascii="Times New Roman" w:eastAsia="Times New Roman" w:hAnsi="Times New Roman"/>
                <w:color w:val="333333"/>
                <w:sz w:val="28"/>
                <w:szCs w:val="28"/>
                <w:highlight w:val="white"/>
              </w:rPr>
              <w:t>bạn</w:t>
            </w:r>
            <w:proofErr w:type="spellEnd"/>
            <w:r>
              <w:rPr>
                <w:rFonts w:ascii="Times New Roman" w:eastAsia="Times New Roman" w:hAnsi="Times New Roman"/>
                <w:color w:val="333333"/>
                <w:sz w:val="28"/>
                <w:szCs w:val="28"/>
                <w:highlight w:val="white"/>
              </w:rPr>
              <w:t xml:space="preserve"> </w:t>
            </w:r>
            <w:proofErr w:type="spellStart"/>
            <w:r>
              <w:rPr>
                <w:rFonts w:ascii="Times New Roman" w:eastAsia="Times New Roman" w:hAnsi="Times New Roman"/>
                <w:color w:val="333333"/>
                <w:sz w:val="28"/>
                <w:szCs w:val="28"/>
                <w:highlight w:val="white"/>
              </w:rPr>
              <w:t>tiến</w:t>
            </w:r>
            <w:proofErr w:type="spellEnd"/>
            <w:r>
              <w:rPr>
                <w:rFonts w:ascii="Times New Roman" w:eastAsia="Times New Roman" w:hAnsi="Times New Roman"/>
                <w:color w:val="333333"/>
                <w:sz w:val="28"/>
                <w:szCs w:val="28"/>
                <w:highlight w:val="white"/>
              </w:rPr>
              <w:t xml:space="preserve"> </w:t>
            </w:r>
            <w:proofErr w:type="spellStart"/>
            <w:r>
              <w:rPr>
                <w:rFonts w:ascii="Times New Roman" w:eastAsia="Times New Roman" w:hAnsi="Times New Roman"/>
                <w:color w:val="333333"/>
                <w:sz w:val="28"/>
                <w:szCs w:val="28"/>
                <w:highlight w:val="white"/>
              </w:rPr>
              <w:t>bộ</w:t>
            </w:r>
            <w:proofErr w:type="spellEnd"/>
            <w:r>
              <w:rPr>
                <w:rFonts w:ascii="Times New Roman" w:eastAsia="Times New Roman" w:hAnsi="Times New Roman"/>
                <w:color w:val="333333"/>
                <w:sz w:val="28"/>
                <w:szCs w:val="28"/>
                <w:highlight w:val="white"/>
              </w:rPr>
              <w:t>, …</w:t>
            </w:r>
          </w:p>
          <w:p w14:paraId="32A946EA" w14:textId="77777777" w:rsidR="00A923F8" w:rsidRDefault="00A923F8">
            <w:pPr>
              <w:shd w:val="clear" w:color="auto" w:fill="FFFFFF"/>
              <w:spacing w:after="0" w:line="276" w:lineRule="auto"/>
              <w:rPr>
                <w:rFonts w:ascii="Times New Roman" w:eastAsia="Times New Roman" w:hAnsi="Times New Roman"/>
                <w:color w:val="333333"/>
                <w:sz w:val="28"/>
                <w:szCs w:val="28"/>
                <w:highlight w:val="white"/>
              </w:rPr>
            </w:pPr>
          </w:p>
          <w:p w14:paraId="23125F5E" w14:textId="77777777" w:rsidR="00A923F8" w:rsidRDefault="00A923F8">
            <w:pPr>
              <w:shd w:val="clear" w:color="auto" w:fill="FFFFFF"/>
              <w:spacing w:after="0" w:line="276" w:lineRule="auto"/>
              <w:rPr>
                <w:rFonts w:ascii="Times New Roman" w:eastAsia="Times New Roman" w:hAnsi="Times New Roman"/>
                <w:color w:val="333333"/>
                <w:sz w:val="28"/>
                <w:szCs w:val="28"/>
                <w:highlight w:val="white"/>
              </w:rPr>
            </w:pPr>
          </w:p>
          <w:p w14:paraId="12E16341" w14:textId="77777777" w:rsidR="00A923F8" w:rsidRDefault="00A923F8">
            <w:pPr>
              <w:shd w:val="clear" w:color="auto" w:fill="FFFFFF"/>
              <w:spacing w:after="0" w:line="276" w:lineRule="auto"/>
              <w:rPr>
                <w:rFonts w:ascii="Times New Roman" w:eastAsia="Times New Roman" w:hAnsi="Times New Roman"/>
                <w:color w:val="333333"/>
                <w:sz w:val="28"/>
                <w:szCs w:val="28"/>
              </w:rPr>
            </w:pPr>
          </w:p>
          <w:p w14:paraId="6BA980BD"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p>
          <w:p w14:paraId="60BCC17A"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dõi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w:t>
            </w:r>
          </w:p>
          <w:p w14:paraId="44575809" w14:textId="77777777" w:rsidR="00A923F8" w:rsidRDefault="00A923F8">
            <w:pPr>
              <w:spacing w:after="0" w:line="276" w:lineRule="auto"/>
              <w:jc w:val="both"/>
              <w:rPr>
                <w:rFonts w:ascii="Times New Roman" w:eastAsia="Times New Roman" w:hAnsi="Times New Roman"/>
                <w:sz w:val="28"/>
                <w:szCs w:val="28"/>
              </w:rPr>
            </w:pPr>
          </w:p>
          <w:p w14:paraId="65D92EA1"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rút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nghiệm</w:t>
            </w:r>
            <w:proofErr w:type="spellEnd"/>
            <w:r>
              <w:rPr>
                <w:rFonts w:ascii="Times New Roman" w:eastAsia="Times New Roman" w:hAnsi="Times New Roman"/>
                <w:sz w:val="28"/>
                <w:szCs w:val="28"/>
              </w:rPr>
              <w:t>.</w:t>
            </w:r>
          </w:p>
          <w:p w14:paraId="57DEBCC4" w14:textId="77777777" w:rsidR="00A923F8" w:rsidRDefault="00A923F8">
            <w:pPr>
              <w:spacing w:after="0" w:line="276" w:lineRule="auto"/>
              <w:jc w:val="both"/>
              <w:rPr>
                <w:rFonts w:ascii="Times New Roman" w:eastAsia="Times New Roman" w:hAnsi="Times New Roman"/>
                <w:sz w:val="28"/>
                <w:szCs w:val="28"/>
              </w:rPr>
            </w:pPr>
          </w:p>
          <w:p w14:paraId="16FC82B9" w14:textId="77777777" w:rsidR="00A923F8" w:rsidRDefault="00A923F8">
            <w:pPr>
              <w:spacing w:after="0" w:line="276" w:lineRule="auto"/>
              <w:jc w:val="both"/>
              <w:rPr>
                <w:rFonts w:ascii="Times New Roman" w:eastAsia="Times New Roman" w:hAnsi="Times New Roman"/>
                <w:sz w:val="28"/>
                <w:szCs w:val="28"/>
              </w:rPr>
            </w:pPr>
          </w:p>
          <w:p w14:paraId="702FACAD"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hoàn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Phiếu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giá</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chủ</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đề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proofErr w:type="gram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vở</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w:t>
            </w:r>
          </w:p>
        </w:tc>
      </w:tr>
      <w:tr w:rsidR="00A923F8" w14:paraId="3014D39A" w14:textId="77777777">
        <w:tc>
          <w:tcPr>
            <w:tcW w:w="9730" w:type="dxa"/>
            <w:gridSpan w:val="2"/>
            <w:tcBorders>
              <w:top w:val="dashed" w:sz="4" w:space="0" w:color="000000"/>
              <w:bottom w:val="dashed" w:sz="4" w:space="0" w:color="000000"/>
            </w:tcBorders>
          </w:tcPr>
          <w:p w14:paraId="56DFB6AE" w14:textId="77777777" w:rsidR="00A923F8" w:rsidRDefault="00000000">
            <w:pPr>
              <w:spacing w:after="0" w:line="276"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4. </w:t>
            </w:r>
            <w:proofErr w:type="spellStart"/>
            <w:r>
              <w:rPr>
                <w:rFonts w:ascii="Times New Roman" w:eastAsia="Times New Roman" w:hAnsi="Times New Roman"/>
                <w:b/>
                <w:sz w:val="28"/>
                <w:szCs w:val="28"/>
              </w:rPr>
              <w:t>Vận</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dụng</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trải</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nghiệm</w:t>
            </w:r>
            <w:proofErr w:type="spellEnd"/>
            <w:r>
              <w:rPr>
                <w:rFonts w:ascii="Times New Roman" w:eastAsia="Times New Roman" w:hAnsi="Times New Roman"/>
                <w:b/>
                <w:sz w:val="28"/>
                <w:szCs w:val="28"/>
              </w:rPr>
              <w:t>.</w:t>
            </w:r>
          </w:p>
          <w:p w14:paraId="5F70050E" w14:textId="77777777" w:rsidR="00A923F8" w:rsidRDefault="00000000">
            <w:pPr>
              <w:spacing w:after="0" w:line="276"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Mục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tiêu</w:t>
            </w:r>
            <w:proofErr w:type="spellEnd"/>
            <w:r>
              <w:rPr>
                <w:rFonts w:ascii="Times New Roman" w:eastAsia="Times New Roman" w:hAnsi="Times New Roman"/>
                <w:sz w:val="28"/>
                <w:szCs w:val="28"/>
              </w:rPr>
              <w:t>:</w:t>
            </w:r>
          </w:p>
          <w:p w14:paraId="677ECDBD"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khắc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sâu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w:t>
            </w:r>
          </w:p>
          <w:p w14:paraId="06A7BBD5"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dụng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tiễn</w:t>
            </w:r>
            <w:proofErr w:type="spellEnd"/>
            <w:r>
              <w:rPr>
                <w:rFonts w:ascii="Times New Roman" w:eastAsia="Times New Roman" w:hAnsi="Times New Roman"/>
                <w:sz w:val="28"/>
                <w:szCs w:val="28"/>
              </w:rPr>
              <w:t>.</w:t>
            </w:r>
          </w:p>
          <w:p w14:paraId="6BDD8AA1"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không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khí</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vui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hứng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lưu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luyến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w:t>
            </w:r>
          </w:p>
          <w:p w14:paraId="2D1C41CB" w14:textId="77777777" w:rsidR="00A923F8" w:rsidRDefault="00000000">
            <w:pPr>
              <w:spacing w:after="0" w:line="276" w:lineRule="auto"/>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w:t>
            </w:r>
          </w:p>
        </w:tc>
      </w:tr>
      <w:tr w:rsidR="00A923F8" w14:paraId="7459CD93" w14:textId="77777777">
        <w:tc>
          <w:tcPr>
            <w:tcW w:w="5058" w:type="dxa"/>
            <w:tcBorders>
              <w:top w:val="dashed" w:sz="4" w:space="0" w:color="000000"/>
              <w:bottom w:val="dashed" w:sz="4" w:space="0" w:color="000000"/>
            </w:tcBorders>
          </w:tcPr>
          <w:p w14:paraId="2A068008"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giới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thêm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tấm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gương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Đồng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hành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cùng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trong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cuộc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cho</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gramStart"/>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proofErr w:type="gram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có</w:t>
            </w:r>
            <w:proofErr w:type="spellEnd"/>
            <w:r>
              <w:rPr>
                <w:rFonts w:ascii="Times New Roman" w:eastAsia="Times New Roman" w:hAnsi="Times New Roman"/>
                <w:sz w:val="28"/>
                <w:szCs w:val="28"/>
              </w:rPr>
              <w:t xml:space="preserve"> video)</w:t>
            </w:r>
          </w:p>
          <w:p w14:paraId="566A7883"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w:t>
            </w:r>
          </w:p>
          <w:p w14:paraId="4D9E2FFA"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Em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điều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ấy</w:t>
            </w:r>
            <w:proofErr w:type="spellEnd"/>
            <w:r>
              <w:rPr>
                <w:rFonts w:ascii="Times New Roman" w:eastAsia="Times New Roman" w:hAnsi="Times New Roman"/>
                <w:sz w:val="28"/>
                <w:szCs w:val="28"/>
              </w:rPr>
              <w:t>.</w:t>
            </w:r>
          </w:p>
          <w:p w14:paraId="48A3635C"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dạy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dặn</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lời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nói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tốt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duy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triển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quan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hệ</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bè</w:t>
            </w:r>
            <w:proofErr w:type="spellEnd"/>
            <w:r>
              <w:rPr>
                <w:rFonts w:ascii="Times New Roman" w:eastAsia="Times New Roman" w:hAnsi="Times New Roman"/>
                <w:sz w:val="28"/>
                <w:szCs w:val="28"/>
              </w:rPr>
              <w:t>.</w:t>
            </w:r>
          </w:p>
        </w:tc>
        <w:tc>
          <w:tcPr>
            <w:tcW w:w="4672" w:type="dxa"/>
            <w:tcBorders>
              <w:top w:val="dashed" w:sz="4" w:space="0" w:color="000000"/>
              <w:bottom w:val="dashed" w:sz="4" w:space="0" w:color="000000"/>
            </w:tcBorders>
          </w:tcPr>
          <w:p w14:paraId="3F279C96"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Học </w:t>
            </w:r>
            <w:proofErr w:type="spellStart"/>
            <w:r>
              <w:rPr>
                <w:rFonts w:ascii="Times New Roman" w:eastAsia="Times New Roman" w:hAnsi="Times New Roman"/>
                <w:sz w:val="28"/>
                <w:szCs w:val="28"/>
              </w:rPr>
              <w:t>sinh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tiếp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thông</w:t>
            </w:r>
            <w:proofErr w:type="spellEnd"/>
            <w:r>
              <w:rPr>
                <w:rFonts w:ascii="Times New Roman" w:eastAsia="Times New Roman" w:hAnsi="Times New Roman"/>
                <w:sz w:val="28"/>
                <w:szCs w:val="28"/>
              </w:rPr>
              <w:t xml:space="preserve"> tin </w:t>
            </w:r>
          </w:p>
          <w:p w14:paraId="6DAEEA00" w14:textId="77777777" w:rsidR="00A923F8" w:rsidRDefault="00A923F8">
            <w:pPr>
              <w:spacing w:after="0" w:line="276" w:lineRule="auto"/>
              <w:jc w:val="both"/>
              <w:rPr>
                <w:rFonts w:ascii="Times New Roman" w:eastAsia="Times New Roman" w:hAnsi="Times New Roman"/>
                <w:sz w:val="28"/>
                <w:szCs w:val="28"/>
              </w:rPr>
            </w:pPr>
          </w:p>
          <w:p w14:paraId="6A53F516" w14:textId="77777777" w:rsidR="00A923F8" w:rsidRDefault="00A923F8">
            <w:pPr>
              <w:spacing w:after="0" w:line="276" w:lineRule="auto"/>
              <w:jc w:val="both"/>
              <w:rPr>
                <w:rFonts w:ascii="Times New Roman" w:eastAsia="Times New Roman" w:hAnsi="Times New Roman"/>
                <w:sz w:val="28"/>
                <w:szCs w:val="28"/>
              </w:rPr>
            </w:pPr>
          </w:p>
          <w:p w14:paraId="31EE4D32"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bầy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xúc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xem</w:t>
            </w:r>
            <w:proofErr w:type="spellEnd"/>
            <w:r>
              <w:rPr>
                <w:rFonts w:ascii="Times New Roman" w:eastAsia="Times New Roman" w:hAnsi="Times New Roman"/>
                <w:sz w:val="28"/>
                <w:szCs w:val="28"/>
              </w:rPr>
              <w:t xml:space="preserve"> video.</w:t>
            </w:r>
          </w:p>
          <w:p w14:paraId="1E1448D7"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nêu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suy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nghĩ</w:t>
            </w:r>
            <w:proofErr w:type="spellEnd"/>
          </w:p>
          <w:p w14:paraId="0B3B1323"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p>
        </w:tc>
      </w:tr>
      <w:tr w:rsidR="00A923F8" w14:paraId="41A6245E" w14:textId="77777777">
        <w:trPr>
          <w:trHeight w:val="152"/>
        </w:trPr>
        <w:tc>
          <w:tcPr>
            <w:tcW w:w="9730" w:type="dxa"/>
            <w:gridSpan w:val="2"/>
            <w:tcBorders>
              <w:top w:val="dashed" w:sz="4" w:space="0" w:color="000000"/>
            </w:tcBorders>
          </w:tcPr>
          <w:p w14:paraId="23668916" w14:textId="77777777" w:rsidR="00A923F8" w:rsidRDefault="00000000">
            <w:pPr>
              <w:spacing w:after="0" w:line="276" w:lineRule="auto"/>
              <w:rPr>
                <w:rFonts w:ascii="Times New Roman" w:eastAsia="Times New Roman" w:hAnsi="Times New Roman"/>
                <w:b/>
                <w:sz w:val="28"/>
                <w:szCs w:val="28"/>
              </w:rPr>
            </w:pPr>
            <w:r>
              <w:rPr>
                <w:rFonts w:ascii="Times New Roman" w:eastAsia="Times New Roman" w:hAnsi="Times New Roman"/>
                <w:b/>
                <w:sz w:val="28"/>
                <w:szCs w:val="28"/>
              </w:rPr>
              <w:t>IV. ĐIỀU CHỈNH SAU BÀI DẠY:</w:t>
            </w:r>
          </w:p>
          <w:p w14:paraId="34307285" w14:textId="25C9FE37" w:rsidR="006363A4" w:rsidRDefault="006363A4">
            <w:pPr>
              <w:spacing w:after="0" w:line="276" w:lineRule="auto"/>
              <w:rPr>
                <w:rFonts w:ascii="Times New Roman" w:eastAsia="Times New Roman" w:hAnsi="Times New Roman"/>
                <w:b/>
                <w:sz w:val="28"/>
                <w:szCs w:val="28"/>
              </w:rPr>
            </w:pPr>
            <w:r>
              <w:rPr>
                <w:rFonts w:ascii="Times New Roman" w:eastAsia="Times New Roman" w:hAnsi="Times New Roman"/>
                <w:b/>
                <w:sz w:val="28"/>
                <w:szCs w:val="28"/>
              </w:rPr>
              <w:t>……………………………………………………………………………………………………………………………………………………………………………….</w:t>
            </w:r>
          </w:p>
        </w:tc>
      </w:tr>
    </w:tbl>
    <w:p w14:paraId="110E377A" w14:textId="77777777" w:rsidR="006351AC" w:rsidRDefault="006351AC" w:rsidP="004D23B6">
      <w:pPr>
        <w:spacing w:after="0" w:line="276" w:lineRule="auto"/>
        <w:rPr>
          <w:rFonts w:ascii="Times New Roman" w:eastAsia="Times New Roman" w:hAnsi="Times New Roman"/>
          <w:b/>
          <w:bCs/>
          <w:sz w:val="28"/>
          <w:szCs w:val="28"/>
        </w:rPr>
      </w:pPr>
    </w:p>
    <w:p w14:paraId="6FF5AF46" w14:textId="4A0EC40A" w:rsidR="006351AC" w:rsidRDefault="006351AC" w:rsidP="004D23B6">
      <w:pPr>
        <w:spacing w:after="0" w:line="276" w:lineRule="auto"/>
        <w:rPr>
          <w:rFonts w:ascii="Times New Roman" w:eastAsia="Times New Roman" w:hAnsi="Times New Roman"/>
          <w:b/>
          <w:bCs/>
          <w:sz w:val="28"/>
          <w:szCs w:val="28"/>
        </w:rPr>
      </w:pPr>
      <w:r>
        <w:rPr>
          <w:rFonts w:ascii="Times New Roman" w:eastAsia="Times New Roman" w:hAnsi="Times New Roman"/>
          <w:b/>
          <w:bCs/>
          <w:sz w:val="28"/>
          <w:szCs w:val="28"/>
        </w:rPr>
        <w:t xml:space="preserve">                                   </w:t>
      </w:r>
      <w:proofErr w:type="spellStart"/>
      <w:r>
        <w:rPr>
          <w:rFonts w:ascii="Times New Roman" w:eastAsia="Times New Roman" w:hAnsi="Times New Roman"/>
          <w:b/>
          <w:bCs/>
          <w:sz w:val="28"/>
          <w:szCs w:val="28"/>
        </w:rPr>
        <w:t>Thứ</w:t>
      </w:r>
      <w:proofErr w:type="spellEnd"/>
      <w:r>
        <w:rPr>
          <w:rFonts w:ascii="Times New Roman" w:eastAsia="Times New Roman" w:hAnsi="Times New Roman"/>
          <w:b/>
          <w:bCs/>
          <w:sz w:val="28"/>
          <w:szCs w:val="28"/>
        </w:rPr>
        <w:t xml:space="preserve"> Bảy </w:t>
      </w:r>
      <w:proofErr w:type="spellStart"/>
      <w:r>
        <w:rPr>
          <w:rFonts w:ascii="Times New Roman" w:eastAsia="Times New Roman" w:hAnsi="Times New Roman"/>
          <w:b/>
          <w:bCs/>
          <w:sz w:val="28"/>
          <w:szCs w:val="28"/>
        </w:rPr>
        <w:t>ngày</w:t>
      </w:r>
      <w:proofErr w:type="spellEnd"/>
      <w:r>
        <w:rPr>
          <w:rFonts w:ascii="Times New Roman" w:eastAsia="Times New Roman" w:hAnsi="Times New Roman"/>
          <w:b/>
          <w:bCs/>
          <w:sz w:val="28"/>
          <w:szCs w:val="28"/>
        </w:rPr>
        <w:t xml:space="preserve"> 26 </w:t>
      </w:r>
      <w:proofErr w:type="spellStart"/>
      <w:r>
        <w:rPr>
          <w:rFonts w:ascii="Times New Roman" w:eastAsia="Times New Roman" w:hAnsi="Times New Roman"/>
          <w:b/>
          <w:bCs/>
          <w:sz w:val="28"/>
          <w:szCs w:val="28"/>
        </w:rPr>
        <w:t>tháng</w:t>
      </w:r>
      <w:proofErr w:type="spellEnd"/>
      <w:r>
        <w:rPr>
          <w:rFonts w:ascii="Times New Roman" w:eastAsia="Times New Roman" w:hAnsi="Times New Roman"/>
          <w:b/>
          <w:bCs/>
          <w:sz w:val="28"/>
          <w:szCs w:val="28"/>
        </w:rPr>
        <w:t xml:space="preserve"> 4 </w:t>
      </w:r>
      <w:proofErr w:type="spellStart"/>
      <w:r>
        <w:rPr>
          <w:rFonts w:ascii="Times New Roman" w:eastAsia="Times New Roman" w:hAnsi="Times New Roman"/>
          <w:b/>
          <w:bCs/>
          <w:sz w:val="28"/>
          <w:szCs w:val="28"/>
        </w:rPr>
        <w:t>năm</w:t>
      </w:r>
      <w:proofErr w:type="spellEnd"/>
      <w:r>
        <w:rPr>
          <w:rFonts w:ascii="Times New Roman" w:eastAsia="Times New Roman" w:hAnsi="Times New Roman"/>
          <w:b/>
          <w:bCs/>
          <w:sz w:val="28"/>
          <w:szCs w:val="28"/>
        </w:rPr>
        <w:t xml:space="preserve"> 2025</w:t>
      </w:r>
    </w:p>
    <w:p w14:paraId="497D5B9E" w14:textId="4DFB81A0" w:rsidR="004D23B6" w:rsidRPr="004D23B6" w:rsidRDefault="004D23B6" w:rsidP="004D23B6">
      <w:pPr>
        <w:spacing w:after="0" w:line="276" w:lineRule="auto"/>
        <w:rPr>
          <w:rFonts w:ascii="Times New Roman" w:eastAsia="Times New Roman" w:hAnsi="Times New Roman"/>
          <w:sz w:val="28"/>
          <w:szCs w:val="28"/>
          <w:u w:val="single"/>
        </w:rPr>
      </w:pPr>
      <w:r w:rsidRPr="004D23B6">
        <w:rPr>
          <w:rFonts w:ascii="Times New Roman" w:eastAsia="Times New Roman" w:hAnsi="Times New Roman"/>
          <w:b/>
          <w:bCs/>
          <w:sz w:val="28"/>
          <w:szCs w:val="28"/>
          <w:u w:val="single"/>
        </w:rPr>
        <w:t>TIẾNG VIỆT</w:t>
      </w:r>
    </w:p>
    <w:p w14:paraId="69308EAB" w14:textId="092D253A" w:rsidR="004D23B6" w:rsidRPr="004D23B6" w:rsidRDefault="006351AC" w:rsidP="004D23B6">
      <w:pPr>
        <w:spacing w:after="0" w:line="276" w:lineRule="auto"/>
        <w:rPr>
          <w:rFonts w:ascii="Times New Roman" w:eastAsia="Times New Roman" w:hAnsi="Times New Roman"/>
          <w:sz w:val="28"/>
          <w:szCs w:val="28"/>
        </w:rPr>
      </w:pPr>
      <w:r>
        <w:rPr>
          <w:rFonts w:ascii="Times New Roman" w:eastAsia="Times New Roman" w:hAnsi="Times New Roman"/>
          <w:b/>
          <w:bCs/>
          <w:sz w:val="28"/>
          <w:szCs w:val="28"/>
        </w:rPr>
        <w:t xml:space="preserve">                               </w:t>
      </w:r>
      <w:r w:rsidR="004D23B6" w:rsidRPr="004D23B6">
        <w:rPr>
          <w:rFonts w:ascii="Times New Roman" w:eastAsia="Times New Roman" w:hAnsi="Times New Roman"/>
          <w:b/>
          <w:bCs/>
          <w:sz w:val="28"/>
          <w:szCs w:val="28"/>
        </w:rPr>
        <w:t>BÀI 18: VÌ CUỘC SỐNG CON NGƯỜI</w:t>
      </w:r>
    </w:p>
    <w:p w14:paraId="06DE20E6" w14:textId="318F304A" w:rsidR="004D23B6" w:rsidRPr="004D23B6" w:rsidRDefault="006351AC" w:rsidP="004D23B6">
      <w:pPr>
        <w:spacing w:after="0" w:line="276" w:lineRule="auto"/>
        <w:rPr>
          <w:rFonts w:ascii="Times New Roman" w:eastAsia="Times New Roman" w:hAnsi="Times New Roman"/>
          <w:sz w:val="28"/>
          <w:szCs w:val="28"/>
        </w:rPr>
      </w:pPr>
      <w:r w:rsidRPr="006351AC">
        <w:rPr>
          <w:rFonts w:ascii="Times New Roman" w:eastAsia="Times New Roman" w:hAnsi="Times New Roman"/>
          <w:b/>
          <w:bCs/>
          <w:sz w:val="28"/>
          <w:szCs w:val="28"/>
        </w:rPr>
        <w:t xml:space="preserve">                          </w:t>
      </w:r>
      <w:r w:rsidR="004D23B6" w:rsidRPr="004D23B6">
        <w:rPr>
          <w:rFonts w:ascii="Times New Roman" w:eastAsia="Times New Roman" w:hAnsi="Times New Roman"/>
          <w:b/>
          <w:bCs/>
          <w:sz w:val="28"/>
          <w:szCs w:val="28"/>
        </w:rPr>
        <w:t>BÀI ĐỌC 3:</w:t>
      </w:r>
      <w:r w:rsidR="004D23B6" w:rsidRPr="004D23B6">
        <w:rPr>
          <w:rFonts w:ascii="Times New Roman" w:eastAsia="Times New Roman" w:hAnsi="Times New Roman"/>
          <w:sz w:val="28"/>
          <w:szCs w:val="28"/>
        </w:rPr>
        <w:t xml:space="preserve"> </w:t>
      </w:r>
      <w:r w:rsidR="004D23B6" w:rsidRPr="004D23B6">
        <w:rPr>
          <w:rFonts w:ascii="Times New Roman" w:eastAsia="Times New Roman" w:hAnsi="Times New Roman"/>
          <w:b/>
          <w:bCs/>
          <w:sz w:val="28"/>
          <w:szCs w:val="28"/>
        </w:rPr>
        <w:t xml:space="preserve">NHÀ BÁC HỌC NIU-TƠN (2 </w:t>
      </w:r>
      <w:proofErr w:type="spellStart"/>
      <w:r w:rsidR="004D23B6" w:rsidRPr="004D23B6">
        <w:rPr>
          <w:rFonts w:ascii="Times New Roman" w:eastAsia="Times New Roman" w:hAnsi="Times New Roman"/>
          <w:b/>
          <w:bCs/>
          <w:sz w:val="28"/>
          <w:szCs w:val="28"/>
        </w:rPr>
        <w:t>tiết</w:t>
      </w:r>
      <w:proofErr w:type="spellEnd"/>
      <w:r w:rsidR="004D23B6" w:rsidRPr="004D23B6">
        <w:rPr>
          <w:rFonts w:ascii="Times New Roman" w:eastAsia="Times New Roman" w:hAnsi="Times New Roman"/>
          <w:b/>
          <w:bCs/>
          <w:sz w:val="28"/>
          <w:szCs w:val="28"/>
        </w:rPr>
        <w:t>)</w:t>
      </w:r>
    </w:p>
    <w:p w14:paraId="12A0C4D1"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I. YÊU CẦU CẦN ĐẠT</w:t>
      </w:r>
    </w:p>
    <w:p w14:paraId="3CAB2E50"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xml:space="preserve">1. </w:t>
      </w:r>
      <w:proofErr w:type="spellStart"/>
      <w:r w:rsidRPr="004D23B6">
        <w:rPr>
          <w:rFonts w:ascii="Times New Roman" w:eastAsia="Times New Roman" w:hAnsi="Times New Roman"/>
          <w:b/>
          <w:bCs/>
          <w:sz w:val="28"/>
          <w:szCs w:val="28"/>
        </w:rPr>
        <w:t>Năng</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lực</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đặc</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thù</w:t>
      </w:r>
      <w:proofErr w:type="spellEnd"/>
    </w:p>
    <w:p w14:paraId="0E1C893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thành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tiếng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trôi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chảy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toàn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Phát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âm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đúng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ngữ</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có</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âm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vần</w:t>
      </w:r>
      <w:proofErr w:type="spellEnd"/>
      <w:r w:rsidRPr="004D23B6">
        <w:rPr>
          <w:rFonts w:ascii="Times New Roman" w:eastAsia="Times New Roman" w:hAnsi="Times New Roman"/>
          <w:sz w:val="28"/>
          <w:szCs w:val="28"/>
        </w:rPr>
        <w:t xml:space="preserve">, thanh </w:t>
      </w:r>
      <w:proofErr w:type="spellStart"/>
      <w:r w:rsidRPr="004D23B6">
        <w:rPr>
          <w:rFonts w:ascii="Times New Roman" w:eastAsia="Times New Roman" w:hAnsi="Times New Roman"/>
          <w:sz w:val="28"/>
          <w:szCs w:val="28"/>
        </w:rPr>
        <w:t>mà</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địa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phương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dễ</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viết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sai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Ngắt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nghỉ</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đúng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Thể</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hiện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được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tình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cảm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cảm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xúc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phù</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hợp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với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nội</w:t>
      </w:r>
      <w:proofErr w:type="spellEnd"/>
      <w:r w:rsidRPr="004D23B6">
        <w:rPr>
          <w:rFonts w:ascii="Times New Roman" w:eastAsia="Times New Roman" w:hAnsi="Times New Roman"/>
          <w:sz w:val="28"/>
          <w:szCs w:val="28"/>
        </w:rPr>
        <w:t xml:space="preserve"> dung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Tốc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độ</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khoảng</w:t>
      </w:r>
      <w:proofErr w:type="spellEnd"/>
      <w:r w:rsidRPr="004D23B6">
        <w:rPr>
          <w:rFonts w:ascii="Times New Roman" w:eastAsia="Times New Roman" w:hAnsi="Times New Roman"/>
          <w:sz w:val="28"/>
          <w:szCs w:val="28"/>
        </w:rPr>
        <w:t xml:space="preserve"> 90 </w:t>
      </w:r>
      <w:proofErr w:type="spellStart"/>
      <w:r w:rsidRPr="004D23B6">
        <w:rPr>
          <w:rFonts w:ascii="Times New Roman" w:eastAsia="Times New Roman" w:hAnsi="Times New Roman"/>
          <w:sz w:val="28"/>
          <w:szCs w:val="28"/>
        </w:rPr>
        <w:t>tiếng</w:t>
      </w:r>
      <w:proofErr w:type="spellEnd"/>
      <w:r w:rsidRPr="004D23B6">
        <w:rPr>
          <w:rFonts w:ascii="Times New Roman" w:eastAsia="Times New Roman" w:hAnsi="Times New Roman"/>
          <w:sz w:val="28"/>
          <w:szCs w:val="28"/>
        </w:rPr>
        <w:t xml:space="preserve"> / </w:t>
      </w:r>
      <w:proofErr w:type="spellStart"/>
      <w:r w:rsidRPr="004D23B6">
        <w:rPr>
          <w:rFonts w:ascii="Times New Roman" w:eastAsia="Times New Roman" w:hAnsi="Times New Roman"/>
          <w:sz w:val="28"/>
          <w:szCs w:val="28"/>
        </w:rPr>
        <w:t>phút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thầm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nhanh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nửa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đầu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kì</w:t>
      </w:r>
      <w:proofErr w:type="spellEnd"/>
      <w:r w:rsidRPr="004D23B6">
        <w:rPr>
          <w:rFonts w:ascii="Times New Roman" w:eastAsia="Times New Roman" w:hAnsi="Times New Roman"/>
          <w:sz w:val="28"/>
          <w:szCs w:val="28"/>
        </w:rPr>
        <w:t xml:space="preserve"> II.</w:t>
      </w:r>
    </w:p>
    <w:p w14:paraId="77C971E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Biết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i/>
          <w:iCs/>
          <w:sz w:val="28"/>
          <w:szCs w:val="28"/>
        </w:rPr>
        <w:t>Sổ</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tay</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từ</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ngữ</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Tiếng</w:t>
      </w:r>
      <w:proofErr w:type="spellEnd"/>
      <w:r w:rsidRPr="004D23B6">
        <w:rPr>
          <w:rFonts w:ascii="Times New Roman" w:eastAsia="Times New Roman" w:hAnsi="Times New Roman"/>
          <w:i/>
          <w:iCs/>
          <w:sz w:val="28"/>
          <w:szCs w:val="28"/>
        </w:rPr>
        <w:t xml:space="preserve"> Việt 4 </w:t>
      </w:r>
      <w:r w:rsidRPr="004D23B6">
        <w:rPr>
          <w:rFonts w:ascii="Times New Roman" w:eastAsia="Times New Roman" w:hAnsi="Times New Roman"/>
          <w:sz w:val="28"/>
          <w:szCs w:val="28"/>
        </w:rPr>
        <w:t>(</w:t>
      </w:r>
      <w:proofErr w:type="spellStart"/>
      <w:r w:rsidRPr="004D23B6">
        <w:rPr>
          <w:rFonts w:ascii="Times New Roman" w:eastAsia="Times New Roman" w:hAnsi="Times New Roman"/>
          <w:sz w:val="28"/>
          <w:szCs w:val="28"/>
        </w:rPr>
        <w:t>hoặc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điển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để</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hiểu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nghĩa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một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ngữ</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trong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Hiểu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nội</w:t>
      </w:r>
      <w:proofErr w:type="spellEnd"/>
      <w:r w:rsidRPr="004D23B6">
        <w:rPr>
          <w:rFonts w:ascii="Times New Roman" w:eastAsia="Times New Roman" w:hAnsi="Times New Roman"/>
          <w:sz w:val="28"/>
          <w:szCs w:val="28"/>
        </w:rPr>
        <w:t xml:space="preserve"> dung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ý </w:t>
      </w:r>
      <w:proofErr w:type="spellStart"/>
      <w:r w:rsidRPr="004D23B6">
        <w:rPr>
          <w:rFonts w:ascii="Times New Roman" w:eastAsia="Times New Roman" w:hAnsi="Times New Roman"/>
          <w:sz w:val="28"/>
          <w:szCs w:val="28"/>
        </w:rPr>
        <w:t>nghĩa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r w:rsidRPr="004D23B6">
        <w:rPr>
          <w:rFonts w:ascii="Times New Roman" w:eastAsia="Times New Roman" w:hAnsi="Times New Roman"/>
          <w:i/>
          <w:iCs/>
          <w:sz w:val="28"/>
          <w:szCs w:val="28"/>
        </w:rPr>
        <w:t xml:space="preserve">Ca </w:t>
      </w:r>
      <w:proofErr w:type="spellStart"/>
      <w:r w:rsidRPr="004D23B6">
        <w:rPr>
          <w:rFonts w:ascii="Times New Roman" w:eastAsia="Times New Roman" w:hAnsi="Times New Roman"/>
          <w:i/>
          <w:iCs/>
          <w:sz w:val="28"/>
          <w:szCs w:val="28"/>
        </w:rPr>
        <w:t>ngợi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trí</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thông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minh</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và</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sự</w:t>
      </w:r>
      <w:proofErr w:type="spellEnd"/>
      <w:r w:rsidRPr="004D23B6">
        <w:rPr>
          <w:rFonts w:ascii="Times New Roman" w:eastAsia="Times New Roman" w:hAnsi="Times New Roman"/>
          <w:i/>
          <w:iCs/>
          <w:sz w:val="28"/>
          <w:szCs w:val="28"/>
        </w:rPr>
        <w:t xml:space="preserve"> say </w:t>
      </w:r>
      <w:proofErr w:type="spellStart"/>
      <w:r w:rsidRPr="004D23B6">
        <w:rPr>
          <w:rFonts w:ascii="Times New Roman" w:eastAsia="Times New Roman" w:hAnsi="Times New Roman"/>
          <w:i/>
          <w:iCs/>
          <w:sz w:val="28"/>
          <w:szCs w:val="28"/>
        </w:rPr>
        <w:lastRenderedPageBreak/>
        <w:t>mê</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nghiên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cứu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của</w:t>
      </w:r>
      <w:proofErr w:type="spellEnd"/>
      <w:r w:rsidRPr="004D23B6">
        <w:rPr>
          <w:rFonts w:ascii="Times New Roman" w:eastAsia="Times New Roman" w:hAnsi="Times New Roman"/>
          <w:i/>
          <w:iCs/>
          <w:sz w:val="28"/>
          <w:szCs w:val="28"/>
        </w:rPr>
        <w:t xml:space="preserve"> Niu-</w:t>
      </w:r>
      <w:proofErr w:type="spellStart"/>
      <w:r w:rsidRPr="004D23B6">
        <w:rPr>
          <w:rFonts w:ascii="Times New Roman" w:eastAsia="Times New Roman" w:hAnsi="Times New Roman"/>
          <w:i/>
          <w:iCs/>
          <w:sz w:val="28"/>
          <w:szCs w:val="28"/>
        </w:rPr>
        <w:t>tơn</w:t>
      </w:r>
      <w:proofErr w:type="spellEnd"/>
      <w:r w:rsidRPr="004D23B6">
        <w:rPr>
          <w:rFonts w:ascii="Times New Roman" w:eastAsia="Times New Roman" w:hAnsi="Times New Roman"/>
          <w:i/>
          <w:iCs/>
          <w:sz w:val="28"/>
          <w:szCs w:val="28"/>
        </w:rPr>
        <w:t xml:space="preserve"> – </w:t>
      </w:r>
      <w:proofErr w:type="spellStart"/>
      <w:r w:rsidRPr="004D23B6">
        <w:rPr>
          <w:rFonts w:ascii="Times New Roman" w:eastAsia="Times New Roman" w:hAnsi="Times New Roman"/>
          <w:i/>
          <w:iCs/>
          <w:sz w:val="28"/>
          <w:szCs w:val="28"/>
        </w:rPr>
        <w:t>những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yếu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tố</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giúp</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ông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trở</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thành</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nhà</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bác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học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có</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nhiều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cống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hiến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lớn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lao</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cho</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nhân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loại</w:t>
      </w:r>
      <w:proofErr w:type="spellEnd"/>
      <w:r w:rsidRPr="004D23B6">
        <w:rPr>
          <w:rFonts w:ascii="Times New Roman" w:eastAsia="Times New Roman" w:hAnsi="Times New Roman"/>
          <w:i/>
          <w:iCs/>
          <w:sz w:val="28"/>
          <w:szCs w:val="28"/>
        </w:rPr>
        <w:t>.</w:t>
      </w:r>
    </w:p>
    <w:p w14:paraId="0624749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Hiểu</w:t>
      </w:r>
      <w:proofErr w:type="spellEnd"/>
      <w:r w:rsidRPr="004D23B6">
        <w:rPr>
          <w:rFonts w:ascii="Times New Roman" w:eastAsia="Times New Roman" w:hAnsi="Times New Roman"/>
          <w:sz w:val="28"/>
          <w:szCs w:val="28"/>
        </w:rPr>
        <w:t xml:space="preserve"> ý </w:t>
      </w:r>
      <w:proofErr w:type="spellStart"/>
      <w:r w:rsidRPr="004D23B6">
        <w:rPr>
          <w:rFonts w:ascii="Times New Roman" w:eastAsia="Times New Roman" w:hAnsi="Times New Roman"/>
          <w:sz w:val="28"/>
          <w:szCs w:val="28"/>
        </w:rPr>
        <w:t>nghĩa</w:t>
      </w:r>
      <w:proofErr w:type="spellEnd"/>
      <w:r w:rsidRPr="004D23B6">
        <w:rPr>
          <w:rFonts w:ascii="Times New Roman" w:eastAsia="Times New Roman" w:hAnsi="Times New Roman"/>
          <w:sz w:val="28"/>
          <w:szCs w:val="28"/>
        </w:rPr>
        <w:t xml:space="preserve"> </w:t>
      </w:r>
      <w:proofErr w:type="spellStart"/>
      <w:proofErr w:type="gramStart"/>
      <w:r w:rsidRPr="004D23B6">
        <w:rPr>
          <w:rFonts w:ascii="Times New Roman" w:eastAsia="Times New Roman" w:hAnsi="Times New Roman"/>
          <w:sz w:val="28"/>
          <w:szCs w:val="28"/>
        </w:rPr>
        <w:t>cảu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những</w:t>
      </w:r>
      <w:proofErr w:type="spellEnd"/>
      <w:proofErr w:type="gram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tiêu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biểu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trong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w:t>
      </w:r>
    </w:p>
    <w:p w14:paraId="3F9A1A2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xml:space="preserve">2. </w:t>
      </w:r>
      <w:proofErr w:type="spellStart"/>
      <w:r w:rsidRPr="004D23B6">
        <w:rPr>
          <w:rFonts w:ascii="Times New Roman" w:eastAsia="Times New Roman" w:hAnsi="Times New Roman"/>
          <w:b/>
          <w:bCs/>
          <w:sz w:val="28"/>
          <w:szCs w:val="28"/>
        </w:rPr>
        <w:t>Năng</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lực</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chung</w:t>
      </w:r>
      <w:proofErr w:type="spellEnd"/>
    </w:p>
    <w:p w14:paraId="15EB0F3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NL </w:t>
      </w:r>
      <w:proofErr w:type="spellStart"/>
      <w:r w:rsidRPr="004D23B6">
        <w:rPr>
          <w:rFonts w:ascii="Times New Roman" w:eastAsia="Times New Roman" w:hAnsi="Times New Roman"/>
          <w:sz w:val="28"/>
          <w:szCs w:val="28"/>
        </w:rPr>
        <w:t>giao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tiếp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hợp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Biết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cùng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thảo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luận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nhóm</w:t>
      </w:r>
      <w:proofErr w:type="spellEnd"/>
      <w:r w:rsidRPr="004D23B6">
        <w:rPr>
          <w:rFonts w:ascii="Times New Roman" w:eastAsia="Times New Roman" w:hAnsi="Times New Roman"/>
          <w:sz w:val="28"/>
          <w:szCs w:val="28"/>
        </w:rPr>
        <w:t>.</w:t>
      </w:r>
    </w:p>
    <w:p w14:paraId="75B33C71"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NL </w:t>
      </w:r>
      <w:proofErr w:type="spellStart"/>
      <w:r w:rsidRPr="004D23B6">
        <w:rPr>
          <w:rFonts w:ascii="Times New Roman" w:eastAsia="Times New Roman" w:hAnsi="Times New Roman"/>
          <w:sz w:val="28"/>
          <w:szCs w:val="28"/>
        </w:rPr>
        <w:t>tự</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chủ</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tự</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Trả</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lời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đúng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CH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hiểu</w:t>
      </w:r>
      <w:proofErr w:type="spellEnd"/>
      <w:r w:rsidRPr="004D23B6">
        <w:rPr>
          <w:rFonts w:ascii="Times New Roman" w:eastAsia="Times New Roman" w:hAnsi="Times New Roman"/>
          <w:sz w:val="28"/>
          <w:szCs w:val="28"/>
        </w:rPr>
        <w:t>.</w:t>
      </w:r>
    </w:p>
    <w:p w14:paraId="7822B33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Năng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lực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giải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quyết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vấn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đề</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sáng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tạo</w:t>
      </w:r>
      <w:proofErr w:type="spellEnd"/>
      <w:r w:rsidRPr="004D23B6">
        <w:rPr>
          <w:rFonts w:ascii="Times New Roman" w:eastAsia="Times New Roman" w:hAnsi="Times New Roman"/>
          <w:sz w:val="28"/>
          <w:szCs w:val="28"/>
        </w:rPr>
        <w:t xml:space="preserve">: Tham </w:t>
      </w:r>
      <w:proofErr w:type="spellStart"/>
      <w:r w:rsidRPr="004D23B6">
        <w:rPr>
          <w:rFonts w:ascii="Times New Roman" w:eastAsia="Times New Roman" w:hAnsi="Times New Roman"/>
          <w:sz w:val="28"/>
          <w:szCs w:val="28"/>
        </w:rPr>
        <w:t>gia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trò</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dụng</w:t>
      </w:r>
      <w:proofErr w:type="spellEnd"/>
      <w:r w:rsidRPr="004D23B6">
        <w:rPr>
          <w:rFonts w:ascii="Times New Roman" w:eastAsia="Times New Roman" w:hAnsi="Times New Roman"/>
          <w:sz w:val="28"/>
          <w:szCs w:val="28"/>
        </w:rPr>
        <w:t>.</w:t>
      </w:r>
    </w:p>
    <w:p w14:paraId="6642EC1F"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xml:space="preserve">3. </w:t>
      </w:r>
      <w:proofErr w:type="spellStart"/>
      <w:r w:rsidRPr="004D23B6">
        <w:rPr>
          <w:rFonts w:ascii="Times New Roman" w:eastAsia="Times New Roman" w:hAnsi="Times New Roman"/>
          <w:b/>
          <w:bCs/>
          <w:sz w:val="28"/>
          <w:szCs w:val="28"/>
        </w:rPr>
        <w:t>Phẩm</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chất</w:t>
      </w:r>
      <w:proofErr w:type="spellEnd"/>
    </w:p>
    <w:p w14:paraId="30694DAF"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Chăm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chỉ</w:t>
      </w:r>
      <w:proofErr w:type="spellEnd"/>
      <w:r w:rsidRPr="004D23B6">
        <w:rPr>
          <w:rFonts w:ascii="Times New Roman" w:eastAsia="Times New Roman" w:hAnsi="Times New Roman"/>
          <w:sz w:val="28"/>
          <w:szCs w:val="28"/>
        </w:rPr>
        <w:t xml:space="preserve">: Học </w:t>
      </w:r>
      <w:proofErr w:type="spellStart"/>
      <w:r w:rsidRPr="004D23B6">
        <w:rPr>
          <w:rFonts w:ascii="Times New Roman" w:eastAsia="Times New Roman" w:hAnsi="Times New Roman"/>
          <w:sz w:val="28"/>
          <w:szCs w:val="28"/>
        </w:rPr>
        <w:t>hỏi</w:t>
      </w:r>
      <w:proofErr w:type="spellEnd"/>
      <w:r w:rsidRPr="004D23B6">
        <w:rPr>
          <w:rFonts w:ascii="Times New Roman" w:eastAsia="Times New Roman" w:hAnsi="Times New Roman"/>
          <w:sz w:val="28"/>
          <w:szCs w:val="28"/>
        </w:rPr>
        <w:t xml:space="preserve"> ở Niu-</w:t>
      </w:r>
      <w:proofErr w:type="spellStart"/>
      <w:r w:rsidRPr="004D23B6">
        <w:rPr>
          <w:rFonts w:ascii="Times New Roman" w:eastAsia="Times New Roman" w:hAnsi="Times New Roman"/>
          <w:sz w:val="28"/>
          <w:szCs w:val="28"/>
        </w:rPr>
        <w:t>tơn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sự</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kiên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trì</w:t>
      </w:r>
      <w:proofErr w:type="spellEnd"/>
      <w:r w:rsidRPr="004D23B6">
        <w:rPr>
          <w:rFonts w:ascii="Times New Roman" w:eastAsia="Times New Roman" w:hAnsi="Times New Roman"/>
          <w:sz w:val="28"/>
          <w:szCs w:val="28"/>
        </w:rPr>
        <w:t xml:space="preserve">, say </w:t>
      </w:r>
      <w:proofErr w:type="spellStart"/>
      <w:r w:rsidRPr="004D23B6">
        <w:rPr>
          <w:rFonts w:ascii="Times New Roman" w:eastAsia="Times New Roman" w:hAnsi="Times New Roman"/>
          <w:sz w:val="28"/>
          <w:szCs w:val="28"/>
        </w:rPr>
        <w:t>sưa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nghiên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cứu</w:t>
      </w:r>
      <w:proofErr w:type="spellEnd"/>
      <w:r w:rsidRPr="004D23B6">
        <w:rPr>
          <w:rFonts w:ascii="Times New Roman" w:eastAsia="Times New Roman" w:hAnsi="Times New Roman"/>
          <w:sz w:val="28"/>
          <w:szCs w:val="28"/>
        </w:rPr>
        <w:t>.</w:t>
      </w:r>
    </w:p>
    <w:p w14:paraId="52D6060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Trách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nhiệm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Có</w:t>
      </w:r>
      <w:proofErr w:type="spellEnd"/>
      <w:r w:rsidRPr="004D23B6">
        <w:rPr>
          <w:rFonts w:ascii="Times New Roman" w:eastAsia="Times New Roman" w:hAnsi="Times New Roman"/>
          <w:sz w:val="28"/>
          <w:szCs w:val="28"/>
        </w:rPr>
        <w:t xml:space="preserve"> ý </w:t>
      </w:r>
      <w:proofErr w:type="spellStart"/>
      <w:r w:rsidRPr="004D23B6">
        <w:rPr>
          <w:rFonts w:ascii="Times New Roman" w:eastAsia="Times New Roman" w:hAnsi="Times New Roman"/>
          <w:sz w:val="28"/>
          <w:szCs w:val="28"/>
        </w:rPr>
        <w:t>thức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trách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nhiệm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hoàn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thành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tới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cùng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công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việc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được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giao</w:t>
      </w:r>
      <w:proofErr w:type="spellEnd"/>
      <w:r w:rsidRPr="004D23B6">
        <w:rPr>
          <w:rFonts w:ascii="Times New Roman" w:eastAsia="Times New Roman" w:hAnsi="Times New Roman"/>
          <w:sz w:val="28"/>
          <w:szCs w:val="28"/>
        </w:rPr>
        <w:t>.</w:t>
      </w:r>
    </w:p>
    <w:p w14:paraId="77B2BB2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II. ĐỒ DÙNG DẠY- HỌC</w:t>
      </w:r>
    </w:p>
    <w:p w14:paraId="1EC3656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Kế</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hoạch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dạy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giảng</w:t>
      </w:r>
      <w:proofErr w:type="spellEnd"/>
      <w:r w:rsidRPr="004D23B6">
        <w:rPr>
          <w:rFonts w:ascii="Times New Roman" w:eastAsia="Times New Roman" w:hAnsi="Times New Roman"/>
          <w:sz w:val="28"/>
          <w:szCs w:val="28"/>
        </w:rPr>
        <w:t xml:space="preserve"> Power point. SGK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thiết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bị</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liệu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phục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vụ</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dạy</w:t>
      </w:r>
      <w:proofErr w:type="spellEnd"/>
      <w:r w:rsidRPr="004D23B6">
        <w:rPr>
          <w:rFonts w:ascii="Times New Roman" w:eastAsia="Times New Roman" w:hAnsi="Times New Roman"/>
          <w:sz w:val="28"/>
          <w:szCs w:val="28"/>
        </w:rPr>
        <w:t>.</w:t>
      </w:r>
    </w:p>
    <w:p w14:paraId="4915A86F"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III.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747"/>
        <w:gridCol w:w="4603"/>
      </w:tblGrid>
      <w:tr w:rsidR="004D23B6" w:rsidRPr="004D23B6" w14:paraId="39FE9178" w14:textId="77777777" w:rsidTr="004D23B6">
        <w:trPr>
          <w:trHeight w:val="2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EB94DF" w14:textId="77777777" w:rsidR="004D23B6" w:rsidRPr="004D23B6" w:rsidRDefault="004D23B6" w:rsidP="004D23B6">
            <w:pPr>
              <w:spacing w:after="0" w:line="276" w:lineRule="auto"/>
              <w:rPr>
                <w:rFonts w:ascii="Times New Roman" w:eastAsia="Times New Roman" w:hAnsi="Times New Roman"/>
                <w:sz w:val="28"/>
                <w:szCs w:val="28"/>
              </w:rPr>
            </w:pPr>
            <w:proofErr w:type="spellStart"/>
            <w:r w:rsidRPr="004D23B6">
              <w:rPr>
                <w:rFonts w:ascii="Times New Roman" w:eastAsia="Times New Roman" w:hAnsi="Times New Roman"/>
                <w:b/>
                <w:bCs/>
                <w:sz w:val="28"/>
                <w:szCs w:val="28"/>
              </w:rPr>
              <w:t>Hoạt</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động</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của</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giáo</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viên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BB1418" w14:textId="77777777" w:rsidR="004D23B6" w:rsidRPr="004D23B6" w:rsidRDefault="004D23B6" w:rsidP="004D23B6">
            <w:pPr>
              <w:spacing w:after="0" w:line="276" w:lineRule="auto"/>
              <w:rPr>
                <w:rFonts w:ascii="Times New Roman" w:eastAsia="Times New Roman" w:hAnsi="Times New Roman"/>
                <w:sz w:val="28"/>
                <w:szCs w:val="28"/>
              </w:rPr>
            </w:pPr>
            <w:proofErr w:type="spellStart"/>
            <w:r w:rsidRPr="004D23B6">
              <w:rPr>
                <w:rFonts w:ascii="Times New Roman" w:eastAsia="Times New Roman" w:hAnsi="Times New Roman"/>
                <w:b/>
                <w:bCs/>
                <w:sz w:val="28"/>
                <w:szCs w:val="28"/>
              </w:rPr>
              <w:t>Hoạt</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động</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của</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học</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sinh</w:t>
            </w:r>
            <w:proofErr w:type="spellEnd"/>
          </w:p>
        </w:tc>
      </w:tr>
      <w:tr w:rsidR="004D23B6" w:rsidRPr="004D23B6" w14:paraId="1FCB2029" w14:textId="77777777" w:rsidTr="004D23B6">
        <w:trPr>
          <w:trHeight w:val="23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1F7DA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A. KHỞI ĐỘNG - CHIA SẺ </w:t>
            </w:r>
          </w:p>
          <w:p w14:paraId="3123B64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Mục</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tiêu</w:t>
            </w:r>
            <w:proofErr w:type="spellEnd"/>
            <w:r w:rsidRPr="004D23B6">
              <w:rPr>
                <w:rFonts w:ascii="Times New Roman" w:eastAsia="Times New Roman" w:hAnsi="Times New Roman"/>
                <w:b/>
                <w:bCs/>
                <w:sz w:val="28"/>
                <w:szCs w:val="28"/>
              </w:rPr>
              <w:t>:</w:t>
            </w:r>
          </w:p>
          <w:p w14:paraId="4214702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Tạo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không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khí</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vui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vẻ</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phấn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khởi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trước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giờ</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w:t>
            </w:r>
          </w:p>
          <w:p w14:paraId="2520328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Ôn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tập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kiểm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kiến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thức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đã</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w:t>
            </w:r>
          </w:p>
          <w:p w14:paraId="5F3F707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Cách</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tiến</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hành</w:t>
            </w:r>
            <w:proofErr w:type="spellEnd"/>
            <w:r w:rsidRPr="004D23B6">
              <w:rPr>
                <w:rFonts w:ascii="Times New Roman" w:eastAsia="Times New Roman" w:hAnsi="Times New Roman"/>
                <w:b/>
                <w:bCs/>
                <w:sz w:val="28"/>
                <w:szCs w:val="28"/>
              </w:rPr>
              <w:t>:</w:t>
            </w:r>
          </w:p>
        </w:tc>
      </w:tr>
      <w:tr w:rsidR="004D23B6" w:rsidRPr="004D23B6" w14:paraId="4E5FCBCA" w14:textId="77777777" w:rsidTr="004D23B6">
        <w:trPr>
          <w:trHeight w:val="20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9D99F0"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GV </w:t>
            </w:r>
            <w:proofErr w:type="spellStart"/>
            <w:r w:rsidRPr="004D23B6">
              <w:rPr>
                <w:rFonts w:ascii="Times New Roman" w:eastAsia="Times New Roman" w:hAnsi="Times New Roman"/>
                <w:sz w:val="28"/>
                <w:szCs w:val="28"/>
              </w:rPr>
              <w:t>tổ</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chức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trò</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b/>
                <w:bCs/>
                <w:sz w:val="28"/>
                <w:szCs w:val="28"/>
              </w:rPr>
              <w:t>Bắn</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tên</w:t>
            </w:r>
            <w:proofErr w:type="spellEnd"/>
          </w:p>
          <w:p w14:paraId="0F276C40"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GV </w:t>
            </w:r>
            <w:proofErr w:type="spellStart"/>
            <w:r w:rsidRPr="004D23B6">
              <w:rPr>
                <w:rFonts w:ascii="Times New Roman" w:eastAsia="Times New Roman" w:hAnsi="Times New Roman"/>
                <w:sz w:val="28"/>
                <w:szCs w:val="28"/>
              </w:rPr>
              <w:t>phổ</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biến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luật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chơi</w:t>
            </w:r>
            <w:proofErr w:type="spellEnd"/>
            <w:r w:rsidRPr="004D23B6">
              <w:rPr>
                <w:rFonts w:ascii="Times New Roman" w:eastAsia="Times New Roman" w:hAnsi="Times New Roman"/>
                <w:sz w:val="28"/>
                <w:szCs w:val="28"/>
              </w:rPr>
              <w:t>:</w:t>
            </w:r>
          </w:p>
          <w:p w14:paraId="7670817A"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Người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quản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trò</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sẽ</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hô</w:t>
            </w:r>
            <w:proofErr w:type="spellEnd"/>
            <w:r w:rsidRPr="004D23B6">
              <w:rPr>
                <w:rFonts w:ascii="Times New Roman" w:eastAsia="Times New Roman" w:hAnsi="Times New Roman"/>
                <w:i/>
                <w:iCs/>
                <w:sz w:val="28"/>
                <w:szCs w:val="28"/>
              </w:rPr>
              <w:t>: "</w:t>
            </w:r>
            <w:proofErr w:type="spellStart"/>
            <w:r w:rsidRPr="004D23B6">
              <w:rPr>
                <w:rFonts w:ascii="Times New Roman" w:eastAsia="Times New Roman" w:hAnsi="Times New Roman"/>
                <w:i/>
                <w:iCs/>
                <w:sz w:val="28"/>
                <w:szCs w:val="28"/>
              </w:rPr>
              <w:t>Bắn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tên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bắn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tên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và</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cả</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lớp</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sẽ</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đáp</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lại</w:t>
            </w:r>
            <w:proofErr w:type="spellEnd"/>
            <w:r w:rsidRPr="004D23B6">
              <w:rPr>
                <w:rFonts w:ascii="Times New Roman" w:eastAsia="Times New Roman" w:hAnsi="Times New Roman"/>
                <w:i/>
                <w:iCs/>
                <w:sz w:val="28"/>
                <w:szCs w:val="28"/>
              </w:rPr>
              <w:t>: "</w:t>
            </w:r>
            <w:proofErr w:type="spellStart"/>
            <w:r w:rsidRPr="004D23B6">
              <w:rPr>
                <w:rFonts w:ascii="Times New Roman" w:eastAsia="Times New Roman" w:hAnsi="Times New Roman"/>
                <w:i/>
                <w:iCs/>
                <w:sz w:val="28"/>
                <w:szCs w:val="28"/>
              </w:rPr>
              <w:t>tên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gì</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tên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gì</w:t>
            </w:r>
            <w:proofErr w:type="spellEnd"/>
            <w:r w:rsidRPr="004D23B6">
              <w:rPr>
                <w:rFonts w:ascii="Times New Roman" w:eastAsia="Times New Roman" w:hAnsi="Times New Roman"/>
                <w:i/>
                <w:iCs/>
                <w:sz w:val="28"/>
                <w:szCs w:val="28"/>
              </w:rPr>
              <w:t>"</w:t>
            </w:r>
          </w:p>
          <w:p w14:paraId="5524284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 xml:space="preserve">+ Sau </w:t>
            </w:r>
            <w:proofErr w:type="spellStart"/>
            <w:r w:rsidRPr="004D23B6">
              <w:rPr>
                <w:rFonts w:ascii="Times New Roman" w:eastAsia="Times New Roman" w:hAnsi="Times New Roman"/>
                <w:i/>
                <w:iCs/>
                <w:sz w:val="28"/>
                <w:szCs w:val="28"/>
              </w:rPr>
              <w:t>đó</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người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quản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trò</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sẽ</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gọi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tên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bạn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học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sinh</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trong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lớp</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và</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đặt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câu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hỏi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để</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bạn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đó</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trả</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lời</w:t>
            </w:r>
            <w:proofErr w:type="spellEnd"/>
          </w:p>
          <w:p w14:paraId="672AB290"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Nếu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trả</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lời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đúng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thì</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cả</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lớp</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sẽ</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vỗ</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tay</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hoan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hô</w:t>
            </w:r>
            <w:proofErr w:type="spellEnd"/>
          </w:p>
          <w:p w14:paraId="6C113F0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GV </w:t>
            </w:r>
            <w:proofErr w:type="spellStart"/>
            <w:r w:rsidRPr="004D23B6">
              <w:rPr>
                <w:rFonts w:ascii="Times New Roman" w:eastAsia="Times New Roman" w:hAnsi="Times New Roman"/>
                <w:sz w:val="28"/>
                <w:szCs w:val="28"/>
              </w:rPr>
              <w:t>tổ</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chức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cho</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chơi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trò</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chơi</w:t>
            </w:r>
            <w:proofErr w:type="spellEnd"/>
            <w:r w:rsidRPr="004D23B6">
              <w:rPr>
                <w:rFonts w:ascii="Times New Roman" w:eastAsia="Times New Roman" w:hAnsi="Times New Roman"/>
                <w:sz w:val="28"/>
                <w:szCs w:val="28"/>
              </w:rPr>
              <w:t xml:space="preserve">. Nội dung </w:t>
            </w:r>
            <w:proofErr w:type="spellStart"/>
            <w:r w:rsidRPr="004D23B6">
              <w:rPr>
                <w:rFonts w:ascii="Times New Roman" w:eastAsia="Times New Roman" w:hAnsi="Times New Roman"/>
                <w:sz w:val="28"/>
                <w:szCs w:val="28"/>
              </w:rPr>
              <w:t>là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câu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hỏi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về</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r w:rsidRPr="004D23B6">
              <w:rPr>
                <w:rFonts w:ascii="Times New Roman" w:eastAsia="Times New Roman" w:hAnsi="Times New Roman"/>
                <w:i/>
                <w:iCs/>
                <w:sz w:val="28"/>
                <w:szCs w:val="28"/>
              </w:rPr>
              <w:t xml:space="preserve">Sáng </w:t>
            </w:r>
            <w:proofErr w:type="spellStart"/>
            <w:r w:rsidRPr="004D23B6">
              <w:rPr>
                <w:rFonts w:ascii="Times New Roman" w:eastAsia="Times New Roman" w:hAnsi="Times New Roman"/>
                <w:i/>
                <w:iCs/>
                <w:sz w:val="28"/>
                <w:szCs w:val="28"/>
              </w:rPr>
              <w:t>tạo</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vì</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cuộc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sống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sz w:val="28"/>
                <w:szCs w:val="28"/>
              </w:rPr>
              <w:t>đã</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AC3EB8" w14:textId="77777777" w:rsidR="004D23B6" w:rsidRPr="004D23B6" w:rsidRDefault="004D23B6" w:rsidP="004D23B6">
            <w:pPr>
              <w:spacing w:after="0" w:line="276" w:lineRule="auto"/>
              <w:rPr>
                <w:rFonts w:ascii="Times New Roman" w:eastAsia="Times New Roman" w:hAnsi="Times New Roman"/>
                <w:sz w:val="28"/>
                <w:szCs w:val="28"/>
              </w:rPr>
            </w:pPr>
          </w:p>
          <w:p w14:paraId="26EEFBD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lắng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nghe</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chơi</w:t>
            </w:r>
            <w:proofErr w:type="spellEnd"/>
            <w:r w:rsidRPr="004D23B6">
              <w:rPr>
                <w:rFonts w:ascii="Times New Roman" w:eastAsia="Times New Roman" w:hAnsi="Times New Roman"/>
                <w:sz w:val="28"/>
                <w:szCs w:val="28"/>
              </w:rPr>
              <w:t>.</w:t>
            </w:r>
          </w:p>
          <w:p w14:paraId="393FA58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p>
          <w:p w14:paraId="59BEA1CE"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xung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phong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trả</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lời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câu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trả</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lời</w:t>
            </w:r>
            <w:proofErr w:type="spellEnd"/>
            <w:r w:rsidRPr="004D23B6">
              <w:rPr>
                <w:rFonts w:ascii="Times New Roman" w:eastAsia="Times New Roman" w:hAnsi="Times New Roman"/>
                <w:sz w:val="28"/>
                <w:szCs w:val="28"/>
              </w:rPr>
              <w:t>.</w:t>
            </w:r>
          </w:p>
          <w:p w14:paraId="015253A7" w14:textId="77777777" w:rsidR="004D23B6" w:rsidRPr="004D23B6" w:rsidRDefault="004D23B6" w:rsidP="004D23B6">
            <w:pPr>
              <w:spacing w:after="0" w:line="276" w:lineRule="auto"/>
              <w:rPr>
                <w:rFonts w:ascii="Times New Roman" w:eastAsia="Times New Roman" w:hAnsi="Times New Roman"/>
                <w:sz w:val="28"/>
                <w:szCs w:val="28"/>
              </w:rPr>
            </w:pPr>
          </w:p>
        </w:tc>
      </w:tr>
      <w:tr w:rsidR="004D23B6" w:rsidRPr="004D23B6" w14:paraId="69330BBF" w14:textId="77777777" w:rsidTr="004D23B6">
        <w:trPr>
          <w:trHeight w:val="21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19DEF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 xml:space="preserve">- GV </w:t>
            </w:r>
            <w:proofErr w:type="spellStart"/>
            <w:r w:rsidRPr="004D23B6">
              <w:rPr>
                <w:rFonts w:ascii="Times New Roman" w:eastAsia="Times New Roman" w:hAnsi="Times New Roman"/>
                <w:sz w:val="28"/>
                <w:szCs w:val="28"/>
              </w:rPr>
              <w:t>tổng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trò</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xét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về</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độ</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tham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trò</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việc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ôn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cũ</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thưởng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cho</w:t>
            </w:r>
            <w:proofErr w:type="spellEnd"/>
            <w:r w:rsidRPr="004D23B6">
              <w:rPr>
                <w:rFonts w:ascii="Times New Roman" w:eastAsia="Times New Roman" w:hAnsi="Times New Roman"/>
                <w:sz w:val="28"/>
                <w:szCs w:val="28"/>
              </w:rPr>
              <w:t xml:space="preserve"> </w:t>
            </w:r>
            <w:proofErr w:type="gramStart"/>
            <w:r w:rsidRPr="004D23B6">
              <w:rPr>
                <w:rFonts w:ascii="Times New Roman" w:eastAsia="Times New Roman" w:hAnsi="Times New Roman"/>
                <w:sz w:val="28"/>
                <w:szCs w:val="28"/>
              </w:rPr>
              <w:t xml:space="preserve">HS  </w:t>
            </w:r>
            <w:proofErr w:type="spellStart"/>
            <w:r w:rsidRPr="004D23B6">
              <w:rPr>
                <w:rFonts w:ascii="Times New Roman" w:eastAsia="Times New Roman" w:hAnsi="Times New Roman"/>
                <w:sz w:val="28"/>
                <w:szCs w:val="28"/>
              </w:rPr>
              <w:t>trả</w:t>
            </w:r>
            <w:proofErr w:type="spellEnd"/>
            <w:proofErr w:type="gram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lời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đúng</w:t>
            </w:r>
            <w:proofErr w:type="spellEnd"/>
            <w:r w:rsidRPr="004D23B6">
              <w:rPr>
                <w:rFonts w:ascii="Times New Roman" w:eastAsia="Times New Roman" w:hAnsi="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8BCC8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lắng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nghe</w:t>
            </w:r>
            <w:proofErr w:type="spellEnd"/>
            <w:r w:rsidRPr="004D23B6">
              <w:rPr>
                <w:rFonts w:ascii="Times New Roman" w:eastAsia="Times New Roman" w:hAnsi="Times New Roman"/>
                <w:sz w:val="28"/>
                <w:szCs w:val="28"/>
              </w:rPr>
              <w:t>.</w:t>
            </w:r>
          </w:p>
        </w:tc>
      </w:tr>
      <w:tr w:rsidR="004D23B6" w:rsidRPr="004D23B6" w14:paraId="12728A0C" w14:textId="77777777" w:rsidTr="004D23B6">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56860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GV </w:t>
            </w:r>
            <w:proofErr w:type="spellStart"/>
            <w:r w:rsidRPr="004D23B6">
              <w:rPr>
                <w:rFonts w:ascii="Times New Roman" w:eastAsia="Times New Roman" w:hAnsi="Times New Roman"/>
                <w:sz w:val="28"/>
                <w:szCs w:val="28"/>
              </w:rPr>
              <w:t>giới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thiệu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w:t>
            </w:r>
          </w:p>
          <w:p w14:paraId="206002F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Qua </w:t>
            </w:r>
            <w:proofErr w:type="spellStart"/>
            <w:r w:rsidRPr="004D23B6">
              <w:rPr>
                <w:rFonts w:ascii="Times New Roman" w:eastAsia="Times New Roman" w:hAnsi="Times New Roman"/>
                <w:sz w:val="28"/>
                <w:szCs w:val="28"/>
              </w:rPr>
              <w:t>trò</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r w:rsidRPr="004D23B6">
              <w:rPr>
                <w:rFonts w:ascii="Times New Roman" w:eastAsia="Times New Roman" w:hAnsi="Times New Roman"/>
                <w:i/>
                <w:iCs/>
                <w:sz w:val="28"/>
                <w:szCs w:val="28"/>
              </w:rPr>
              <w:t xml:space="preserve">Sáng </w:t>
            </w:r>
            <w:proofErr w:type="spellStart"/>
            <w:r w:rsidRPr="004D23B6">
              <w:rPr>
                <w:rFonts w:ascii="Times New Roman" w:eastAsia="Times New Roman" w:hAnsi="Times New Roman"/>
                <w:i/>
                <w:iCs/>
                <w:sz w:val="28"/>
                <w:szCs w:val="28"/>
              </w:rPr>
              <w:t>tạo</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vì</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cuộc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sống</w:t>
            </w:r>
            <w:proofErr w:type="spellEnd"/>
            <w:r w:rsidRPr="004D23B6">
              <w:rPr>
                <w:rFonts w:ascii="Times New Roman" w:eastAsia="Times New Roman" w:hAnsi="Times New Roman"/>
                <w:i/>
                <w:iCs/>
                <w:sz w:val="28"/>
                <w:szCs w:val="28"/>
              </w:rPr>
              <w:t xml:space="preserve"> </w:t>
            </w:r>
            <w:r w:rsidRPr="004D23B6">
              <w:rPr>
                <w:rFonts w:ascii="Times New Roman" w:eastAsia="Times New Roman" w:hAnsi="Times New Roman"/>
                <w:sz w:val="28"/>
                <w:szCs w:val="28"/>
              </w:rPr>
              <w:t xml:space="preserve">ở </w:t>
            </w:r>
            <w:proofErr w:type="spellStart"/>
            <w:r w:rsidRPr="004D23B6">
              <w:rPr>
                <w:rFonts w:ascii="Times New Roman" w:eastAsia="Times New Roman" w:hAnsi="Times New Roman"/>
                <w:sz w:val="28"/>
                <w:szCs w:val="28"/>
              </w:rPr>
              <w:t>tuần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trước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em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đã</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biết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được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giá</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trị</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mỗi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sáng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chế</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lớn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nhỏ</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lịch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sử</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văn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minh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hôm</w:t>
            </w:r>
            <w:proofErr w:type="spellEnd"/>
            <w:r w:rsidRPr="004D23B6">
              <w:rPr>
                <w:rFonts w:ascii="Times New Roman" w:eastAsia="Times New Roman" w:hAnsi="Times New Roman"/>
                <w:sz w:val="28"/>
                <w:szCs w:val="28"/>
              </w:rPr>
              <w:t xml:space="preserve"> nay, </w:t>
            </w:r>
            <w:proofErr w:type="spellStart"/>
            <w:r w:rsidRPr="004D23B6">
              <w:rPr>
                <w:rFonts w:ascii="Times New Roman" w:eastAsia="Times New Roman" w:hAnsi="Times New Roman"/>
                <w:sz w:val="28"/>
                <w:szCs w:val="28"/>
              </w:rPr>
              <w:t>sẽ</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kể</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em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nghe</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cống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hiến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Niu-</w:t>
            </w:r>
            <w:proofErr w:type="spellStart"/>
            <w:r w:rsidRPr="004D23B6">
              <w:rPr>
                <w:rFonts w:ascii="Times New Roman" w:eastAsia="Times New Roman" w:hAnsi="Times New Roman"/>
                <w:sz w:val="28"/>
                <w:szCs w:val="28"/>
              </w:rPr>
              <w:t>tơn</w:t>
            </w:r>
            <w:proofErr w:type="spellEnd"/>
            <w:r w:rsidRPr="004D23B6">
              <w:rPr>
                <w:rFonts w:ascii="Times New Roman" w:eastAsia="Times New Roman" w:hAnsi="Times New Roman"/>
                <w:sz w:val="28"/>
                <w:szCs w:val="28"/>
              </w:rPr>
              <w:t xml:space="preserve"> – </w:t>
            </w:r>
            <w:proofErr w:type="spellStart"/>
            <w:r w:rsidRPr="004D23B6">
              <w:rPr>
                <w:rFonts w:ascii="Times New Roman" w:eastAsia="Times New Roman" w:hAnsi="Times New Roman"/>
                <w:sz w:val="28"/>
                <w:szCs w:val="28"/>
              </w:rPr>
              <w:t>một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trong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ví</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loại</w:t>
            </w:r>
            <w:proofErr w:type="spellEnd"/>
            <w:r w:rsidRPr="004D23B6">
              <w:rPr>
                <w:rFonts w:ascii="Times New Roman" w:eastAsia="Times New Roman" w:hAnsi="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5DE04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lắng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nghe</w:t>
            </w:r>
            <w:proofErr w:type="spellEnd"/>
            <w:r w:rsidRPr="004D23B6">
              <w:rPr>
                <w:rFonts w:ascii="Times New Roman" w:eastAsia="Times New Roman" w:hAnsi="Times New Roman"/>
                <w:sz w:val="28"/>
                <w:szCs w:val="28"/>
              </w:rPr>
              <w:t>.</w:t>
            </w:r>
          </w:p>
        </w:tc>
      </w:tr>
      <w:tr w:rsidR="004D23B6" w:rsidRPr="004D23B6" w14:paraId="48663A04" w14:textId="77777777" w:rsidTr="004D23B6">
        <w:trPr>
          <w:trHeight w:val="44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2697F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Mời HS </w:t>
            </w:r>
            <w:proofErr w:type="spellStart"/>
            <w:r w:rsidRPr="004D23B6">
              <w:rPr>
                <w:rFonts w:ascii="Times New Roman" w:eastAsia="Times New Roman" w:hAnsi="Times New Roman"/>
                <w:sz w:val="28"/>
                <w:szCs w:val="28"/>
              </w:rPr>
              <w:t>nêu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w:t>
            </w:r>
          </w:p>
          <w:p w14:paraId="169FF17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GV </w:t>
            </w:r>
            <w:proofErr w:type="spellStart"/>
            <w:r w:rsidRPr="004D23B6">
              <w:rPr>
                <w:rFonts w:ascii="Times New Roman" w:eastAsia="Times New Roman" w:hAnsi="Times New Roman"/>
                <w:sz w:val="28"/>
                <w:szCs w:val="28"/>
              </w:rPr>
              <w:t>ghi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00025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- 3 HS </w:t>
            </w:r>
            <w:proofErr w:type="spellStart"/>
            <w:r w:rsidRPr="004D23B6">
              <w:rPr>
                <w:rFonts w:ascii="Times New Roman" w:eastAsia="Times New Roman" w:hAnsi="Times New Roman"/>
                <w:sz w:val="28"/>
                <w:szCs w:val="28"/>
              </w:rPr>
              <w:t>nối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tiếp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nhắc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mở</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vở</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ghi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w:t>
            </w:r>
          </w:p>
        </w:tc>
      </w:tr>
      <w:tr w:rsidR="004D23B6" w:rsidRPr="004D23B6" w14:paraId="434B55DA" w14:textId="77777777" w:rsidTr="004D23B6">
        <w:trPr>
          <w:trHeight w:val="142"/>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CC7BB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B. KHÁM PHÁ</w:t>
            </w:r>
          </w:p>
          <w:p w14:paraId="03B2707A"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Mục</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tiêu</w:t>
            </w:r>
            <w:proofErr w:type="spellEnd"/>
            <w:r w:rsidRPr="004D23B6">
              <w:rPr>
                <w:rFonts w:ascii="Times New Roman" w:eastAsia="Times New Roman" w:hAnsi="Times New Roman"/>
                <w:b/>
                <w:bCs/>
                <w:sz w:val="28"/>
                <w:szCs w:val="28"/>
              </w:rPr>
              <w:t>:</w:t>
            </w:r>
          </w:p>
          <w:p w14:paraId="6F91A1C1"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thành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tiếng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trôi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chảy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toàn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w:t>
            </w:r>
          </w:p>
          <w:p w14:paraId="40F7541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Phát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âm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đúng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ngữ</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có</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âm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vần</w:t>
            </w:r>
            <w:proofErr w:type="spellEnd"/>
            <w:r w:rsidRPr="004D23B6">
              <w:rPr>
                <w:rFonts w:ascii="Times New Roman" w:eastAsia="Times New Roman" w:hAnsi="Times New Roman"/>
                <w:sz w:val="28"/>
                <w:szCs w:val="28"/>
              </w:rPr>
              <w:t xml:space="preserve">, thanh </w:t>
            </w:r>
            <w:proofErr w:type="spellStart"/>
            <w:r w:rsidRPr="004D23B6">
              <w:rPr>
                <w:rFonts w:ascii="Times New Roman" w:eastAsia="Times New Roman" w:hAnsi="Times New Roman"/>
                <w:sz w:val="28"/>
                <w:szCs w:val="28"/>
              </w:rPr>
              <w:t>mà</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địa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phương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dễ</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viết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sai</w:t>
            </w:r>
            <w:proofErr w:type="spellEnd"/>
            <w:r w:rsidRPr="004D23B6">
              <w:rPr>
                <w:rFonts w:ascii="Times New Roman" w:eastAsia="Times New Roman" w:hAnsi="Times New Roman"/>
                <w:sz w:val="28"/>
                <w:szCs w:val="28"/>
              </w:rPr>
              <w:t>. </w:t>
            </w:r>
          </w:p>
          <w:p w14:paraId="6B629EB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Hiểu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nghĩa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ngữ</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trong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w:t>
            </w:r>
          </w:p>
          <w:p w14:paraId="416EFB6A"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Trả</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lời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được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câu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hỏi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phần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tìm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hiểu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w:t>
            </w:r>
          </w:p>
          <w:p w14:paraId="59AFE8F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Biết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tỏ</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sự</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yêu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thích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với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ngữ</w:t>
            </w:r>
            <w:proofErr w:type="spellEnd"/>
            <w:r w:rsidRPr="004D23B6">
              <w:rPr>
                <w:rFonts w:ascii="Times New Roman" w:eastAsia="Times New Roman" w:hAnsi="Times New Roman"/>
                <w:sz w:val="28"/>
                <w:szCs w:val="28"/>
              </w:rPr>
              <w:t xml:space="preserve">, chi </w:t>
            </w:r>
            <w:proofErr w:type="spellStart"/>
            <w:r w:rsidRPr="004D23B6">
              <w:rPr>
                <w:rFonts w:ascii="Times New Roman" w:eastAsia="Times New Roman" w:hAnsi="Times New Roman"/>
                <w:sz w:val="28"/>
                <w:szCs w:val="28"/>
              </w:rPr>
              <w:t>tiết</w:t>
            </w:r>
            <w:proofErr w:type="spellEnd"/>
            <w:r w:rsidRPr="004D23B6">
              <w:rPr>
                <w:rFonts w:ascii="Times New Roman" w:eastAsia="Times New Roman" w:hAnsi="Times New Roman"/>
                <w:sz w:val="28"/>
                <w:szCs w:val="28"/>
              </w:rPr>
              <w:t xml:space="preserve"> hay.</w:t>
            </w:r>
          </w:p>
          <w:p w14:paraId="4C888B2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Hiểu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được</w:t>
            </w:r>
            <w:proofErr w:type="spellEnd"/>
            <w:r w:rsidRPr="004D23B6">
              <w:rPr>
                <w:rFonts w:ascii="Times New Roman" w:eastAsia="Times New Roman" w:hAnsi="Times New Roman"/>
                <w:sz w:val="28"/>
                <w:szCs w:val="28"/>
              </w:rPr>
              <w:t xml:space="preserve"> ý </w:t>
            </w:r>
            <w:proofErr w:type="spellStart"/>
            <w:r w:rsidRPr="004D23B6">
              <w:rPr>
                <w:rFonts w:ascii="Times New Roman" w:eastAsia="Times New Roman" w:hAnsi="Times New Roman"/>
                <w:sz w:val="28"/>
                <w:szCs w:val="28"/>
              </w:rPr>
              <w:t>nghĩa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câu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chuyện</w:t>
            </w:r>
            <w:proofErr w:type="spellEnd"/>
            <w:r w:rsidRPr="004D23B6">
              <w:rPr>
                <w:rFonts w:ascii="Times New Roman" w:eastAsia="Times New Roman" w:hAnsi="Times New Roman"/>
                <w:sz w:val="28"/>
                <w:szCs w:val="28"/>
              </w:rPr>
              <w:t>.</w:t>
            </w:r>
          </w:p>
          <w:p w14:paraId="2D4ECE41"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Cách</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tiến</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hành</w:t>
            </w:r>
            <w:proofErr w:type="spellEnd"/>
            <w:r w:rsidRPr="004D23B6">
              <w:rPr>
                <w:rFonts w:ascii="Times New Roman" w:eastAsia="Times New Roman" w:hAnsi="Times New Roman"/>
                <w:b/>
                <w:bCs/>
                <w:sz w:val="28"/>
                <w:szCs w:val="28"/>
              </w:rPr>
              <w:t>:</w:t>
            </w:r>
          </w:p>
        </w:tc>
      </w:tr>
      <w:tr w:rsidR="004D23B6" w:rsidRPr="004D23B6" w14:paraId="2BDE4EFF" w14:textId="77777777" w:rsidTr="004D23B6">
        <w:trPr>
          <w:trHeight w:val="36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29558D" w14:textId="77777777" w:rsidR="004D23B6" w:rsidRPr="004D23B6" w:rsidRDefault="004D23B6" w:rsidP="004D23B6">
            <w:pPr>
              <w:spacing w:after="0" w:line="276" w:lineRule="auto"/>
              <w:rPr>
                <w:rFonts w:ascii="Times New Roman" w:eastAsia="Times New Roman" w:hAnsi="Times New Roman"/>
                <w:sz w:val="28"/>
                <w:szCs w:val="28"/>
              </w:rPr>
            </w:pPr>
            <w:proofErr w:type="spellStart"/>
            <w:r w:rsidRPr="004D23B6">
              <w:rPr>
                <w:rFonts w:ascii="Times New Roman" w:eastAsia="Times New Roman" w:hAnsi="Times New Roman"/>
                <w:b/>
                <w:bCs/>
                <w:sz w:val="28"/>
                <w:szCs w:val="28"/>
              </w:rPr>
              <w:t>Hoạt</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động</w:t>
            </w:r>
            <w:proofErr w:type="spellEnd"/>
            <w:r w:rsidRPr="004D23B6">
              <w:rPr>
                <w:rFonts w:ascii="Times New Roman" w:eastAsia="Times New Roman" w:hAnsi="Times New Roman"/>
                <w:b/>
                <w:bCs/>
                <w:sz w:val="28"/>
                <w:szCs w:val="28"/>
              </w:rPr>
              <w:t xml:space="preserve"> 1: </w:t>
            </w:r>
            <w:proofErr w:type="spellStart"/>
            <w:r w:rsidRPr="004D23B6">
              <w:rPr>
                <w:rFonts w:ascii="Times New Roman" w:eastAsia="Times New Roman" w:hAnsi="Times New Roman"/>
                <w:b/>
                <w:bCs/>
                <w:sz w:val="28"/>
                <w:szCs w:val="28"/>
              </w:rPr>
              <w:t>Đọc</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thành</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tiếng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C3D565" w14:textId="77777777" w:rsidR="004D23B6" w:rsidRPr="004D23B6" w:rsidRDefault="004D23B6" w:rsidP="004D23B6">
            <w:pPr>
              <w:spacing w:after="0" w:line="276" w:lineRule="auto"/>
              <w:rPr>
                <w:rFonts w:ascii="Times New Roman" w:eastAsia="Times New Roman" w:hAnsi="Times New Roman"/>
                <w:sz w:val="28"/>
                <w:szCs w:val="28"/>
              </w:rPr>
            </w:pPr>
          </w:p>
        </w:tc>
      </w:tr>
      <w:tr w:rsidR="004D23B6" w:rsidRPr="004D23B6" w14:paraId="61DA87EB" w14:textId="77777777" w:rsidTr="004D23B6">
        <w:trPr>
          <w:trHeight w:val="26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89552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GVHD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Giọng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phù</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hợp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với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nội</w:t>
            </w:r>
            <w:proofErr w:type="spellEnd"/>
            <w:r w:rsidRPr="004D23B6">
              <w:rPr>
                <w:rFonts w:ascii="Times New Roman" w:eastAsia="Times New Roman" w:hAnsi="Times New Roman"/>
                <w:sz w:val="28"/>
                <w:szCs w:val="28"/>
              </w:rPr>
              <w:t xml:space="preserve"> dung </w:t>
            </w:r>
            <w:proofErr w:type="spellStart"/>
            <w:r w:rsidRPr="004D23B6">
              <w:rPr>
                <w:rFonts w:ascii="Times New Roman" w:eastAsia="Times New Roman" w:hAnsi="Times New Roman"/>
                <w:sz w:val="28"/>
                <w:szCs w:val="28"/>
              </w:rPr>
              <w:t>câu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chuyện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khoan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thai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rành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mạch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thể</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hiện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sự</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hào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hứng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Niu-</w:t>
            </w:r>
            <w:proofErr w:type="spellStart"/>
            <w:r w:rsidRPr="004D23B6">
              <w:rPr>
                <w:rFonts w:ascii="Times New Roman" w:eastAsia="Times New Roman" w:hAnsi="Times New Roman"/>
                <w:sz w:val="28"/>
                <w:szCs w:val="28"/>
              </w:rPr>
              <w:t>tơn</w:t>
            </w:r>
            <w:proofErr w:type="spellEnd"/>
            <w:r w:rsidRPr="004D23B6">
              <w:rPr>
                <w:rFonts w:ascii="Times New Roman" w:eastAsia="Times New Roman" w:hAnsi="Times New Roman"/>
                <w:sz w:val="28"/>
                <w:szCs w:val="28"/>
              </w:rPr>
              <w:t xml:space="preserve"> qua </w:t>
            </w:r>
            <w:proofErr w:type="spellStart"/>
            <w:r w:rsidRPr="004D23B6">
              <w:rPr>
                <w:rFonts w:ascii="Times New Roman" w:eastAsia="Times New Roman" w:hAnsi="Times New Roman"/>
                <w:sz w:val="28"/>
                <w:szCs w:val="28"/>
              </w:rPr>
              <w:t>câu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nói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với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sự</w:t>
            </w:r>
            <w:proofErr w:type="spellEnd"/>
            <w:r w:rsidRPr="004D23B6">
              <w:rPr>
                <w:rFonts w:ascii="Times New Roman" w:eastAsia="Times New Roman" w:hAnsi="Times New Roman"/>
                <w:sz w:val="28"/>
                <w:szCs w:val="28"/>
              </w:rPr>
              <w:t xml:space="preserve"> ban </w:t>
            </w:r>
            <w:proofErr w:type="spellStart"/>
            <w:r w:rsidRPr="004D23B6">
              <w:rPr>
                <w:rFonts w:ascii="Times New Roman" w:eastAsia="Times New Roman" w:hAnsi="Times New Roman"/>
                <w:sz w:val="28"/>
                <w:szCs w:val="28"/>
              </w:rPr>
              <w:t>khoan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ông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khi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tự</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hỏi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mình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về</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chuyện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quả</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táo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rơi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xuống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đầu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sự</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nhiên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ông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khi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nhìn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thây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chống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bát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đĩa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ăn</w:t>
            </w:r>
            <w:proofErr w:type="spellEnd"/>
            <w:r w:rsidRPr="004D23B6">
              <w:rPr>
                <w:rFonts w:ascii="Times New Roman" w:eastAsia="Times New Roman" w:hAnsi="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9525DE"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lắng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nghe</w:t>
            </w:r>
            <w:proofErr w:type="spellEnd"/>
            <w:r w:rsidRPr="004D23B6">
              <w:rPr>
                <w:rFonts w:ascii="Times New Roman" w:eastAsia="Times New Roman" w:hAnsi="Times New Roman"/>
                <w:sz w:val="28"/>
                <w:szCs w:val="28"/>
              </w:rPr>
              <w:t xml:space="preserve"> GVHD.</w:t>
            </w:r>
          </w:p>
        </w:tc>
      </w:tr>
      <w:tr w:rsidR="004D23B6" w:rsidRPr="004D23B6" w14:paraId="3C29C67B" w14:textId="77777777" w:rsidTr="004D23B6">
        <w:trPr>
          <w:trHeight w:val="21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9D2D2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GV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mẫu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thể</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hiện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giọng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w:t>
            </w:r>
          </w:p>
          <w:p w14:paraId="03D9B811" w14:textId="77777777" w:rsidR="004D23B6" w:rsidRPr="004D23B6" w:rsidRDefault="004D23B6" w:rsidP="004D23B6">
            <w:pPr>
              <w:spacing w:after="0" w:line="276" w:lineRule="auto"/>
              <w:rPr>
                <w:rFonts w:ascii="Times New Roman" w:eastAsia="Times New Roman" w:hAnsi="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770C90"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Cả</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lớp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nghe</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hợp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theo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dõi</w:t>
            </w:r>
            <w:proofErr w:type="spellEnd"/>
            <w:r w:rsidRPr="004D23B6">
              <w:rPr>
                <w:rFonts w:ascii="Times New Roman" w:eastAsia="Times New Roman" w:hAnsi="Times New Roman"/>
                <w:sz w:val="28"/>
                <w:szCs w:val="28"/>
              </w:rPr>
              <w:t xml:space="preserve"> SGK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phát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hiện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giọng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từng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đoạn</w:t>
            </w:r>
            <w:proofErr w:type="spellEnd"/>
            <w:r w:rsidRPr="004D23B6">
              <w:rPr>
                <w:rFonts w:ascii="Times New Roman" w:eastAsia="Times New Roman" w:hAnsi="Times New Roman"/>
                <w:sz w:val="28"/>
                <w:szCs w:val="28"/>
              </w:rPr>
              <w:t>.</w:t>
            </w:r>
          </w:p>
        </w:tc>
      </w:tr>
      <w:tr w:rsidR="004D23B6" w:rsidRPr="004D23B6" w14:paraId="7FCC8627" w14:textId="77777777" w:rsidTr="004D23B6">
        <w:trPr>
          <w:trHeight w:val="19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B0322E"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 xml:space="preserve">- GV </w:t>
            </w:r>
            <w:proofErr w:type="spellStart"/>
            <w:r w:rsidRPr="004D23B6">
              <w:rPr>
                <w:rFonts w:ascii="Times New Roman" w:eastAsia="Times New Roman" w:hAnsi="Times New Roman"/>
                <w:sz w:val="28"/>
                <w:szCs w:val="28"/>
              </w:rPr>
              <w:t>hướng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dẫn</w:t>
            </w:r>
            <w:proofErr w:type="spellEnd"/>
            <w:r w:rsidRPr="004D23B6">
              <w:rPr>
                <w:rFonts w:ascii="Times New Roman" w:eastAsia="Times New Roman" w:hAnsi="Times New Roman"/>
                <w:sz w:val="28"/>
                <w:szCs w:val="28"/>
              </w:rPr>
              <w:t xml:space="preserve"> chia </w:t>
            </w:r>
            <w:proofErr w:type="spellStart"/>
            <w:r w:rsidRPr="004D23B6">
              <w:rPr>
                <w:rFonts w:ascii="Times New Roman" w:eastAsia="Times New Roman" w:hAnsi="Times New Roman"/>
                <w:sz w:val="28"/>
                <w:szCs w:val="28"/>
              </w:rPr>
              <w:t>đoạn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Câu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chuyện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có</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mấy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đoạn</w:t>
            </w:r>
            <w:proofErr w:type="spellEnd"/>
            <w:r w:rsidRPr="004D23B6">
              <w:rPr>
                <w:rFonts w:ascii="Times New Roman" w:eastAsia="Times New Roman" w:hAnsi="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81CBDA"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- 4 </w:t>
            </w:r>
            <w:proofErr w:type="spellStart"/>
            <w:r w:rsidRPr="004D23B6">
              <w:rPr>
                <w:rFonts w:ascii="Times New Roman" w:eastAsia="Times New Roman" w:hAnsi="Times New Roman"/>
                <w:sz w:val="28"/>
                <w:szCs w:val="28"/>
              </w:rPr>
              <w:t>đoạn</w:t>
            </w:r>
            <w:proofErr w:type="spellEnd"/>
            <w:r w:rsidRPr="004D23B6">
              <w:rPr>
                <w:rFonts w:ascii="Times New Roman" w:eastAsia="Times New Roman" w:hAnsi="Times New Roman"/>
                <w:sz w:val="28"/>
                <w:szCs w:val="28"/>
              </w:rPr>
              <w:t>.</w:t>
            </w:r>
          </w:p>
          <w:p w14:paraId="79764C6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w:t>
            </w:r>
            <w:proofErr w:type="spellStart"/>
            <w:r w:rsidRPr="004D23B6">
              <w:rPr>
                <w:rFonts w:ascii="Times New Roman" w:eastAsia="Times New Roman" w:hAnsi="Times New Roman"/>
                <w:sz w:val="28"/>
                <w:szCs w:val="28"/>
              </w:rPr>
              <w:t>Đoạn</w:t>
            </w:r>
            <w:proofErr w:type="spellEnd"/>
            <w:r w:rsidRPr="004D23B6">
              <w:rPr>
                <w:rFonts w:ascii="Times New Roman" w:eastAsia="Times New Roman" w:hAnsi="Times New Roman"/>
                <w:sz w:val="28"/>
                <w:szCs w:val="28"/>
              </w:rPr>
              <w:t xml:space="preserve"> 1: </w:t>
            </w:r>
            <w:proofErr w:type="spellStart"/>
            <w:r w:rsidRPr="004D23B6">
              <w:rPr>
                <w:rFonts w:ascii="Times New Roman" w:eastAsia="Times New Roman" w:hAnsi="Times New Roman"/>
                <w:sz w:val="28"/>
                <w:szCs w:val="28"/>
              </w:rPr>
              <w:t>Từ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đầu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đến</w:t>
            </w:r>
            <w:proofErr w:type="spellEnd"/>
            <w:r w:rsidRPr="004D23B6">
              <w:rPr>
                <w:rFonts w:ascii="Times New Roman" w:eastAsia="Times New Roman" w:hAnsi="Times New Roman"/>
                <w:i/>
                <w:iCs/>
                <w:sz w:val="28"/>
                <w:szCs w:val="28"/>
              </w:rPr>
              <w:t xml:space="preserve"> ... </w:t>
            </w:r>
            <w:proofErr w:type="spellStart"/>
            <w:r w:rsidRPr="004D23B6">
              <w:rPr>
                <w:rFonts w:ascii="Times New Roman" w:eastAsia="Times New Roman" w:hAnsi="Times New Roman"/>
                <w:i/>
                <w:iCs/>
                <w:sz w:val="28"/>
                <w:szCs w:val="28"/>
              </w:rPr>
              <w:t>cháu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đã</w:t>
            </w:r>
            <w:proofErr w:type="spellEnd"/>
            <w:r w:rsidRPr="004D23B6">
              <w:rPr>
                <w:rFonts w:ascii="Times New Roman" w:eastAsia="Times New Roman" w:hAnsi="Times New Roman"/>
                <w:i/>
                <w:iCs/>
                <w:sz w:val="28"/>
                <w:szCs w:val="28"/>
              </w:rPr>
              <w:t xml:space="preserve"> tan </w:t>
            </w:r>
            <w:proofErr w:type="spellStart"/>
            <w:r w:rsidRPr="004D23B6">
              <w:rPr>
                <w:rFonts w:ascii="Times New Roman" w:eastAsia="Times New Roman" w:hAnsi="Times New Roman"/>
                <w:i/>
                <w:iCs/>
                <w:sz w:val="28"/>
                <w:szCs w:val="28"/>
              </w:rPr>
              <w:t>học</w:t>
            </w:r>
            <w:proofErr w:type="spellEnd"/>
            <w:r w:rsidRPr="004D23B6">
              <w:rPr>
                <w:rFonts w:ascii="Times New Roman" w:eastAsia="Times New Roman" w:hAnsi="Times New Roman"/>
                <w:i/>
                <w:iCs/>
                <w:sz w:val="28"/>
                <w:szCs w:val="28"/>
              </w:rPr>
              <w:t>.”</w:t>
            </w:r>
            <w:r w:rsidRPr="004D23B6">
              <w:rPr>
                <w:rFonts w:ascii="Times New Roman" w:eastAsia="Times New Roman" w:hAnsi="Times New Roman"/>
                <w:sz w:val="28"/>
                <w:szCs w:val="28"/>
              </w:rPr>
              <w:t>. </w:t>
            </w:r>
          </w:p>
          <w:p w14:paraId="4A5ED07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w:t>
            </w:r>
            <w:proofErr w:type="spellStart"/>
            <w:r w:rsidRPr="004D23B6">
              <w:rPr>
                <w:rFonts w:ascii="Times New Roman" w:eastAsia="Times New Roman" w:hAnsi="Times New Roman"/>
                <w:sz w:val="28"/>
                <w:szCs w:val="28"/>
              </w:rPr>
              <w:t>Đoạn</w:t>
            </w:r>
            <w:proofErr w:type="spellEnd"/>
            <w:r w:rsidRPr="004D23B6">
              <w:rPr>
                <w:rFonts w:ascii="Times New Roman" w:eastAsia="Times New Roman" w:hAnsi="Times New Roman"/>
                <w:sz w:val="28"/>
                <w:szCs w:val="28"/>
              </w:rPr>
              <w:t xml:space="preserve"> 2: </w:t>
            </w:r>
            <w:proofErr w:type="spellStart"/>
            <w:r w:rsidRPr="004D23B6">
              <w:rPr>
                <w:rFonts w:ascii="Times New Roman" w:eastAsia="Times New Roman" w:hAnsi="Times New Roman"/>
                <w:i/>
                <w:iCs/>
                <w:sz w:val="28"/>
                <w:szCs w:val="28"/>
              </w:rPr>
              <w:t>Năm</w:t>
            </w:r>
            <w:proofErr w:type="spellEnd"/>
            <w:r w:rsidRPr="004D23B6">
              <w:rPr>
                <w:rFonts w:ascii="Times New Roman" w:eastAsia="Times New Roman" w:hAnsi="Times New Roman"/>
                <w:i/>
                <w:iCs/>
                <w:sz w:val="28"/>
                <w:szCs w:val="28"/>
              </w:rPr>
              <w:t xml:space="preserve"> 22 </w:t>
            </w:r>
            <w:proofErr w:type="spellStart"/>
            <w:r w:rsidRPr="004D23B6">
              <w:rPr>
                <w:rFonts w:ascii="Times New Roman" w:eastAsia="Times New Roman" w:hAnsi="Times New Roman"/>
                <w:i/>
                <w:iCs/>
                <w:sz w:val="28"/>
                <w:szCs w:val="28"/>
              </w:rPr>
              <w:t>tuổi</w:t>
            </w:r>
            <w:proofErr w:type="spellEnd"/>
            <w:r w:rsidRPr="004D23B6">
              <w:rPr>
                <w:rFonts w:ascii="Times New Roman" w:eastAsia="Times New Roman" w:hAnsi="Times New Roman"/>
                <w:i/>
                <w:iCs/>
                <w:sz w:val="28"/>
                <w:szCs w:val="28"/>
              </w:rPr>
              <w:t>,</w:t>
            </w:r>
            <w:r w:rsidRPr="004D23B6">
              <w:rPr>
                <w:rFonts w:ascii="Times New Roman" w:eastAsia="Times New Roman" w:hAnsi="Times New Roman"/>
                <w:sz w:val="28"/>
                <w:szCs w:val="28"/>
              </w:rPr>
              <w:t xml:space="preserve"> .... </w:t>
            </w:r>
            <w:proofErr w:type="spellStart"/>
            <w:r w:rsidRPr="004D23B6">
              <w:rPr>
                <w:rFonts w:ascii="Times New Roman" w:eastAsia="Times New Roman" w:hAnsi="Times New Roman"/>
                <w:i/>
                <w:iCs/>
                <w:sz w:val="28"/>
                <w:szCs w:val="28"/>
              </w:rPr>
              <w:t>định</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luật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nổi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tiếng</w:t>
            </w:r>
            <w:proofErr w:type="spellEnd"/>
            <w:r w:rsidRPr="004D23B6">
              <w:rPr>
                <w:rFonts w:ascii="Times New Roman" w:eastAsia="Times New Roman" w:hAnsi="Times New Roman"/>
                <w:i/>
                <w:iCs/>
                <w:sz w:val="28"/>
                <w:szCs w:val="28"/>
              </w:rPr>
              <w:t>.</w:t>
            </w:r>
          </w:p>
          <w:p w14:paraId="326FF0D8"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w:t>
            </w:r>
            <w:proofErr w:type="spellStart"/>
            <w:r w:rsidRPr="004D23B6">
              <w:rPr>
                <w:rFonts w:ascii="Times New Roman" w:eastAsia="Times New Roman" w:hAnsi="Times New Roman"/>
                <w:sz w:val="28"/>
                <w:szCs w:val="28"/>
              </w:rPr>
              <w:t>Đoạn</w:t>
            </w:r>
            <w:proofErr w:type="spellEnd"/>
            <w:r w:rsidRPr="004D23B6">
              <w:rPr>
                <w:rFonts w:ascii="Times New Roman" w:eastAsia="Times New Roman" w:hAnsi="Times New Roman"/>
                <w:sz w:val="28"/>
                <w:szCs w:val="28"/>
              </w:rPr>
              <w:t xml:space="preserve"> 3: </w:t>
            </w:r>
            <w:proofErr w:type="spellStart"/>
            <w:r w:rsidRPr="004D23B6">
              <w:rPr>
                <w:rFonts w:ascii="Times New Roman" w:eastAsia="Times New Roman" w:hAnsi="Times New Roman"/>
                <w:i/>
                <w:iCs/>
                <w:sz w:val="28"/>
                <w:szCs w:val="28"/>
              </w:rPr>
              <w:t>Những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thành</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tựu</w:t>
            </w:r>
            <w:proofErr w:type="spellEnd"/>
            <w:r w:rsidRPr="004D23B6">
              <w:rPr>
                <w:rFonts w:ascii="Times New Roman" w:eastAsia="Times New Roman" w:hAnsi="Times New Roman"/>
                <w:i/>
                <w:iCs/>
                <w:sz w:val="28"/>
                <w:szCs w:val="28"/>
              </w:rPr>
              <w:t xml:space="preserve"> ... </w:t>
            </w:r>
            <w:proofErr w:type="spellStart"/>
            <w:r w:rsidRPr="004D23B6">
              <w:rPr>
                <w:rFonts w:ascii="Times New Roman" w:eastAsia="Times New Roman" w:hAnsi="Times New Roman"/>
                <w:i/>
                <w:iCs/>
                <w:sz w:val="28"/>
                <w:szCs w:val="28"/>
              </w:rPr>
              <w:t>tưởng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là</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chưa</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ăn</w:t>
            </w:r>
            <w:proofErr w:type="spellEnd"/>
            <w:r w:rsidRPr="004D23B6">
              <w:rPr>
                <w:rFonts w:ascii="Times New Roman" w:eastAsia="Times New Roman" w:hAnsi="Times New Roman"/>
                <w:i/>
                <w:iCs/>
                <w:sz w:val="28"/>
                <w:szCs w:val="28"/>
              </w:rPr>
              <w:t>.”</w:t>
            </w:r>
          </w:p>
          <w:p w14:paraId="0B776E3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w:t>
            </w:r>
            <w:proofErr w:type="spellStart"/>
            <w:r w:rsidRPr="004D23B6">
              <w:rPr>
                <w:rFonts w:ascii="Times New Roman" w:eastAsia="Times New Roman" w:hAnsi="Times New Roman"/>
                <w:sz w:val="28"/>
                <w:szCs w:val="28"/>
              </w:rPr>
              <w:t>Đoạn</w:t>
            </w:r>
            <w:proofErr w:type="spellEnd"/>
            <w:r w:rsidRPr="004D23B6">
              <w:rPr>
                <w:rFonts w:ascii="Times New Roman" w:eastAsia="Times New Roman" w:hAnsi="Times New Roman"/>
                <w:sz w:val="28"/>
                <w:szCs w:val="28"/>
              </w:rPr>
              <w:t xml:space="preserve"> </w:t>
            </w:r>
            <w:proofErr w:type="gramStart"/>
            <w:r w:rsidRPr="004D23B6">
              <w:rPr>
                <w:rFonts w:ascii="Times New Roman" w:eastAsia="Times New Roman" w:hAnsi="Times New Roman"/>
                <w:sz w:val="28"/>
                <w:szCs w:val="28"/>
              </w:rPr>
              <w:t>4 :</w:t>
            </w:r>
            <w:proofErr w:type="gram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i/>
                <w:iCs/>
                <w:sz w:val="28"/>
                <w:szCs w:val="28"/>
              </w:rPr>
              <w:t>Phần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còn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lại</w:t>
            </w:r>
            <w:proofErr w:type="spellEnd"/>
            <w:r w:rsidRPr="004D23B6">
              <w:rPr>
                <w:rFonts w:ascii="Times New Roman" w:eastAsia="Times New Roman" w:hAnsi="Times New Roman"/>
                <w:i/>
                <w:iCs/>
                <w:sz w:val="28"/>
                <w:szCs w:val="28"/>
              </w:rPr>
              <w:t>.</w:t>
            </w:r>
          </w:p>
        </w:tc>
      </w:tr>
      <w:tr w:rsidR="004D23B6" w:rsidRPr="004D23B6" w14:paraId="77C22FBF" w14:textId="77777777" w:rsidTr="004D23B6">
        <w:trPr>
          <w:trHeight w:val="55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43734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Gọi</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nối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tiếp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theo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đoạn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lần</w:t>
            </w:r>
            <w:proofErr w:type="spellEnd"/>
            <w:r w:rsidRPr="004D23B6">
              <w:rPr>
                <w:rFonts w:ascii="Times New Roman" w:eastAsia="Times New Roman" w:hAnsi="Times New Roman"/>
                <w:sz w:val="28"/>
                <w:szCs w:val="28"/>
              </w:rPr>
              <w:t xml:space="preserve"> 1, </w:t>
            </w:r>
            <w:proofErr w:type="spellStart"/>
            <w:r w:rsidRPr="004D23B6">
              <w:rPr>
                <w:rFonts w:ascii="Times New Roman" w:eastAsia="Times New Roman" w:hAnsi="Times New Roman"/>
                <w:sz w:val="28"/>
                <w:szCs w:val="28"/>
              </w:rPr>
              <w:t>kết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hợp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luyện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ngữ</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khó</w:t>
            </w:r>
            <w:proofErr w:type="spellEnd"/>
            <w:r w:rsidRPr="004D23B6">
              <w:rPr>
                <w:rFonts w:ascii="Times New Roman" w:eastAsia="Times New Roman" w:hAnsi="Times New Roman"/>
                <w:sz w:val="28"/>
                <w:szCs w:val="28"/>
              </w:rPr>
              <w:t>.</w:t>
            </w:r>
          </w:p>
          <w:p w14:paraId="0AA9BD2A"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xét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phần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CAB65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nối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tiếp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hợp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luyện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khó</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theo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lỗi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phát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âm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HS.</w:t>
            </w:r>
          </w:p>
        </w:tc>
      </w:tr>
      <w:tr w:rsidR="004D23B6" w:rsidRPr="004D23B6" w14:paraId="57A6F19D" w14:textId="77777777" w:rsidTr="004D23B6">
        <w:trPr>
          <w:trHeight w:val="5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AEB42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Gọi</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nối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tiếp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theo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đoạn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lần</w:t>
            </w:r>
            <w:proofErr w:type="spellEnd"/>
            <w:r w:rsidRPr="004D23B6">
              <w:rPr>
                <w:rFonts w:ascii="Times New Roman" w:eastAsia="Times New Roman" w:hAnsi="Times New Roman"/>
                <w:sz w:val="28"/>
                <w:szCs w:val="28"/>
              </w:rPr>
              <w:t xml:space="preserve"> 2, </w:t>
            </w:r>
            <w:proofErr w:type="spellStart"/>
            <w:r w:rsidRPr="004D23B6">
              <w:rPr>
                <w:rFonts w:ascii="Times New Roman" w:eastAsia="Times New Roman" w:hAnsi="Times New Roman"/>
                <w:sz w:val="28"/>
                <w:szCs w:val="28"/>
              </w:rPr>
              <w:t>kết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hợp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giải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nghĩa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từ</w:t>
            </w:r>
            <w:proofErr w:type="spellEnd"/>
            <w:r w:rsidRPr="004D23B6">
              <w:rPr>
                <w:rFonts w:ascii="Times New Roman" w:eastAsia="Times New Roman" w:hAnsi="Times New Roman"/>
                <w:sz w:val="28"/>
                <w:szCs w:val="28"/>
              </w:rPr>
              <w:t>.</w:t>
            </w:r>
          </w:p>
          <w:p w14:paraId="1C4279D0" w14:textId="77777777" w:rsidR="004D23B6" w:rsidRPr="004D23B6" w:rsidRDefault="004D23B6" w:rsidP="004D23B6">
            <w:pPr>
              <w:spacing w:after="0" w:line="276" w:lineRule="auto"/>
              <w:rPr>
                <w:rFonts w:ascii="Times New Roman" w:eastAsia="Times New Roman" w:hAnsi="Times New Roman"/>
                <w:sz w:val="28"/>
                <w:szCs w:val="28"/>
              </w:rPr>
            </w:pPr>
          </w:p>
          <w:p w14:paraId="3D47F03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xét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phần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hỗ</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trợ</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giải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nghĩa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ngoài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phần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chú</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giải</w:t>
            </w:r>
            <w:proofErr w:type="spellEnd"/>
            <w:r w:rsidRPr="004D23B6">
              <w:rPr>
                <w:rFonts w:ascii="Times New Roman" w:eastAsia="Times New Roman" w:hAnsi="Times New Roman"/>
                <w:sz w:val="28"/>
                <w:szCs w:val="28"/>
              </w:rPr>
              <w:t xml:space="preserve"> SGK.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D724AE"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lần</w:t>
            </w:r>
            <w:proofErr w:type="spellEnd"/>
            <w:r w:rsidRPr="004D23B6">
              <w:rPr>
                <w:rFonts w:ascii="Times New Roman" w:eastAsia="Times New Roman" w:hAnsi="Times New Roman"/>
                <w:sz w:val="28"/>
                <w:szCs w:val="28"/>
              </w:rPr>
              <w:t xml:space="preserve"> 2, </w:t>
            </w:r>
            <w:proofErr w:type="spellStart"/>
            <w:r w:rsidRPr="004D23B6">
              <w:rPr>
                <w:rFonts w:ascii="Times New Roman" w:eastAsia="Times New Roman" w:hAnsi="Times New Roman"/>
                <w:sz w:val="28"/>
                <w:szCs w:val="28"/>
              </w:rPr>
              <w:t>Hỏi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đáp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phần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chú</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giải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trong</w:t>
            </w:r>
            <w:proofErr w:type="spellEnd"/>
            <w:r w:rsidRPr="004D23B6">
              <w:rPr>
                <w:rFonts w:ascii="Times New Roman" w:eastAsia="Times New Roman" w:hAnsi="Times New Roman"/>
                <w:sz w:val="28"/>
                <w:szCs w:val="28"/>
              </w:rPr>
              <w:t xml:space="preserve"> SGK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cứu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điển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hoặc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i/>
                <w:iCs/>
                <w:sz w:val="28"/>
                <w:szCs w:val="28"/>
              </w:rPr>
              <w:t>Sổ</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tay</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từ</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ngữ</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Tiếng</w:t>
            </w:r>
            <w:proofErr w:type="spellEnd"/>
            <w:r w:rsidRPr="004D23B6">
              <w:rPr>
                <w:rFonts w:ascii="Times New Roman" w:eastAsia="Times New Roman" w:hAnsi="Times New Roman"/>
                <w:i/>
                <w:iCs/>
                <w:sz w:val="28"/>
                <w:szCs w:val="28"/>
              </w:rPr>
              <w:t xml:space="preserve"> Việt </w:t>
            </w:r>
            <w:proofErr w:type="spellStart"/>
            <w:proofErr w:type="gramStart"/>
            <w:r w:rsidRPr="004D23B6">
              <w:rPr>
                <w:rFonts w:ascii="Times New Roman" w:eastAsia="Times New Roman" w:hAnsi="Times New Roman"/>
                <w:sz w:val="28"/>
                <w:szCs w:val="28"/>
              </w:rPr>
              <w:t>giải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nghĩa</w:t>
            </w:r>
            <w:proofErr w:type="spellEnd"/>
            <w:proofErr w:type="gram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thêm</w:t>
            </w:r>
            <w:proofErr w:type="spellEnd"/>
            <w:r w:rsidRPr="004D23B6">
              <w:rPr>
                <w:rFonts w:ascii="Times New Roman" w:eastAsia="Times New Roman" w:hAnsi="Times New Roman"/>
                <w:sz w:val="28"/>
                <w:szCs w:val="28"/>
              </w:rPr>
              <w:t xml:space="preserve"> 1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khác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theo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cặp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đôi</w:t>
            </w:r>
            <w:proofErr w:type="spellEnd"/>
            <w:r w:rsidRPr="004D23B6">
              <w:rPr>
                <w:rFonts w:ascii="Times New Roman" w:eastAsia="Times New Roman" w:hAnsi="Times New Roman"/>
                <w:sz w:val="28"/>
                <w:szCs w:val="28"/>
              </w:rPr>
              <w:t>.</w:t>
            </w:r>
          </w:p>
        </w:tc>
      </w:tr>
      <w:tr w:rsidR="004D23B6" w:rsidRPr="004D23B6" w14:paraId="5790DF15" w14:textId="77777777" w:rsidTr="004D23B6">
        <w:trPr>
          <w:trHeight w:val="2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8FFC0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Cho HS </w:t>
            </w:r>
            <w:proofErr w:type="spellStart"/>
            <w:r w:rsidRPr="004D23B6">
              <w:rPr>
                <w:rFonts w:ascii="Times New Roman" w:eastAsia="Times New Roman" w:hAnsi="Times New Roman"/>
                <w:sz w:val="28"/>
                <w:szCs w:val="28"/>
              </w:rPr>
              <w:t>luyện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trong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nhóm</w:t>
            </w:r>
            <w:proofErr w:type="spellEnd"/>
            <w:r w:rsidRPr="004D23B6">
              <w:rPr>
                <w:rFonts w:ascii="Times New Roman" w:eastAsia="Times New Roman" w:hAnsi="Times New Roman"/>
                <w:sz w:val="28"/>
                <w:szCs w:val="28"/>
              </w:rPr>
              <w:t xml:space="preserve"> 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C4C39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Luyện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trong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nhóm</w:t>
            </w:r>
            <w:proofErr w:type="spellEnd"/>
            <w:r w:rsidRPr="004D23B6">
              <w:rPr>
                <w:rFonts w:ascii="Times New Roman" w:eastAsia="Times New Roman" w:hAnsi="Times New Roman"/>
                <w:sz w:val="28"/>
                <w:szCs w:val="28"/>
              </w:rPr>
              <w:t>.</w:t>
            </w:r>
          </w:p>
        </w:tc>
      </w:tr>
      <w:tr w:rsidR="004D23B6" w:rsidRPr="004D23B6" w14:paraId="4E6031E0" w14:textId="77777777" w:rsidTr="004D23B6">
        <w:trPr>
          <w:trHeight w:val="2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CB174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Tổ</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chức</w:t>
            </w:r>
            <w:proofErr w:type="spellEnd"/>
            <w:r w:rsidRPr="004D23B6">
              <w:rPr>
                <w:rFonts w:ascii="Times New Roman" w:eastAsia="Times New Roman" w:hAnsi="Times New Roman"/>
                <w:sz w:val="28"/>
                <w:szCs w:val="28"/>
              </w:rPr>
              <w:t xml:space="preserve"> 2 </w:t>
            </w:r>
            <w:proofErr w:type="spellStart"/>
            <w:r w:rsidRPr="004D23B6">
              <w:rPr>
                <w:rFonts w:ascii="Times New Roman" w:eastAsia="Times New Roman" w:hAnsi="Times New Roman"/>
                <w:sz w:val="28"/>
                <w:szCs w:val="28"/>
              </w:rPr>
              <w:t>nhóm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nối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tiếp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Gọi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diện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nhóm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w:t>
            </w:r>
          </w:p>
          <w:p w14:paraId="6949A350"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GV </w:t>
            </w:r>
            <w:proofErr w:type="spellStart"/>
            <w:r w:rsidRPr="004D23B6">
              <w:rPr>
                <w:rFonts w:ascii="Times New Roman" w:eastAsia="Times New Roman" w:hAnsi="Times New Roman"/>
                <w:sz w:val="28"/>
                <w:szCs w:val="28"/>
              </w:rPr>
              <w:t>gọi</w:t>
            </w:r>
            <w:proofErr w:type="spellEnd"/>
            <w:r w:rsidRPr="004D23B6">
              <w:rPr>
                <w:rFonts w:ascii="Times New Roman" w:eastAsia="Times New Roman" w:hAnsi="Times New Roman"/>
                <w:sz w:val="28"/>
                <w:szCs w:val="28"/>
              </w:rPr>
              <w:t xml:space="preserve"> 1 HS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tốt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toàn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w:t>
            </w:r>
          </w:p>
          <w:p w14:paraId="490B12B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Tổ</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chức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xét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trao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thưởng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cho</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sau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mỗi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phần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thi</w:t>
            </w:r>
            <w:proofErr w:type="spellEnd"/>
            <w:r w:rsidRPr="004D23B6">
              <w:rPr>
                <w:rFonts w:ascii="Times New Roman" w:eastAsia="Times New Roman" w:hAnsi="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D92050"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Mỗi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diện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nhóm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1 </w:t>
            </w:r>
            <w:proofErr w:type="spellStart"/>
            <w:r w:rsidRPr="004D23B6">
              <w:rPr>
                <w:rFonts w:ascii="Times New Roman" w:eastAsia="Times New Roman" w:hAnsi="Times New Roman"/>
                <w:sz w:val="28"/>
                <w:szCs w:val="28"/>
              </w:rPr>
              <w:t>đoạn</w:t>
            </w:r>
            <w:proofErr w:type="spellEnd"/>
          </w:p>
          <w:p w14:paraId="4CB97B3F"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câu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chuyện</w:t>
            </w:r>
            <w:proofErr w:type="spellEnd"/>
            <w:r w:rsidRPr="004D23B6">
              <w:rPr>
                <w:rFonts w:ascii="Times New Roman" w:eastAsia="Times New Roman" w:hAnsi="Times New Roman"/>
                <w:sz w:val="28"/>
                <w:szCs w:val="28"/>
              </w:rPr>
              <w:t xml:space="preserve"> 2 </w:t>
            </w:r>
            <w:proofErr w:type="spellStart"/>
            <w:r w:rsidRPr="004D23B6">
              <w:rPr>
                <w:rFonts w:ascii="Times New Roman" w:eastAsia="Times New Roman" w:hAnsi="Times New Roman"/>
                <w:sz w:val="28"/>
                <w:szCs w:val="28"/>
              </w:rPr>
              <w:t>lần</w:t>
            </w:r>
            <w:proofErr w:type="spellEnd"/>
            <w:r w:rsidRPr="004D23B6">
              <w:rPr>
                <w:rFonts w:ascii="Times New Roman" w:eastAsia="Times New Roman" w:hAnsi="Times New Roman"/>
                <w:sz w:val="28"/>
                <w:szCs w:val="28"/>
              </w:rPr>
              <w:t>.</w:t>
            </w:r>
          </w:p>
          <w:p w14:paraId="02BA0618"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lắng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nghe</w:t>
            </w:r>
            <w:proofErr w:type="spellEnd"/>
            <w:r w:rsidRPr="004D23B6">
              <w:rPr>
                <w:rFonts w:ascii="Times New Roman" w:eastAsia="Times New Roman" w:hAnsi="Times New Roman"/>
                <w:sz w:val="28"/>
                <w:szCs w:val="28"/>
              </w:rPr>
              <w:t>.</w:t>
            </w:r>
          </w:p>
          <w:p w14:paraId="358870E8"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tham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xét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bình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bầu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nhóm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tốt</w:t>
            </w:r>
            <w:proofErr w:type="spellEnd"/>
            <w:r w:rsidRPr="004D23B6">
              <w:rPr>
                <w:rFonts w:ascii="Times New Roman" w:eastAsia="Times New Roman" w:hAnsi="Times New Roman"/>
                <w:sz w:val="28"/>
                <w:szCs w:val="28"/>
              </w:rPr>
              <w:t>.</w:t>
            </w:r>
          </w:p>
        </w:tc>
      </w:tr>
      <w:tr w:rsidR="004D23B6" w:rsidRPr="004D23B6" w14:paraId="55B2DA32" w14:textId="77777777" w:rsidTr="004D23B6">
        <w:trPr>
          <w:trHeight w:val="18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6634B1" w14:textId="77777777" w:rsidR="004D23B6" w:rsidRPr="004D23B6" w:rsidRDefault="004D23B6" w:rsidP="004D23B6">
            <w:pPr>
              <w:spacing w:after="0" w:line="276" w:lineRule="auto"/>
              <w:rPr>
                <w:rFonts w:ascii="Times New Roman" w:eastAsia="Times New Roman" w:hAnsi="Times New Roman"/>
                <w:sz w:val="28"/>
                <w:szCs w:val="28"/>
              </w:rPr>
            </w:pPr>
            <w:proofErr w:type="spellStart"/>
            <w:r w:rsidRPr="004D23B6">
              <w:rPr>
                <w:rFonts w:ascii="Times New Roman" w:eastAsia="Times New Roman" w:hAnsi="Times New Roman"/>
                <w:b/>
                <w:bCs/>
                <w:sz w:val="28"/>
                <w:szCs w:val="28"/>
              </w:rPr>
              <w:t>Hoạt</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động</w:t>
            </w:r>
            <w:proofErr w:type="spellEnd"/>
            <w:r w:rsidRPr="004D23B6">
              <w:rPr>
                <w:rFonts w:ascii="Times New Roman" w:eastAsia="Times New Roman" w:hAnsi="Times New Roman"/>
                <w:b/>
                <w:bCs/>
                <w:sz w:val="28"/>
                <w:szCs w:val="28"/>
              </w:rPr>
              <w:t xml:space="preserve"> 2: </w:t>
            </w:r>
            <w:proofErr w:type="spellStart"/>
            <w:r w:rsidRPr="004D23B6">
              <w:rPr>
                <w:rFonts w:ascii="Times New Roman" w:eastAsia="Times New Roman" w:hAnsi="Times New Roman"/>
                <w:b/>
                <w:bCs/>
                <w:sz w:val="28"/>
                <w:szCs w:val="28"/>
              </w:rPr>
              <w:t>Tìm</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hiểu</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bài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004DBA" w14:textId="77777777" w:rsidR="004D23B6" w:rsidRPr="004D23B6" w:rsidRDefault="004D23B6" w:rsidP="004D23B6">
            <w:pPr>
              <w:spacing w:after="0" w:line="276" w:lineRule="auto"/>
              <w:rPr>
                <w:rFonts w:ascii="Times New Roman" w:eastAsia="Times New Roman" w:hAnsi="Times New Roman"/>
                <w:sz w:val="28"/>
                <w:szCs w:val="28"/>
              </w:rPr>
            </w:pPr>
          </w:p>
        </w:tc>
      </w:tr>
      <w:tr w:rsidR="004D23B6" w:rsidRPr="004D23B6" w14:paraId="4A6EEF1A" w14:textId="77777777" w:rsidTr="004D23B6">
        <w:trPr>
          <w:trHeight w:val="17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69934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GV </w:t>
            </w:r>
            <w:proofErr w:type="spellStart"/>
            <w:r w:rsidRPr="004D23B6">
              <w:rPr>
                <w:rFonts w:ascii="Times New Roman" w:eastAsia="Times New Roman" w:hAnsi="Times New Roman"/>
                <w:sz w:val="28"/>
                <w:szCs w:val="28"/>
              </w:rPr>
              <w:t>mời</w:t>
            </w:r>
            <w:proofErr w:type="spellEnd"/>
            <w:r w:rsidRPr="004D23B6">
              <w:rPr>
                <w:rFonts w:ascii="Times New Roman" w:eastAsia="Times New Roman" w:hAnsi="Times New Roman"/>
                <w:sz w:val="28"/>
                <w:szCs w:val="28"/>
              </w:rPr>
              <w:t xml:space="preserve"> 5 HS </w:t>
            </w:r>
            <w:proofErr w:type="spellStart"/>
            <w:r w:rsidRPr="004D23B6">
              <w:rPr>
                <w:rFonts w:ascii="Times New Roman" w:eastAsia="Times New Roman" w:hAnsi="Times New Roman"/>
                <w:sz w:val="28"/>
                <w:szCs w:val="28"/>
              </w:rPr>
              <w:t>tiếp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nối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nhau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to, </w:t>
            </w:r>
            <w:proofErr w:type="spellStart"/>
            <w:r w:rsidRPr="004D23B6">
              <w:rPr>
                <w:rFonts w:ascii="Times New Roman" w:eastAsia="Times New Roman" w:hAnsi="Times New Roman"/>
                <w:sz w:val="28"/>
                <w:szCs w:val="28"/>
              </w:rPr>
              <w:t>rõ</w:t>
            </w:r>
            <w:proofErr w:type="spellEnd"/>
            <w:r w:rsidRPr="004D23B6">
              <w:rPr>
                <w:rFonts w:ascii="Times New Roman" w:eastAsia="Times New Roman" w:hAnsi="Times New Roman"/>
                <w:sz w:val="28"/>
                <w:szCs w:val="28"/>
              </w:rPr>
              <w:t xml:space="preserve"> 5 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4489FF"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Cả</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lớp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thầm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theo.</w:t>
            </w:r>
            <w:proofErr w:type="spellEnd"/>
          </w:p>
        </w:tc>
      </w:tr>
      <w:tr w:rsidR="004D23B6" w:rsidRPr="004D23B6" w14:paraId="3720B5B3" w14:textId="77777777" w:rsidTr="004D23B6">
        <w:trPr>
          <w:trHeight w:val="29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D78ED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Tổ</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chức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cho</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tìm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hiểu</w:t>
            </w:r>
            <w:proofErr w:type="spellEnd"/>
            <w:r w:rsidRPr="004D23B6">
              <w:rPr>
                <w:rFonts w:ascii="Times New Roman" w:eastAsia="Times New Roman" w:hAnsi="Times New Roman"/>
                <w:sz w:val="28"/>
                <w:szCs w:val="28"/>
              </w:rPr>
              <w:t xml:space="preserve"> 5 </w:t>
            </w:r>
            <w:proofErr w:type="spellStart"/>
            <w:r w:rsidRPr="004D23B6">
              <w:rPr>
                <w:rFonts w:ascii="Times New Roman" w:eastAsia="Times New Roman" w:hAnsi="Times New Roman"/>
                <w:sz w:val="28"/>
                <w:szCs w:val="28"/>
              </w:rPr>
              <w:t>câu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hỏi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bằng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kĩ</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thuật</w:t>
            </w:r>
            <w:proofErr w:type="spellEnd"/>
            <w:r w:rsidRPr="004D23B6">
              <w:rPr>
                <w:rFonts w:ascii="Times New Roman" w:eastAsia="Times New Roman" w:hAnsi="Times New Roman"/>
                <w:sz w:val="28"/>
                <w:szCs w:val="28"/>
              </w:rPr>
              <w:t xml:space="preserve">: Thảo </w:t>
            </w:r>
            <w:proofErr w:type="spellStart"/>
            <w:r w:rsidRPr="004D23B6">
              <w:rPr>
                <w:rFonts w:ascii="Times New Roman" w:eastAsia="Times New Roman" w:hAnsi="Times New Roman"/>
                <w:sz w:val="28"/>
                <w:szCs w:val="28"/>
              </w:rPr>
              <w:t>luận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nhóm</w:t>
            </w:r>
            <w:proofErr w:type="spellEnd"/>
            <w:r w:rsidRPr="004D23B6">
              <w:rPr>
                <w:rFonts w:ascii="Times New Roman" w:eastAsia="Times New Roman" w:hAnsi="Times New Roman"/>
                <w:sz w:val="28"/>
                <w:szCs w:val="28"/>
              </w:rPr>
              <w:t xml:space="preserve"> 4.</w:t>
            </w:r>
          </w:p>
          <w:p w14:paraId="148F922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GV </w:t>
            </w:r>
            <w:proofErr w:type="spellStart"/>
            <w:r w:rsidRPr="004D23B6">
              <w:rPr>
                <w:rFonts w:ascii="Times New Roman" w:eastAsia="Times New Roman" w:hAnsi="Times New Roman"/>
                <w:sz w:val="28"/>
                <w:szCs w:val="28"/>
              </w:rPr>
              <w:t>theo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dõi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hỗ</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trợ</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gặp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khó</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khăn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lưu</w:t>
            </w:r>
            <w:proofErr w:type="spellEnd"/>
            <w:r w:rsidRPr="004D23B6">
              <w:rPr>
                <w:rFonts w:ascii="Times New Roman" w:eastAsia="Times New Roman" w:hAnsi="Times New Roman"/>
                <w:sz w:val="28"/>
                <w:szCs w:val="28"/>
              </w:rPr>
              <w:t xml:space="preserve"> ý </w:t>
            </w:r>
            <w:proofErr w:type="spellStart"/>
            <w:r w:rsidRPr="004D23B6">
              <w:rPr>
                <w:rFonts w:ascii="Times New Roman" w:eastAsia="Times New Roman" w:hAnsi="Times New Roman"/>
                <w:sz w:val="28"/>
                <w:szCs w:val="28"/>
              </w:rPr>
              <w:t>rèn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trả</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lời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đầy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đủ</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câu</w:t>
            </w:r>
            <w:proofErr w:type="spellEnd"/>
            <w:r w:rsidRPr="004D23B6">
              <w:rPr>
                <w:rFonts w:ascii="Times New Roman" w:eastAsia="Times New Roman" w:hAnsi="Times New Roman"/>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E64638"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tham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trả</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lời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trong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nhóm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dưới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sự</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điều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khiển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nhóm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trưởng</w:t>
            </w:r>
            <w:proofErr w:type="spellEnd"/>
            <w:r w:rsidRPr="004D23B6">
              <w:rPr>
                <w:rFonts w:ascii="Times New Roman" w:eastAsia="Times New Roman" w:hAnsi="Times New Roman"/>
                <w:sz w:val="28"/>
                <w:szCs w:val="28"/>
              </w:rPr>
              <w:t>.</w:t>
            </w:r>
          </w:p>
        </w:tc>
      </w:tr>
      <w:tr w:rsidR="004D23B6" w:rsidRPr="004D23B6" w14:paraId="11A05C74" w14:textId="77777777" w:rsidTr="004D23B6">
        <w:trPr>
          <w:trHeight w:val="15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E76851"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Tổ</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chức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cho</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báo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quả</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thảo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luận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bằng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trò</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i/>
                <w:iCs/>
                <w:sz w:val="28"/>
                <w:szCs w:val="28"/>
              </w:rPr>
              <w:t>Phỏng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vấn</w:t>
            </w:r>
            <w:proofErr w:type="spellEnd"/>
            <w:r w:rsidRPr="004D23B6">
              <w:rPr>
                <w:rFonts w:ascii="Times New Roman" w:eastAsia="Times New Roman" w:hAnsi="Times New Roman"/>
                <w:sz w:val="28"/>
                <w:szCs w:val="28"/>
              </w:rPr>
              <w:t xml:space="preserve">: Mời 1 HS </w:t>
            </w:r>
            <w:proofErr w:type="spellStart"/>
            <w:r w:rsidRPr="004D23B6">
              <w:rPr>
                <w:rFonts w:ascii="Times New Roman" w:eastAsia="Times New Roman" w:hAnsi="Times New Roman"/>
                <w:sz w:val="28"/>
                <w:szCs w:val="28"/>
              </w:rPr>
              <w:t>làm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phóng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viên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phỏng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vấn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bạn</w:t>
            </w:r>
            <w:proofErr w:type="spellEnd"/>
            <w:r w:rsidRPr="004D23B6">
              <w:rPr>
                <w:rFonts w:ascii="Times New Roman" w:eastAsia="Times New Roman" w:hAnsi="Times New Roman"/>
                <w:sz w:val="28"/>
                <w:szCs w:val="28"/>
              </w:rPr>
              <w:t>.</w:t>
            </w:r>
          </w:p>
          <w:p w14:paraId="5499F8E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 xml:space="preserve">- GV </w:t>
            </w:r>
            <w:proofErr w:type="spellStart"/>
            <w:r w:rsidRPr="004D23B6">
              <w:rPr>
                <w:rFonts w:ascii="Times New Roman" w:eastAsia="Times New Roman" w:hAnsi="Times New Roman"/>
                <w:sz w:val="28"/>
                <w:szCs w:val="28"/>
              </w:rPr>
              <w:t>nhận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xét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đánh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giá</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khen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ngợi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động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viên</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nhóm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bổ</w:t>
            </w:r>
            <w:proofErr w:type="spellEnd"/>
            <w:r w:rsidRPr="004D23B6">
              <w:rPr>
                <w:rFonts w:ascii="Times New Roman" w:eastAsia="Times New Roman" w:hAnsi="Times New Roman"/>
                <w:sz w:val="28"/>
                <w:szCs w:val="28"/>
              </w:rPr>
              <w:t xml:space="preserve"> sung (</w:t>
            </w:r>
            <w:proofErr w:type="spellStart"/>
            <w:r w:rsidRPr="004D23B6">
              <w:rPr>
                <w:rFonts w:ascii="Times New Roman" w:eastAsia="Times New Roman" w:hAnsi="Times New Roman"/>
                <w:sz w:val="28"/>
                <w:szCs w:val="28"/>
              </w:rPr>
              <w:t>nếu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có</w:t>
            </w:r>
            <w:proofErr w:type="spellEnd"/>
            <w:r w:rsidRPr="004D23B6">
              <w:rPr>
                <w:rFonts w:ascii="Times New Roman" w:eastAsia="Times New Roman" w:hAnsi="Times New Roman"/>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EE1A4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 xml:space="preserve">- HS </w:t>
            </w:r>
            <w:proofErr w:type="spellStart"/>
            <w:r w:rsidRPr="004D23B6">
              <w:rPr>
                <w:rFonts w:ascii="Times New Roman" w:eastAsia="Times New Roman" w:hAnsi="Times New Roman"/>
                <w:sz w:val="28"/>
                <w:szCs w:val="28"/>
              </w:rPr>
              <w:t>xung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phong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làm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phóng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viên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điều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hành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bạn</w:t>
            </w:r>
            <w:proofErr w:type="spellEnd"/>
            <w:r w:rsidRPr="004D23B6">
              <w:rPr>
                <w:rFonts w:ascii="Times New Roman" w:eastAsia="Times New Roman" w:hAnsi="Times New Roman"/>
                <w:sz w:val="28"/>
                <w:szCs w:val="28"/>
              </w:rPr>
              <w:t xml:space="preserve"> chia </w:t>
            </w:r>
            <w:proofErr w:type="spellStart"/>
            <w:r w:rsidRPr="004D23B6">
              <w:rPr>
                <w:rFonts w:ascii="Times New Roman" w:eastAsia="Times New Roman" w:hAnsi="Times New Roman"/>
                <w:sz w:val="28"/>
                <w:szCs w:val="28"/>
              </w:rPr>
              <w:t>sẻ</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Lớp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theo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dõi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xét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bổ</w:t>
            </w:r>
            <w:proofErr w:type="spellEnd"/>
            <w:r w:rsidRPr="004D23B6">
              <w:rPr>
                <w:rFonts w:ascii="Times New Roman" w:eastAsia="Times New Roman" w:hAnsi="Times New Roman"/>
                <w:sz w:val="28"/>
                <w:szCs w:val="28"/>
              </w:rPr>
              <w:t xml:space="preserve"> sung.</w:t>
            </w:r>
          </w:p>
          <w:p w14:paraId="1672A1EF" w14:textId="77777777" w:rsidR="004D23B6" w:rsidRPr="004D23B6" w:rsidRDefault="004D23B6" w:rsidP="004D23B6">
            <w:pPr>
              <w:spacing w:after="0" w:line="276" w:lineRule="auto"/>
              <w:rPr>
                <w:rFonts w:ascii="Times New Roman" w:eastAsia="Times New Roman" w:hAnsi="Times New Roman"/>
                <w:sz w:val="28"/>
                <w:szCs w:val="28"/>
              </w:rPr>
            </w:pPr>
          </w:p>
          <w:p w14:paraId="46BB11A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lastRenderedPageBreak/>
              <w:t>*</w:t>
            </w:r>
            <w:proofErr w:type="spellStart"/>
            <w:r w:rsidRPr="004D23B6">
              <w:rPr>
                <w:rFonts w:ascii="Times New Roman" w:eastAsia="Times New Roman" w:hAnsi="Times New Roman"/>
                <w:i/>
                <w:iCs/>
                <w:sz w:val="28"/>
                <w:szCs w:val="28"/>
              </w:rPr>
              <w:t>Dự</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kiến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kết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quả</w:t>
            </w:r>
            <w:proofErr w:type="spellEnd"/>
            <w:r w:rsidRPr="004D23B6">
              <w:rPr>
                <w:rFonts w:ascii="Times New Roman" w:eastAsia="Times New Roman" w:hAnsi="Times New Roman"/>
                <w:i/>
                <w:iCs/>
                <w:sz w:val="28"/>
                <w:szCs w:val="28"/>
              </w:rPr>
              <w:t xml:space="preserve"> chia </w:t>
            </w:r>
            <w:proofErr w:type="spellStart"/>
            <w:r w:rsidRPr="004D23B6">
              <w:rPr>
                <w:rFonts w:ascii="Times New Roman" w:eastAsia="Times New Roman" w:hAnsi="Times New Roman"/>
                <w:i/>
                <w:iCs/>
                <w:sz w:val="28"/>
                <w:szCs w:val="28"/>
              </w:rPr>
              <w:t>sẻ</w:t>
            </w:r>
            <w:proofErr w:type="spellEnd"/>
            <w:r w:rsidRPr="004D23B6">
              <w:rPr>
                <w:rFonts w:ascii="Times New Roman" w:eastAsia="Times New Roman" w:hAnsi="Times New Roman"/>
                <w:i/>
                <w:iCs/>
                <w:sz w:val="28"/>
                <w:szCs w:val="28"/>
              </w:rPr>
              <w:t>:</w:t>
            </w:r>
          </w:p>
        </w:tc>
      </w:tr>
      <w:tr w:rsidR="004D23B6" w:rsidRPr="004D23B6" w14:paraId="499DC000" w14:textId="77777777" w:rsidTr="004D23B6">
        <w:trPr>
          <w:trHeight w:val="84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07977F"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 xml:space="preserve">+ </w:t>
            </w:r>
            <w:proofErr w:type="spellStart"/>
            <w:r w:rsidRPr="004D23B6">
              <w:rPr>
                <w:rFonts w:ascii="Times New Roman" w:eastAsia="Times New Roman" w:hAnsi="Times New Roman"/>
                <w:sz w:val="28"/>
                <w:szCs w:val="28"/>
                <w:u w:val="single"/>
              </w:rPr>
              <w:t>Câu</w:t>
            </w:r>
            <w:proofErr w:type="spellEnd"/>
            <w:r w:rsidRPr="004D23B6">
              <w:rPr>
                <w:rFonts w:ascii="Times New Roman" w:eastAsia="Times New Roman" w:hAnsi="Times New Roman"/>
                <w:sz w:val="28"/>
                <w:szCs w:val="28"/>
                <w:u w:val="single"/>
              </w:rPr>
              <w:t xml:space="preserve"> 1.</w:t>
            </w:r>
            <w:r w:rsidRPr="004D23B6">
              <w:rPr>
                <w:rFonts w:ascii="Times New Roman" w:eastAsia="Times New Roman" w:hAnsi="Times New Roman"/>
                <w:sz w:val="28"/>
                <w:szCs w:val="28"/>
              </w:rPr>
              <w:t xml:space="preserve"> </w:t>
            </w:r>
            <w:r w:rsidRPr="004D23B6">
              <w:rPr>
                <w:rFonts w:ascii="Times New Roman" w:eastAsia="Times New Roman" w:hAnsi="Times New Roman"/>
                <w:i/>
                <w:iCs/>
                <w:sz w:val="28"/>
                <w:szCs w:val="28"/>
              </w:rPr>
              <w:t xml:space="preserve">Chi </w:t>
            </w:r>
            <w:proofErr w:type="spellStart"/>
            <w:r w:rsidRPr="004D23B6">
              <w:rPr>
                <w:rFonts w:ascii="Times New Roman" w:eastAsia="Times New Roman" w:hAnsi="Times New Roman"/>
                <w:i/>
                <w:iCs/>
                <w:sz w:val="28"/>
                <w:szCs w:val="28"/>
              </w:rPr>
              <w:t>tiết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nào</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cho</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thấy</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cậu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bé</w:t>
            </w:r>
            <w:proofErr w:type="spellEnd"/>
            <w:r w:rsidRPr="004D23B6">
              <w:rPr>
                <w:rFonts w:ascii="Times New Roman" w:eastAsia="Times New Roman" w:hAnsi="Times New Roman"/>
                <w:i/>
                <w:iCs/>
                <w:sz w:val="28"/>
                <w:szCs w:val="28"/>
              </w:rPr>
              <w:t xml:space="preserve"> Niu-</w:t>
            </w:r>
            <w:proofErr w:type="spellStart"/>
            <w:r w:rsidRPr="004D23B6">
              <w:rPr>
                <w:rFonts w:ascii="Times New Roman" w:eastAsia="Times New Roman" w:hAnsi="Times New Roman"/>
                <w:i/>
                <w:iCs/>
                <w:sz w:val="28"/>
                <w:szCs w:val="28"/>
              </w:rPr>
              <w:t>tơn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rất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có</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tài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quan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sát</w:t>
            </w:r>
            <w:proofErr w:type="spellEnd"/>
            <w:r w:rsidRPr="004D23B6">
              <w:rPr>
                <w:rFonts w:ascii="Times New Roman" w:eastAsia="Times New Roman" w:hAnsi="Times New Roman"/>
                <w:i/>
                <w:iCs/>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4BB64E"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r w:rsidRPr="004D23B6">
              <w:rPr>
                <w:rFonts w:ascii="Times New Roman" w:eastAsia="Times New Roman" w:hAnsi="Times New Roman"/>
                <w:i/>
                <w:iCs/>
                <w:sz w:val="28"/>
                <w:szCs w:val="28"/>
              </w:rPr>
              <w:t>Niu-</w:t>
            </w:r>
            <w:proofErr w:type="spellStart"/>
            <w:r w:rsidRPr="004D23B6">
              <w:rPr>
                <w:rFonts w:ascii="Times New Roman" w:eastAsia="Times New Roman" w:hAnsi="Times New Roman"/>
                <w:i/>
                <w:iCs/>
                <w:sz w:val="28"/>
                <w:szCs w:val="28"/>
              </w:rPr>
              <w:t>tơn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quan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sát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bóng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của</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mình</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đổ</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xuống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đường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và</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phát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hiện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ra</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rằng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điều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đó</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có</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liên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quan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đến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ánh</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Mặt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Trời</w:t>
            </w:r>
            <w:proofErr w:type="spellEnd"/>
            <w:r w:rsidRPr="004D23B6">
              <w:rPr>
                <w:rFonts w:ascii="Times New Roman" w:eastAsia="Times New Roman" w:hAnsi="Times New Roman"/>
                <w:i/>
                <w:iCs/>
                <w:sz w:val="28"/>
                <w:szCs w:val="28"/>
              </w:rPr>
              <w:t>.</w:t>
            </w:r>
          </w:p>
        </w:tc>
      </w:tr>
      <w:tr w:rsidR="004D23B6" w:rsidRPr="004D23B6" w14:paraId="43874CF5" w14:textId="77777777" w:rsidTr="004D23B6">
        <w:trPr>
          <w:trHeight w:val="38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DBAEE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u w:val="single"/>
              </w:rPr>
              <w:t>Câu</w:t>
            </w:r>
            <w:proofErr w:type="spellEnd"/>
            <w:r w:rsidRPr="004D23B6">
              <w:rPr>
                <w:rFonts w:ascii="Times New Roman" w:eastAsia="Times New Roman" w:hAnsi="Times New Roman"/>
                <w:sz w:val="28"/>
                <w:szCs w:val="28"/>
                <w:u w:val="single"/>
              </w:rPr>
              <w:t xml:space="preserve"> 2.</w:t>
            </w: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i/>
                <w:iCs/>
                <w:sz w:val="28"/>
                <w:szCs w:val="28"/>
              </w:rPr>
              <w:t>Cậu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bé</w:t>
            </w:r>
            <w:proofErr w:type="spellEnd"/>
            <w:r w:rsidRPr="004D23B6">
              <w:rPr>
                <w:rFonts w:ascii="Times New Roman" w:eastAsia="Times New Roman" w:hAnsi="Times New Roman"/>
                <w:i/>
                <w:iCs/>
                <w:sz w:val="28"/>
                <w:szCs w:val="28"/>
              </w:rPr>
              <w:t xml:space="preserve"> Niu-</w:t>
            </w:r>
            <w:proofErr w:type="spellStart"/>
            <w:r w:rsidRPr="004D23B6">
              <w:rPr>
                <w:rFonts w:ascii="Times New Roman" w:eastAsia="Times New Roman" w:hAnsi="Times New Roman"/>
                <w:i/>
                <w:iCs/>
                <w:sz w:val="28"/>
                <w:szCs w:val="28"/>
              </w:rPr>
              <w:t>tơn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đã</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ứng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dụng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kết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quả</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quan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sát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của</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mình</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vào</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việc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gì</w:t>
            </w:r>
            <w:proofErr w:type="spellEnd"/>
            <w:r w:rsidRPr="004D23B6">
              <w:rPr>
                <w:rFonts w:ascii="Times New Roman" w:eastAsia="Times New Roman" w:hAnsi="Times New Roman"/>
                <w:i/>
                <w:iCs/>
                <w:sz w:val="28"/>
                <w:szCs w:val="28"/>
              </w:rPr>
              <w:t>/?</w:t>
            </w:r>
            <w:r w:rsidRPr="004D23B6">
              <w:rPr>
                <w:rFonts w:ascii="Times New Roman" w:eastAsia="Times New Roman" w:hAnsi="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D15A6F"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r w:rsidRPr="004D23B6">
              <w:rPr>
                <w:rFonts w:ascii="Times New Roman" w:eastAsia="Times New Roman" w:hAnsi="Times New Roman"/>
                <w:i/>
                <w:iCs/>
                <w:sz w:val="28"/>
                <w:szCs w:val="28"/>
              </w:rPr>
              <w:t>Niu-</w:t>
            </w:r>
            <w:proofErr w:type="spellStart"/>
            <w:r w:rsidRPr="004D23B6">
              <w:rPr>
                <w:rFonts w:ascii="Times New Roman" w:eastAsia="Times New Roman" w:hAnsi="Times New Roman"/>
                <w:i/>
                <w:iCs/>
                <w:sz w:val="28"/>
                <w:szCs w:val="28"/>
              </w:rPr>
              <w:t>tơn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đã</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ứng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dụng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kết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quả</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quan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sát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của</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mình</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vào</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việc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chế</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tạo</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ra</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chiếc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đồng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hồ</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dựa</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vào</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bóng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nắng</w:t>
            </w:r>
            <w:proofErr w:type="spellEnd"/>
            <w:r w:rsidRPr="004D23B6">
              <w:rPr>
                <w:rFonts w:ascii="Times New Roman" w:eastAsia="Times New Roman" w:hAnsi="Times New Roman"/>
                <w:sz w:val="28"/>
                <w:szCs w:val="28"/>
              </w:rPr>
              <w:t>.</w:t>
            </w:r>
          </w:p>
        </w:tc>
      </w:tr>
      <w:tr w:rsidR="004D23B6" w:rsidRPr="004D23B6" w14:paraId="1404B5C3" w14:textId="77777777" w:rsidTr="004D23B6">
        <w:trPr>
          <w:trHeight w:val="25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A03DC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u w:val="single"/>
              </w:rPr>
              <w:t>Câu</w:t>
            </w:r>
            <w:proofErr w:type="spellEnd"/>
            <w:r w:rsidRPr="004D23B6">
              <w:rPr>
                <w:rFonts w:ascii="Times New Roman" w:eastAsia="Times New Roman" w:hAnsi="Times New Roman"/>
                <w:sz w:val="28"/>
                <w:szCs w:val="28"/>
                <w:u w:val="single"/>
              </w:rPr>
              <w:t xml:space="preserve"> 3.</w:t>
            </w:r>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Câu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chuyện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về</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quả</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táo</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rụng</w:t>
            </w:r>
            <w:proofErr w:type="spellEnd"/>
            <w:r w:rsidRPr="004D23B6">
              <w:rPr>
                <w:rFonts w:ascii="Times New Roman" w:eastAsia="Times New Roman" w:hAnsi="Times New Roman"/>
                <w:i/>
                <w:iCs/>
                <w:sz w:val="28"/>
                <w:szCs w:val="28"/>
              </w:rPr>
              <w:t xml:space="preserve"> ở </w:t>
            </w:r>
            <w:proofErr w:type="spellStart"/>
            <w:r w:rsidRPr="004D23B6">
              <w:rPr>
                <w:rFonts w:ascii="Times New Roman" w:eastAsia="Times New Roman" w:hAnsi="Times New Roman"/>
                <w:i/>
                <w:iCs/>
                <w:sz w:val="28"/>
                <w:szCs w:val="28"/>
              </w:rPr>
              <w:t>đoạn</w:t>
            </w:r>
            <w:proofErr w:type="spellEnd"/>
            <w:r w:rsidRPr="004D23B6">
              <w:rPr>
                <w:rFonts w:ascii="Times New Roman" w:eastAsia="Times New Roman" w:hAnsi="Times New Roman"/>
                <w:i/>
                <w:iCs/>
                <w:sz w:val="28"/>
                <w:szCs w:val="28"/>
              </w:rPr>
              <w:t xml:space="preserve"> 2 </w:t>
            </w:r>
            <w:proofErr w:type="spellStart"/>
            <w:r w:rsidRPr="004D23B6">
              <w:rPr>
                <w:rFonts w:ascii="Times New Roman" w:eastAsia="Times New Roman" w:hAnsi="Times New Roman"/>
                <w:i/>
                <w:iCs/>
                <w:sz w:val="28"/>
                <w:szCs w:val="28"/>
              </w:rPr>
              <w:t>nói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lên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điều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gì</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về</w:t>
            </w:r>
            <w:proofErr w:type="spellEnd"/>
            <w:r w:rsidRPr="004D23B6">
              <w:rPr>
                <w:rFonts w:ascii="Times New Roman" w:eastAsia="Times New Roman" w:hAnsi="Times New Roman"/>
                <w:i/>
                <w:iCs/>
                <w:sz w:val="28"/>
                <w:szCs w:val="28"/>
              </w:rPr>
              <w:t xml:space="preserve"> Niu-</w:t>
            </w:r>
            <w:proofErr w:type="spellStart"/>
            <w:r w:rsidRPr="004D23B6">
              <w:rPr>
                <w:rFonts w:ascii="Times New Roman" w:eastAsia="Times New Roman" w:hAnsi="Times New Roman"/>
                <w:i/>
                <w:iCs/>
                <w:sz w:val="28"/>
                <w:szCs w:val="28"/>
              </w:rPr>
              <w:t>tơn</w:t>
            </w:r>
            <w:proofErr w:type="spellEnd"/>
            <w:r w:rsidRPr="004D23B6">
              <w:rPr>
                <w:rFonts w:ascii="Times New Roman" w:eastAsia="Times New Roman" w:hAnsi="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6ECEE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r w:rsidRPr="004D23B6">
              <w:rPr>
                <w:rFonts w:ascii="Times New Roman" w:eastAsia="Times New Roman" w:hAnsi="Times New Roman"/>
                <w:i/>
                <w:iCs/>
                <w:sz w:val="28"/>
                <w:szCs w:val="28"/>
              </w:rPr>
              <w:t>Niu-</w:t>
            </w:r>
            <w:proofErr w:type="spellStart"/>
            <w:r w:rsidRPr="004D23B6">
              <w:rPr>
                <w:rFonts w:ascii="Times New Roman" w:eastAsia="Times New Roman" w:hAnsi="Times New Roman"/>
                <w:i/>
                <w:iCs/>
                <w:sz w:val="28"/>
                <w:szCs w:val="28"/>
              </w:rPr>
              <w:t>tơn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luôn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tự</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đặt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các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câu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hỏi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về</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các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hiện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tượng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diễn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ra</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xung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quanh</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dù</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đó</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là</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những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hiện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tượng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rất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bình</w:t>
            </w:r>
            <w:proofErr w:type="spellEnd"/>
            <w:r w:rsidRPr="004D23B6">
              <w:rPr>
                <w:rFonts w:ascii="Times New Roman" w:eastAsia="Times New Roman" w:hAnsi="Times New Roman"/>
                <w:i/>
                <w:iCs/>
                <w:sz w:val="28"/>
                <w:szCs w:val="28"/>
              </w:rPr>
              <w:t xml:space="preserve"> </w:t>
            </w:r>
            <w:proofErr w:type="spellStart"/>
            <w:proofErr w:type="gramStart"/>
            <w:r w:rsidRPr="004D23B6">
              <w:rPr>
                <w:rFonts w:ascii="Times New Roman" w:eastAsia="Times New Roman" w:hAnsi="Times New Roman"/>
                <w:i/>
                <w:iCs/>
                <w:sz w:val="28"/>
                <w:szCs w:val="28"/>
              </w:rPr>
              <w:t>thường</w:t>
            </w:r>
            <w:proofErr w:type="spellEnd"/>
            <w:r w:rsidRPr="004D23B6">
              <w:rPr>
                <w:rFonts w:ascii="Times New Roman" w:eastAsia="Times New Roman" w:hAnsi="Times New Roman"/>
                <w:i/>
                <w:iCs/>
                <w:sz w:val="28"/>
                <w:szCs w:val="28"/>
              </w:rPr>
              <w:t xml:space="preserve"> </w:t>
            </w:r>
            <w:r w:rsidRPr="004D23B6">
              <w:rPr>
                <w:rFonts w:ascii="Times New Roman" w:eastAsia="Times New Roman" w:hAnsi="Times New Roman"/>
                <w:sz w:val="28"/>
                <w:szCs w:val="28"/>
              </w:rPr>
              <w:t>.</w:t>
            </w:r>
            <w:proofErr w:type="gramEnd"/>
          </w:p>
        </w:tc>
      </w:tr>
      <w:tr w:rsidR="004D23B6" w:rsidRPr="004D23B6" w14:paraId="15F193B9" w14:textId="77777777" w:rsidTr="004D23B6">
        <w:trPr>
          <w:trHeight w:val="24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BDA9B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u w:val="single"/>
              </w:rPr>
              <w:t>Câu</w:t>
            </w:r>
            <w:proofErr w:type="spellEnd"/>
            <w:r w:rsidRPr="004D23B6">
              <w:rPr>
                <w:rFonts w:ascii="Times New Roman" w:eastAsia="Times New Roman" w:hAnsi="Times New Roman"/>
                <w:sz w:val="28"/>
                <w:szCs w:val="28"/>
                <w:u w:val="single"/>
              </w:rPr>
              <w:t xml:space="preserve"> 4.</w:t>
            </w: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i/>
                <w:iCs/>
                <w:sz w:val="28"/>
                <w:szCs w:val="28"/>
              </w:rPr>
              <w:t>Việc</w:t>
            </w:r>
            <w:proofErr w:type="spellEnd"/>
            <w:r w:rsidRPr="004D23B6">
              <w:rPr>
                <w:rFonts w:ascii="Times New Roman" w:eastAsia="Times New Roman" w:hAnsi="Times New Roman"/>
                <w:sz w:val="28"/>
                <w:szCs w:val="28"/>
              </w:rPr>
              <w:t xml:space="preserve"> </w:t>
            </w:r>
            <w:r w:rsidRPr="004D23B6">
              <w:rPr>
                <w:rFonts w:ascii="Times New Roman" w:eastAsia="Times New Roman" w:hAnsi="Times New Roman"/>
                <w:i/>
                <w:iCs/>
                <w:sz w:val="28"/>
                <w:szCs w:val="28"/>
              </w:rPr>
              <w:t>Niu-</w:t>
            </w:r>
            <w:proofErr w:type="spellStart"/>
            <w:r w:rsidRPr="004D23B6">
              <w:rPr>
                <w:rFonts w:ascii="Times New Roman" w:eastAsia="Times New Roman" w:hAnsi="Times New Roman"/>
                <w:i/>
                <w:iCs/>
                <w:sz w:val="28"/>
                <w:szCs w:val="28"/>
              </w:rPr>
              <w:t>tơn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luôn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đặt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ra</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và</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tìm</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cách</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trả</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lời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các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câu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hỏi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về</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các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hiện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tượng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xung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quanh</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đã</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giúp</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ông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thành</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công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như</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thế</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nào</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trong</w:t>
            </w:r>
            <w:proofErr w:type="spellEnd"/>
            <w:r w:rsidRPr="004D23B6">
              <w:rPr>
                <w:rFonts w:ascii="Times New Roman" w:eastAsia="Times New Roman" w:hAnsi="Times New Roman"/>
                <w:i/>
                <w:iCs/>
                <w:sz w:val="28"/>
                <w:szCs w:val="28"/>
              </w:rPr>
              <w:t xml:space="preserve"> khoa </w:t>
            </w:r>
            <w:proofErr w:type="spellStart"/>
            <w:r w:rsidRPr="004D23B6">
              <w:rPr>
                <w:rFonts w:ascii="Times New Roman" w:eastAsia="Times New Roman" w:hAnsi="Times New Roman"/>
                <w:i/>
                <w:iCs/>
                <w:sz w:val="28"/>
                <w:szCs w:val="28"/>
              </w:rPr>
              <w:t>học</w:t>
            </w:r>
            <w:proofErr w:type="spellEnd"/>
            <w:r w:rsidRPr="004D23B6">
              <w:rPr>
                <w:rFonts w:ascii="Times New Roman" w:eastAsia="Times New Roman" w:hAnsi="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24D44E"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i/>
                <w:iCs/>
                <w:sz w:val="28"/>
                <w:szCs w:val="28"/>
              </w:rPr>
              <w:t>Việc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i/>
                <w:iCs/>
                <w:sz w:val="28"/>
                <w:szCs w:val="28"/>
              </w:rPr>
              <w:t>luôn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đặt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ra</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và</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tìm</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cách</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trả</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lời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các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câu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hỏi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về</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các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hiện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tượng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xung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quanh</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đã</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giúp</w:t>
            </w:r>
            <w:proofErr w:type="spellEnd"/>
            <w:r w:rsidRPr="004D23B6">
              <w:rPr>
                <w:rFonts w:ascii="Times New Roman" w:eastAsia="Times New Roman" w:hAnsi="Times New Roman"/>
                <w:i/>
                <w:iCs/>
                <w:sz w:val="28"/>
                <w:szCs w:val="28"/>
              </w:rPr>
              <w:t xml:space="preserve"> Niu-</w:t>
            </w:r>
            <w:proofErr w:type="spellStart"/>
            <w:r w:rsidRPr="004D23B6">
              <w:rPr>
                <w:rFonts w:ascii="Times New Roman" w:eastAsia="Times New Roman" w:hAnsi="Times New Roman"/>
                <w:i/>
                <w:iCs/>
                <w:sz w:val="28"/>
                <w:szCs w:val="28"/>
              </w:rPr>
              <w:t>tơn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khám</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phá</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ra</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nhiều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quy</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luật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của</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thế</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giới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tự</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nhiên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và</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có</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nhiều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phát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minh</w:t>
            </w:r>
            <w:proofErr w:type="spellEnd"/>
            <w:r w:rsidRPr="004D23B6">
              <w:rPr>
                <w:rFonts w:ascii="Times New Roman" w:eastAsia="Times New Roman" w:hAnsi="Times New Roman"/>
                <w:i/>
                <w:iCs/>
                <w:sz w:val="28"/>
                <w:szCs w:val="28"/>
              </w:rPr>
              <w:t xml:space="preserve"> khoa </w:t>
            </w:r>
            <w:proofErr w:type="spellStart"/>
            <w:r w:rsidRPr="004D23B6">
              <w:rPr>
                <w:rFonts w:ascii="Times New Roman" w:eastAsia="Times New Roman" w:hAnsi="Times New Roman"/>
                <w:i/>
                <w:iCs/>
                <w:sz w:val="28"/>
                <w:szCs w:val="28"/>
              </w:rPr>
              <w:t>học</w:t>
            </w:r>
            <w:proofErr w:type="spellEnd"/>
            <w:r w:rsidRPr="004D23B6">
              <w:rPr>
                <w:rFonts w:ascii="Times New Roman" w:eastAsia="Times New Roman" w:hAnsi="Times New Roman"/>
                <w:sz w:val="28"/>
                <w:szCs w:val="28"/>
              </w:rPr>
              <w:t>.</w:t>
            </w:r>
          </w:p>
        </w:tc>
      </w:tr>
      <w:tr w:rsidR="004D23B6" w:rsidRPr="004D23B6" w14:paraId="2864C360" w14:textId="77777777" w:rsidTr="004D23B6">
        <w:trPr>
          <w:trHeight w:val="24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BCDC8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u w:val="single"/>
              </w:rPr>
              <w:t>Câu</w:t>
            </w:r>
            <w:proofErr w:type="spellEnd"/>
            <w:r w:rsidRPr="004D23B6">
              <w:rPr>
                <w:rFonts w:ascii="Times New Roman" w:eastAsia="Times New Roman" w:hAnsi="Times New Roman"/>
                <w:sz w:val="28"/>
                <w:szCs w:val="28"/>
                <w:u w:val="single"/>
              </w:rPr>
              <w:t xml:space="preserve"> 5.</w:t>
            </w: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i/>
                <w:iCs/>
                <w:sz w:val="28"/>
                <w:szCs w:val="28"/>
              </w:rPr>
              <w:t>Câu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chuyện</w:t>
            </w:r>
            <w:proofErr w:type="spellEnd"/>
            <w:r w:rsidRPr="004D23B6">
              <w:rPr>
                <w:rFonts w:ascii="Times New Roman" w:eastAsia="Times New Roman" w:hAnsi="Times New Roman"/>
                <w:i/>
                <w:iCs/>
                <w:sz w:val="28"/>
                <w:szCs w:val="28"/>
              </w:rPr>
              <w:t xml:space="preserve"> ở </w:t>
            </w:r>
            <w:proofErr w:type="spellStart"/>
            <w:r w:rsidRPr="004D23B6">
              <w:rPr>
                <w:rFonts w:ascii="Times New Roman" w:eastAsia="Times New Roman" w:hAnsi="Times New Roman"/>
                <w:i/>
                <w:iCs/>
                <w:sz w:val="28"/>
                <w:szCs w:val="28"/>
              </w:rPr>
              <w:t>đoạn</w:t>
            </w:r>
            <w:proofErr w:type="spellEnd"/>
            <w:r w:rsidRPr="004D23B6">
              <w:rPr>
                <w:rFonts w:ascii="Times New Roman" w:eastAsia="Times New Roman" w:hAnsi="Times New Roman"/>
                <w:i/>
                <w:iCs/>
                <w:sz w:val="28"/>
                <w:szCs w:val="28"/>
              </w:rPr>
              <w:t xml:space="preserve"> 3 </w:t>
            </w:r>
            <w:proofErr w:type="spellStart"/>
            <w:r w:rsidRPr="004D23B6">
              <w:rPr>
                <w:rFonts w:ascii="Times New Roman" w:eastAsia="Times New Roman" w:hAnsi="Times New Roman"/>
                <w:i/>
                <w:iCs/>
                <w:sz w:val="28"/>
                <w:szCs w:val="28"/>
              </w:rPr>
              <w:t>đã</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giúp</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em</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hiểu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điều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gì</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về</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nhà</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bác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học</w:t>
            </w:r>
            <w:proofErr w:type="spellEnd"/>
            <w:r w:rsidRPr="004D23B6">
              <w:rPr>
                <w:rFonts w:ascii="Times New Roman" w:eastAsia="Times New Roman" w:hAnsi="Times New Roman"/>
                <w:i/>
                <w:iCs/>
                <w:sz w:val="28"/>
                <w:szCs w:val="28"/>
              </w:rPr>
              <w:t xml:space="preserve"> Niu-</w:t>
            </w:r>
            <w:proofErr w:type="spellStart"/>
            <w:r w:rsidRPr="004D23B6">
              <w:rPr>
                <w:rFonts w:ascii="Times New Roman" w:eastAsia="Times New Roman" w:hAnsi="Times New Roman"/>
                <w:i/>
                <w:iCs/>
                <w:sz w:val="28"/>
                <w:szCs w:val="28"/>
              </w:rPr>
              <w:t>tơn</w:t>
            </w:r>
            <w:proofErr w:type="spellEnd"/>
            <w:r w:rsidRPr="004D23B6">
              <w:rPr>
                <w:rFonts w:ascii="Times New Roman" w:eastAsia="Times New Roman" w:hAnsi="Times New Roman"/>
                <w:i/>
                <w:iCs/>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64E2F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r w:rsidRPr="004D23B6">
              <w:rPr>
                <w:rFonts w:ascii="Times New Roman" w:eastAsia="Times New Roman" w:hAnsi="Times New Roman"/>
                <w:i/>
                <w:iCs/>
                <w:sz w:val="28"/>
                <w:szCs w:val="28"/>
              </w:rPr>
              <w:t xml:space="preserve">Khi </w:t>
            </w:r>
            <w:proofErr w:type="spellStart"/>
            <w:r w:rsidRPr="004D23B6">
              <w:rPr>
                <w:rFonts w:ascii="Times New Roman" w:eastAsia="Times New Roman" w:hAnsi="Times New Roman"/>
                <w:i/>
                <w:iCs/>
                <w:sz w:val="28"/>
                <w:szCs w:val="28"/>
              </w:rPr>
              <w:t>làm</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việc</w:t>
            </w:r>
            <w:proofErr w:type="spellEnd"/>
            <w:r w:rsidRPr="004D23B6">
              <w:rPr>
                <w:rFonts w:ascii="Times New Roman" w:eastAsia="Times New Roman" w:hAnsi="Times New Roman"/>
                <w:i/>
                <w:iCs/>
                <w:sz w:val="28"/>
                <w:szCs w:val="28"/>
              </w:rPr>
              <w:t xml:space="preserve"> Niu-</w:t>
            </w:r>
            <w:proofErr w:type="spellStart"/>
            <w:r w:rsidRPr="004D23B6">
              <w:rPr>
                <w:rFonts w:ascii="Times New Roman" w:eastAsia="Times New Roman" w:hAnsi="Times New Roman"/>
                <w:i/>
                <w:iCs/>
                <w:sz w:val="28"/>
                <w:szCs w:val="28"/>
              </w:rPr>
              <w:t>tơn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rất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tập</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trung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suy</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nghĩ</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đến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mức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quên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hết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mọi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việc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xung</w:t>
            </w:r>
            <w:proofErr w:type="spellEnd"/>
            <w:r w:rsidRPr="004D23B6">
              <w:rPr>
                <w:rFonts w:ascii="Times New Roman" w:eastAsia="Times New Roman" w:hAnsi="Times New Roman"/>
                <w:i/>
                <w:iCs/>
                <w:sz w:val="28"/>
                <w:szCs w:val="28"/>
              </w:rPr>
              <w:t xml:space="preserve"> </w:t>
            </w:r>
            <w:proofErr w:type="spellStart"/>
            <w:proofErr w:type="gramStart"/>
            <w:r w:rsidRPr="004D23B6">
              <w:rPr>
                <w:rFonts w:ascii="Times New Roman" w:eastAsia="Times New Roman" w:hAnsi="Times New Roman"/>
                <w:i/>
                <w:iCs/>
                <w:sz w:val="28"/>
                <w:szCs w:val="28"/>
              </w:rPr>
              <w:t>quanh</w:t>
            </w:r>
            <w:proofErr w:type="spellEnd"/>
            <w:r w:rsidRPr="004D23B6">
              <w:rPr>
                <w:rFonts w:ascii="Times New Roman" w:eastAsia="Times New Roman" w:hAnsi="Times New Roman"/>
                <w:i/>
                <w:iCs/>
                <w:sz w:val="28"/>
                <w:szCs w:val="28"/>
              </w:rPr>
              <w:t xml:space="preserve"> </w:t>
            </w:r>
            <w:r w:rsidRPr="004D23B6">
              <w:rPr>
                <w:rFonts w:ascii="Times New Roman" w:eastAsia="Times New Roman" w:hAnsi="Times New Roman"/>
                <w:sz w:val="28"/>
                <w:szCs w:val="28"/>
              </w:rPr>
              <w:t>.</w:t>
            </w:r>
            <w:proofErr w:type="gramEnd"/>
          </w:p>
        </w:tc>
      </w:tr>
      <w:tr w:rsidR="004D23B6" w:rsidRPr="004D23B6" w14:paraId="3516D939" w14:textId="77777777" w:rsidTr="004D23B6">
        <w:trPr>
          <w:trHeight w:val="24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A80DF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GV </w:t>
            </w:r>
            <w:proofErr w:type="spellStart"/>
            <w:r w:rsidRPr="004D23B6">
              <w:rPr>
                <w:rFonts w:ascii="Times New Roman" w:eastAsia="Times New Roman" w:hAnsi="Times New Roman"/>
                <w:sz w:val="28"/>
                <w:szCs w:val="28"/>
              </w:rPr>
              <w:t>đặt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câu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hỏi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để</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rút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ra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nội</w:t>
            </w:r>
            <w:proofErr w:type="spellEnd"/>
            <w:r w:rsidRPr="004D23B6">
              <w:rPr>
                <w:rFonts w:ascii="Times New Roman" w:eastAsia="Times New Roman" w:hAnsi="Times New Roman"/>
                <w:sz w:val="28"/>
                <w:szCs w:val="28"/>
              </w:rPr>
              <w:t xml:space="preserve"> dung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w:t>
            </w:r>
          </w:p>
          <w:p w14:paraId="162BCF1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r w:rsidRPr="004D23B6">
              <w:rPr>
                <w:rFonts w:ascii="Times New Roman" w:eastAsia="Times New Roman" w:hAnsi="Times New Roman"/>
                <w:i/>
                <w:iCs/>
                <w:sz w:val="28"/>
                <w:szCs w:val="28"/>
              </w:rPr>
              <w:t xml:space="preserve">Qua </w:t>
            </w:r>
            <w:proofErr w:type="spellStart"/>
            <w:r w:rsidRPr="004D23B6">
              <w:rPr>
                <w:rFonts w:ascii="Times New Roman" w:eastAsia="Times New Roman" w:hAnsi="Times New Roman"/>
                <w:i/>
                <w:iCs/>
                <w:sz w:val="28"/>
                <w:szCs w:val="28"/>
              </w:rPr>
              <w:t>câu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chuyện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em</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thấy</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nhà</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bác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học</w:t>
            </w:r>
            <w:proofErr w:type="spellEnd"/>
            <w:r w:rsidRPr="004D23B6">
              <w:rPr>
                <w:rFonts w:ascii="Times New Roman" w:eastAsia="Times New Roman" w:hAnsi="Times New Roman"/>
                <w:i/>
                <w:iCs/>
                <w:sz w:val="28"/>
                <w:szCs w:val="28"/>
              </w:rPr>
              <w:t xml:space="preserve"> Niu-</w:t>
            </w:r>
            <w:proofErr w:type="spellStart"/>
            <w:r w:rsidRPr="004D23B6">
              <w:rPr>
                <w:rFonts w:ascii="Times New Roman" w:eastAsia="Times New Roman" w:hAnsi="Times New Roman"/>
                <w:i/>
                <w:iCs/>
                <w:sz w:val="28"/>
                <w:szCs w:val="28"/>
              </w:rPr>
              <w:t>tơn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là</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người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như</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thể</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nào</w:t>
            </w:r>
            <w:proofErr w:type="spellEnd"/>
            <w:r w:rsidRPr="004D23B6">
              <w:rPr>
                <w:rFonts w:ascii="Times New Roman" w:eastAsia="Times New Roman" w:hAnsi="Times New Roman"/>
                <w:i/>
                <w:iCs/>
                <w:sz w:val="28"/>
                <w:szCs w:val="28"/>
              </w:rPr>
              <w:t>?</w:t>
            </w:r>
          </w:p>
          <w:p w14:paraId="29B548FA"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Những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yếu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tố</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đó</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đã</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đem</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lại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thành</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công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gì</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cho</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ông</w:t>
            </w:r>
            <w:proofErr w:type="spellEnd"/>
            <w:r w:rsidRPr="004D23B6">
              <w:rPr>
                <w:rFonts w:ascii="Times New Roman" w:eastAsia="Times New Roman" w:hAnsi="Times New Roman"/>
                <w:i/>
                <w:iCs/>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BD7690" w14:textId="77777777" w:rsidR="004D23B6" w:rsidRPr="004D23B6" w:rsidRDefault="004D23B6" w:rsidP="004D23B6">
            <w:pPr>
              <w:spacing w:after="0" w:line="276" w:lineRule="auto"/>
              <w:rPr>
                <w:rFonts w:ascii="Times New Roman" w:eastAsia="Times New Roman" w:hAnsi="Times New Roman"/>
                <w:sz w:val="28"/>
                <w:szCs w:val="28"/>
              </w:rPr>
            </w:pPr>
          </w:p>
          <w:p w14:paraId="417A40B0"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i/>
                <w:iCs/>
                <w:sz w:val="28"/>
                <w:szCs w:val="28"/>
              </w:rPr>
              <w:t>Ông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là</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một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người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thông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minh</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và</w:t>
            </w:r>
            <w:proofErr w:type="spellEnd"/>
            <w:r w:rsidRPr="004D23B6">
              <w:rPr>
                <w:rFonts w:ascii="Times New Roman" w:eastAsia="Times New Roman" w:hAnsi="Times New Roman"/>
                <w:i/>
                <w:iCs/>
                <w:sz w:val="28"/>
                <w:szCs w:val="28"/>
              </w:rPr>
              <w:t xml:space="preserve"> say </w:t>
            </w:r>
            <w:proofErr w:type="spellStart"/>
            <w:r w:rsidRPr="004D23B6">
              <w:rPr>
                <w:rFonts w:ascii="Times New Roman" w:eastAsia="Times New Roman" w:hAnsi="Times New Roman"/>
                <w:i/>
                <w:iCs/>
                <w:sz w:val="28"/>
                <w:szCs w:val="28"/>
              </w:rPr>
              <w:t>mê</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nghiên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cứu</w:t>
            </w:r>
            <w:proofErr w:type="spellEnd"/>
            <w:r w:rsidRPr="004D23B6">
              <w:rPr>
                <w:rFonts w:ascii="Times New Roman" w:eastAsia="Times New Roman" w:hAnsi="Times New Roman"/>
                <w:i/>
                <w:iCs/>
                <w:sz w:val="28"/>
                <w:szCs w:val="28"/>
              </w:rPr>
              <w:t xml:space="preserve"> khoa </w:t>
            </w:r>
            <w:proofErr w:type="spellStart"/>
            <w:r w:rsidRPr="004D23B6">
              <w:rPr>
                <w:rFonts w:ascii="Times New Roman" w:eastAsia="Times New Roman" w:hAnsi="Times New Roman"/>
                <w:i/>
                <w:iCs/>
                <w:sz w:val="28"/>
                <w:szCs w:val="28"/>
              </w:rPr>
              <w:t>học</w:t>
            </w:r>
            <w:proofErr w:type="spellEnd"/>
            <w:r w:rsidRPr="004D23B6">
              <w:rPr>
                <w:rFonts w:ascii="Times New Roman" w:eastAsia="Times New Roman" w:hAnsi="Times New Roman"/>
                <w:i/>
                <w:iCs/>
                <w:sz w:val="28"/>
                <w:szCs w:val="28"/>
              </w:rPr>
              <w:t>?</w:t>
            </w:r>
          </w:p>
          <w:p w14:paraId="0A1079A1"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Nó</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đã</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giúp</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ông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trở</w:t>
            </w:r>
            <w:proofErr w:type="spellEnd"/>
            <w:r w:rsidRPr="004D23B6">
              <w:rPr>
                <w:rFonts w:ascii="Times New Roman" w:eastAsia="Times New Roman" w:hAnsi="Times New Roman"/>
                <w:i/>
                <w:iCs/>
                <w:sz w:val="28"/>
                <w:szCs w:val="28"/>
              </w:rPr>
              <w:t xml:space="preserve"> </w:t>
            </w:r>
            <w:proofErr w:type="spellStart"/>
            <w:proofErr w:type="gramStart"/>
            <w:r w:rsidRPr="004D23B6">
              <w:rPr>
                <w:rFonts w:ascii="Times New Roman" w:eastAsia="Times New Roman" w:hAnsi="Times New Roman"/>
                <w:i/>
                <w:iCs/>
                <w:sz w:val="28"/>
                <w:szCs w:val="28"/>
              </w:rPr>
              <w:t>thành</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nhà</w:t>
            </w:r>
            <w:proofErr w:type="spellEnd"/>
            <w:proofErr w:type="gramEnd"/>
            <w:r w:rsidRPr="004D23B6">
              <w:rPr>
                <w:rFonts w:ascii="Times New Roman" w:eastAsia="Times New Roman" w:hAnsi="Times New Roman"/>
                <w:i/>
                <w:iCs/>
                <w:sz w:val="28"/>
                <w:szCs w:val="28"/>
              </w:rPr>
              <w:t xml:space="preserve"> khoa </w:t>
            </w:r>
            <w:proofErr w:type="spellStart"/>
            <w:r w:rsidRPr="004D23B6">
              <w:rPr>
                <w:rFonts w:ascii="Times New Roman" w:eastAsia="Times New Roman" w:hAnsi="Times New Roman"/>
                <w:i/>
                <w:iCs/>
                <w:sz w:val="28"/>
                <w:szCs w:val="28"/>
              </w:rPr>
              <w:t>học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có</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nhiều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cống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hiến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cho</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nhân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loại</w:t>
            </w:r>
            <w:proofErr w:type="spellEnd"/>
            <w:r w:rsidRPr="004D23B6">
              <w:rPr>
                <w:rFonts w:ascii="Times New Roman" w:eastAsia="Times New Roman" w:hAnsi="Times New Roman"/>
                <w:i/>
                <w:iCs/>
                <w:sz w:val="28"/>
                <w:szCs w:val="28"/>
              </w:rPr>
              <w:t>.</w:t>
            </w:r>
          </w:p>
        </w:tc>
      </w:tr>
      <w:tr w:rsidR="004D23B6" w:rsidRPr="004D23B6" w14:paraId="2FE51C6D" w14:textId="77777777" w:rsidTr="004D23B6">
        <w:trPr>
          <w:trHeight w:val="21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98415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GV </w:t>
            </w:r>
            <w:proofErr w:type="spellStart"/>
            <w:r w:rsidRPr="004D23B6">
              <w:rPr>
                <w:rFonts w:ascii="Times New Roman" w:eastAsia="Times New Roman" w:hAnsi="Times New Roman"/>
                <w:sz w:val="28"/>
                <w:szCs w:val="28"/>
              </w:rPr>
              <w:t>chốt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Cuộc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ngày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càng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phát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triển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càng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có</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thêm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nhiều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nhà</w:t>
            </w:r>
            <w:proofErr w:type="spellEnd"/>
            <w:r w:rsidRPr="004D23B6">
              <w:rPr>
                <w:rFonts w:ascii="Times New Roman" w:eastAsia="Times New Roman" w:hAnsi="Times New Roman"/>
                <w:sz w:val="28"/>
                <w:szCs w:val="28"/>
              </w:rPr>
              <w:t xml:space="preserve"> khoa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với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phát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minh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mang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tính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đột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phá</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phục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vụ</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tối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cho</w:t>
            </w:r>
            <w:proofErr w:type="spellEnd"/>
            <w:r w:rsidRPr="004D23B6">
              <w:rPr>
                <w:rFonts w:ascii="Times New Roman" w:eastAsia="Times New Roman" w:hAnsi="Times New Roman"/>
                <w:sz w:val="28"/>
                <w:szCs w:val="28"/>
              </w:rPr>
              <w:t xml:space="preserve"> con </w:t>
            </w:r>
            <w:proofErr w:type="spellStart"/>
            <w:r w:rsidRPr="004D23B6">
              <w:rPr>
                <w:rFonts w:ascii="Times New Roman" w:eastAsia="Times New Roman" w:hAnsi="Times New Roman"/>
                <w:sz w:val="28"/>
                <w:szCs w:val="28"/>
              </w:rPr>
              <w:t>người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Nhưng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chúng</w:t>
            </w:r>
            <w:proofErr w:type="spellEnd"/>
            <w:r w:rsidRPr="004D23B6">
              <w:rPr>
                <w:rFonts w:ascii="Times New Roman" w:eastAsia="Times New Roman" w:hAnsi="Times New Roman"/>
                <w:sz w:val="28"/>
                <w:szCs w:val="28"/>
              </w:rPr>
              <w:t xml:space="preserve"> ta </w:t>
            </w:r>
            <w:proofErr w:type="spellStart"/>
            <w:r w:rsidRPr="004D23B6">
              <w:rPr>
                <w:rFonts w:ascii="Times New Roman" w:eastAsia="Times New Roman" w:hAnsi="Times New Roman"/>
                <w:sz w:val="28"/>
                <w:szCs w:val="28"/>
              </w:rPr>
              <w:t>không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thể</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nào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phủ</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được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phát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minh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lastRenderedPageBreak/>
              <w:t>nhà</w:t>
            </w:r>
            <w:proofErr w:type="spellEnd"/>
            <w:r w:rsidRPr="004D23B6">
              <w:rPr>
                <w:rFonts w:ascii="Times New Roman" w:eastAsia="Times New Roman" w:hAnsi="Times New Roman"/>
                <w:sz w:val="28"/>
                <w:szCs w:val="28"/>
              </w:rPr>
              <w:t xml:space="preserve"> khoa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trước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như</w:t>
            </w:r>
            <w:proofErr w:type="spellEnd"/>
            <w:r w:rsidRPr="004D23B6">
              <w:rPr>
                <w:rFonts w:ascii="Times New Roman" w:eastAsia="Times New Roman" w:hAnsi="Times New Roman"/>
                <w:sz w:val="28"/>
                <w:szCs w:val="28"/>
              </w:rPr>
              <w:t xml:space="preserve"> Niu-</w:t>
            </w:r>
            <w:proofErr w:type="spellStart"/>
            <w:r w:rsidRPr="004D23B6">
              <w:rPr>
                <w:rFonts w:ascii="Times New Roman" w:eastAsia="Times New Roman" w:hAnsi="Times New Roman"/>
                <w:sz w:val="28"/>
                <w:szCs w:val="28"/>
              </w:rPr>
              <w:t>tơn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i/>
                <w:iCs/>
                <w:sz w:val="28"/>
                <w:szCs w:val="28"/>
              </w:rPr>
              <w:t>Bài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đọc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đã</w:t>
            </w:r>
            <w:proofErr w:type="spellEnd"/>
            <w:r w:rsidRPr="004D23B6">
              <w:rPr>
                <w:rFonts w:ascii="Times New Roman" w:eastAsia="Times New Roman" w:hAnsi="Times New Roman"/>
                <w:i/>
                <w:iCs/>
                <w:sz w:val="28"/>
                <w:szCs w:val="28"/>
              </w:rPr>
              <w:t xml:space="preserve"> ca </w:t>
            </w:r>
            <w:proofErr w:type="spellStart"/>
            <w:r w:rsidRPr="004D23B6">
              <w:rPr>
                <w:rFonts w:ascii="Times New Roman" w:eastAsia="Times New Roman" w:hAnsi="Times New Roman"/>
                <w:i/>
                <w:iCs/>
                <w:sz w:val="28"/>
                <w:szCs w:val="28"/>
              </w:rPr>
              <w:t>ngợi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trí</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thông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minh</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và</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sự</w:t>
            </w:r>
            <w:proofErr w:type="spellEnd"/>
            <w:r w:rsidRPr="004D23B6">
              <w:rPr>
                <w:rFonts w:ascii="Times New Roman" w:eastAsia="Times New Roman" w:hAnsi="Times New Roman"/>
                <w:i/>
                <w:iCs/>
                <w:sz w:val="28"/>
                <w:szCs w:val="28"/>
              </w:rPr>
              <w:t xml:space="preserve"> say </w:t>
            </w:r>
            <w:proofErr w:type="spellStart"/>
            <w:r w:rsidRPr="004D23B6">
              <w:rPr>
                <w:rFonts w:ascii="Times New Roman" w:eastAsia="Times New Roman" w:hAnsi="Times New Roman"/>
                <w:i/>
                <w:iCs/>
                <w:sz w:val="28"/>
                <w:szCs w:val="28"/>
              </w:rPr>
              <w:t>mê</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nghiên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cứu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của</w:t>
            </w:r>
            <w:proofErr w:type="spellEnd"/>
            <w:r w:rsidRPr="004D23B6">
              <w:rPr>
                <w:rFonts w:ascii="Times New Roman" w:eastAsia="Times New Roman" w:hAnsi="Times New Roman"/>
                <w:i/>
                <w:iCs/>
                <w:sz w:val="28"/>
                <w:szCs w:val="28"/>
              </w:rPr>
              <w:t xml:space="preserve"> Niu-</w:t>
            </w:r>
            <w:proofErr w:type="spellStart"/>
            <w:r w:rsidRPr="004D23B6">
              <w:rPr>
                <w:rFonts w:ascii="Times New Roman" w:eastAsia="Times New Roman" w:hAnsi="Times New Roman"/>
                <w:i/>
                <w:iCs/>
                <w:sz w:val="28"/>
                <w:szCs w:val="28"/>
              </w:rPr>
              <w:t>tơn</w:t>
            </w:r>
            <w:proofErr w:type="spellEnd"/>
            <w:r w:rsidRPr="004D23B6">
              <w:rPr>
                <w:rFonts w:ascii="Times New Roman" w:eastAsia="Times New Roman" w:hAnsi="Times New Roman"/>
                <w:i/>
                <w:iCs/>
                <w:sz w:val="28"/>
                <w:szCs w:val="28"/>
              </w:rPr>
              <w:t xml:space="preserve"> – </w:t>
            </w:r>
            <w:proofErr w:type="spellStart"/>
            <w:r w:rsidRPr="004D23B6">
              <w:rPr>
                <w:rFonts w:ascii="Times New Roman" w:eastAsia="Times New Roman" w:hAnsi="Times New Roman"/>
                <w:i/>
                <w:iCs/>
                <w:sz w:val="28"/>
                <w:szCs w:val="28"/>
              </w:rPr>
              <w:t>những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yếu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tố</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giúp</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ông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trở</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thành</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nhà</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bác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học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có</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nhiều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cống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hiến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lớn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lao</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cho</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nhân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loại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sz w:val="28"/>
                <w:szCs w:val="28"/>
              </w:rPr>
              <w:t>Đó</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cũng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chính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sự</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ghi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biết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chúng</w:t>
            </w:r>
            <w:proofErr w:type="spellEnd"/>
            <w:r w:rsidRPr="004D23B6">
              <w:rPr>
                <w:rFonts w:ascii="Times New Roman" w:eastAsia="Times New Roman" w:hAnsi="Times New Roman"/>
                <w:sz w:val="28"/>
                <w:szCs w:val="28"/>
              </w:rPr>
              <w:t xml:space="preserve"> ta </w:t>
            </w:r>
            <w:proofErr w:type="spellStart"/>
            <w:r w:rsidRPr="004D23B6">
              <w:rPr>
                <w:rFonts w:ascii="Times New Roman" w:eastAsia="Times New Roman" w:hAnsi="Times New Roman"/>
                <w:sz w:val="28"/>
                <w:szCs w:val="28"/>
              </w:rPr>
              <w:t>đối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với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vĩ</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đại</w:t>
            </w:r>
            <w:proofErr w:type="spellEnd"/>
            <w:r w:rsidRPr="004D23B6">
              <w:rPr>
                <w:rFonts w:ascii="Times New Roman" w:eastAsia="Times New Roman" w:hAnsi="Times New Roman"/>
                <w:sz w:val="28"/>
                <w:szCs w:val="28"/>
              </w:rPr>
              <w:t xml:space="preserve"> Niu-</w:t>
            </w:r>
            <w:proofErr w:type="spellStart"/>
            <w:r w:rsidRPr="004D23B6">
              <w:rPr>
                <w:rFonts w:ascii="Times New Roman" w:eastAsia="Times New Roman" w:hAnsi="Times New Roman"/>
                <w:sz w:val="28"/>
                <w:szCs w:val="28"/>
              </w:rPr>
              <w:t>tơn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phát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minh</w:t>
            </w:r>
            <w:proofErr w:type="spellEnd"/>
            <w:r w:rsidRPr="004D23B6">
              <w:rPr>
                <w:rFonts w:ascii="Times New Roman" w:eastAsia="Times New Roman" w:hAnsi="Times New Roman"/>
                <w:sz w:val="28"/>
                <w:szCs w:val="28"/>
              </w:rPr>
              <w:t xml:space="preserve"> khoa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ông</w:t>
            </w:r>
            <w:proofErr w:type="spellEnd"/>
            <w:r w:rsidRPr="004D23B6">
              <w:rPr>
                <w:rFonts w:ascii="Times New Roman" w:eastAsia="Times New Roman" w:hAnsi="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0F741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 xml:space="preserve">- HS </w:t>
            </w:r>
            <w:proofErr w:type="spellStart"/>
            <w:r w:rsidRPr="004D23B6">
              <w:rPr>
                <w:rFonts w:ascii="Times New Roman" w:eastAsia="Times New Roman" w:hAnsi="Times New Roman"/>
                <w:sz w:val="28"/>
                <w:szCs w:val="28"/>
              </w:rPr>
              <w:t>lắng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nghe</w:t>
            </w:r>
            <w:proofErr w:type="spellEnd"/>
            <w:r w:rsidRPr="004D23B6">
              <w:rPr>
                <w:rFonts w:ascii="Times New Roman" w:eastAsia="Times New Roman" w:hAnsi="Times New Roman"/>
                <w:sz w:val="28"/>
                <w:szCs w:val="28"/>
              </w:rPr>
              <w:t>.</w:t>
            </w:r>
          </w:p>
        </w:tc>
      </w:tr>
      <w:tr w:rsidR="004D23B6" w:rsidRPr="004D23B6" w14:paraId="679C7721" w14:textId="77777777" w:rsidTr="004D23B6">
        <w:trPr>
          <w:trHeight w:val="22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80506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Mời HS </w:t>
            </w:r>
            <w:proofErr w:type="spellStart"/>
            <w:r w:rsidRPr="004D23B6">
              <w:rPr>
                <w:rFonts w:ascii="Times New Roman" w:eastAsia="Times New Roman" w:hAnsi="Times New Roman"/>
                <w:sz w:val="28"/>
                <w:szCs w:val="28"/>
              </w:rPr>
              <w:t>nêu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nội</w:t>
            </w:r>
            <w:proofErr w:type="spellEnd"/>
            <w:r w:rsidRPr="004D23B6">
              <w:rPr>
                <w:rFonts w:ascii="Times New Roman" w:eastAsia="Times New Roman" w:hAnsi="Times New Roman"/>
                <w:sz w:val="28"/>
                <w:szCs w:val="28"/>
              </w:rPr>
              <w:t xml:space="preserve"> dung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9A1C5E"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proofErr w:type="gramStart"/>
            <w:r w:rsidRPr="004D23B6">
              <w:rPr>
                <w:rFonts w:ascii="Times New Roman" w:eastAsia="Times New Roman" w:hAnsi="Times New Roman"/>
                <w:sz w:val="28"/>
                <w:szCs w:val="28"/>
              </w:rPr>
              <w:t>nêu</w:t>
            </w:r>
            <w:proofErr w:type="spellEnd"/>
            <w:r w:rsidRPr="004D23B6">
              <w:rPr>
                <w:rFonts w:ascii="Times New Roman" w:eastAsia="Times New Roman" w:hAnsi="Times New Roman"/>
                <w:sz w:val="28"/>
                <w:szCs w:val="28"/>
              </w:rPr>
              <w:t>( 3</w:t>
            </w:r>
            <w:proofErr w:type="gramEnd"/>
            <w:r w:rsidRPr="004D23B6">
              <w:rPr>
                <w:rFonts w:ascii="Times New Roman" w:eastAsia="Times New Roman" w:hAnsi="Times New Roman"/>
                <w:sz w:val="28"/>
                <w:szCs w:val="28"/>
              </w:rPr>
              <w:t xml:space="preserve">-4 HS </w:t>
            </w:r>
            <w:proofErr w:type="spellStart"/>
            <w:r w:rsidRPr="004D23B6">
              <w:rPr>
                <w:rFonts w:ascii="Times New Roman" w:eastAsia="Times New Roman" w:hAnsi="Times New Roman"/>
                <w:sz w:val="28"/>
                <w:szCs w:val="28"/>
              </w:rPr>
              <w:t>nêu</w:t>
            </w:r>
            <w:proofErr w:type="spellEnd"/>
            <w:r w:rsidRPr="004D23B6">
              <w:rPr>
                <w:rFonts w:ascii="Times New Roman" w:eastAsia="Times New Roman" w:hAnsi="Times New Roman"/>
                <w:sz w:val="28"/>
                <w:szCs w:val="28"/>
              </w:rPr>
              <w:t>).</w:t>
            </w:r>
          </w:p>
          <w:p w14:paraId="6F3F39E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ghi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nội</w:t>
            </w:r>
            <w:proofErr w:type="spellEnd"/>
            <w:r w:rsidRPr="004D23B6">
              <w:rPr>
                <w:rFonts w:ascii="Times New Roman" w:eastAsia="Times New Roman" w:hAnsi="Times New Roman"/>
                <w:sz w:val="28"/>
                <w:szCs w:val="28"/>
              </w:rPr>
              <w:t xml:space="preserve"> dung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vở</w:t>
            </w:r>
            <w:proofErr w:type="spellEnd"/>
            <w:r w:rsidRPr="004D23B6">
              <w:rPr>
                <w:rFonts w:ascii="Times New Roman" w:eastAsia="Times New Roman" w:hAnsi="Times New Roman"/>
                <w:sz w:val="28"/>
                <w:szCs w:val="28"/>
              </w:rPr>
              <w:t>.</w:t>
            </w:r>
          </w:p>
        </w:tc>
      </w:tr>
      <w:tr w:rsidR="004D23B6" w:rsidRPr="004D23B6" w14:paraId="3F7D028B" w14:textId="77777777" w:rsidTr="004D23B6">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9319B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C. LUYỆN TẬP</w:t>
            </w:r>
          </w:p>
          <w:p w14:paraId="3E4E241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Mục</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tiêu</w:t>
            </w:r>
            <w:proofErr w:type="spellEnd"/>
            <w:r w:rsidRPr="004D23B6">
              <w:rPr>
                <w:rFonts w:ascii="Times New Roman" w:eastAsia="Times New Roman" w:hAnsi="Times New Roman"/>
                <w:b/>
                <w:bCs/>
                <w:sz w:val="28"/>
                <w:szCs w:val="28"/>
              </w:rPr>
              <w:t xml:space="preserve">: </w:t>
            </w:r>
            <w:r w:rsidRPr="004D23B6">
              <w:rPr>
                <w:rFonts w:ascii="Times New Roman" w:eastAsia="Times New Roman" w:hAnsi="Times New Roman"/>
                <w:sz w:val="28"/>
                <w:szCs w:val="28"/>
              </w:rPr>
              <w:t xml:space="preserve">Sau </w:t>
            </w:r>
            <w:proofErr w:type="spellStart"/>
            <w:r w:rsidRPr="004D23B6">
              <w:rPr>
                <w:rFonts w:ascii="Times New Roman" w:eastAsia="Times New Roman" w:hAnsi="Times New Roman"/>
                <w:sz w:val="28"/>
                <w:szCs w:val="28"/>
              </w:rPr>
              <w:t>khi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nắm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được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nội</w:t>
            </w:r>
            <w:proofErr w:type="spellEnd"/>
            <w:r w:rsidRPr="004D23B6">
              <w:rPr>
                <w:rFonts w:ascii="Times New Roman" w:eastAsia="Times New Roman" w:hAnsi="Times New Roman"/>
                <w:sz w:val="28"/>
                <w:szCs w:val="28"/>
              </w:rPr>
              <w:t xml:space="preserve"> dung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sinh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biết</w:t>
            </w:r>
            <w:proofErr w:type="spellEnd"/>
            <w:r w:rsidRPr="004D23B6">
              <w:rPr>
                <w:rFonts w:ascii="Times New Roman" w:eastAsia="Times New Roman" w:hAnsi="Times New Roman"/>
                <w:sz w:val="28"/>
                <w:szCs w:val="28"/>
              </w:rPr>
              <w:t>: </w:t>
            </w:r>
          </w:p>
          <w:p w14:paraId="56CBA9E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Ngắt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nghỉ</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đúng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nhấn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giọng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ngữ</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quan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trọng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thể</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hiện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tình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cảm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cảm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xúc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phù</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hợp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với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nội</w:t>
            </w:r>
            <w:proofErr w:type="spellEnd"/>
            <w:r w:rsidRPr="004D23B6">
              <w:rPr>
                <w:rFonts w:ascii="Times New Roman" w:eastAsia="Times New Roman" w:hAnsi="Times New Roman"/>
                <w:sz w:val="28"/>
                <w:szCs w:val="28"/>
              </w:rPr>
              <w:t xml:space="preserve"> dung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w:t>
            </w:r>
          </w:p>
          <w:p w14:paraId="5E42B09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Cách</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tiến</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hành</w:t>
            </w:r>
            <w:proofErr w:type="spellEnd"/>
            <w:r w:rsidRPr="004D23B6">
              <w:rPr>
                <w:rFonts w:ascii="Times New Roman" w:eastAsia="Times New Roman" w:hAnsi="Times New Roman"/>
                <w:b/>
                <w:bCs/>
                <w:sz w:val="28"/>
                <w:szCs w:val="28"/>
              </w:rPr>
              <w:t>:</w:t>
            </w:r>
          </w:p>
        </w:tc>
      </w:tr>
      <w:tr w:rsidR="004D23B6" w:rsidRPr="004D23B6" w14:paraId="0EB7A398" w14:textId="77777777" w:rsidTr="004D23B6">
        <w:trPr>
          <w:trHeight w:val="15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D7741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 GV </w:t>
            </w:r>
            <w:proofErr w:type="spellStart"/>
            <w:r w:rsidRPr="004D23B6">
              <w:rPr>
                <w:rFonts w:ascii="Times New Roman" w:eastAsia="Times New Roman" w:hAnsi="Times New Roman"/>
                <w:sz w:val="28"/>
                <w:szCs w:val="28"/>
              </w:rPr>
              <w:t>tổ</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chức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thảo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luận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cặp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đôi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tìm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nghỉ</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nhấn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giọng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đúng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thể</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hiện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tìm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cảm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cảm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xúc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trong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một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câu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văn</w:t>
            </w:r>
            <w:proofErr w:type="spellEnd"/>
            <w:r w:rsidRPr="004D23B6">
              <w:rPr>
                <w:rFonts w:ascii="Times New Roman" w:eastAsia="Times New Roman" w:hAnsi="Times New Roman"/>
                <w:sz w:val="28"/>
                <w:szCs w:val="28"/>
              </w:rPr>
              <w:t>.</w:t>
            </w:r>
          </w:p>
          <w:p w14:paraId="198DC89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GV </w:t>
            </w:r>
            <w:proofErr w:type="spellStart"/>
            <w:r w:rsidRPr="004D23B6">
              <w:rPr>
                <w:rFonts w:ascii="Times New Roman" w:eastAsia="Times New Roman" w:hAnsi="Times New Roman"/>
                <w:sz w:val="28"/>
                <w:szCs w:val="28"/>
              </w:rPr>
              <w:t>đưa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câu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văn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cần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luyện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màn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hình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máy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chiếu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sau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đó</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đưa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quả</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để</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đối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chiếu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xét</w:t>
            </w:r>
            <w:proofErr w:type="spellEnd"/>
            <w:r w:rsidRPr="004D23B6">
              <w:rPr>
                <w:rFonts w:ascii="Times New Roman" w:eastAsia="Times New Roman" w:hAnsi="Times New Roman"/>
                <w:sz w:val="28"/>
                <w:szCs w:val="28"/>
              </w:rPr>
              <w:t>.</w:t>
            </w:r>
          </w:p>
          <w:p w14:paraId="6F55E73B" w14:textId="77777777" w:rsidR="004D23B6" w:rsidRPr="004D23B6" w:rsidRDefault="004D23B6" w:rsidP="004D23B6">
            <w:pPr>
              <w:spacing w:after="0" w:line="276" w:lineRule="auto"/>
              <w:rPr>
                <w:rFonts w:ascii="Times New Roman" w:eastAsia="Times New Roman" w:hAnsi="Times New Roman"/>
                <w:sz w:val="28"/>
                <w:szCs w:val="28"/>
              </w:rPr>
            </w:pPr>
          </w:p>
          <w:p w14:paraId="4D94A51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Mời 2-3 HS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theo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nghỉ</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nhấn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giọng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đúng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thể</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hiện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tìm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cảm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cảm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xúc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trong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một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câu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văn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vừa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thống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nhất</w:t>
            </w:r>
            <w:proofErr w:type="spellEnd"/>
            <w:r w:rsidRPr="004D23B6">
              <w:rPr>
                <w:rFonts w:ascii="Times New Roman" w:eastAsia="Times New Roman" w:hAnsi="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8F2BEA"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thảo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luận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cặp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đôi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trình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bày</w:t>
            </w:r>
            <w:proofErr w:type="spellEnd"/>
            <w:r w:rsidRPr="004D23B6">
              <w:rPr>
                <w:rFonts w:ascii="Times New Roman" w:eastAsia="Times New Roman" w:hAnsi="Times New Roman"/>
                <w:sz w:val="28"/>
                <w:szCs w:val="28"/>
              </w:rPr>
              <w:t xml:space="preserve"> ý </w:t>
            </w:r>
            <w:proofErr w:type="spellStart"/>
            <w:r w:rsidRPr="004D23B6">
              <w:rPr>
                <w:rFonts w:ascii="Times New Roman" w:eastAsia="Times New Roman" w:hAnsi="Times New Roman"/>
                <w:sz w:val="28"/>
                <w:szCs w:val="28"/>
              </w:rPr>
              <w:t>kiến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theo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yêu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cầu</w:t>
            </w:r>
            <w:proofErr w:type="spellEnd"/>
            <w:r w:rsidRPr="004D23B6">
              <w:rPr>
                <w:rFonts w:ascii="Times New Roman" w:eastAsia="Times New Roman" w:hAnsi="Times New Roman"/>
                <w:sz w:val="28"/>
                <w:szCs w:val="28"/>
              </w:rPr>
              <w:t>.</w:t>
            </w:r>
          </w:p>
          <w:p w14:paraId="41949CCE"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i/>
                <w:iCs/>
                <w:sz w:val="28"/>
                <w:szCs w:val="28"/>
              </w:rPr>
              <w:t>Một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lần</w:t>
            </w:r>
            <w:proofErr w:type="spellEnd"/>
            <w:r w:rsidRPr="004D23B6">
              <w:rPr>
                <w:rFonts w:ascii="Times New Roman" w:eastAsia="Times New Roman" w:hAnsi="Times New Roman"/>
                <w:i/>
                <w:iCs/>
                <w:sz w:val="28"/>
                <w:szCs w:val="28"/>
              </w:rPr>
              <w:t xml:space="preserve">, / </w:t>
            </w:r>
            <w:proofErr w:type="spellStart"/>
            <w:r w:rsidRPr="004D23B6">
              <w:rPr>
                <w:rFonts w:ascii="Times New Roman" w:eastAsia="Times New Roman" w:hAnsi="Times New Roman"/>
                <w:i/>
                <w:iCs/>
                <w:sz w:val="28"/>
                <w:szCs w:val="28"/>
              </w:rPr>
              <w:t>trên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đường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đến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trường</w:t>
            </w:r>
            <w:proofErr w:type="spellEnd"/>
            <w:r w:rsidRPr="004D23B6">
              <w:rPr>
                <w:rFonts w:ascii="Times New Roman" w:eastAsia="Times New Roman" w:hAnsi="Times New Roman"/>
                <w:i/>
                <w:iCs/>
                <w:sz w:val="28"/>
                <w:szCs w:val="28"/>
              </w:rPr>
              <w:t xml:space="preserve">, / </w:t>
            </w:r>
            <w:proofErr w:type="spellStart"/>
            <w:r w:rsidRPr="004D23B6">
              <w:rPr>
                <w:rFonts w:ascii="Times New Roman" w:eastAsia="Times New Roman" w:hAnsi="Times New Roman"/>
                <w:i/>
                <w:iCs/>
                <w:sz w:val="28"/>
                <w:szCs w:val="28"/>
              </w:rPr>
              <w:t>cậu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bé</w:t>
            </w:r>
            <w:proofErr w:type="spellEnd"/>
            <w:r w:rsidRPr="004D23B6">
              <w:rPr>
                <w:rFonts w:ascii="Times New Roman" w:eastAsia="Times New Roman" w:hAnsi="Times New Roman"/>
                <w:i/>
                <w:iCs/>
                <w:sz w:val="28"/>
                <w:szCs w:val="28"/>
              </w:rPr>
              <w:t xml:space="preserve"> Niu-</w:t>
            </w:r>
            <w:proofErr w:type="spellStart"/>
            <w:r w:rsidRPr="004D23B6">
              <w:rPr>
                <w:rFonts w:ascii="Times New Roman" w:eastAsia="Times New Roman" w:hAnsi="Times New Roman"/>
                <w:i/>
                <w:iCs/>
                <w:sz w:val="28"/>
                <w:szCs w:val="28"/>
              </w:rPr>
              <w:t>tơn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thấy</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b/>
                <w:bCs/>
                <w:i/>
                <w:iCs/>
                <w:sz w:val="28"/>
                <w:szCs w:val="28"/>
              </w:rPr>
              <w:t>cái</w:t>
            </w:r>
            <w:proofErr w:type="spellEnd"/>
            <w:r w:rsidRPr="004D23B6">
              <w:rPr>
                <w:rFonts w:ascii="Times New Roman" w:eastAsia="Times New Roman" w:hAnsi="Times New Roman"/>
                <w:b/>
                <w:bCs/>
                <w:i/>
                <w:iCs/>
                <w:sz w:val="28"/>
                <w:szCs w:val="28"/>
              </w:rPr>
              <w:t xml:space="preserve"> </w:t>
            </w:r>
            <w:proofErr w:type="spellStart"/>
            <w:proofErr w:type="gramStart"/>
            <w:r w:rsidRPr="004D23B6">
              <w:rPr>
                <w:rFonts w:ascii="Times New Roman" w:eastAsia="Times New Roman" w:hAnsi="Times New Roman"/>
                <w:b/>
                <w:bCs/>
                <w:i/>
                <w:iCs/>
                <w:sz w:val="28"/>
                <w:szCs w:val="28"/>
              </w:rPr>
              <w:t>bóng</w:t>
            </w:r>
            <w:proofErr w:type="spellEnd"/>
            <w:r w:rsidRPr="004D23B6">
              <w:rPr>
                <w:rFonts w:ascii="Times New Roman" w:eastAsia="Times New Roman" w:hAnsi="Times New Roman"/>
                <w:b/>
                <w:bCs/>
                <w:i/>
                <w:iCs/>
                <w:sz w:val="28"/>
                <w:szCs w:val="28"/>
              </w:rPr>
              <w:t xml:space="preserve"> </w:t>
            </w:r>
            <w:r w:rsidRPr="004D23B6">
              <w:rPr>
                <w:rFonts w:ascii="Times New Roman" w:eastAsia="Times New Roman" w:hAnsi="Times New Roman"/>
                <w:i/>
                <w:iCs/>
                <w:sz w:val="28"/>
                <w:szCs w:val="28"/>
              </w:rPr>
              <w:t> </w:t>
            </w:r>
            <w:proofErr w:type="spellStart"/>
            <w:r w:rsidRPr="004D23B6">
              <w:rPr>
                <w:rFonts w:ascii="Times New Roman" w:eastAsia="Times New Roman" w:hAnsi="Times New Roman"/>
                <w:i/>
                <w:iCs/>
                <w:sz w:val="28"/>
                <w:szCs w:val="28"/>
              </w:rPr>
              <w:t>của</w:t>
            </w:r>
            <w:proofErr w:type="spellEnd"/>
            <w:proofErr w:type="gram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mình</w:t>
            </w:r>
            <w:proofErr w:type="spellEnd"/>
            <w:r w:rsidRPr="004D23B6">
              <w:rPr>
                <w:rFonts w:ascii="Times New Roman" w:eastAsia="Times New Roman" w:hAnsi="Times New Roman"/>
                <w:i/>
                <w:iCs/>
                <w:sz w:val="28"/>
                <w:szCs w:val="28"/>
              </w:rPr>
              <w:t xml:space="preserve"> / </w:t>
            </w:r>
            <w:proofErr w:type="spellStart"/>
            <w:r w:rsidRPr="004D23B6">
              <w:rPr>
                <w:rFonts w:ascii="Times New Roman" w:eastAsia="Times New Roman" w:hAnsi="Times New Roman"/>
                <w:b/>
                <w:bCs/>
                <w:i/>
                <w:iCs/>
                <w:sz w:val="28"/>
                <w:szCs w:val="28"/>
              </w:rPr>
              <w:t>ngả</w:t>
            </w:r>
            <w:proofErr w:type="spellEnd"/>
            <w:r w:rsidRPr="004D23B6">
              <w:rPr>
                <w:rFonts w:ascii="Times New Roman" w:eastAsia="Times New Roman" w:hAnsi="Times New Roman"/>
                <w:b/>
                <w:bCs/>
                <w:i/>
                <w:iCs/>
                <w:sz w:val="28"/>
                <w:szCs w:val="28"/>
              </w:rPr>
              <w:t xml:space="preserve"> </w:t>
            </w:r>
            <w:proofErr w:type="spellStart"/>
            <w:r w:rsidRPr="004D23B6">
              <w:rPr>
                <w:rFonts w:ascii="Times New Roman" w:eastAsia="Times New Roman" w:hAnsi="Times New Roman"/>
                <w:b/>
                <w:bCs/>
                <w:i/>
                <w:iCs/>
                <w:sz w:val="28"/>
                <w:szCs w:val="28"/>
              </w:rPr>
              <w:t>dài</w:t>
            </w:r>
            <w:proofErr w:type="spellEnd"/>
            <w:r w:rsidRPr="004D23B6">
              <w:rPr>
                <w:rFonts w:ascii="Times New Roman" w:eastAsia="Times New Roman" w:hAnsi="Times New Roman"/>
                <w:b/>
                <w:bCs/>
                <w:i/>
                <w:iCs/>
                <w:sz w:val="28"/>
                <w:szCs w:val="28"/>
              </w:rPr>
              <w:t xml:space="preserve"> </w:t>
            </w:r>
            <w:proofErr w:type="spellStart"/>
            <w:r w:rsidRPr="004D23B6">
              <w:rPr>
                <w:rFonts w:ascii="Times New Roman" w:eastAsia="Times New Roman" w:hAnsi="Times New Roman"/>
                <w:i/>
                <w:iCs/>
                <w:sz w:val="28"/>
                <w:szCs w:val="28"/>
              </w:rPr>
              <w:t>ra</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phía</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trước</w:t>
            </w:r>
            <w:proofErr w:type="spellEnd"/>
            <w:r w:rsidRPr="004D23B6">
              <w:rPr>
                <w:rFonts w:ascii="Times New Roman" w:eastAsia="Times New Roman" w:hAnsi="Times New Roman"/>
                <w:i/>
                <w:iCs/>
                <w:sz w:val="28"/>
                <w:szCs w:val="28"/>
              </w:rPr>
              <w:t xml:space="preserve">; // </w:t>
            </w:r>
            <w:proofErr w:type="spellStart"/>
            <w:r w:rsidRPr="004D23B6">
              <w:rPr>
                <w:rFonts w:ascii="Times New Roman" w:eastAsia="Times New Roman" w:hAnsi="Times New Roman"/>
                <w:i/>
                <w:iCs/>
                <w:sz w:val="28"/>
                <w:szCs w:val="28"/>
              </w:rPr>
              <w:t>đến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trưa</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thì</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bóng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ngắn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lại</w:t>
            </w:r>
            <w:proofErr w:type="spellEnd"/>
            <w:r w:rsidRPr="004D23B6">
              <w:rPr>
                <w:rFonts w:ascii="Times New Roman" w:eastAsia="Times New Roman" w:hAnsi="Times New Roman"/>
                <w:i/>
                <w:iCs/>
                <w:sz w:val="28"/>
                <w:szCs w:val="28"/>
              </w:rPr>
              <w:t xml:space="preserve">; // </w:t>
            </w:r>
            <w:proofErr w:type="spellStart"/>
            <w:r w:rsidRPr="004D23B6">
              <w:rPr>
                <w:rFonts w:ascii="Times New Roman" w:eastAsia="Times New Roman" w:hAnsi="Times New Roman"/>
                <w:b/>
                <w:bCs/>
                <w:i/>
                <w:iCs/>
                <w:sz w:val="28"/>
                <w:szCs w:val="28"/>
              </w:rPr>
              <w:t>chiều</w:t>
            </w:r>
            <w:proofErr w:type="spellEnd"/>
            <w:r w:rsidRPr="004D23B6">
              <w:rPr>
                <w:rFonts w:ascii="Times New Roman" w:eastAsia="Times New Roman" w:hAnsi="Times New Roman"/>
                <w:i/>
                <w:iCs/>
                <w:sz w:val="28"/>
                <w:szCs w:val="28"/>
              </w:rPr>
              <w:t xml:space="preserve">, / </w:t>
            </w:r>
            <w:proofErr w:type="spellStart"/>
            <w:r w:rsidRPr="004D23B6">
              <w:rPr>
                <w:rFonts w:ascii="Times New Roman" w:eastAsia="Times New Roman" w:hAnsi="Times New Roman"/>
                <w:i/>
                <w:iCs/>
                <w:sz w:val="28"/>
                <w:szCs w:val="28"/>
              </w:rPr>
              <w:t>nó</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lại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đổi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hướng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và</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dài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ra.</w:t>
            </w:r>
            <w:proofErr w:type="spellEnd"/>
            <w:r w:rsidRPr="004D23B6">
              <w:rPr>
                <w:rFonts w:ascii="Times New Roman" w:eastAsia="Times New Roman" w:hAnsi="Times New Roman"/>
                <w:i/>
                <w:iCs/>
                <w:sz w:val="28"/>
                <w:szCs w:val="28"/>
              </w:rPr>
              <w:t xml:space="preserve"> // </w:t>
            </w:r>
            <w:proofErr w:type="spellStart"/>
            <w:r w:rsidRPr="004D23B6">
              <w:rPr>
                <w:rFonts w:ascii="Times New Roman" w:eastAsia="Times New Roman" w:hAnsi="Times New Roman"/>
                <w:i/>
                <w:iCs/>
                <w:sz w:val="28"/>
                <w:szCs w:val="28"/>
              </w:rPr>
              <w:t>Cậu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bé</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b/>
                <w:bCs/>
                <w:i/>
                <w:iCs/>
                <w:sz w:val="28"/>
                <w:szCs w:val="28"/>
              </w:rPr>
              <w:t>phát</w:t>
            </w:r>
            <w:proofErr w:type="spellEnd"/>
            <w:r w:rsidRPr="004D23B6">
              <w:rPr>
                <w:rFonts w:ascii="Times New Roman" w:eastAsia="Times New Roman" w:hAnsi="Times New Roman"/>
                <w:b/>
                <w:bCs/>
                <w:i/>
                <w:iCs/>
                <w:sz w:val="28"/>
                <w:szCs w:val="28"/>
              </w:rPr>
              <w:t xml:space="preserve"> </w:t>
            </w:r>
            <w:proofErr w:type="spellStart"/>
            <w:r w:rsidRPr="004D23B6">
              <w:rPr>
                <w:rFonts w:ascii="Times New Roman" w:eastAsia="Times New Roman" w:hAnsi="Times New Roman"/>
                <w:b/>
                <w:bCs/>
                <w:i/>
                <w:iCs/>
                <w:sz w:val="28"/>
                <w:szCs w:val="28"/>
              </w:rPr>
              <w:t>hiện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ra</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rằng</w:t>
            </w:r>
            <w:proofErr w:type="spellEnd"/>
            <w:r w:rsidRPr="004D23B6">
              <w:rPr>
                <w:rFonts w:ascii="Times New Roman" w:eastAsia="Times New Roman" w:hAnsi="Times New Roman"/>
                <w:i/>
                <w:iCs/>
                <w:sz w:val="28"/>
                <w:szCs w:val="28"/>
              </w:rPr>
              <w:t xml:space="preserve">: // </w:t>
            </w:r>
            <w:proofErr w:type="spellStart"/>
            <w:r w:rsidRPr="004D23B6">
              <w:rPr>
                <w:rFonts w:ascii="Times New Roman" w:eastAsia="Times New Roman" w:hAnsi="Times New Roman"/>
                <w:i/>
                <w:iCs/>
                <w:sz w:val="28"/>
                <w:szCs w:val="28"/>
              </w:rPr>
              <w:t>Bóng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người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là</w:t>
            </w:r>
            <w:proofErr w:type="spellEnd"/>
            <w:r w:rsidRPr="004D23B6">
              <w:rPr>
                <w:rFonts w:ascii="Times New Roman" w:eastAsia="Times New Roman" w:hAnsi="Times New Roman"/>
                <w:i/>
                <w:iCs/>
                <w:sz w:val="28"/>
                <w:szCs w:val="28"/>
              </w:rPr>
              <w:t xml:space="preserve"> do </w:t>
            </w:r>
            <w:proofErr w:type="spellStart"/>
            <w:r w:rsidRPr="004D23B6">
              <w:rPr>
                <w:rFonts w:ascii="Times New Roman" w:eastAsia="Times New Roman" w:hAnsi="Times New Roman"/>
                <w:i/>
                <w:iCs/>
                <w:sz w:val="28"/>
                <w:szCs w:val="28"/>
              </w:rPr>
              <w:t>ánh</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b/>
                <w:bCs/>
                <w:i/>
                <w:iCs/>
                <w:sz w:val="28"/>
                <w:szCs w:val="28"/>
              </w:rPr>
              <w:t>Mặt</w:t>
            </w:r>
            <w:proofErr w:type="spellEnd"/>
            <w:r w:rsidRPr="004D23B6">
              <w:rPr>
                <w:rFonts w:ascii="Times New Roman" w:eastAsia="Times New Roman" w:hAnsi="Times New Roman"/>
                <w:b/>
                <w:bCs/>
                <w:i/>
                <w:iCs/>
                <w:sz w:val="28"/>
                <w:szCs w:val="28"/>
              </w:rPr>
              <w:t xml:space="preserve"> </w:t>
            </w:r>
            <w:proofErr w:type="spellStart"/>
            <w:r w:rsidRPr="004D23B6">
              <w:rPr>
                <w:rFonts w:ascii="Times New Roman" w:eastAsia="Times New Roman" w:hAnsi="Times New Roman"/>
                <w:b/>
                <w:bCs/>
                <w:i/>
                <w:iCs/>
                <w:sz w:val="28"/>
                <w:szCs w:val="28"/>
              </w:rPr>
              <w:t>Trời</w:t>
            </w:r>
            <w:proofErr w:type="spellEnd"/>
            <w:r w:rsidRPr="004D23B6">
              <w:rPr>
                <w:rFonts w:ascii="Times New Roman" w:eastAsia="Times New Roman" w:hAnsi="Times New Roman"/>
                <w:b/>
                <w:bCs/>
                <w:i/>
                <w:iCs/>
                <w:sz w:val="28"/>
                <w:szCs w:val="28"/>
              </w:rPr>
              <w:t xml:space="preserve"> </w:t>
            </w:r>
            <w:proofErr w:type="spellStart"/>
            <w:r w:rsidRPr="004D23B6">
              <w:rPr>
                <w:rFonts w:ascii="Times New Roman" w:eastAsia="Times New Roman" w:hAnsi="Times New Roman"/>
                <w:i/>
                <w:iCs/>
                <w:sz w:val="28"/>
                <w:szCs w:val="28"/>
              </w:rPr>
              <w:t>chiếu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xuống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tạo</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thành</w:t>
            </w:r>
            <w:proofErr w:type="spellEnd"/>
            <w:r w:rsidRPr="004D23B6">
              <w:rPr>
                <w:rFonts w:ascii="Times New Roman" w:eastAsia="Times New Roman" w:hAnsi="Times New Roman"/>
                <w:i/>
                <w:iCs/>
                <w:sz w:val="28"/>
                <w:szCs w:val="28"/>
              </w:rPr>
              <w:t xml:space="preserve">, / </w:t>
            </w:r>
            <w:proofErr w:type="spellStart"/>
            <w:r w:rsidRPr="004D23B6">
              <w:rPr>
                <w:rFonts w:ascii="Times New Roman" w:eastAsia="Times New Roman" w:hAnsi="Times New Roman"/>
                <w:i/>
                <w:iCs/>
                <w:sz w:val="28"/>
                <w:szCs w:val="28"/>
              </w:rPr>
              <w:t>mà</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Mặt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Trời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lại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b/>
                <w:bCs/>
                <w:i/>
                <w:iCs/>
                <w:sz w:val="28"/>
                <w:szCs w:val="28"/>
              </w:rPr>
              <w:t>luôn</w:t>
            </w:r>
            <w:proofErr w:type="spellEnd"/>
            <w:r w:rsidRPr="004D23B6">
              <w:rPr>
                <w:rFonts w:ascii="Times New Roman" w:eastAsia="Times New Roman" w:hAnsi="Times New Roman"/>
                <w:b/>
                <w:bCs/>
                <w:i/>
                <w:iCs/>
                <w:sz w:val="28"/>
                <w:szCs w:val="28"/>
              </w:rPr>
              <w:t xml:space="preserve"> </w:t>
            </w:r>
            <w:proofErr w:type="spellStart"/>
            <w:r w:rsidRPr="004D23B6">
              <w:rPr>
                <w:rFonts w:ascii="Times New Roman" w:eastAsia="Times New Roman" w:hAnsi="Times New Roman"/>
                <w:b/>
                <w:bCs/>
                <w:i/>
                <w:iCs/>
                <w:sz w:val="28"/>
                <w:szCs w:val="28"/>
              </w:rPr>
              <w:t>dịch</w:t>
            </w:r>
            <w:proofErr w:type="spellEnd"/>
            <w:r w:rsidRPr="004D23B6">
              <w:rPr>
                <w:rFonts w:ascii="Times New Roman" w:eastAsia="Times New Roman" w:hAnsi="Times New Roman"/>
                <w:b/>
                <w:bCs/>
                <w:i/>
                <w:iCs/>
                <w:sz w:val="28"/>
                <w:szCs w:val="28"/>
              </w:rPr>
              <w:t xml:space="preserve"> </w:t>
            </w:r>
            <w:proofErr w:type="spellStart"/>
            <w:r w:rsidRPr="004D23B6">
              <w:rPr>
                <w:rFonts w:ascii="Times New Roman" w:eastAsia="Times New Roman" w:hAnsi="Times New Roman"/>
                <w:b/>
                <w:bCs/>
                <w:i/>
                <w:iCs/>
                <w:sz w:val="28"/>
                <w:szCs w:val="28"/>
              </w:rPr>
              <w:t>chuyển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trên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bầu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trời</w:t>
            </w:r>
            <w:proofErr w:type="spellEnd"/>
            <w:r w:rsidRPr="004D23B6">
              <w:rPr>
                <w:rFonts w:ascii="Times New Roman" w:eastAsia="Times New Roman" w:hAnsi="Times New Roman"/>
                <w:i/>
                <w:iCs/>
                <w:sz w:val="28"/>
                <w:szCs w:val="28"/>
              </w:rPr>
              <w:t xml:space="preserve"> / </w:t>
            </w:r>
            <w:proofErr w:type="spellStart"/>
            <w:r w:rsidRPr="004D23B6">
              <w:rPr>
                <w:rFonts w:ascii="Times New Roman" w:eastAsia="Times New Roman" w:hAnsi="Times New Roman"/>
                <w:i/>
                <w:iCs/>
                <w:sz w:val="28"/>
                <w:szCs w:val="28"/>
              </w:rPr>
              <w:t>nên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cái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bóng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cũng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b/>
                <w:bCs/>
                <w:i/>
                <w:iCs/>
                <w:sz w:val="28"/>
                <w:szCs w:val="28"/>
              </w:rPr>
              <w:t>thay</w:t>
            </w:r>
            <w:proofErr w:type="spellEnd"/>
            <w:r w:rsidRPr="004D23B6">
              <w:rPr>
                <w:rFonts w:ascii="Times New Roman" w:eastAsia="Times New Roman" w:hAnsi="Times New Roman"/>
                <w:b/>
                <w:bCs/>
                <w:i/>
                <w:iCs/>
                <w:sz w:val="28"/>
                <w:szCs w:val="28"/>
              </w:rPr>
              <w:t xml:space="preserve"> </w:t>
            </w:r>
            <w:proofErr w:type="spellStart"/>
            <w:r w:rsidRPr="004D23B6">
              <w:rPr>
                <w:rFonts w:ascii="Times New Roman" w:eastAsia="Times New Roman" w:hAnsi="Times New Roman"/>
                <w:b/>
                <w:bCs/>
                <w:i/>
                <w:iCs/>
                <w:sz w:val="28"/>
                <w:szCs w:val="28"/>
              </w:rPr>
              <w:t>đổi</w:t>
            </w:r>
            <w:proofErr w:type="spellEnd"/>
            <w:r w:rsidRPr="004D23B6">
              <w:rPr>
                <w:rFonts w:ascii="Times New Roman" w:eastAsia="Times New Roman" w:hAnsi="Times New Roman"/>
                <w:b/>
                <w:bCs/>
                <w:i/>
                <w:iCs/>
                <w:sz w:val="28"/>
                <w:szCs w:val="28"/>
              </w:rPr>
              <w:t xml:space="preserve"> </w:t>
            </w:r>
            <w:proofErr w:type="spellStart"/>
            <w:r w:rsidRPr="004D23B6">
              <w:rPr>
                <w:rFonts w:ascii="Times New Roman" w:eastAsia="Times New Roman" w:hAnsi="Times New Roman"/>
                <w:i/>
                <w:iCs/>
                <w:sz w:val="28"/>
                <w:szCs w:val="28"/>
              </w:rPr>
              <w:t>theo.</w:t>
            </w:r>
            <w:proofErr w:type="spellEnd"/>
          </w:p>
          <w:p w14:paraId="7D505AC8"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sz w:val="28"/>
                <w:szCs w:val="28"/>
              </w:rPr>
              <w:t>Giọng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hăm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hở</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tự</w:t>
            </w:r>
            <w:proofErr w:type="spellEnd"/>
            <w:r w:rsidRPr="004D23B6">
              <w:rPr>
                <w:rFonts w:ascii="Times New Roman" w:eastAsia="Times New Roman" w:hAnsi="Times New Roman"/>
                <w:sz w:val="28"/>
                <w:szCs w:val="28"/>
              </w:rPr>
              <w:t xml:space="preserve"> tin: </w:t>
            </w:r>
            <w:proofErr w:type="spellStart"/>
            <w:r w:rsidRPr="004D23B6">
              <w:rPr>
                <w:rFonts w:ascii="Times New Roman" w:eastAsia="Times New Roman" w:hAnsi="Times New Roman"/>
                <w:i/>
                <w:iCs/>
                <w:sz w:val="28"/>
                <w:szCs w:val="28"/>
              </w:rPr>
              <w:t>Về</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nhà</w:t>
            </w:r>
            <w:proofErr w:type="spellEnd"/>
            <w:r w:rsidRPr="004D23B6">
              <w:rPr>
                <w:rFonts w:ascii="Times New Roman" w:eastAsia="Times New Roman" w:hAnsi="Times New Roman"/>
                <w:i/>
                <w:iCs/>
                <w:sz w:val="28"/>
                <w:szCs w:val="28"/>
              </w:rPr>
              <w:t xml:space="preserve">, / </w:t>
            </w:r>
            <w:proofErr w:type="spellStart"/>
            <w:r w:rsidRPr="004D23B6">
              <w:rPr>
                <w:rFonts w:ascii="Times New Roman" w:eastAsia="Times New Roman" w:hAnsi="Times New Roman"/>
                <w:i/>
                <w:iCs/>
                <w:sz w:val="28"/>
                <w:szCs w:val="28"/>
              </w:rPr>
              <w:t>cậu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làm</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ngay</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một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b/>
                <w:bCs/>
                <w:i/>
                <w:iCs/>
                <w:sz w:val="28"/>
                <w:szCs w:val="28"/>
              </w:rPr>
              <w:t>chiếc</w:t>
            </w:r>
            <w:proofErr w:type="spellEnd"/>
            <w:r w:rsidRPr="004D23B6">
              <w:rPr>
                <w:rFonts w:ascii="Times New Roman" w:eastAsia="Times New Roman" w:hAnsi="Times New Roman"/>
                <w:b/>
                <w:bCs/>
                <w:i/>
                <w:iCs/>
                <w:sz w:val="28"/>
                <w:szCs w:val="28"/>
              </w:rPr>
              <w:t xml:space="preserve"> </w:t>
            </w:r>
            <w:proofErr w:type="spellStart"/>
            <w:r w:rsidRPr="004D23B6">
              <w:rPr>
                <w:rFonts w:ascii="Times New Roman" w:eastAsia="Times New Roman" w:hAnsi="Times New Roman"/>
                <w:b/>
                <w:bCs/>
                <w:i/>
                <w:iCs/>
                <w:sz w:val="28"/>
                <w:szCs w:val="28"/>
              </w:rPr>
              <w:t>đồng</w:t>
            </w:r>
            <w:proofErr w:type="spellEnd"/>
            <w:r w:rsidRPr="004D23B6">
              <w:rPr>
                <w:rFonts w:ascii="Times New Roman" w:eastAsia="Times New Roman" w:hAnsi="Times New Roman"/>
                <w:b/>
                <w:bCs/>
                <w:i/>
                <w:iCs/>
                <w:sz w:val="28"/>
                <w:szCs w:val="28"/>
              </w:rPr>
              <w:t xml:space="preserve"> </w:t>
            </w:r>
            <w:proofErr w:type="spellStart"/>
            <w:r w:rsidRPr="004D23B6">
              <w:rPr>
                <w:rFonts w:ascii="Times New Roman" w:eastAsia="Times New Roman" w:hAnsi="Times New Roman"/>
                <w:b/>
                <w:bCs/>
                <w:i/>
                <w:iCs/>
                <w:sz w:val="28"/>
                <w:szCs w:val="28"/>
              </w:rPr>
              <w:t>hồ</w:t>
            </w:r>
            <w:proofErr w:type="spellEnd"/>
            <w:r w:rsidRPr="004D23B6">
              <w:rPr>
                <w:rFonts w:ascii="Times New Roman" w:eastAsia="Times New Roman" w:hAnsi="Times New Roman"/>
                <w:b/>
                <w:bCs/>
                <w:i/>
                <w:iCs/>
                <w:sz w:val="28"/>
                <w:szCs w:val="28"/>
              </w:rPr>
              <w:t xml:space="preserve"> </w:t>
            </w:r>
            <w:proofErr w:type="spellStart"/>
            <w:r w:rsidRPr="004D23B6">
              <w:rPr>
                <w:rFonts w:ascii="Times New Roman" w:eastAsia="Times New Roman" w:hAnsi="Times New Roman"/>
                <w:i/>
                <w:iCs/>
                <w:sz w:val="28"/>
                <w:szCs w:val="28"/>
              </w:rPr>
              <w:t>dựa</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vào</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bóng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nắng</w:t>
            </w:r>
            <w:proofErr w:type="spellEnd"/>
            <w:r w:rsidRPr="004D23B6">
              <w:rPr>
                <w:rFonts w:ascii="Times New Roman" w:eastAsia="Times New Roman" w:hAnsi="Times New Roman"/>
                <w:i/>
                <w:iCs/>
                <w:sz w:val="28"/>
                <w:szCs w:val="28"/>
              </w:rPr>
              <w:t xml:space="preserve">. // </w:t>
            </w:r>
            <w:proofErr w:type="spellStart"/>
            <w:r w:rsidRPr="004D23B6">
              <w:rPr>
                <w:rFonts w:ascii="Times New Roman" w:eastAsia="Times New Roman" w:hAnsi="Times New Roman"/>
                <w:i/>
                <w:iCs/>
                <w:sz w:val="28"/>
                <w:szCs w:val="28"/>
              </w:rPr>
              <w:t>Cậu</w:t>
            </w:r>
            <w:proofErr w:type="spellEnd"/>
            <w:r w:rsidRPr="004D23B6">
              <w:rPr>
                <w:rFonts w:ascii="Times New Roman" w:eastAsia="Times New Roman" w:hAnsi="Times New Roman"/>
                <w:i/>
                <w:iCs/>
                <w:sz w:val="28"/>
                <w:szCs w:val="28"/>
              </w:rPr>
              <w:t xml:space="preserve"> </w:t>
            </w:r>
            <w:proofErr w:type="spellStart"/>
            <w:proofErr w:type="gramStart"/>
            <w:r w:rsidRPr="004D23B6">
              <w:rPr>
                <w:rFonts w:ascii="Times New Roman" w:eastAsia="Times New Roman" w:hAnsi="Times New Roman"/>
                <w:b/>
                <w:bCs/>
                <w:i/>
                <w:iCs/>
                <w:sz w:val="28"/>
                <w:szCs w:val="28"/>
              </w:rPr>
              <w:t>chỉ</w:t>
            </w:r>
            <w:proofErr w:type="spellEnd"/>
            <w:r w:rsidRPr="004D23B6">
              <w:rPr>
                <w:rFonts w:ascii="Times New Roman" w:eastAsia="Times New Roman" w:hAnsi="Times New Roman"/>
                <w:b/>
                <w:bCs/>
                <w:i/>
                <w:iCs/>
                <w:sz w:val="28"/>
                <w:szCs w:val="28"/>
              </w:rPr>
              <w:t xml:space="preserve"> </w:t>
            </w:r>
            <w:r w:rsidRPr="004D23B6">
              <w:rPr>
                <w:rFonts w:ascii="Times New Roman" w:eastAsia="Times New Roman" w:hAnsi="Times New Roman"/>
                <w:i/>
                <w:iCs/>
                <w:sz w:val="28"/>
                <w:szCs w:val="28"/>
              </w:rPr>
              <w:t> </w:t>
            </w:r>
            <w:proofErr w:type="spellStart"/>
            <w:r w:rsidRPr="004D23B6">
              <w:rPr>
                <w:rFonts w:ascii="Times New Roman" w:eastAsia="Times New Roman" w:hAnsi="Times New Roman"/>
                <w:i/>
                <w:iCs/>
                <w:sz w:val="28"/>
                <w:szCs w:val="28"/>
              </w:rPr>
              <w:t>vào</w:t>
            </w:r>
            <w:proofErr w:type="spellEnd"/>
            <w:proofErr w:type="gram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một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vạch</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trên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chiếc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đồng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hồ</w:t>
            </w:r>
            <w:proofErr w:type="spellEnd"/>
            <w:r w:rsidRPr="004D23B6">
              <w:rPr>
                <w:rFonts w:ascii="Times New Roman" w:eastAsia="Times New Roman" w:hAnsi="Times New Roman"/>
                <w:i/>
                <w:iCs/>
                <w:sz w:val="28"/>
                <w:szCs w:val="28"/>
              </w:rPr>
              <w:t xml:space="preserve">, / </w:t>
            </w:r>
            <w:proofErr w:type="spellStart"/>
            <w:r w:rsidRPr="004D23B6">
              <w:rPr>
                <w:rFonts w:ascii="Times New Roman" w:eastAsia="Times New Roman" w:hAnsi="Times New Roman"/>
                <w:b/>
                <w:bCs/>
                <w:i/>
                <w:iCs/>
                <w:sz w:val="28"/>
                <w:szCs w:val="28"/>
              </w:rPr>
              <w:t>nói</w:t>
            </w:r>
            <w:proofErr w:type="spellEnd"/>
            <w:r w:rsidRPr="004D23B6">
              <w:rPr>
                <w:rFonts w:ascii="Times New Roman" w:eastAsia="Times New Roman" w:hAnsi="Times New Roman"/>
                <w:b/>
                <w:bCs/>
                <w:i/>
                <w:iCs/>
                <w:sz w:val="28"/>
                <w:szCs w:val="28"/>
              </w:rPr>
              <w:t xml:space="preserve"> </w:t>
            </w:r>
            <w:proofErr w:type="spellStart"/>
            <w:r w:rsidRPr="004D23B6">
              <w:rPr>
                <w:rFonts w:ascii="Times New Roman" w:eastAsia="Times New Roman" w:hAnsi="Times New Roman"/>
                <w:i/>
                <w:iCs/>
                <w:sz w:val="28"/>
                <w:szCs w:val="28"/>
              </w:rPr>
              <w:t>với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bà</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ngoại</w:t>
            </w:r>
            <w:proofErr w:type="spellEnd"/>
            <w:r w:rsidRPr="004D23B6">
              <w:rPr>
                <w:rFonts w:ascii="Times New Roman" w:eastAsia="Times New Roman" w:hAnsi="Times New Roman"/>
                <w:i/>
                <w:iCs/>
                <w:sz w:val="28"/>
                <w:szCs w:val="28"/>
              </w:rPr>
              <w:t xml:space="preserve">: // “Khi </w:t>
            </w:r>
            <w:proofErr w:type="spellStart"/>
            <w:r w:rsidRPr="004D23B6">
              <w:rPr>
                <w:rFonts w:ascii="Times New Roman" w:eastAsia="Times New Roman" w:hAnsi="Times New Roman"/>
                <w:i/>
                <w:iCs/>
                <w:sz w:val="28"/>
                <w:szCs w:val="28"/>
              </w:rPr>
              <w:t>bóng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đổ</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xuống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đây</w:t>
            </w:r>
            <w:proofErr w:type="spellEnd"/>
            <w:r w:rsidRPr="004D23B6">
              <w:rPr>
                <w:rFonts w:ascii="Times New Roman" w:eastAsia="Times New Roman" w:hAnsi="Times New Roman"/>
                <w:i/>
                <w:iCs/>
                <w:sz w:val="28"/>
                <w:szCs w:val="28"/>
              </w:rPr>
              <w:t xml:space="preserve"> / </w:t>
            </w:r>
            <w:proofErr w:type="spellStart"/>
            <w:r w:rsidRPr="004D23B6">
              <w:rPr>
                <w:rFonts w:ascii="Times New Roman" w:eastAsia="Times New Roman" w:hAnsi="Times New Roman"/>
                <w:i/>
                <w:iCs/>
                <w:sz w:val="28"/>
                <w:szCs w:val="28"/>
              </w:rPr>
              <w:t>thì</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bà</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có</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thể</w:t>
            </w:r>
            <w:proofErr w:type="spellEnd"/>
            <w:r w:rsidRPr="004D23B6">
              <w:rPr>
                <w:rFonts w:ascii="Times New Roman" w:eastAsia="Times New Roman" w:hAnsi="Times New Roman"/>
                <w:i/>
                <w:iCs/>
                <w:sz w:val="28"/>
                <w:szCs w:val="28"/>
              </w:rPr>
              <w:t xml:space="preserve"> </w:t>
            </w:r>
            <w:r w:rsidRPr="004D23B6">
              <w:rPr>
                <w:rFonts w:ascii="Times New Roman" w:eastAsia="Times New Roman" w:hAnsi="Times New Roman"/>
                <w:b/>
                <w:bCs/>
                <w:i/>
                <w:iCs/>
                <w:sz w:val="28"/>
                <w:szCs w:val="28"/>
              </w:rPr>
              <w:t> </w:t>
            </w:r>
            <w:proofErr w:type="spellStart"/>
            <w:r w:rsidRPr="004D23B6">
              <w:rPr>
                <w:rFonts w:ascii="Times New Roman" w:eastAsia="Times New Roman" w:hAnsi="Times New Roman"/>
                <w:b/>
                <w:bCs/>
                <w:i/>
                <w:iCs/>
                <w:sz w:val="28"/>
                <w:szCs w:val="28"/>
              </w:rPr>
              <w:t>biết</w:t>
            </w:r>
            <w:proofErr w:type="spellEnd"/>
            <w:r w:rsidRPr="004D23B6">
              <w:rPr>
                <w:rFonts w:ascii="Times New Roman" w:eastAsia="Times New Roman" w:hAnsi="Times New Roman"/>
                <w:b/>
                <w:bCs/>
                <w:i/>
                <w:iCs/>
                <w:sz w:val="28"/>
                <w:szCs w:val="28"/>
              </w:rPr>
              <w:t xml:space="preserve"> </w:t>
            </w:r>
            <w:proofErr w:type="spellStart"/>
            <w:r w:rsidRPr="004D23B6">
              <w:rPr>
                <w:rFonts w:ascii="Times New Roman" w:eastAsia="Times New Roman" w:hAnsi="Times New Roman"/>
                <w:i/>
                <w:iCs/>
                <w:sz w:val="28"/>
                <w:szCs w:val="28"/>
              </w:rPr>
              <w:t>là</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cháu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đã</w:t>
            </w:r>
            <w:proofErr w:type="spellEnd"/>
            <w:r w:rsidRPr="004D23B6">
              <w:rPr>
                <w:rFonts w:ascii="Times New Roman" w:eastAsia="Times New Roman" w:hAnsi="Times New Roman"/>
                <w:i/>
                <w:iCs/>
                <w:sz w:val="28"/>
                <w:szCs w:val="28"/>
              </w:rPr>
              <w:t xml:space="preserve"> tan </w:t>
            </w:r>
            <w:proofErr w:type="spellStart"/>
            <w:r w:rsidRPr="004D23B6">
              <w:rPr>
                <w:rFonts w:ascii="Times New Roman" w:eastAsia="Times New Roman" w:hAnsi="Times New Roman"/>
                <w:i/>
                <w:iCs/>
                <w:sz w:val="28"/>
                <w:szCs w:val="28"/>
              </w:rPr>
              <w:t>học</w:t>
            </w:r>
            <w:proofErr w:type="spellEnd"/>
            <w:r w:rsidRPr="004D23B6">
              <w:rPr>
                <w:rFonts w:ascii="Times New Roman" w:eastAsia="Times New Roman" w:hAnsi="Times New Roman"/>
                <w:i/>
                <w:iCs/>
                <w:sz w:val="28"/>
                <w:szCs w:val="28"/>
              </w:rPr>
              <w:t>.”.</w:t>
            </w:r>
          </w:p>
        </w:tc>
      </w:tr>
      <w:tr w:rsidR="004D23B6" w:rsidRPr="004D23B6" w14:paraId="5D35E202" w14:textId="77777777" w:rsidTr="004D23B6">
        <w:trPr>
          <w:trHeight w:val="15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0BB84A" w14:textId="77777777" w:rsidR="004D23B6" w:rsidRPr="004D23B6" w:rsidRDefault="004D23B6" w:rsidP="004D23B6">
            <w:pPr>
              <w:numPr>
                <w:ilvl w:val="0"/>
                <w:numId w:val="12"/>
              </w:num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 xml:space="preserve">GV </w:t>
            </w:r>
            <w:proofErr w:type="spellStart"/>
            <w:r w:rsidRPr="004D23B6">
              <w:rPr>
                <w:rFonts w:ascii="Times New Roman" w:eastAsia="Times New Roman" w:hAnsi="Times New Roman"/>
                <w:sz w:val="28"/>
                <w:szCs w:val="28"/>
              </w:rPr>
              <w:t>mời</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nêu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giọng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toàn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A9BFF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nêu</w:t>
            </w:r>
            <w:proofErr w:type="spellEnd"/>
            <w:r w:rsidRPr="004D23B6">
              <w:rPr>
                <w:rFonts w:ascii="Times New Roman" w:eastAsia="Times New Roman" w:hAnsi="Times New Roman"/>
                <w:sz w:val="28"/>
                <w:szCs w:val="28"/>
              </w:rPr>
              <w:t>.</w:t>
            </w:r>
          </w:p>
        </w:tc>
      </w:tr>
      <w:tr w:rsidR="004D23B6" w:rsidRPr="004D23B6" w14:paraId="47179873" w14:textId="77777777" w:rsidTr="004D23B6">
        <w:trPr>
          <w:trHeight w:val="15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2C55FE" w14:textId="77777777" w:rsidR="004D23B6" w:rsidRPr="004D23B6" w:rsidRDefault="004D23B6" w:rsidP="004D23B6">
            <w:pPr>
              <w:numPr>
                <w:ilvl w:val="0"/>
                <w:numId w:val="13"/>
              </w:num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GV </w:t>
            </w:r>
            <w:proofErr w:type="spellStart"/>
            <w:r w:rsidRPr="004D23B6">
              <w:rPr>
                <w:rFonts w:ascii="Times New Roman" w:eastAsia="Times New Roman" w:hAnsi="Times New Roman"/>
                <w:sz w:val="28"/>
                <w:szCs w:val="28"/>
              </w:rPr>
              <w:t>mời</w:t>
            </w:r>
            <w:proofErr w:type="spellEnd"/>
            <w:r w:rsidRPr="004D23B6">
              <w:rPr>
                <w:rFonts w:ascii="Times New Roman" w:eastAsia="Times New Roman" w:hAnsi="Times New Roman"/>
                <w:sz w:val="28"/>
                <w:szCs w:val="28"/>
              </w:rPr>
              <w:t xml:space="preserve"> 4 </w:t>
            </w:r>
            <w:proofErr w:type="spellStart"/>
            <w:r w:rsidRPr="004D23B6">
              <w:rPr>
                <w:rFonts w:ascii="Times New Roman" w:eastAsia="Times New Roman" w:hAnsi="Times New Roman"/>
                <w:sz w:val="28"/>
                <w:szCs w:val="28"/>
              </w:rPr>
              <w:t>bạn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nối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tiếp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diễn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cảm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toàn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1 </w:t>
            </w:r>
            <w:proofErr w:type="spellStart"/>
            <w:r w:rsidRPr="004D23B6">
              <w:rPr>
                <w:rFonts w:ascii="Times New Roman" w:eastAsia="Times New Roman" w:hAnsi="Times New Roman"/>
                <w:sz w:val="28"/>
                <w:szCs w:val="28"/>
              </w:rPr>
              <w:t>lần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EBE75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theo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dõi</w:t>
            </w:r>
            <w:proofErr w:type="spellEnd"/>
            <w:r w:rsidRPr="004D23B6">
              <w:rPr>
                <w:rFonts w:ascii="Times New Roman" w:eastAsia="Times New Roman" w:hAnsi="Times New Roman"/>
                <w:sz w:val="28"/>
                <w:szCs w:val="28"/>
              </w:rPr>
              <w:t xml:space="preserve"> SGK, </w:t>
            </w:r>
            <w:proofErr w:type="spellStart"/>
            <w:r w:rsidRPr="004D23B6">
              <w:rPr>
                <w:rFonts w:ascii="Times New Roman" w:eastAsia="Times New Roman" w:hAnsi="Times New Roman"/>
                <w:sz w:val="28"/>
                <w:szCs w:val="28"/>
              </w:rPr>
              <w:t>lắng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nghe</w:t>
            </w:r>
            <w:proofErr w:type="spellEnd"/>
            <w:r w:rsidRPr="004D23B6">
              <w:rPr>
                <w:rFonts w:ascii="Times New Roman" w:eastAsia="Times New Roman" w:hAnsi="Times New Roman"/>
                <w:sz w:val="28"/>
                <w:szCs w:val="28"/>
              </w:rPr>
              <w:t>.</w:t>
            </w:r>
          </w:p>
        </w:tc>
      </w:tr>
      <w:tr w:rsidR="004D23B6" w:rsidRPr="004D23B6" w14:paraId="08AF1376" w14:textId="77777777" w:rsidTr="004D23B6">
        <w:trPr>
          <w:trHeight w:val="34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40607F"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Tổ</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chức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xét</w:t>
            </w:r>
            <w:proofErr w:type="spellEnd"/>
            <w:r w:rsidRPr="004D23B6">
              <w:rPr>
                <w:rFonts w:ascii="Times New Roman" w:eastAsia="Times New Roman" w:hAnsi="Times New Roman"/>
                <w:sz w:val="28"/>
                <w:szCs w:val="28"/>
              </w:rPr>
              <w:t>.</w:t>
            </w:r>
          </w:p>
          <w:p w14:paraId="13C2D77C" w14:textId="77777777" w:rsidR="004D23B6" w:rsidRPr="004D23B6" w:rsidRDefault="004D23B6" w:rsidP="004D23B6">
            <w:pPr>
              <w:spacing w:after="0" w:line="276" w:lineRule="auto"/>
              <w:rPr>
                <w:rFonts w:ascii="Times New Roman" w:eastAsia="Times New Roman" w:hAnsi="Times New Roman"/>
                <w:sz w:val="28"/>
                <w:szCs w:val="28"/>
              </w:rPr>
            </w:pPr>
          </w:p>
          <w:p w14:paraId="34D1608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GV </w:t>
            </w:r>
            <w:proofErr w:type="spellStart"/>
            <w:r w:rsidRPr="004D23B6">
              <w:rPr>
                <w:rFonts w:ascii="Times New Roman" w:eastAsia="Times New Roman" w:hAnsi="Times New Roman"/>
                <w:sz w:val="28"/>
                <w:szCs w:val="28"/>
              </w:rPr>
              <w:t>nhận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xét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tuyên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dương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khen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thưởng</w:t>
            </w:r>
            <w:proofErr w:type="spellEnd"/>
            <w:r w:rsidRPr="004D23B6">
              <w:rPr>
                <w:rFonts w:ascii="Times New Roman" w:eastAsia="Times New Roman" w:hAnsi="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70E28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nhận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xét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bình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chọn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hay </w:t>
            </w:r>
            <w:proofErr w:type="spellStart"/>
            <w:r w:rsidRPr="004D23B6">
              <w:rPr>
                <w:rFonts w:ascii="Times New Roman" w:eastAsia="Times New Roman" w:hAnsi="Times New Roman"/>
                <w:sz w:val="28"/>
                <w:szCs w:val="28"/>
              </w:rPr>
              <w:t>nhất</w:t>
            </w:r>
            <w:proofErr w:type="spellEnd"/>
            <w:r w:rsidRPr="004D23B6">
              <w:rPr>
                <w:rFonts w:ascii="Times New Roman" w:eastAsia="Times New Roman" w:hAnsi="Times New Roman"/>
                <w:sz w:val="28"/>
                <w:szCs w:val="28"/>
              </w:rPr>
              <w:t>.</w:t>
            </w:r>
          </w:p>
        </w:tc>
      </w:tr>
      <w:tr w:rsidR="004D23B6" w:rsidRPr="004D23B6" w14:paraId="725D8A16" w14:textId="77777777" w:rsidTr="004D23B6">
        <w:trPr>
          <w:trHeight w:val="6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8A551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D. VẬN DỤNG:</w:t>
            </w:r>
          </w:p>
          <w:p w14:paraId="38EFD25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Mục</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tiêu</w:t>
            </w:r>
            <w:proofErr w:type="spellEnd"/>
            <w:r w:rsidRPr="004D23B6">
              <w:rPr>
                <w:rFonts w:ascii="Times New Roman" w:eastAsia="Times New Roman" w:hAnsi="Times New Roman"/>
                <w:b/>
                <w:bCs/>
                <w:sz w:val="28"/>
                <w:szCs w:val="28"/>
              </w:rPr>
              <w:t>:</w:t>
            </w:r>
          </w:p>
          <w:p w14:paraId="63650BC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nêu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được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nội</w:t>
            </w:r>
            <w:proofErr w:type="spellEnd"/>
            <w:r w:rsidRPr="004D23B6">
              <w:rPr>
                <w:rFonts w:ascii="Times New Roman" w:eastAsia="Times New Roman" w:hAnsi="Times New Roman"/>
                <w:sz w:val="28"/>
                <w:szCs w:val="28"/>
              </w:rPr>
              <w:t xml:space="preserve"> dung, ý </w:t>
            </w:r>
            <w:proofErr w:type="spellStart"/>
            <w:r w:rsidRPr="004D23B6">
              <w:rPr>
                <w:rFonts w:ascii="Times New Roman" w:eastAsia="Times New Roman" w:hAnsi="Times New Roman"/>
                <w:sz w:val="28"/>
                <w:szCs w:val="28"/>
              </w:rPr>
              <w:t>nghĩa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w:t>
            </w:r>
          </w:p>
          <w:p w14:paraId="36829A2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Kể</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thêm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được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một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nhà</w:t>
            </w:r>
            <w:proofErr w:type="spellEnd"/>
            <w:r w:rsidRPr="004D23B6">
              <w:rPr>
                <w:rFonts w:ascii="Times New Roman" w:eastAsia="Times New Roman" w:hAnsi="Times New Roman"/>
                <w:sz w:val="28"/>
                <w:szCs w:val="28"/>
              </w:rPr>
              <w:t xml:space="preserve"> khoa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phát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minh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w:t>
            </w:r>
            <w:proofErr w:type="spellEnd"/>
            <w:r w:rsidRPr="004D23B6">
              <w:rPr>
                <w:rFonts w:ascii="Times New Roman" w:eastAsia="Times New Roman" w:hAnsi="Times New Roman"/>
                <w:sz w:val="28"/>
                <w:szCs w:val="28"/>
              </w:rPr>
              <w:t>.</w:t>
            </w:r>
          </w:p>
          <w:p w14:paraId="4B60AC7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Có</w:t>
            </w:r>
            <w:proofErr w:type="spellEnd"/>
            <w:r w:rsidRPr="004D23B6">
              <w:rPr>
                <w:rFonts w:ascii="Times New Roman" w:eastAsia="Times New Roman" w:hAnsi="Times New Roman"/>
                <w:sz w:val="28"/>
                <w:szCs w:val="28"/>
              </w:rPr>
              <w:t xml:space="preserve"> ý </w:t>
            </w:r>
            <w:proofErr w:type="spellStart"/>
            <w:r w:rsidRPr="004D23B6">
              <w:rPr>
                <w:rFonts w:ascii="Times New Roman" w:eastAsia="Times New Roman" w:hAnsi="Times New Roman"/>
                <w:sz w:val="28"/>
                <w:szCs w:val="28"/>
              </w:rPr>
              <w:t>thức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chăm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chỉ</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kiên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trì</w:t>
            </w:r>
            <w:proofErr w:type="spellEnd"/>
            <w:r w:rsidRPr="004D23B6">
              <w:rPr>
                <w:rFonts w:ascii="Times New Roman" w:eastAsia="Times New Roman" w:hAnsi="Times New Roman"/>
                <w:sz w:val="28"/>
                <w:szCs w:val="28"/>
              </w:rPr>
              <w:t xml:space="preserve"> say </w:t>
            </w:r>
            <w:proofErr w:type="spellStart"/>
            <w:r w:rsidRPr="004D23B6">
              <w:rPr>
                <w:rFonts w:ascii="Times New Roman" w:eastAsia="Times New Roman" w:hAnsi="Times New Roman"/>
                <w:sz w:val="28"/>
                <w:szCs w:val="28"/>
              </w:rPr>
              <w:t>mê</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trong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tập</w:t>
            </w:r>
            <w:proofErr w:type="spellEnd"/>
            <w:r w:rsidRPr="004D23B6">
              <w:rPr>
                <w:rFonts w:ascii="Times New Roman" w:eastAsia="Times New Roman" w:hAnsi="Times New Roman"/>
                <w:sz w:val="28"/>
                <w:szCs w:val="28"/>
              </w:rPr>
              <w:t>.</w:t>
            </w:r>
          </w:p>
          <w:p w14:paraId="56C583C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Cách</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tiến</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hành</w:t>
            </w:r>
            <w:proofErr w:type="spellEnd"/>
            <w:r w:rsidRPr="004D23B6">
              <w:rPr>
                <w:rFonts w:ascii="Times New Roman" w:eastAsia="Times New Roman" w:hAnsi="Times New Roman"/>
                <w:b/>
                <w:bCs/>
                <w:sz w:val="28"/>
                <w:szCs w:val="28"/>
              </w:rPr>
              <w:t>:</w:t>
            </w:r>
          </w:p>
        </w:tc>
      </w:tr>
      <w:tr w:rsidR="004D23B6" w:rsidRPr="004D23B6" w14:paraId="0EC7AB28" w14:textId="77777777" w:rsidTr="004D23B6">
        <w:trPr>
          <w:trHeight w:val="6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87668E"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Nêu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nội</w:t>
            </w:r>
            <w:proofErr w:type="spellEnd"/>
            <w:r w:rsidRPr="004D23B6">
              <w:rPr>
                <w:rFonts w:ascii="Times New Roman" w:eastAsia="Times New Roman" w:hAnsi="Times New Roman"/>
                <w:sz w:val="28"/>
                <w:szCs w:val="28"/>
              </w:rPr>
              <w:t xml:space="preserve"> dung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76131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- 2 HS </w:t>
            </w:r>
            <w:proofErr w:type="spellStart"/>
            <w:r w:rsidRPr="004D23B6">
              <w:rPr>
                <w:rFonts w:ascii="Times New Roman" w:eastAsia="Times New Roman" w:hAnsi="Times New Roman"/>
                <w:sz w:val="28"/>
                <w:szCs w:val="28"/>
              </w:rPr>
              <w:t>nêu</w:t>
            </w:r>
            <w:proofErr w:type="spellEnd"/>
            <w:r w:rsidRPr="004D23B6">
              <w:rPr>
                <w:rFonts w:ascii="Times New Roman" w:eastAsia="Times New Roman" w:hAnsi="Times New Roman"/>
                <w:sz w:val="28"/>
                <w:szCs w:val="28"/>
              </w:rPr>
              <w:t>.</w:t>
            </w:r>
          </w:p>
        </w:tc>
      </w:tr>
      <w:tr w:rsidR="004D23B6" w:rsidRPr="004D23B6" w14:paraId="1AE37F82" w14:textId="77777777" w:rsidTr="004D23B6">
        <w:trPr>
          <w:trHeight w:val="6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FDE7CA"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Nêu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cảm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em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khi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xong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B1E41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Khâm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phục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ngưỡng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mộ</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 xml:space="preserve"> Niu-</w:t>
            </w:r>
            <w:proofErr w:type="spellStart"/>
            <w:r w:rsidRPr="004D23B6">
              <w:rPr>
                <w:rFonts w:ascii="Times New Roman" w:eastAsia="Times New Roman" w:hAnsi="Times New Roman"/>
                <w:sz w:val="28"/>
                <w:szCs w:val="28"/>
              </w:rPr>
              <w:t>tơn</w:t>
            </w:r>
            <w:proofErr w:type="spellEnd"/>
            <w:r w:rsidRPr="004D23B6">
              <w:rPr>
                <w:rFonts w:ascii="Times New Roman" w:eastAsia="Times New Roman" w:hAnsi="Times New Roman"/>
                <w:sz w:val="28"/>
                <w:szCs w:val="28"/>
              </w:rPr>
              <w:t>.</w:t>
            </w:r>
          </w:p>
          <w:p w14:paraId="6A87E03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Trân </w:t>
            </w:r>
            <w:proofErr w:type="spellStart"/>
            <w:r w:rsidRPr="004D23B6">
              <w:rPr>
                <w:rFonts w:ascii="Times New Roman" w:eastAsia="Times New Roman" w:hAnsi="Times New Roman"/>
                <w:sz w:val="28"/>
                <w:szCs w:val="28"/>
              </w:rPr>
              <w:t>trọng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biết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phát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minh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ông</w:t>
            </w:r>
            <w:proofErr w:type="spellEnd"/>
            <w:r w:rsidRPr="004D23B6">
              <w:rPr>
                <w:rFonts w:ascii="Times New Roman" w:eastAsia="Times New Roman" w:hAnsi="Times New Roman"/>
                <w:sz w:val="28"/>
                <w:szCs w:val="28"/>
              </w:rPr>
              <w:t>.</w:t>
            </w:r>
          </w:p>
          <w:p w14:paraId="79B11E4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w:t>
            </w:r>
          </w:p>
        </w:tc>
      </w:tr>
      <w:tr w:rsidR="004D23B6" w:rsidRPr="004D23B6" w14:paraId="1986316E" w14:textId="77777777" w:rsidTr="004D23B6">
        <w:trPr>
          <w:trHeight w:val="6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9F5F7E"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Mời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sinh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kể</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tên</w:t>
            </w:r>
            <w:proofErr w:type="spellEnd"/>
            <w:r w:rsidRPr="004D23B6">
              <w:rPr>
                <w:rFonts w:ascii="Times New Roman" w:eastAsia="Times New Roman" w:hAnsi="Times New Roman"/>
                <w:sz w:val="28"/>
                <w:szCs w:val="28"/>
              </w:rPr>
              <w:t xml:space="preserve"> 1 </w:t>
            </w:r>
            <w:proofErr w:type="spellStart"/>
            <w:r w:rsidRPr="004D23B6">
              <w:rPr>
                <w:rFonts w:ascii="Times New Roman" w:eastAsia="Times New Roman" w:hAnsi="Times New Roman"/>
                <w:sz w:val="28"/>
                <w:szCs w:val="28"/>
              </w:rPr>
              <w:t>nhà</w:t>
            </w:r>
            <w:proofErr w:type="spellEnd"/>
            <w:r w:rsidRPr="004D23B6">
              <w:rPr>
                <w:rFonts w:ascii="Times New Roman" w:eastAsia="Times New Roman" w:hAnsi="Times New Roman"/>
                <w:sz w:val="28"/>
                <w:szCs w:val="28"/>
              </w:rPr>
              <w:t xml:space="preserve"> khoa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em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biết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phát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minh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w:t>
            </w:r>
            <w:proofErr w:type="spellEnd"/>
            <w:r w:rsidRPr="004D23B6">
              <w:rPr>
                <w:rFonts w:ascii="Times New Roman" w:eastAsia="Times New Roman" w:hAnsi="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1F204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nêu</w:t>
            </w:r>
            <w:proofErr w:type="spellEnd"/>
            <w:r w:rsidRPr="004D23B6">
              <w:rPr>
                <w:rFonts w:ascii="Times New Roman" w:eastAsia="Times New Roman" w:hAnsi="Times New Roman"/>
                <w:sz w:val="28"/>
                <w:szCs w:val="28"/>
              </w:rPr>
              <w:t>:</w:t>
            </w:r>
          </w:p>
          <w:p w14:paraId="7225B31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Ê-</w:t>
            </w:r>
            <w:proofErr w:type="spellStart"/>
            <w:r w:rsidRPr="004D23B6">
              <w:rPr>
                <w:rFonts w:ascii="Times New Roman" w:eastAsia="Times New Roman" w:hAnsi="Times New Roman"/>
                <w:sz w:val="28"/>
                <w:szCs w:val="28"/>
              </w:rPr>
              <w:t>đi</w:t>
            </w:r>
            <w:proofErr w:type="spellEnd"/>
            <w:r w:rsidRPr="004D23B6">
              <w:rPr>
                <w:rFonts w:ascii="Times New Roman" w:eastAsia="Times New Roman" w:hAnsi="Times New Roman"/>
                <w:sz w:val="28"/>
                <w:szCs w:val="28"/>
              </w:rPr>
              <w:t>-</w:t>
            </w:r>
            <w:proofErr w:type="spellStart"/>
            <w:r w:rsidRPr="004D23B6">
              <w:rPr>
                <w:rFonts w:ascii="Times New Roman" w:eastAsia="Times New Roman" w:hAnsi="Times New Roman"/>
                <w:sz w:val="28"/>
                <w:szCs w:val="28"/>
              </w:rPr>
              <w:t>sơn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đèn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sợi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đốt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máy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hát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đĩa</w:t>
            </w:r>
            <w:proofErr w:type="spellEnd"/>
            <w:r w:rsidRPr="004D23B6">
              <w:rPr>
                <w:rFonts w:ascii="Times New Roman" w:eastAsia="Times New Roman" w:hAnsi="Times New Roman"/>
                <w:sz w:val="28"/>
                <w:szCs w:val="28"/>
              </w:rPr>
              <w:t xml:space="preserve"> quay </w:t>
            </w:r>
            <w:proofErr w:type="spellStart"/>
            <w:r w:rsidRPr="004D23B6">
              <w:rPr>
                <w:rFonts w:ascii="Times New Roman" w:eastAsia="Times New Roman" w:hAnsi="Times New Roman"/>
                <w:sz w:val="28"/>
                <w:szCs w:val="28"/>
              </w:rPr>
              <w:t>tay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máy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chiếu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phim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công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tơ</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điện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cầu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chì</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máy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đếm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phiếu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máy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ghi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âm</w:t>
            </w:r>
            <w:proofErr w:type="spellEnd"/>
            <w:r w:rsidRPr="004D23B6">
              <w:rPr>
                <w:rFonts w:ascii="Times New Roman" w:eastAsia="Times New Roman" w:hAnsi="Times New Roman"/>
                <w:sz w:val="28"/>
                <w:szCs w:val="28"/>
              </w:rPr>
              <w:t>, </w:t>
            </w:r>
          </w:p>
          <w:p w14:paraId="2B54196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Anh-</w:t>
            </w:r>
            <w:proofErr w:type="spellStart"/>
            <w:r w:rsidRPr="004D23B6">
              <w:rPr>
                <w:rFonts w:ascii="Times New Roman" w:eastAsia="Times New Roman" w:hAnsi="Times New Roman"/>
                <w:sz w:val="28"/>
                <w:szCs w:val="28"/>
              </w:rPr>
              <w:t>xtanh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thuyết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tương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đối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thuyết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lượng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tử</w:t>
            </w:r>
            <w:proofErr w:type="spellEnd"/>
            <w:r w:rsidRPr="004D23B6">
              <w:rPr>
                <w:rFonts w:ascii="Times New Roman" w:eastAsia="Times New Roman" w:hAnsi="Times New Roman"/>
                <w:sz w:val="28"/>
                <w:szCs w:val="28"/>
              </w:rPr>
              <w:t>.</w:t>
            </w:r>
          </w:p>
          <w:p w14:paraId="54603A8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Me-</w:t>
            </w:r>
            <w:proofErr w:type="spellStart"/>
            <w:r w:rsidRPr="004D23B6">
              <w:rPr>
                <w:rFonts w:ascii="Times New Roman" w:eastAsia="Times New Roman" w:hAnsi="Times New Roman"/>
                <w:sz w:val="28"/>
                <w:szCs w:val="28"/>
              </w:rPr>
              <w:t>ri</w:t>
            </w:r>
            <w:proofErr w:type="spellEnd"/>
            <w:r w:rsidRPr="004D23B6">
              <w:rPr>
                <w:rFonts w:ascii="Times New Roman" w:eastAsia="Times New Roman" w:hAnsi="Times New Roman"/>
                <w:sz w:val="28"/>
                <w:szCs w:val="28"/>
              </w:rPr>
              <w:t xml:space="preserve"> Quy-</w:t>
            </w:r>
            <w:proofErr w:type="spellStart"/>
            <w:r w:rsidRPr="004D23B6">
              <w:rPr>
                <w:rFonts w:ascii="Times New Roman" w:eastAsia="Times New Roman" w:hAnsi="Times New Roman"/>
                <w:sz w:val="28"/>
                <w:szCs w:val="28"/>
              </w:rPr>
              <w:t>ri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Phát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hiện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ra</w:t>
            </w:r>
            <w:proofErr w:type="spellEnd"/>
            <w:r w:rsidRPr="004D23B6">
              <w:rPr>
                <w:rFonts w:ascii="Times New Roman" w:eastAsia="Times New Roman" w:hAnsi="Times New Roman"/>
                <w:sz w:val="28"/>
                <w:szCs w:val="28"/>
              </w:rPr>
              <w:t xml:space="preserve"> 2 </w:t>
            </w:r>
            <w:proofErr w:type="spellStart"/>
            <w:r w:rsidRPr="004D23B6">
              <w:rPr>
                <w:rFonts w:ascii="Times New Roman" w:eastAsia="Times New Roman" w:hAnsi="Times New Roman"/>
                <w:sz w:val="28"/>
                <w:szCs w:val="28"/>
              </w:rPr>
              <w:t>nguyên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phóng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xạ</w:t>
            </w:r>
            <w:proofErr w:type="spellEnd"/>
            <w:r w:rsidRPr="004D23B6">
              <w:rPr>
                <w:rFonts w:ascii="Times New Roman" w:eastAsia="Times New Roman" w:hAnsi="Times New Roman"/>
                <w:sz w:val="28"/>
                <w:szCs w:val="28"/>
              </w:rPr>
              <w:t xml:space="preserve"> Thorium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Uranium</w:t>
            </w:r>
          </w:p>
          <w:p w14:paraId="0AB2DF6F"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Xi-</w:t>
            </w:r>
            <w:proofErr w:type="spellStart"/>
            <w:r w:rsidRPr="004D23B6">
              <w:rPr>
                <w:rFonts w:ascii="Times New Roman" w:eastAsia="Times New Roman" w:hAnsi="Times New Roman"/>
                <w:sz w:val="28"/>
                <w:szCs w:val="28"/>
              </w:rPr>
              <w:t>ôn</w:t>
            </w:r>
            <w:proofErr w:type="spellEnd"/>
            <w:r w:rsidRPr="004D23B6">
              <w:rPr>
                <w:rFonts w:ascii="Times New Roman" w:eastAsia="Times New Roman" w:hAnsi="Times New Roman"/>
                <w:sz w:val="28"/>
                <w:szCs w:val="28"/>
              </w:rPr>
              <w:t>-</w:t>
            </w:r>
            <w:proofErr w:type="spellStart"/>
            <w:r w:rsidRPr="004D23B6">
              <w:rPr>
                <w:rFonts w:ascii="Times New Roman" w:eastAsia="Times New Roman" w:hAnsi="Times New Roman"/>
                <w:sz w:val="28"/>
                <w:szCs w:val="28"/>
              </w:rPr>
              <w:t>côp-xki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Khinh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khí</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cầu</w:t>
            </w:r>
            <w:proofErr w:type="spellEnd"/>
            <w:r w:rsidRPr="004D23B6">
              <w:rPr>
                <w:rFonts w:ascii="Times New Roman" w:eastAsia="Times New Roman" w:hAnsi="Times New Roman"/>
                <w:sz w:val="28"/>
                <w:szCs w:val="28"/>
              </w:rPr>
              <w:t xml:space="preserve"> bay </w:t>
            </w:r>
            <w:proofErr w:type="spellStart"/>
            <w:r w:rsidRPr="004D23B6">
              <w:rPr>
                <w:rFonts w:ascii="Times New Roman" w:eastAsia="Times New Roman" w:hAnsi="Times New Roman"/>
                <w:sz w:val="28"/>
                <w:szCs w:val="28"/>
              </w:rPr>
              <w:t>bằng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kim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loại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lửa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nhiều</w:t>
            </w:r>
            <w:proofErr w:type="spellEnd"/>
            <w:r w:rsidRPr="004D23B6">
              <w:rPr>
                <w:rFonts w:ascii="Times New Roman" w:eastAsia="Times New Roman" w:hAnsi="Times New Roman"/>
                <w:sz w:val="28"/>
                <w:szCs w:val="28"/>
              </w:rPr>
              <w:t xml:space="preserve"> </w:t>
            </w:r>
            <w:proofErr w:type="spellStart"/>
            <w:proofErr w:type="gramStart"/>
            <w:r w:rsidRPr="004D23B6">
              <w:rPr>
                <w:rFonts w:ascii="Times New Roman" w:eastAsia="Times New Roman" w:hAnsi="Times New Roman"/>
                <w:sz w:val="28"/>
                <w:szCs w:val="28"/>
              </w:rPr>
              <w:t>tầng</w:t>
            </w:r>
            <w:proofErr w:type="spellEnd"/>
            <w:r w:rsidRPr="004D23B6">
              <w:rPr>
                <w:rFonts w:ascii="Times New Roman" w:eastAsia="Times New Roman" w:hAnsi="Times New Roman"/>
                <w:sz w:val="28"/>
                <w:szCs w:val="28"/>
              </w:rPr>
              <w:t>,…</w:t>
            </w:r>
            <w:proofErr w:type="gramEnd"/>
          </w:p>
          <w:p w14:paraId="0B325F3F"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Pa-</w:t>
            </w:r>
            <w:proofErr w:type="spellStart"/>
            <w:r w:rsidRPr="004D23B6">
              <w:rPr>
                <w:rFonts w:ascii="Times New Roman" w:eastAsia="Times New Roman" w:hAnsi="Times New Roman"/>
                <w:sz w:val="28"/>
                <w:szCs w:val="28"/>
              </w:rPr>
              <w:t>xcan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máy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tính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cộng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trừ</w:t>
            </w:r>
            <w:proofErr w:type="spellEnd"/>
          </w:p>
          <w:p w14:paraId="267CB70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w:t>
            </w:r>
          </w:p>
        </w:tc>
      </w:tr>
      <w:tr w:rsidR="004D23B6" w:rsidRPr="004D23B6" w14:paraId="6EDF30BE" w14:textId="77777777" w:rsidTr="004D23B6">
        <w:trPr>
          <w:trHeight w:val="6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23110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 xml:space="preserve">- GV </w:t>
            </w:r>
            <w:proofErr w:type="spellStart"/>
            <w:r w:rsidRPr="004D23B6">
              <w:rPr>
                <w:rFonts w:ascii="Times New Roman" w:eastAsia="Times New Roman" w:hAnsi="Times New Roman"/>
                <w:sz w:val="28"/>
                <w:szCs w:val="28"/>
              </w:rPr>
              <w:t>giáo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dục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sinh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có</w:t>
            </w:r>
            <w:proofErr w:type="spellEnd"/>
            <w:r w:rsidRPr="004D23B6">
              <w:rPr>
                <w:rFonts w:ascii="Times New Roman" w:eastAsia="Times New Roman" w:hAnsi="Times New Roman"/>
                <w:sz w:val="28"/>
                <w:szCs w:val="28"/>
              </w:rPr>
              <w:t xml:space="preserve"> ý </w:t>
            </w:r>
            <w:proofErr w:type="spellStart"/>
            <w:r w:rsidRPr="004D23B6">
              <w:rPr>
                <w:rFonts w:ascii="Times New Roman" w:eastAsia="Times New Roman" w:hAnsi="Times New Roman"/>
                <w:sz w:val="28"/>
                <w:szCs w:val="28"/>
              </w:rPr>
              <w:t>thức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quan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sát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sự</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vật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hiện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tượng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xung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quanh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để</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phục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vụ</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tập</w:t>
            </w:r>
            <w:proofErr w:type="spellEnd"/>
            <w:r w:rsidRPr="004D23B6">
              <w:rPr>
                <w:rFonts w:ascii="Times New Roman" w:eastAsia="Times New Roman" w:hAnsi="Times New Roman"/>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51A2C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lắng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nghe</w:t>
            </w:r>
            <w:proofErr w:type="spellEnd"/>
            <w:r w:rsidRPr="004D23B6">
              <w:rPr>
                <w:rFonts w:ascii="Times New Roman" w:eastAsia="Times New Roman" w:hAnsi="Times New Roman"/>
                <w:sz w:val="28"/>
                <w:szCs w:val="28"/>
              </w:rPr>
              <w:t>.</w:t>
            </w:r>
          </w:p>
        </w:tc>
      </w:tr>
      <w:tr w:rsidR="004D23B6" w:rsidRPr="004D23B6" w14:paraId="551EA7D5" w14:textId="77777777" w:rsidTr="004D23B6">
        <w:trPr>
          <w:trHeight w:val="6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5DD18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GV </w:t>
            </w:r>
            <w:proofErr w:type="spellStart"/>
            <w:r w:rsidRPr="004D23B6">
              <w:rPr>
                <w:rFonts w:ascii="Times New Roman" w:eastAsia="Times New Roman" w:hAnsi="Times New Roman"/>
                <w:sz w:val="28"/>
                <w:szCs w:val="28"/>
              </w:rPr>
              <w:t>nhận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xét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dặn</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về</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ôn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tìm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truyện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báo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về</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nhà</w:t>
            </w:r>
            <w:proofErr w:type="spellEnd"/>
            <w:r w:rsidRPr="004D23B6">
              <w:rPr>
                <w:rFonts w:ascii="Times New Roman" w:eastAsia="Times New Roman" w:hAnsi="Times New Roman"/>
                <w:sz w:val="28"/>
                <w:szCs w:val="28"/>
              </w:rPr>
              <w:t xml:space="preserve"> khoa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chia </w:t>
            </w:r>
            <w:proofErr w:type="spellStart"/>
            <w:r w:rsidRPr="004D23B6">
              <w:rPr>
                <w:rFonts w:ascii="Times New Roman" w:eastAsia="Times New Roman" w:hAnsi="Times New Roman"/>
                <w:sz w:val="28"/>
                <w:szCs w:val="28"/>
              </w:rPr>
              <w:t>sẻ</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với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bạn</w:t>
            </w:r>
            <w:proofErr w:type="spellEnd"/>
            <w:r w:rsidRPr="004D23B6">
              <w:rPr>
                <w:rFonts w:ascii="Times New Roman" w:eastAsia="Times New Roman" w:hAnsi="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3CD0AF"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lắng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nghe</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tiếp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nhiệm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vụ</w:t>
            </w:r>
            <w:proofErr w:type="spellEnd"/>
            <w:r w:rsidRPr="004D23B6">
              <w:rPr>
                <w:rFonts w:ascii="Times New Roman" w:eastAsia="Times New Roman" w:hAnsi="Times New Roman"/>
                <w:sz w:val="28"/>
                <w:szCs w:val="28"/>
              </w:rPr>
              <w:t>.</w:t>
            </w:r>
          </w:p>
        </w:tc>
      </w:tr>
    </w:tbl>
    <w:p w14:paraId="1419838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br/>
      </w:r>
    </w:p>
    <w:p w14:paraId="5658819E" w14:textId="5E62A986" w:rsidR="004D23B6" w:rsidRPr="004D23B6" w:rsidRDefault="004D23B6" w:rsidP="004D23B6">
      <w:pPr>
        <w:spacing w:after="0" w:line="276" w:lineRule="auto"/>
        <w:rPr>
          <w:rFonts w:ascii="Times New Roman" w:eastAsia="Times New Roman" w:hAnsi="Times New Roman"/>
          <w:sz w:val="28"/>
          <w:szCs w:val="28"/>
          <w:u w:val="single"/>
        </w:rPr>
      </w:pPr>
      <w:r w:rsidRPr="004D23B6">
        <w:rPr>
          <w:rFonts w:ascii="Times New Roman" w:eastAsia="Times New Roman" w:hAnsi="Times New Roman"/>
          <w:b/>
          <w:bCs/>
          <w:sz w:val="28"/>
          <w:szCs w:val="28"/>
          <w:u w:val="single"/>
        </w:rPr>
        <w:t>TOÁN</w:t>
      </w:r>
    </w:p>
    <w:p w14:paraId="1C7166B6" w14:textId="4B9E0D5F" w:rsidR="004D23B6" w:rsidRPr="004D23B6" w:rsidRDefault="004D23B6" w:rsidP="004D23B6">
      <w:pPr>
        <w:spacing w:after="0" w:line="276" w:lineRule="auto"/>
        <w:rPr>
          <w:rFonts w:ascii="Times New Roman" w:eastAsia="Times New Roman" w:hAnsi="Times New Roman"/>
          <w:sz w:val="28"/>
          <w:szCs w:val="28"/>
        </w:rPr>
      </w:pPr>
      <w:r>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Bài</w:t>
      </w:r>
      <w:proofErr w:type="spellEnd"/>
      <w:r w:rsidRPr="004D23B6">
        <w:rPr>
          <w:rFonts w:ascii="Times New Roman" w:eastAsia="Times New Roman" w:hAnsi="Times New Roman"/>
          <w:b/>
          <w:bCs/>
          <w:sz w:val="28"/>
          <w:szCs w:val="28"/>
        </w:rPr>
        <w:t xml:space="preserve"> 90: EM ÔN LẠI NHỮNG GÌ ĐÃ HỌC (TIẾT 2)</w:t>
      </w:r>
    </w:p>
    <w:p w14:paraId="457E2590" w14:textId="77777777" w:rsidR="004D23B6" w:rsidRPr="004D23B6" w:rsidRDefault="004D23B6" w:rsidP="004D23B6">
      <w:pPr>
        <w:spacing w:after="0" w:line="276" w:lineRule="auto"/>
        <w:rPr>
          <w:rFonts w:ascii="Times New Roman" w:eastAsia="Times New Roman" w:hAnsi="Times New Roman"/>
          <w:sz w:val="28"/>
          <w:szCs w:val="28"/>
        </w:rPr>
      </w:pPr>
    </w:p>
    <w:p w14:paraId="1373F02A"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u w:val="single"/>
        </w:rPr>
        <w:t>I. YÊU CẦU CẦN ĐẠT:</w:t>
      </w:r>
    </w:p>
    <w:p w14:paraId="61D12F7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xml:space="preserve">1. </w:t>
      </w:r>
      <w:proofErr w:type="spellStart"/>
      <w:r w:rsidRPr="004D23B6">
        <w:rPr>
          <w:rFonts w:ascii="Times New Roman" w:eastAsia="Times New Roman" w:hAnsi="Times New Roman"/>
          <w:b/>
          <w:bCs/>
          <w:sz w:val="28"/>
          <w:szCs w:val="28"/>
        </w:rPr>
        <w:t>Năng</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lực</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đặc</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thù</w:t>
      </w:r>
      <w:proofErr w:type="spellEnd"/>
      <w:r w:rsidRPr="004D23B6">
        <w:rPr>
          <w:rFonts w:ascii="Times New Roman" w:eastAsia="Times New Roman" w:hAnsi="Times New Roman"/>
          <w:b/>
          <w:bCs/>
          <w:sz w:val="28"/>
          <w:szCs w:val="28"/>
        </w:rPr>
        <w:t>:</w:t>
      </w:r>
    </w:p>
    <w:p w14:paraId="311772A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Năng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lực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tư</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duy</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và</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lập</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luận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toán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học</w:t>
      </w:r>
      <w:proofErr w:type="spellEnd"/>
      <w:r w:rsidRPr="004D23B6">
        <w:rPr>
          <w:rFonts w:ascii="Times New Roman" w:eastAsia="Times New Roman" w:hAnsi="Times New Roman"/>
          <w:i/>
          <w:iCs/>
          <w:sz w:val="28"/>
          <w:szCs w:val="28"/>
        </w:rPr>
        <w:t>:</w:t>
      </w: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Thực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hành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cộng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nhân</w:t>
      </w:r>
      <w:proofErr w:type="spellEnd"/>
      <w:r w:rsidRPr="004D23B6">
        <w:rPr>
          <w:rFonts w:ascii="Times New Roman" w:eastAsia="Times New Roman" w:hAnsi="Times New Roman"/>
          <w:sz w:val="28"/>
          <w:szCs w:val="28"/>
        </w:rPr>
        <w:t xml:space="preserve">, chia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phép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cộng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phép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tự</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nhiên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với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hoặc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phép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cộng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phép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với</w:t>
      </w:r>
      <w:proofErr w:type="spellEnd"/>
      <w:r w:rsidRPr="004D23B6">
        <w:rPr>
          <w:rFonts w:ascii="Times New Roman" w:eastAsia="Times New Roman" w:hAnsi="Times New Roman"/>
          <w:sz w:val="28"/>
          <w:szCs w:val="28"/>
        </w:rPr>
        <w:t xml:space="preserve"> ố </w:t>
      </w:r>
      <w:proofErr w:type="spellStart"/>
      <w:r w:rsidRPr="004D23B6">
        <w:rPr>
          <w:rFonts w:ascii="Times New Roman" w:eastAsia="Times New Roman" w:hAnsi="Times New Roman"/>
          <w:sz w:val="28"/>
          <w:szCs w:val="28"/>
        </w:rPr>
        <w:t>tự</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nhiên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tìm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một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nêu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được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một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xét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giản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thông</w:t>
      </w:r>
      <w:proofErr w:type="spellEnd"/>
      <w:r w:rsidRPr="004D23B6">
        <w:rPr>
          <w:rFonts w:ascii="Times New Roman" w:eastAsia="Times New Roman" w:hAnsi="Times New Roman"/>
          <w:sz w:val="28"/>
          <w:szCs w:val="28"/>
        </w:rPr>
        <w:t xml:space="preserve"> tin </w:t>
      </w:r>
      <w:proofErr w:type="spellStart"/>
      <w:r w:rsidRPr="004D23B6">
        <w:rPr>
          <w:rFonts w:ascii="Times New Roman" w:eastAsia="Times New Roman" w:hAnsi="Times New Roman"/>
          <w:sz w:val="28"/>
          <w:szCs w:val="28"/>
        </w:rPr>
        <w:t>trên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dãy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liệu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thống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kê</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biểu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đồ</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cột</w:t>
      </w:r>
      <w:proofErr w:type="spellEnd"/>
      <w:r w:rsidRPr="004D23B6">
        <w:rPr>
          <w:rFonts w:ascii="Times New Roman" w:eastAsia="Times New Roman" w:hAnsi="Times New Roman"/>
          <w:sz w:val="28"/>
          <w:szCs w:val="28"/>
        </w:rPr>
        <w:t>. </w:t>
      </w:r>
    </w:p>
    <w:p w14:paraId="6B972D6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Năng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lực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mô</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hình</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hóa</w:t>
      </w:r>
      <w:proofErr w:type="spellEnd"/>
      <w:r w:rsidRPr="004D23B6">
        <w:rPr>
          <w:rFonts w:ascii="Times New Roman" w:eastAsia="Times New Roman" w:hAnsi="Times New Roman"/>
          <w:i/>
          <w:iCs/>
          <w:sz w:val="28"/>
          <w:szCs w:val="28"/>
        </w:rPr>
        <w:t>:</w:t>
      </w: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dụng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tìm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một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thực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tiễn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cuộc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sống</w:t>
      </w:r>
      <w:proofErr w:type="spellEnd"/>
      <w:r w:rsidRPr="004D23B6">
        <w:rPr>
          <w:rFonts w:ascii="Times New Roman" w:eastAsia="Times New Roman" w:hAnsi="Times New Roman"/>
          <w:sz w:val="28"/>
          <w:szCs w:val="28"/>
        </w:rPr>
        <w:t>.</w:t>
      </w:r>
    </w:p>
    <w:p w14:paraId="21B5274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Năng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lực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giải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quyết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vấn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đề</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toán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học</w:t>
      </w:r>
      <w:proofErr w:type="spellEnd"/>
      <w:r w:rsidRPr="004D23B6">
        <w:rPr>
          <w:rFonts w:ascii="Times New Roman" w:eastAsia="Times New Roman" w:hAnsi="Times New Roman"/>
          <w:i/>
          <w:iCs/>
          <w:sz w:val="28"/>
          <w:szCs w:val="28"/>
        </w:rPr>
        <w:t>:</w:t>
      </w: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Biết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cộng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hai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cùng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mẫu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hai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khác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mẫu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thực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hiện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nhân</w:t>
      </w:r>
      <w:proofErr w:type="spellEnd"/>
      <w:r w:rsidRPr="004D23B6">
        <w:rPr>
          <w:rFonts w:ascii="Times New Roman" w:eastAsia="Times New Roman" w:hAnsi="Times New Roman"/>
          <w:sz w:val="28"/>
          <w:szCs w:val="28"/>
        </w:rPr>
        <w:t xml:space="preserve">, chia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trong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một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trường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hợp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giản</w:t>
      </w:r>
      <w:proofErr w:type="spellEnd"/>
      <w:r w:rsidRPr="004D23B6">
        <w:rPr>
          <w:rFonts w:ascii="Times New Roman" w:eastAsia="Times New Roman" w:hAnsi="Times New Roman"/>
          <w:sz w:val="28"/>
          <w:szCs w:val="28"/>
        </w:rPr>
        <w:t>)</w:t>
      </w:r>
    </w:p>
    <w:p w14:paraId="3DB1840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xml:space="preserve">2. </w:t>
      </w:r>
      <w:proofErr w:type="spellStart"/>
      <w:r w:rsidRPr="004D23B6">
        <w:rPr>
          <w:rFonts w:ascii="Times New Roman" w:eastAsia="Times New Roman" w:hAnsi="Times New Roman"/>
          <w:b/>
          <w:bCs/>
          <w:sz w:val="28"/>
          <w:szCs w:val="28"/>
        </w:rPr>
        <w:t>Năng</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lực</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chung</w:t>
      </w:r>
      <w:proofErr w:type="spellEnd"/>
      <w:r w:rsidRPr="004D23B6">
        <w:rPr>
          <w:rFonts w:ascii="Times New Roman" w:eastAsia="Times New Roman" w:hAnsi="Times New Roman"/>
          <w:b/>
          <w:bCs/>
          <w:sz w:val="28"/>
          <w:szCs w:val="28"/>
        </w:rPr>
        <w:t>.</w:t>
      </w:r>
      <w:r w:rsidRPr="004D23B6">
        <w:rPr>
          <w:rFonts w:ascii="Times New Roman" w:eastAsia="Times New Roman" w:hAnsi="Times New Roman"/>
          <w:b/>
          <w:bCs/>
          <w:sz w:val="28"/>
          <w:szCs w:val="28"/>
        </w:rPr>
        <w:tab/>
      </w:r>
    </w:p>
    <w:p w14:paraId="5E22A5D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Năng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lực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tự</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chủ</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tự</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học</w:t>
      </w:r>
      <w:proofErr w:type="spellEnd"/>
      <w:r w:rsidRPr="004D23B6">
        <w:rPr>
          <w:rFonts w:ascii="Times New Roman" w:eastAsia="Times New Roman" w:hAnsi="Times New Roman"/>
          <w:i/>
          <w:iCs/>
          <w:sz w:val="28"/>
          <w:szCs w:val="28"/>
        </w:rPr>
        <w:t>:</w:t>
      </w: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Chủ</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động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tập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tìm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hiểu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cộng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nhân</w:t>
      </w:r>
      <w:proofErr w:type="spellEnd"/>
      <w:r w:rsidRPr="004D23B6">
        <w:rPr>
          <w:rFonts w:ascii="Times New Roman" w:eastAsia="Times New Roman" w:hAnsi="Times New Roman"/>
          <w:sz w:val="28"/>
          <w:szCs w:val="28"/>
        </w:rPr>
        <w:t xml:space="preserve">, chia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Biết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nghe</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trả</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lời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nội</w:t>
      </w:r>
      <w:proofErr w:type="spellEnd"/>
      <w:r w:rsidRPr="004D23B6">
        <w:rPr>
          <w:rFonts w:ascii="Times New Roman" w:eastAsia="Times New Roman" w:hAnsi="Times New Roman"/>
          <w:sz w:val="28"/>
          <w:szCs w:val="28"/>
        </w:rPr>
        <w:t xml:space="preserve"> dung </w:t>
      </w:r>
      <w:proofErr w:type="spellStart"/>
      <w:r w:rsidRPr="004D23B6">
        <w:rPr>
          <w:rFonts w:ascii="Times New Roman" w:eastAsia="Times New Roman" w:hAnsi="Times New Roman"/>
          <w:sz w:val="28"/>
          <w:szCs w:val="28"/>
        </w:rPr>
        <w:t>trong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w:t>
      </w:r>
    </w:p>
    <w:p w14:paraId="7241ADEE"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Năng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lực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giải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quyết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vấn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đề</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và</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sáng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tạo</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sz w:val="28"/>
          <w:szCs w:val="28"/>
        </w:rPr>
        <w:t>Đề</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xuất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được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tìm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một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trong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thực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tiễn</w:t>
      </w:r>
      <w:proofErr w:type="spellEnd"/>
      <w:r w:rsidRPr="004D23B6">
        <w:rPr>
          <w:rFonts w:ascii="Times New Roman" w:eastAsia="Times New Roman" w:hAnsi="Times New Roman"/>
          <w:sz w:val="28"/>
          <w:szCs w:val="28"/>
        </w:rPr>
        <w:t>.</w:t>
      </w:r>
    </w:p>
    <w:p w14:paraId="5CBA687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Năng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lực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giao</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tiếp</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và</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hợp</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tác</w:t>
      </w:r>
      <w:proofErr w:type="spellEnd"/>
      <w:r w:rsidRPr="004D23B6">
        <w:rPr>
          <w:rFonts w:ascii="Times New Roman" w:eastAsia="Times New Roman" w:hAnsi="Times New Roman"/>
          <w:i/>
          <w:iCs/>
          <w:sz w:val="28"/>
          <w:szCs w:val="28"/>
        </w:rPr>
        <w:t>:</w:t>
      </w:r>
      <w:r w:rsidRPr="004D23B6">
        <w:rPr>
          <w:rFonts w:ascii="Times New Roman" w:eastAsia="Times New Roman" w:hAnsi="Times New Roman"/>
          <w:sz w:val="28"/>
          <w:szCs w:val="28"/>
        </w:rPr>
        <w:t xml:space="preserve"> Trao </w:t>
      </w:r>
      <w:proofErr w:type="spellStart"/>
      <w:r w:rsidRPr="004D23B6">
        <w:rPr>
          <w:rFonts w:ascii="Times New Roman" w:eastAsia="Times New Roman" w:hAnsi="Times New Roman"/>
          <w:sz w:val="28"/>
          <w:szCs w:val="28"/>
        </w:rPr>
        <w:t>đổi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thảo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luận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với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trong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cộng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nhân</w:t>
      </w:r>
      <w:proofErr w:type="spellEnd"/>
      <w:r w:rsidRPr="004D23B6">
        <w:rPr>
          <w:rFonts w:ascii="Times New Roman" w:eastAsia="Times New Roman" w:hAnsi="Times New Roman"/>
          <w:sz w:val="28"/>
          <w:szCs w:val="28"/>
        </w:rPr>
        <w:t xml:space="preserve"> chia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w:t>
      </w:r>
    </w:p>
    <w:p w14:paraId="7646715F"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w:t>
      </w:r>
      <w:r w:rsidRPr="004D23B6">
        <w:rPr>
          <w:rFonts w:ascii="Times New Roman" w:eastAsia="Times New Roman" w:hAnsi="Times New Roman"/>
          <w:b/>
          <w:bCs/>
          <w:sz w:val="28"/>
          <w:szCs w:val="28"/>
        </w:rPr>
        <w:t xml:space="preserve">3. </w:t>
      </w:r>
      <w:proofErr w:type="spellStart"/>
      <w:r w:rsidRPr="004D23B6">
        <w:rPr>
          <w:rFonts w:ascii="Times New Roman" w:eastAsia="Times New Roman" w:hAnsi="Times New Roman"/>
          <w:b/>
          <w:bCs/>
          <w:sz w:val="28"/>
          <w:szCs w:val="28"/>
        </w:rPr>
        <w:t>Phẩm</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chất</w:t>
      </w:r>
      <w:proofErr w:type="spellEnd"/>
      <w:r w:rsidRPr="004D23B6">
        <w:rPr>
          <w:rFonts w:ascii="Times New Roman" w:eastAsia="Times New Roman" w:hAnsi="Times New Roman"/>
          <w:b/>
          <w:bCs/>
          <w:sz w:val="28"/>
          <w:szCs w:val="28"/>
        </w:rPr>
        <w:t>.</w:t>
      </w:r>
    </w:p>
    <w:p w14:paraId="0778490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Phẩm</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chất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nhân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ái</w:t>
      </w:r>
      <w:proofErr w:type="spellEnd"/>
      <w:r w:rsidRPr="004D23B6">
        <w:rPr>
          <w:rFonts w:ascii="Times New Roman" w:eastAsia="Times New Roman" w:hAnsi="Times New Roman"/>
          <w:i/>
          <w:iCs/>
          <w:sz w:val="28"/>
          <w:szCs w:val="28"/>
        </w:rPr>
        <w:t>:</w:t>
      </w: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Có</w:t>
      </w:r>
      <w:proofErr w:type="spellEnd"/>
      <w:r w:rsidRPr="004D23B6">
        <w:rPr>
          <w:rFonts w:ascii="Times New Roman" w:eastAsia="Times New Roman" w:hAnsi="Times New Roman"/>
          <w:sz w:val="28"/>
          <w:szCs w:val="28"/>
        </w:rPr>
        <w:t xml:space="preserve"> ý </w:t>
      </w:r>
      <w:proofErr w:type="spellStart"/>
      <w:r w:rsidRPr="004D23B6">
        <w:rPr>
          <w:rFonts w:ascii="Times New Roman" w:eastAsia="Times New Roman" w:hAnsi="Times New Roman"/>
          <w:sz w:val="28"/>
          <w:szCs w:val="28"/>
        </w:rPr>
        <w:t>thức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giúp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đỡ</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lẫn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nhau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trong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hoạt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động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nhóm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để</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hoàn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thành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nhiệm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vụ</w:t>
      </w:r>
      <w:proofErr w:type="spellEnd"/>
      <w:r w:rsidRPr="004D23B6">
        <w:rPr>
          <w:rFonts w:ascii="Times New Roman" w:eastAsia="Times New Roman" w:hAnsi="Times New Roman"/>
          <w:sz w:val="28"/>
          <w:szCs w:val="28"/>
        </w:rPr>
        <w:t>.</w:t>
      </w:r>
    </w:p>
    <w:p w14:paraId="2C96E478"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Phẩm</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chất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chăm</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chỉ</w:t>
      </w:r>
      <w:proofErr w:type="spellEnd"/>
      <w:r w:rsidRPr="004D23B6">
        <w:rPr>
          <w:rFonts w:ascii="Times New Roman" w:eastAsia="Times New Roman" w:hAnsi="Times New Roman"/>
          <w:i/>
          <w:iCs/>
          <w:sz w:val="28"/>
          <w:szCs w:val="28"/>
        </w:rPr>
        <w:t>:</w:t>
      </w: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Có</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thần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chăm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chỉ</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tập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tự</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suy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nghĩ</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trả</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lời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câu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hỏi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làm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tốt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tập</w:t>
      </w:r>
      <w:proofErr w:type="spellEnd"/>
      <w:r w:rsidRPr="004D23B6">
        <w:rPr>
          <w:rFonts w:ascii="Times New Roman" w:eastAsia="Times New Roman" w:hAnsi="Times New Roman"/>
          <w:sz w:val="28"/>
          <w:szCs w:val="28"/>
        </w:rPr>
        <w:t>.</w:t>
      </w:r>
    </w:p>
    <w:p w14:paraId="33C78F4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lastRenderedPageBreak/>
        <w:t xml:space="preserve">- </w:t>
      </w:r>
      <w:proofErr w:type="spellStart"/>
      <w:r w:rsidRPr="004D23B6">
        <w:rPr>
          <w:rFonts w:ascii="Times New Roman" w:eastAsia="Times New Roman" w:hAnsi="Times New Roman"/>
          <w:i/>
          <w:iCs/>
          <w:sz w:val="28"/>
          <w:szCs w:val="28"/>
        </w:rPr>
        <w:t>Phẩm</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chất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trách</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nhiệm</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sz w:val="28"/>
          <w:szCs w:val="28"/>
        </w:rPr>
        <w:t>Giữ</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trật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tự</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biết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nghe</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tập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nghiêm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túc</w:t>
      </w:r>
      <w:proofErr w:type="spellEnd"/>
      <w:r w:rsidRPr="004D23B6">
        <w:rPr>
          <w:rFonts w:ascii="Times New Roman" w:eastAsia="Times New Roman" w:hAnsi="Times New Roman"/>
          <w:sz w:val="28"/>
          <w:szCs w:val="28"/>
        </w:rPr>
        <w:t>.</w:t>
      </w:r>
    </w:p>
    <w:p w14:paraId="09D0A62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II. ĐỒ DÙNG DẠY HỌC </w:t>
      </w:r>
    </w:p>
    <w:p w14:paraId="24822C30"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Phiếu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tập</w:t>
      </w:r>
      <w:proofErr w:type="spellEnd"/>
    </w:p>
    <w:p w14:paraId="30E5EC01"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SGK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thiết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bị</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liệu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phục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vụ</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dạy</w:t>
      </w:r>
      <w:proofErr w:type="spellEnd"/>
      <w:r w:rsidRPr="004D23B6">
        <w:rPr>
          <w:rFonts w:ascii="Times New Roman" w:eastAsia="Times New Roman" w:hAnsi="Times New Roman"/>
          <w:sz w:val="28"/>
          <w:szCs w:val="28"/>
        </w:rPr>
        <w:t>.</w:t>
      </w:r>
    </w:p>
    <w:p w14:paraId="7F9BAF8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III. CÁC HOẠT ĐỘNG DẠY HỌC CHỦ YẾU</w:t>
      </w:r>
    </w:p>
    <w:tbl>
      <w:tblPr>
        <w:tblW w:w="0" w:type="auto"/>
        <w:jc w:val="center"/>
        <w:tblCellMar>
          <w:top w:w="15" w:type="dxa"/>
          <w:left w:w="15" w:type="dxa"/>
          <w:bottom w:w="15" w:type="dxa"/>
          <w:right w:w="15" w:type="dxa"/>
        </w:tblCellMar>
        <w:tblLook w:val="04A0" w:firstRow="1" w:lastRow="0" w:firstColumn="1" w:lastColumn="0" w:noHBand="0" w:noVBand="1"/>
      </w:tblPr>
      <w:tblGrid>
        <w:gridCol w:w="553"/>
        <w:gridCol w:w="5339"/>
        <w:gridCol w:w="3458"/>
      </w:tblGrid>
      <w:tr w:rsidR="004D23B6" w:rsidRPr="004D23B6" w14:paraId="05CA1DAF" w14:textId="77777777" w:rsidTr="004D23B6">
        <w:trPr>
          <w:jc w:val="center"/>
        </w:trPr>
        <w:tc>
          <w:tcPr>
            <w:tcW w:w="0" w:type="auto"/>
            <w:tcBorders>
              <w:top w:val="single" w:sz="4" w:space="0" w:color="000000"/>
              <w:left w:val="single" w:sz="4" w:space="0" w:color="000000"/>
              <w:bottom w:val="dashed" w:sz="4" w:space="0" w:color="000000"/>
              <w:right w:val="single" w:sz="4" w:space="0" w:color="000000"/>
            </w:tcBorders>
            <w:shd w:val="clear" w:color="auto" w:fill="5B9BD5"/>
            <w:tcMar>
              <w:top w:w="0" w:type="dxa"/>
              <w:left w:w="115" w:type="dxa"/>
              <w:bottom w:w="0" w:type="dxa"/>
              <w:right w:w="115" w:type="dxa"/>
            </w:tcMar>
            <w:hideMark/>
          </w:tcPr>
          <w:p w14:paraId="12AA1E6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TG</w:t>
            </w:r>
          </w:p>
        </w:tc>
        <w:tc>
          <w:tcPr>
            <w:tcW w:w="0" w:type="auto"/>
            <w:tcBorders>
              <w:top w:val="single" w:sz="4" w:space="0" w:color="000000"/>
              <w:left w:val="single" w:sz="4" w:space="0" w:color="000000"/>
              <w:bottom w:val="dashed" w:sz="4" w:space="0" w:color="000000"/>
              <w:right w:val="single" w:sz="4" w:space="0" w:color="000000"/>
            </w:tcBorders>
            <w:shd w:val="clear" w:color="auto" w:fill="5B9BD5"/>
            <w:tcMar>
              <w:top w:w="0" w:type="dxa"/>
              <w:left w:w="115" w:type="dxa"/>
              <w:bottom w:w="0" w:type="dxa"/>
              <w:right w:w="115" w:type="dxa"/>
            </w:tcMar>
            <w:hideMark/>
          </w:tcPr>
          <w:p w14:paraId="235DCE42" w14:textId="77777777" w:rsidR="004D23B6" w:rsidRPr="004D23B6" w:rsidRDefault="004D23B6" w:rsidP="004D23B6">
            <w:pPr>
              <w:spacing w:after="0" w:line="276" w:lineRule="auto"/>
              <w:rPr>
                <w:rFonts w:ascii="Times New Roman" w:eastAsia="Times New Roman" w:hAnsi="Times New Roman"/>
                <w:sz w:val="28"/>
                <w:szCs w:val="28"/>
              </w:rPr>
            </w:pPr>
            <w:proofErr w:type="spellStart"/>
            <w:r w:rsidRPr="004D23B6">
              <w:rPr>
                <w:rFonts w:ascii="Times New Roman" w:eastAsia="Times New Roman" w:hAnsi="Times New Roman"/>
                <w:b/>
                <w:bCs/>
                <w:sz w:val="28"/>
                <w:szCs w:val="28"/>
              </w:rPr>
              <w:t>Hoạt</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động</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của</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giáo</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viên</w:t>
            </w:r>
            <w:proofErr w:type="spellEnd"/>
          </w:p>
        </w:tc>
        <w:tc>
          <w:tcPr>
            <w:tcW w:w="0" w:type="auto"/>
            <w:tcBorders>
              <w:top w:val="single" w:sz="4" w:space="0" w:color="000000"/>
              <w:left w:val="single" w:sz="4" w:space="0" w:color="000000"/>
              <w:bottom w:val="dashed" w:sz="4" w:space="0" w:color="000000"/>
              <w:right w:val="single" w:sz="4" w:space="0" w:color="000000"/>
            </w:tcBorders>
            <w:shd w:val="clear" w:color="auto" w:fill="5B9BD5"/>
            <w:tcMar>
              <w:top w:w="0" w:type="dxa"/>
              <w:left w:w="115" w:type="dxa"/>
              <w:bottom w:w="0" w:type="dxa"/>
              <w:right w:w="115" w:type="dxa"/>
            </w:tcMar>
            <w:hideMark/>
          </w:tcPr>
          <w:p w14:paraId="60BE7638" w14:textId="77777777" w:rsidR="004D23B6" w:rsidRPr="004D23B6" w:rsidRDefault="004D23B6" w:rsidP="004D23B6">
            <w:pPr>
              <w:spacing w:after="0" w:line="276" w:lineRule="auto"/>
              <w:rPr>
                <w:rFonts w:ascii="Times New Roman" w:eastAsia="Times New Roman" w:hAnsi="Times New Roman"/>
                <w:sz w:val="28"/>
                <w:szCs w:val="28"/>
              </w:rPr>
            </w:pPr>
            <w:proofErr w:type="spellStart"/>
            <w:r w:rsidRPr="004D23B6">
              <w:rPr>
                <w:rFonts w:ascii="Times New Roman" w:eastAsia="Times New Roman" w:hAnsi="Times New Roman"/>
                <w:b/>
                <w:bCs/>
                <w:sz w:val="28"/>
                <w:szCs w:val="28"/>
              </w:rPr>
              <w:t>Hoạt</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động</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của</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học</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sinh</w:t>
            </w:r>
            <w:proofErr w:type="spellEnd"/>
          </w:p>
        </w:tc>
      </w:tr>
      <w:tr w:rsidR="004D23B6" w:rsidRPr="004D23B6" w14:paraId="297FFBED" w14:textId="77777777" w:rsidTr="004D23B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5E18629" w14:textId="77777777" w:rsidR="004D23B6" w:rsidRPr="004D23B6" w:rsidRDefault="004D23B6" w:rsidP="004D23B6">
            <w:pPr>
              <w:spacing w:after="0" w:line="276" w:lineRule="auto"/>
              <w:rPr>
                <w:rFonts w:ascii="Times New Roman" w:eastAsia="Times New Roman" w:hAnsi="Times New Roman"/>
                <w:sz w:val="28"/>
                <w:szCs w:val="28"/>
              </w:rPr>
            </w:pP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E4A69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xml:space="preserve">1. </w:t>
            </w:r>
            <w:proofErr w:type="spellStart"/>
            <w:r w:rsidRPr="004D23B6">
              <w:rPr>
                <w:rFonts w:ascii="Times New Roman" w:eastAsia="Times New Roman" w:hAnsi="Times New Roman"/>
                <w:b/>
                <w:bCs/>
                <w:sz w:val="28"/>
                <w:szCs w:val="28"/>
              </w:rPr>
              <w:t>Hoạt</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động</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mở</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đầu</w:t>
            </w:r>
            <w:proofErr w:type="spellEnd"/>
            <w:r w:rsidRPr="004D23B6">
              <w:rPr>
                <w:rFonts w:ascii="Times New Roman" w:eastAsia="Times New Roman" w:hAnsi="Times New Roman"/>
                <w:b/>
                <w:bCs/>
                <w:sz w:val="28"/>
                <w:szCs w:val="28"/>
              </w:rPr>
              <w:t>:</w:t>
            </w:r>
          </w:p>
          <w:p w14:paraId="09D7C49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Mục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tiêu</w:t>
            </w:r>
            <w:proofErr w:type="spellEnd"/>
            <w:r w:rsidRPr="004D23B6">
              <w:rPr>
                <w:rFonts w:ascii="Times New Roman" w:eastAsia="Times New Roman" w:hAnsi="Times New Roman"/>
                <w:sz w:val="28"/>
                <w:szCs w:val="28"/>
              </w:rPr>
              <w:t xml:space="preserve">: + </w:t>
            </w:r>
            <w:proofErr w:type="spellStart"/>
            <w:r w:rsidRPr="004D23B6">
              <w:rPr>
                <w:rFonts w:ascii="Times New Roman" w:eastAsia="Times New Roman" w:hAnsi="Times New Roman"/>
                <w:sz w:val="28"/>
                <w:szCs w:val="28"/>
              </w:rPr>
              <w:t>Tạo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không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khí</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vui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vẻ</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phấn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khởi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trước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giờ</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w:t>
            </w:r>
          </w:p>
          <w:p w14:paraId="359D0D7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 </w:t>
            </w:r>
            <w:proofErr w:type="spellStart"/>
            <w:r w:rsidRPr="004D23B6">
              <w:rPr>
                <w:rFonts w:ascii="Times New Roman" w:eastAsia="Times New Roman" w:hAnsi="Times New Roman"/>
                <w:sz w:val="28"/>
                <w:szCs w:val="28"/>
              </w:rPr>
              <w:t>Kiểm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tính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chất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cơ</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bản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w:t>
            </w:r>
          </w:p>
          <w:p w14:paraId="6519CAA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tiến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hành</w:t>
            </w:r>
            <w:proofErr w:type="spellEnd"/>
            <w:r w:rsidRPr="004D23B6">
              <w:rPr>
                <w:rFonts w:ascii="Times New Roman" w:eastAsia="Times New Roman" w:hAnsi="Times New Roman"/>
                <w:sz w:val="28"/>
                <w:szCs w:val="28"/>
              </w:rPr>
              <w:t>:</w:t>
            </w:r>
          </w:p>
        </w:tc>
      </w:tr>
      <w:tr w:rsidR="004D23B6" w:rsidRPr="004D23B6" w14:paraId="4D7474D1" w14:textId="77777777" w:rsidTr="004D23B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DF080BA" w14:textId="77777777" w:rsidR="004D23B6" w:rsidRPr="004D23B6" w:rsidRDefault="004D23B6" w:rsidP="004D23B6">
            <w:pPr>
              <w:spacing w:after="0" w:line="276" w:lineRule="auto"/>
              <w:rPr>
                <w:rFonts w:ascii="Times New Roman" w:eastAsia="Times New Roman" w:hAnsi="Times New Roman"/>
                <w:sz w:val="28"/>
                <w:szCs w:val="28"/>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E8719F0"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GV </w:t>
            </w:r>
            <w:proofErr w:type="spellStart"/>
            <w:r w:rsidRPr="004D23B6">
              <w:rPr>
                <w:rFonts w:ascii="Times New Roman" w:eastAsia="Times New Roman" w:hAnsi="Times New Roman"/>
                <w:sz w:val="28"/>
                <w:szCs w:val="28"/>
              </w:rPr>
              <w:t>tổ</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chức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trò</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chơi</w:t>
            </w:r>
            <w:proofErr w:type="spellEnd"/>
            <w:r w:rsidRPr="004D23B6">
              <w:rPr>
                <w:rFonts w:ascii="Times New Roman" w:eastAsia="Times New Roman" w:hAnsi="Times New Roman"/>
                <w:sz w:val="28"/>
                <w:szCs w:val="28"/>
              </w:rPr>
              <w:t>: “</w:t>
            </w:r>
            <w:proofErr w:type="spellStart"/>
            <w:r w:rsidRPr="004D23B6">
              <w:rPr>
                <w:rFonts w:ascii="Times New Roman" w:eastAsia="Times New Roman" w:hAnsi="Times New Roman"/>
                <w:sz w:val="28"/>
                <w:szCs w:val="28"/>
              </w:rPr>
              <w:t>Chuyền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bóng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để</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khởi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động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w:t>
            </w:r>
          </w:p>
          <w:p w14:paraId="1FFAF92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chơi</w:t>
            </w:r>
            <w:proofErr w:type="spellEnd"/>
            <w:r w:rsidRPr="004D23B6">
              <w:rPr>
                <w:rFonts w:ascii="Times New Roman" w:eastAsia="Times New Roman" w:hAnsi="Times New Roman"/>
                <w:sz w:val="28"/>
                <w:szCs w:val="28"/>
              </w:rPr>
              <w:t xml:space="preserve">: GV </w:t>
            </w:r>
            <w:proofErr w:type="spellStart"/>
            <w:r w:rsidRPr="004D23B6">
              <w:rPr>
                <w:rFonts w:ascii="Times New Roman" w:eastAsia="Times New Roman" w:hAnsi="Times New Roman"/>
                <w:sz w:val="28"/>
                <w:szCs w:val="28"/>
              </w:rPr>
              <w:t>tổ</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chức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cho</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chuyền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bóng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đầu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được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bóng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sẽ</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đưa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ra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câu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hỏi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ôn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kiến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thức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đã</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chuyền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bóng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có</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câu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trả</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lời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nào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được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bóng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sẽ</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trả</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lời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tiếp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tục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đưa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ra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câu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hỏi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đồng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thời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chuyền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bóng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tới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khác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Chẳng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hạn</w:t>
            </w:r>
            <w:proofErr w:type="spellEnd"/>
            <w:r w:rsidRPr="004D23B6">
              <w:rPr>
                <w:rFonts w:ascii="Times New Roman" w:eastAsia="Times New Roman" w:hAnsi="Times New Roman"/>
                <w:sz w:val="28"/>
                <w:szCs w:val="28"/>
              </w:rPr>
              <w:t>:</w:t>
            </w:r>
          </w:p>
          <w:p w14:paraId="7A346B6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Bạn</w:t>
            </w:r>
            <w:proofErr w:type="spellEnd"/>
            <w:r w:rsidRPr="004D23B6">
              <w:rPr>
                <w:rFonts w:ascii="Times New Roman" w:eastAsia="Times New Roman" w:hAnsi="Times New Roman"/>
                <w:sz w:val="28"/>
                <w:szCs w:val="28"/>
              </w:rPr>
              <w:t xml:space="preserve"> A: Mời </w:t>
            </w:r>
            <w:proofErr w:type="spellStart"/>
            <w:r w:rsidRPr="004D23B6">
              <w:rPr>
                <w:rFonts w:ascii="Times New Roman" w:eastAsia="Times New Roman" w:hAnsi="Times New Roman"/>
                <w:sz w:val="28"/>
                <w:szCs w:val="28"/>
              </w:rPr>
              <w:t>bạn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nêu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cộng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hai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cùng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mẫu</w:t>
            </w:r>
            <w:proofErr w:type="spellEnd"/>
            <w:r w:rsidRPr="004D23B6">
              <w:rPr>
                <w:rFonts w:ascii="Times New Roman" w:eastAsia="Times New Roman" w:hAnsi="Times New Roman"/>
                <w:sz w:val="28"/>
                <w:szCs w:val="28"/>
              </w:rPr>
              <w:t>.</w:t>
            </w:r>
          </w:p>
          <w:p w14:paraId="48088D3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Bạn</w:t>
            </w:r>
            <w:proofErr w:type="spellEnd"/>
            <w:r w:rsidRPr="004D23B6">
              <w:rPr>
                <w:rFonts w:ascii="Times New Roman" w:eastAsia="Times New Roman" w:hAnsi="Times New Roman"/>
                <w:sz w:val="28"/>
                <w:szCs w:val="28"/>
              </w:rPr>
              <w:t xml:space="preserve"> B: </w:t>
            </w:r>
            <w:proofErr w:type="spellStart"/>
            <w:r w:rsidRPr="004D23B6">
              <w:rPr>
                <w:rFonts w:ascii="Times New Roman" w:eastAsia="Times New Roman" w:hAnsi="Times New Roman"/>
                <w:sz w:val="28"/>
                <w:szCs w:val="28"/>
              </w:rPr>
              <w:t>Bạn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hãy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nêu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tìm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một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p>
          <w:p w14:paraId="0B1EE961"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Gv</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tổ</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chới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lớp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trò</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thời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gian</w:t>
            </w:r>
            <w:proofErr w:type="spellEnd"/>
            <w:r w:rsidRPr="004D23B6">
              <w:rPr>
                <w:rFonts w:ascii="Times New Roman" w:eastAsia="Times New Roman" w:hAnsi="Times New Roman"/>
                <w:sz w:val="28"/>
                <w:szCs w:val="28"/>
              </w:rPr>
              <w:t>: 2’)</w:t>
            </w:r>
          </w:p>
          <w:p w14:paraId="3BEBD2A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GV </w:t>
            </w:r>
            <w:proofErr w:type="spellStart"/>
            <w:r w:rsidRPr="004D23B6">
              <w:rPr>
                <w:rFonts w:ascii="Times New Roman" w:eastAsia="Times New Roman" w:hAnsi="Times New Roman"/>
                <w:sz w:val="28"/>
                <w:szCs w:val="28"/>
              </w:rPr>
              <w:t>Nhận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xét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tuyên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dương</w:t>
            </w:r>
            <w:proofErr w:type="spellEnd"/>
            <w:r w:rsidRPr="004D23B6">
              <w:rPr>
                <w:rFonts w:ascii="Times New Roman" w:eastAsia="Times New Roman" w:hAnsi="Times New Roman"/>
                <w:sz w:val="28"/>
                <w:szCs w:val="28"/>
              </w:rPr>
              <w:t>.</w:t>
            </w:r>
          </w:p>
          <w:p w14:paraId="60FD352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GV </w:t>
            </w:r>
            <w:proofErr w:type="spellStart"/>
            <w:r w:rsidRPr="004D23B6">
              <w:rPr>
                <w:rFonts w:ascii="Times New Roman" w:eastAsia="Times New Roman" w:hAnsi="Times New Roman"/>
                <w:sz w:val="28"/>
                <w:szCs w:val="28"/>
              </w:rPr>
              <w:t>dẫn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dắt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mới</w:t>
            </w:r>
            <w:proofErr w:type="spellEnd"/>
            <w:r w:rsidRPr="004D23B6">
              <w:rPr>
                <w:rFonts w:ascii="Times New Roman" w:eastAsia="Times New Roman" w:hAnsi="Times New Roman"/>
                <w:sz w:val="28"/>
                <w:szCs w:val="28"/>
              </w:rPr>
              <w:t xml:space="preserve">: </w:t>
            </w:r>
            <w:r w:rsidRPr="004D23B6">
              <w:rPr>
                <w:rFonts w:ascii="Times New Roman" w:eastAsia="Times New Roman" w:hAnsi="Times New Roman"/>
                <w:i/>
                <w:iCs/>
                <w:sz w:val="28"/>
                <w:szCs w:val="28"/>
              </w:rPr>
              <w:t xml:space="preserve">Qua </w:t>
            </w:r>
            <w:proofErr w:type="spellStart"/>
            <w:r w:rsidRPr="004D23B6">
              <w:rPr>
                <w:rFonts w:ascii="Times New Roman" w:eastAsia="Times New Roman" w:hAnsi="Times New Roman"/>
                <w:i/>
                <w:iCs/>
                <w:sz w:val="28"/>
                <w:szCs w:val="28"/>
              </w:rPr>
              <w:t>trò</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chơi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các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em</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đã</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nhớ</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lại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được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các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kiến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thức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cộng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trừ</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nhân</w:t>
            </w:r>
            <w:proofErr w:type="spellEnd"/>
            <w:r w:rsidRPr="004D23B6">
              <w:rPr>
                <w:rFonts w:ascii="Times New Roman" w:eastAsia="Times New Roman" w:hAnsi="Times New Roman"/>
                <w:i/>
                <w:iCs/>
                <w:sz w:val="28"/>
                <w:szCs w:val="28"/>
              </w:rPr>
              <w:t xml:space="preserve">, chia </w:t>
            </w:r>
            <w:proofErr w:type="spellStart"/>
            <w:r w:rsidRPr="004D23B6">
              <w:rPr>
                <w:rFonts w:ascii="Times New Roman" w:eastAsia="Times New Roman" w:hAnsi="Times New Roman"/>
                <w:i/>
                <w:iCs/>
                <w:sz w:val="28"/>
                <w:szCs w:val="28"/>
              </w:rPr>
              <w:t>phân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số</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Vậy</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để</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củng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cố</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và</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khắc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sâu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thêm</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kiến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thức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về</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phân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số</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thì</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cô</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và</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cả</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lớp</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cùng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tìm</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hiểu</w:t>
            </w:r>
            <w:proofErr w:type="spellEnd"/>
            <w:r w:rsidRPr="004D23B6">
              <w:rPr>
                <w:rFonts w:ascii="Times New Roman" w:eastAsia="Times New Roman" w:hAnsi="Times New Roman"/>
                <w:i/>
                <w:iCs/>
                <w:sz w:val="28"/>
                <w:szCs w:val="28"/>
              </w:rPr>
              <w:t xml:space="preserve"> qua </w:t>
            </w:r>
            <w:proofErr w:type="spellStart"/>
            <w:r w:rsidRPr="004D23B6">
              <w:rPr>
                <w:rFonts w:ascii="Times New Roman" w:eastAsia="Times New Roman" w:hAnsi="Times New Roman"/>
                <w:i/>
                <w:iCs/>
                <w:sz w:val="28"/>
                <w:szCs w:val="28"/>
              </w:rPr>
              <w:t>bài</w:t>
            </w:r>
            <w:proofErr w:type="spellEnd"/>
            <w:r w:rsidRPr="004D23B6">
              <w:rPr>
                <w:rFonts w:ascii="Times New Roman" w:eastAsia="Times New Roman" w:hAnsi="Times New Roman"/>
                <w:i/>
                <w:iCs/>
                <w:sz w:val="28"/>
                <w:szCs w:val="28"/>
              </w:rPr>
              <w:t xml:space="preserve"> 90: Em </w:t>
            </w:r>
            <w:proofErr w:type="spellStart"/>
            <w:r w:rsidRPr="004D23B6">
              <w:rPr>
                <w:rFonts w:ascii="Times New Roman" w:eastAsia="Times New Roman" w:hAnsi="Times New Roman"/>
                <w:i/>
                <w:iCs/>
                <w:sz w:val="28"/>
                <w:szCs w:val="28"/>
              </w:rPr>
              <w:t>ôn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lại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những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gì</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đã</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học</w:t>
            </w:r>
            <w:proofErr w:type="spellEnd"/>
            <w:r w:rsidRPr="004D23B6">
              <w:rPr>
                <w:rFonts w:ascii="Times New Roman" w:eastAsia="Times New Roman" w:hAnsi="Times New Roman"/>
                <w:i/>
                <w:iCs/>
                <w:sz w:val="28"/>
                <w:szCs w:val="28"/>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CECBC88"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lắng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nghe</w:t>
            </w:r>
            <w:proofErr w:type="spellEnd"/>
            <w:r w:rsidRPr="004D23B6">
              <w:rPr>
                <w:rFonts w:ascii="Times New Roman" w:eastAsia="Times New Roman" w:hAnsi="Times New Roman"/>
                <w:sz w:val="28"/>
                <w:szCs w:val="28"/>
              </w:rPr>
              <w:t>.</w:t>
            </w:r>
          </w:p>
          <w:p w14:paraId="5109A36B" w14:textId="77777777" w:rsidR="004D23B6" w:rsidRPr="004D23B6" w:rsidRDefault="004D23B6" w:rsidP="004D23B6">
            <w:pPr>
              <w:spacing w:after="0" w:line="276" w:lineRule="auto"/>
              <w:rPr>
                <w:rFonts w:ascii="Times New Roman" w:eastAsia="Times New Roman" w:hAnsi="Times New Roman"/>
                <w:sz w:val="28"/>
                <w:szCs w:val="28"/>
              </w:rPr>
            </w:pPr>
          </w:p>
          <w:p w14:paraId="79CF1D01"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tham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trò</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chơi</w:t>
            </w:r>
            <w:proofErr w:type="spellEnd"/>
            <w:r w:rsidRPr="004D23B6">
              <w:rPr>
                <w:rFonts w:ascii="Times New Roman" w:eastAsia="Times New Roman" w:hAnsi="Times New Roman"/>
                <w:sz w:val="28"/>
                <w:szCs w:val="28"/>
              </w:rPr>
              <w:t>: “</w:t>
            </w:r>
            <w:proofErr w:type="spellStart"/>
            <w:r w:rsidRPr="004D23B6">
              <w:rPr>
                <w:rFonts w:ascii="Times New Roman" w:eastAsia="Times New Roman" w:hAnsi="Times New Roman"/>
                <w:sz w:val="28"/>
                <w:szCs w:val="28"/>
              </w:rPr>
              <w:t>Chuyền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bóng</w:t>
            </w:r>
            <w:proofErr w:type="spellEnd"/>
            <w:r w:rsidRPr="004D23B6">
              <w:rPr>
                <w:rFonts w:ascii="Times New Roman" w:eastAsia="Times New Roman" w:hAnsi="Times New Roman"/>
                <w:sz w:val="28"/>
                <w:szCs w:val="28"/>
              </w:rPr>
              <w:t>”.</w:t>
            </w:r>
          </w:p>
          <w:p w14:paraId="1998A71A"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p>
          <w:p w14:paraId="104F4E1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lắng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nghe</w:t>
            </w:r>
            <w:proofErr w:type="spellEnd"/>
            <w:r w:rsidRPr="004D23B6">
              <w:rPr>
                <w:rFonts w:ascii="Times New Roman" w:eastAsia="Times New Roman" w:hAnsi="Times New Roman"/>
                <w:sz w:val="28"/>
                <w:szCs w:val="28"/>
              </w:rPr>
              <w:t>.</w:t>
            </w:r>
          </w:p>
        </w:tc>
      </w:tr>
      <w:tr w:rsidR="004D23B6" w:rsidRPr="004D23B6" w14:paraId="10268423" w14:textId="77777777" w:rsidTr="004D23B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7B25E4E" w14:textId="77777777" w:rsidR="004D23B6" w:rsidRPr="004D23B6" w:rsidRDefault="004D23B6" w:rsidP="004D23B6">
            <w:pPr>
              <w:spacing w:after="0" w:line="276" w:lineRule="auto"/>
              <w:rPr>
                <w:rFonts w:ascii="Times New Roman" w:eastAsia="Times New Roman" w:hAnsi="Times New Roman"/>
                <w:sz w:val="28"/>
                <w:szCs w:val="28"/>
              </w:rPr>
            </w:pP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0D88AC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xml:space="preserve">2. </w:t>
            </w:r>
            <w:proofErr w:type="spellStart"/>
            <w:r w:rsidRPr="004D23B6">
              <w:rPr>
                <w:rFonts w:ascii="Times New Roman" w:eastAsia="Times New Roman" w:hAnsi="Times New Roman"/>
                <w:b/>
                <w:bCs/>
                <w:sz w:val="28"/>
                <w:szCs w:val="28"/>
              </w:rPr>
              <w:t>Hoạt</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động</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luyện</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tập</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thực</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hành</w:t>
            </w:r>
            <w:proofErr w:type="spellEnd"/>
          </w:p>
          <w:p w14:paraId="6E51208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sz w:val="28"/>
                <w:szCs w:val="28"/>
              </w:rPr>
              <w:t>Mục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tiêu</w:t>
            </w:r>
            <w:proofErr w:type="spellEnd"/>
            <w:r w:rsidRPr="004D23B6">
              <w:rPr>
                <w:rFonts w:ascii="Times New Roman" w:eastAsia="Times New Roman" w:hAnsi="Times New Roman"/>
                <w:sz w:val="28"/>
                <w:szCs w:val="28"/>
              </w:rPr>
              <w:t>: </w:t>
            </w:r>
          </w:p>
          <w:p w14:paraId="395AB1C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 xml:space="preserve">- </w:t>
            </w:r>
            <w:proofErr w:type="spellStart"/>
            <w:r w:rsidRPr="004D23B6">
              <w:rPr>
                <w:rFonts w:ascii="Times New Roman" w:eastAsia="Times New Roman" w:hAnsi="Times New Roman"/>
                <w:sz w:val="28"/>
                <w:szCs w:val="28"/>
              </w:rPr>
              <w:t>Thực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hành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cộng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nhân</w:t>
            </w:r>
            <w:proofErr w:type="spellEnd"/>
            <w:r w:rsidRPr="004D23B6">
              <w:rPr>
                <w:rFonts w:ascii="Times New Roman" w:eastAsia="Times New Roman" w:hAnsi="Times New Roman"/>
                <w:sz w:val="28"/>
                <w:szCs w:val="28"/>
              </w:rPr>
              <w:t xml:space="preserve">, chia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phép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cộng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phép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tự</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nhiên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với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hoặc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phép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cộng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phép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với</w:t>
            </w:r>
            <w:proofErr w:type="spellEnd"/>
            <w:r w:rsidRPr="004D23B6">
              <w:rPr>
                <w:rFonts w:ascii="Times New Roman" w:eastAsia="Times New Roman" w:hAnsi="Times New Roman"/>
                <w:sz w:val="28"/>
                <w:szCs w:val="28"/>
              </w:rPr>
              <w:t xml:space="preserve"> ố </w:t>
            </w:r>
            <w:proofErr w:type="spellStart"/>
            <w:r w:rsidRPr="004D23B6">
              <w:rPr>
                <w:rFonts w:ascii="Times New Roman" w:eastAsia="Times New Roman" w:hAnsi="Times New Roman"/>
                <w:sz w:val="28"/>
                <w:szCs w:val="28"/>
              </w:rPr>
              <w:t>tự</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nhiên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tìm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một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w:t>
            </w:r>
          </w:p>
          <w:p w14:paraId="67627F7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Phát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triển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năng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lực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tư</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duy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lập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luận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toán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năng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lực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mô</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hình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hóa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năng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lực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giao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tiếp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giải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quyết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vấn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đề</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toán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w:t>
            </w:r>
          </w:p>
          <w:p w14:paraId="48C0310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sz w:val="28"/>
                <w:szCs w:val="28"/>
              </w:rPr>
              <w:t>Cách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tiến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hành</w:t>
            </w:r>
            <w:proofErr w:type="spellEnd"/>
            <w:r w:rsidRPr="004D23B6">
              <w:rPr>
                <w:rFonts w:ascii="Times New Roman" w:eastAsia="Times New Roman" w:hAnsi="Times New Roman"/>
                <w:sz w:val="28"/>
                <w:szCs w:val="28"/>
              </w:rPr>
              <w:t>:</w:t>
            </w:r>
          </w:p>
        </w:tc>
      </w:tr>
      <w:tr w:rsidR="004D23B6" w:rsidRPr="004D23B6" w14:paraId="4C925663" w14:textId="77777777" w:rsidTr="004D23B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A7DFF9" w14:textId="77777777" w:rsidR="004D23B6" w:rsidRPr="004D23B6" w:rsidRDefault="004D23B6" w:rsidP="004D23B6">
            <w:pPr>
              <w:spacing w:after="0" w:line="276" w:lineRule="auto"/>
              <w:rPr>
                <w:rFonts w:ascii="Times New Roman" w:eastAsia="Times New Roman" w:hAnsi="Times New Roman"/>
                <w:sz w:val="28"/>
                <w:szCs w:val="28"/>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3482235" w14:textId="77777777" w:rsidR="004D23B6" w:rsidRPr="004D23B6" w:rsidRDefault="004D23B6" w:rsidP="004D23B6">
            <w:pPr>
              <w:spacing w:after="0" w:line="276" w:lineRule="auto"/>
              <w:rPr>
                <w:rFonts w:ascii="Times New Roman" w:eastAsia="Times New Roman" w:hAnsi="Times New Roman"/>
                <w:sz w:val="28"/>
                <w:szCs w:val="28"/>
              </w:rPr>
            </w:pPr>
            <w:proofErr w:type="spellStart"/>
            <w:r w:rsidRPr="004D23B6">
              <w:rPr>
                <w:rFonts w:ascii="Times New Roman" w:eastAsia="Times New Roman" w:hAnsi="Times New Roman"/>
                <w:b/>
                <w:bCs/>
                <w:sz w:val="28"/>
                <w:szCs w:val="28"/>
                <w:u w:val="single"/>
              </w:rPr>
              <w:t>Bài</w:t>
            </w:r>
            <w:proofErr w:type="spellEnd"/>
            <w:r w:rsidRPr="004D23B6">
              <w:rPr>
                <w:rFonts w:ascii="Times New Roman" w:eastAsia="Times New Roman" w:hAnsi="Times New Roman"/>
                <w:b/>
                <w:bCs/>
                <w:sz w:val="28"/>
                <w:szCs w:val="28"/>
                <w:u w:val="single"/>
              </w:rPr>
              <w:t xml:space="preserve"> 1</w:t>
            </w:r>
            <w:r w:rsidRPr="004D23B6">
              <w:rPr>
                <w:rFonts w:ascii="Times New Roman" w:eastAsia="Times New Roman" w:hAnsi="Times New Roman"/>
                <w:b/>
                <w:bCs/>
                <w:sz w:val="28"/>
                <w:szCs w:val="28"/>
              </w:rPr>
              <w:t xml:space="preserve">: GV </w:t>
            </w:r>
            <w:proofErr w:type="spellStart"/>
            <w:r w:rsidRPr="004D23B6">
              <w:rPr>
                <w:rFonts w:ascii="Times New Roman" w:eastAsia="Times New Roman" w:hAnsi="Times New Roman"/>
                <w:b/>
                <w:bCs/>
                <w:sz w:val="28"/>
                <w:szCs w:val="28"/>
              </w:rPr>
              <w:t>cho</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học</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sinh</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đọc</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yêu</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cầu</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của</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bài</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tập</w:t>
            </w:r>
            <w:proofErr w:type="spellEnd"/>
          </w:p>
          <w:p w14:paraId="7155216B" w14:textId="5C9C63A3"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drawing>
                <wp:inline distT="0" distB="0" distL="0" distR="0" wp14:anchorId="5EC64AE4" wp14:editId="3942D440">
                  <wp:extent cx="3200400" cy="1653540"/>
                  <wp:effectExtent l="0" t="0" r="0" b="3810"/>
                  <wp:docPr id="1186540712" name="Picture 30"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40712" name="Picture 30" descr="A group of children sitting at a tabl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00400" cy="1653540"/>
                          </a:xfrm>
                          <a:prstGeom prst="rect">
                            <a:avLst/>
                          </a:prstGeom>
                          <a:noFill/>
                          <a:ln>
                            <a:noFill/>
                          </a:ln>
                        </pic:spPr>
                      </pic:pic>
                    </a:graphicData>
                  </a:graphic>
                </wp:inline>
              </w:drawing>
            </w:r>
          </w:p>
          <w:p w14:paraId="69F001BA"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GV </w:t>
            </w:r>
            <w:proofErr w:type="spellStart"/>
            <w:r w:rsidRPr="004D23B6">
              <w:rPr>
                <w:rFonts w:ascii="Times New Roman" w:eastAsia="Times New Roman" w:hAnsi="Times New Roman"/>
                <w:sz w:val="28"/>
                <w:szCs w:val="28"/>
              </w:rPr>
              <w:t>giao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nhiệm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vụ</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nhóm</w:t>
            </w:r>
            <w:proofErr w:type="spellEnd"/>
            <w:r w:rsidRPr="004D23B6">
              <w:rPr>
                <w:rFonts w:ascii="Times New Roman" w:eastAsia="Times New Roman" w:hAnsi="Times New Roman"/>
                <w:sz w:val="28"/>
                <w:szCs w:val="28"/>
              </w:rPr>
              <w:t>: </w:t>
            </w:r>
          </w:p>
          <w:p w14:paraId="377F202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Thảo </w:t>
            </w:r>
            <w:proofErr w:type="spellStart"/>
            <w:r w:rsidRPr="004D23B6">
              <w:rPr>
                <w:rFonts w:ascii="Times New Roman" w:eastAsia="Times New Roman" w:hAnsi="Times New Roman"/>
                <w:sz w:val="28"/>
                <w:szCs w:val="28"/>
              </w:rPr>
              <w:t>luận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vẽ</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sơ</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đồ</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tư</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duy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thể</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hiện</w:t>
            </w:r>
            <w:proofErr w:type="spellEnd"/>
            <w:r w:rsidRPr="004D23B6">
              <w:rPr>
                <w:rFonts w:ascii="Times New Roman" w:eastAsia="Times New Roman" w:hAnsi="Times New Roman"/>
                <w:sz w:val="28"/>
                <w:szCs w:val="28"/>
              </w:rPr>
              <w:t xml:space="preserve"> ý </w:t>
            </w:r>
            <w:proofErr w:type="spellStart"/>
            <w:r w:rsidRPr="004D23B6">
              <w:rPr>
                <w:rFonts w:ascii="Times New Roman" w:eastAsia="Times New Roman" w:hAnsi="Times New Roman"/>
                <w:sz w:val="28"/>
                <w:szCs w:val="28"/>
              </w:rPr>
              <w:t>tưởng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nhóm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tổng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điều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đã</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được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dựa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theo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yêu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cầu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GV.</w:t>
            </w:r>
          </w:p>
          <w:p w14:paraId="23013B0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br/>
            </w:r>
            <w:r w:rsidRPr="004D23B6">
              <w:rPr>
                <w:rFonts w:ascii="Times New Roman" w:eastAsia="Times New Roman" w:hAnsi="Times New Roman"/>
                <w:sz w:val="28"/>
                <w:szCs w:val="28"/>
              </w:rPr>
              <w:br/>
            </w:r>
          </w:p>
          <w:p w14:paraId="0141701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Lưu ý: GV </w:t>
            </w:r>
            <w:proofErr w:type="spellStart"/>
            <w:r w:rsidRPr="004D23B6">
              <w:rPr>
                <w:rFonts w:ascii="Times New Roman" w:eastAsia="Times New Roman" w:hAnsi="Times New Roman"/>
                <w:sz w:val="28"/>
                <w:szCs w:val="28"/>
              </w:rPr>
              <w:t>hướng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dẫn</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lấy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tập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trong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sách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làm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ví</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dụ</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dẫn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chứng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hoặc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dùng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để</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làm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câu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hỏi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tương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giữa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nhóm</w:t>
            </w:r>
            <w:proofErr w:type="spellEnd"/>
            <w:r w:rsidRPr="004D23B6">
              <w:rPr>
                <w:rFonts w:ascii="Times New Roman" w:eastAsia="Times New Roman" w:hAnsi="Times New Roman"/>
                <w:sz w:val="28"/>
                <w:szCs w:val="28"/>
              </w:rPr>
              <w:t>.</w:t>
            </w:r>
          </w:p>
          <w:p w14:paraId="46766E0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GV </w:t>
            </w:r>
            <w:proofErr w:type="spellStart"/>
            <w:r w:rsidRPr="004D23B6">
              <w:rPr>
                <w:rFonts w:ascii="Times New Roman" w:eastAsia="Times New Roman" w:hAnsi="Times New Roman"/>
                <w:sz w:val="28"/>
                <w:szCs w:val="28"/>
              </w:rPr>
              <w:t>tuyên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dương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khen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thưởng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chốt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kiến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thức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nếu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có</w:t>
            </w:r>
            <w:proofErr w:type="spellEnd"/>
            <w:r w:rsidRPr="004D23B6">
              <w:rPr>
                <w:rFonts w:ascii="Times New Roman" w:eastAsia="Times New Roman" w:hAnsi="Times New Roman"/>
                <w:sz w:val="28"/>
                <w:szCs w:val="28"/>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867376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yêu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cầu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tập</w:t>
            </w:r>
            <w:proofErr w:type="spellEnd"/>
            <w:r w:rsidRPr="004D23B6">
              <w:rPr>
                <w:rFonts w:ascii="Times New Roman" w:eastAsia="Times New Roman" w:hAnsi="Times New Roman"/>
                <w:sz w:val="28"/>
                <w:szCs w:val="28"/>
              </w:rPr>
              <w:t>.</w:t>
            </w:r>
          </w:p>
          <w:p w14:paraId="3AC4D58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p>
          <w:p w14:paraId="2C3FE8C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lắng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nghe</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thực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hiện</w:t>
            </w:r>
            <w:proofErr w:type="spellEnd"/>
          </w:p>
          <w:p w14:paraId="2AD2844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cử</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diện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trình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sơ</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đồ</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tư</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duy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nhóm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đã</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chuẩn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bị</w:t>
            </w:r>
            <w:proofErr w:type="spellEnd"/>
            <w:r w:rsidRPr="004D23B6">
              <w:rPr>
                <w:rFonts w:ascii="Times New Roman" w:eastAsia="Times New Roman" w:hAnsi="Times New Roman"/>
                <w:sz w:val="28"/>
                <w:szCs w:val="28"/>
              </w:rPr>
              <w:t>. (</w:t>
            </w:r>
            <w:proofErr w:type="spellStart"/>
            <w:r w:rsidRPr="004D23B6">
              <w:rPr>
                <w:rFonts w:ascii="Times New Roman" w:eastAsia="Times New Roman" w:hAnsi="Times New Roman"/>
                <w:sz w:val="28"/>
                <w:szCs w:val="28"/>
              </w:rPr>
              <w:t>Yêu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cầu</w:t>
            </w:r>
            <w:proofErr w:type="spellEnd"/>
            <w:r w:rsidRPr="004D23B6">
              <w:rPr>
                <w:rFonts w:ascii="Times New Roman" w:eastAsia="Times New Roman" w:hAnsi="Times New Roman"/>
                <w:sz w:val="28"/>
                <w:szCs w:val="28"/>
              </w:rPr>
              <w:t xml:space="preserve">: Sinh </w:t>
            </w:r>
            <w:proofErr w:type="spellStart"/>
            <w:r w:rsidRPr="004D23B6">
              <w:rPr>
                <w:rFonts w:ascii="Times New Roman" w:eastAsia="Times New Roman" w:hAnsi="Times New Roman"/>
                <w:sz w:val="28"/>
                <w:szCs w:val="28"/>
              </w:rPr>
              <w:t>động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hiệu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quả</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dựa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sơ</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đồ</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để</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trình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có</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ví</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dụ</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minh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hoạ</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có</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thể</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đặt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câu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hỏi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để</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tương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với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nhóm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khác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trong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lớp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trình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có</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điểm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nhấn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phối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hợp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với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động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cơ</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thể</w:t>
            </w:r>
            <w:proofErr w:type="spellEnd"/>
            <w:r w:rsidRPr="004D23B6">
              <w:rPr>
                <w:rFonts w:ascii="Times New Roman" w:eastAsia="Times New Roman" w:hAnsi="Times New Roman"/>
                <w:sz w:val="28"/>
                <w:szCs w:val="28"/>
              </w:rPr>
              <w:t>.)</w:t>
            </w:r>
          </w:p>
          <w:p w14:paraId="692A1533" w14:textId="77777777" w:rsidR="004D23B6" w:rsidRPr="004D23B6" w:rsidRDefault="004D23B6" w:rsidP="004D23B6">
            <w:pPr>
              <w:spacing w:after="0" w:line="276" w:lineRule="auto"/>
              <w:rPr>
                <w:rFonts w:ascii="Times New Roman" w:eastAsia="Times New Roman" w:hAnsi="Times New Roman"/>
                <w:sz w:val="28"/>
                <w:szCs w:val="28"/>
              </w:rPr>
            </w:pPr>
          </w:p>
          <w:p w14:paraId="0E7C2B3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nghe</w:t>
            </w:r>
            <w:proofErr w:type="spellEnd"/>
            <w:r w:rsidRPr="004D23B6">
              <w:rPr>
                <w:rFonts w:ascii="Times New Roman" w:eastAsia="Times New Roman" w:hAnsi="Times New Roman"/>
                <w:sz w:val="28"/>
                <w:szCs w:val="28"/>
              </w:rPr>
              <w:t>.</w:t>
            </w:r>
          </w:p>
        </w:tc>
      </w:tr>
      <w:tr w:rsidR="004D23B6" w:rsidRPr="004D23B6" w14:paraId="1A1310D5" w14:textId="77777777" w:rsidTr="004D23B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508EE68" w14:textId="77777777" w:rsidR="004D23B6" w:rsidRPr="004D23B6" w:rsidRDefault="004D23B6" w:rsidP="004D23B6">
            <w:pPr>
              <w:spacing w:after="0" w:line="276" w:lineRule="auto"/>
              <w:rPr>
                <w:rFonts w:ascii="Times New Roman" w:eastAsia="Times New Roman" w:hAnsi="Times New Roman"/>
                <w:sz w:val="28"/>
                <w:szCs w:val="28"/>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2AEC87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Hỏi</w:t>
            </w:r>
            <w:proofErr w:type="spellEnd"/>
            <w:r w:rsidRPr="004D23B6">
              <w:rPr>
                <w:rFonts w:ascii="Times New Roman" w:eastAsia="Times New Roman" w:hAnsi="Times New Roman"/>
                <w:sz w:val="28"/>
                <w:szCs w:val="28"/>
              </w:rPr>
              <w:t xml:space="preserve">: Qua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1 </w:t>
            </w:r>
            <w:proofErr w:type="spellStart"/>
            <w:r w:rsidRPr="004D23B6">
              <w:rPr>
                <w:rFonts w:ascii="Times New Roman" w:eastAsia="Times New Roman" w:hAnsi="Times New Roman"/>
                <w:sz w:val="28"/>
                <w:szCs w:val="28"/>
              </w:rPr>
              <w:t>rèn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luyện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kĩ</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năng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gì</w:t>
            </w:r>
            <w:proofErr w:type="spellEnd"/>
            <w:r w:rsidRPr="004D23B6">
              <w:rPr>
                <w:rFonts w:ascii="Times New Roman" w:eastAsia="Times New Roman" w:hAnsi="Times New Roman"/>
                <w:sz w:val="28"/>
                <w:szCs w:val="28"/>
              </w:rPr>
              <w:t>?</w:t>
            </w:r>
          </w:p>
          <w:p w14:paraId="664DA8BD" w14:textId="77777777" w:rsidR="004D23B6" w:rsidRPr="004D23B6" w:rsidRDefault="004D23B6" w:rsidP="004D23B6">
            <w:pPr>
              <w:spacing w:after="0" w:line="276" w:lineRule="auto"/>
              <w:rPr>
                <w:rFonts w:ascii="Times New Roman" w:eastAsia="Times New Roman" w:hAnsi="Times New Roman"/>
                <w:sz w:val="28"/>
                <w:szCs w:val="28"/>
              </w:rPr>
            </w:pPr>
            <w:proofErr w:type="spellStart"/>
            <w:r w:rsidRPr="004D23B6">
              <w:rPr>
                <w:rFonts w:ascii="Times New Roman" w:eastAsia="Times New Roman" w:hAnsi="Times New Roman"/>
                <w:i/>
                <w:iCs/>
                <w:sz w:val="28"/>
                <w:szCs w:val="28"/>
              </w:rPr>
              <w:t>Chốt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chuyển</w:t>
            </w:r>
            <w:proofErr w:type="spellEnd"/>
            <w:r w:rsidRPr="004D23B6">
              <w:rPr>
                <w:rFonts w:ascii="Times New Roman" w:eastAsia="Times New Roman" w:hAnsi="Times New Roman"/>
                <w:i/>
                <w:iCs/>
                <w:sz w:val="28"/>
                <w:szCs w:val="28"/>
              </w:rPr>
              <w:t xml:space="preserve"> sang BT2:</w:t>
            </w:r>
            <w:r w:rsidRPr="004D23B6">
              <w:rPr>
                <w:rFonts w:ascii="Times New Roman" w:eastAsia="Times New Roman" w:hAnsi="Times New Roman"/>
                <w:sz w:val="28"/>
                <w:szCs w:val="28"/>
              </w:rPr>
              <w:t xml:space="preserve"> </w:t>
            </w:r>
            <w:r w:rsidRPr="004D23B6">
              <w:rPr>
                <w:rFonts w:ascii="Times New Roman" w:eastAsia="Times New Roman" w:hAnsi="Times New Roman"/>
                <w:i/>
                <w:iCs/>
                <w:sz w:val="28"/>
                <w:szCs w:val="28"/>
              </w:rPr>
              <w:t xml:space="preserve">Ở BT1 </w:t>
            </w:r>
            <w:proofErr w:type="spellStart"/>
            <w:r w:rsidRPr="004D23B6">
              <w:rPr>
                <w:rFonts w:ascii="Times New Roman" w:eastAsia="Times New Roman" w:hAnsi="Times New Roman"/>
                <w:i/>
                <w:iCs/>
                <w:sz w:val="28"/>
                <w:szCs w:val="28"/>
              </w:rPr>
              <w:t>các</w:t>
            </w:r>
            <w:proofErr w:type="spellEnd"/>
            <w:r w:rsidRPr="004D23B6">
              <w:rPr>
                <w:rFonts w:ascii="Times New Roman" w:eastAsia="Times New Roman" w:hAnsi="Times New Roman"/>
                <w:i/>
                <w:iCs/>
                <w:sz w:val="28"/>
                <w:szCs w:val="28"/>
              </w:rPr>
              <w:t xml:space="preserve"> con </w:t>
            </w:r>
            <w:proofErr w:type="spellStart"/>
            <w:r w:rsidRPr="004D23B6">
              <w:rPr>
                <w:rFonts w:ascii="Times New Roman" w:eastAsia="Times New Roman" w:hAnsi="Times New Roman"/>
                <w:i/>
                <w:iCs/>
                <w:sz w:val="28"/>
                <w:szCs w:val="28"/>
              </w:rPr>
              <w:t>đã</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rèn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được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kỹ</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năng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thuyết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trình</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bản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biện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rất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tốt</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Vậy</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để</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thực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hành</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thực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hiện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các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phép</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tính</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cộng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trừ</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nhân</w:t>
            </w:r>
            <w:proofErr w:type="spellEnd"/>
            <w:r w:rsidRPr="004D23B6">
              <w:rPr>
                <w:rFonts w:ascii="Times New Roman" w:eastAsia="Times New Roman" w:hAnsi="Times New Roman"/>
                <w:i/>
                <w:iCs/>
                <w:sz w:val="28"/>
                <w:szCs w:val="28"/>
              </w:rPr>
              <w:t xml:space="preserve">, chia </w:t>
            </w:r>
            <w:proofErr w:type="spellStart"/>
            <w:r w:rsidRPr="004D23B6">
              <w:rPr>
                <w:rFonts w:ascii="Times New Roman" w:eastAsia="Times New Roman" w:hAnsi="Times New Roman"/>
                <w:i/>
                <w:iCs/>
                <w:sz w:val="28"/>
                <w:szCs w:val="28"/>
              </w:rPr>
              <w:t>phân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số</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chúng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mình</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cùng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nhau</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chuyển</w:t>
            </w:r>
            <w:proofErr w:type="spellEnd"/>
            <w:r w:rsidRPr="004D23B6">
              <w:rPr>
                <w:rFonts w:ascii="Times New Roman" w:eastAsia="Times New Roman" w:hAnsi="Times New Roman"/>
                <w:i/>
                <w:iCs/>
                <w:sz w:val="28"/>
                <w:szCs w:val="28"/>
              </w:rPr>
              <w:t xml:space="preserve"> sang BT2.</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C4F523F"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trả</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lời</w:t>
            </w:r>
            <w:proofErr w:type="spellEnd"/>
            <w:r w:rsidRPr="004D23B6">
              <w:rPr>
                <w:rFonts w:ascii="Times New Roman" w:eastAsia="Times New Roman" w:hAnsi="Times New Roman"/>
                <w:sz w:val="28"/>
                <w:szCs w:val="28"/>
              </w:rPr>
              <w:t>.</w:t>
            </w:r>
          </w:p>
        </w:tc>
      </w:tr>
      <w:tr w:rsidR="004D23B6" w:rsidRPr="004D23B6" w14:paraId="56F689E7" w14:textId="77777777" w:rsidTr="004D23B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8797BF7" w14:textId="77777777" w:rsidR="004D23B6" w:rsidRPr="004D23B6" w:rsidRDefault="004D23B6" w:rsidP="004D23B6">
            <w:pPr>
              <w:spacing w:after="0" w:line="276" w:lineRule="auto"/>
              <w:rPr>
                <w:rFonts w:ascii="Times New Roman" w:eastAsia="Times New Roman" w:hAnsi="Times New Roman"/>
                <w:sz w:val="28"/>
                <w:szCs w:val="28"/>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795A29A" w14:textId="77777777" w:rsidR="004D23B6" w:rsidRPr="004D23B6" w:rsidRDefault="004D23B6" w:rsidP="004D23B6">
            <w:pPr>
              <w:spacing w:after="0" w:line="276" w:lineRule="auto"/>
              <w:rPr>
                <w:rFonts w:ascii="Times New Roman" w:eastAsia="Times New Roman" w:hAnsi="Times New Roman"/>
                <w:sz w:val="28"/>
                <w:szCs w:val="28"/>
              </w:rPr>
            </w:pPr>
            <w:proofErr w:type="spellStart"/>
            <w:r w:rsidRPr="004D23B6">
              <w:rPr>
                <w:rFonts w:ascii="Times New Roman" w:eastAsia="Times New Roman" w:hAnsi="Times New Roman"/>
                <w:b/>
                <w:bCs/>
                <w:sz w:val="28"/>
                <w:szCs w:val="28"/>
                <w:u w:val="single"/>
              </w:rPr>
              <w:t>Bài</w:t>
            </w:r>
            <w:proofErr w:type="spellEnd"/>
            <w:r w:rsidRPr="004D23B6">
              <w:rPr>
                <w:rFonts w:ascii="Times New Roman" w:eastAsia="Times New Roman" w:hAnsi="Times New Roman"/>
                <w:b/>
                <w:bCs/>
                <w:sz w:val="28"/>
                <w:szCs w:val="28"/>
                <w:u w:val="single"/>
              </w:rPr>
              <w:t xml:space="preserve"> </w:t>
            </w:r>
            <w:proofErr w:type="gramStart"/>
            <w:r w:rsidRPr="004D23B6">
              <w:rPr>
                <w:rFonts w:ascii="Times New Roman" w:eastAsia="Times New Roman" w:hAnsi="Times New Roman"/>
                <w:b/>
                <w:bCs/>
                <w:sz w:val="28"/>
                <w:szCs w:val="28"/>
                <w:u w:val="single"/>
              </w:rPr>
              <w:t>2:</w:t>
            </w:r>
            <w:r w:rsidRPr="004D23B6">
              <w:rPr>
                <w:rFonts w:ascii="Times New Roman" w:eastAsia="Times New Roman" w:hAnsi="Times New Roman"/>
                <w:b/>
                <w:bCs/>
                <w:sz w:val="28"/>
                <w:szCs w:val="28"/>
              </w:rPr>
              <w:t>Tính</w:t>
            </w:r>
            <w:proofErr w:type="gramEnd"/>
          </w:p>
          <w:p w14:paraId="628BA8B0" w14:textId="3D204108"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drawing>
                <wp:inline distT="0" distB="0" distL="0" distR="0" wp14:anchorId="7833EA8F" wp14:editId="0973C46A">
                  <wp:extent cx="3055620" cy="1272540"/>
                  <wp:effectExtent l="0" t="0" r="0" b="3810"/>
                  <wp:docPr id="855441995" name="Picture 29" descr="A math problem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41995" name="Picture 29" descr="A math problem with number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55620" cy="1272540"/>
                          </a:xfrm>
                          <a:prstGeom prst="rect">
                            <a:avLst/>
                          </a:prstGeom>
                          <a:noFill/>
                          <a:ln>
                            <a:noFill/>
                          </a:ln>
                        </pic:spPr>
                      </pic:pic>
                    </a:graphicData>
                  </a:graphic>
                </wp:inline>
              </w:drawing>
            </w:r>
          </w:p>
          <w:p w14:paraId="22D3515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Mời HS </w:t>
            </w:r>
            <w:proofErr w:type="spellStart"/>
            <w:r w:rsidRPr="004D23B6">
              <w:rPr>
                <w:rFonts w:ascii="Times New Roman" w:eastAsia="Times New Roman" w:hAnsi="Times New Roman"/>
                <w:sz w:val="28"/>
                <w:szCs w:val="28"/>
              </w:rPr>
              <w:t>nêu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yêu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cầu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tập</w:t>
            </w:r>
            <w:proofErr w:type="spellEnd"/>
            <w:r w:rsidRPr="004D23B6">
              <w:rPr>
                <w:rFonts w:ascii="Times New Roman" w:eastAsia="Times New Roman" w:hAnsi="Times New Roman"/>
                <w:sz w:val="28"/>
                <w:szCs w:val="28"/>
              </w:rPr>
              <w:t xml:space="preserve"> 2.</w:t>
            </w:r>
          </w:p>
          <w:p w14:paraId="1FE52611"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Gọi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một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nêu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kiến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thức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liên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quan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đến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tập</w:t>
            </w:r>
            <w:proofErr w:type="spellEnd"/>
            <w:r w:rsidRPr="004D23B6">
              <w:rPr>
                <w:rFonts w:ascii="Times New Roman" w:eastAsia="Times New Roman" w:hAnsi="Times New Roman"/>
                <w:sz w:val="28"/>
                <w:szCs w:val="28"/>
              </w:rPr>
              <w:t>.</w:t>
            </w:r>
          </w:p>
          <w:p w14:paraId="34F22661"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br/>
            </w:r>
            <w:r w:rsidRPr="004D23B6">
              <w:rPr>
                <w:rFonts w:ascii="Times New Roman" w:eastAsia="Times New Roman" w:hAnsi="Times New Roman"/>
                <w:sz w:val="28"/>
                <w:szCs w:val="28"/>
              </w:rPr>
              <w:br/>
            </w:r>
          </w:p>
          <w:p w14:paraId="48B726A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Tổ</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chức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làm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vở</w:t>
            </w:r>
            <w:proofErr w:type="spellEnd"/>
            <w:r w:rsidRPr="004D23B6">
              <w:rPr>
                <w:rFonts w:ascii="Times New Roman" w:eastAsia="Times New Roman" w:hAnsi="Times New Roman"/>
                <w:sz w:val="28"/>
                <w:szCs w:val="28"/>
              </w:rPr>
              <w:t>.</w:t>
            </w:r>
          </w:p>
          <w:p w14:paraId="35530FEA"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GV </w:t>
            </w:r>
            <w:proofErr w:type="spellStart"/>
            <w:r w:rsidRPr="004D23B6">
              <w:rPr>
                <w:rFonts w:ascii="Times New Roman" w:eastAsia="Times New Roman" w:hAnsi="Times New Roman"/>
                <w:sz w:val="28"/>
                <w:szCs w:val="28"/>
              </w:rPr>
              <w:t>tổ</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chức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cho</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đổi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vở</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xét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đối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chiếu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quả</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màn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hình</w:t>
            </w:r>
            <w:proofErr w:type="spellEnd"/>
            <w:r w:rsidRPr="004D23B6">
              <w:rPr>
                <w:rFonts w:ascii="Times New Roman" w:eastAsia="Times New Roman" w:hAnsi="Times New Roman"/>
                <w:sz w:val="28"/>
                <w:szCs w:val="28"/>
              </w:rPr>
              <w:t>.</w:t>
            </w:r>
          </w:p>
          <w:p w14:paraId="4E965AC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p>
          <w:p w14:paraId="792544CE"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xét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tuyên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dương</w:t>
            </w:r>
            <w:proofErr w:type="spellEnd"/>
            <w:r w:rsidRPr="004D23B6">
              <w:rPr>
                <w:rFonts w:ascii="Times New Roman" w:eastAsia="Times New Roman" w:hAnsi="Times New Roman"/>
                <w:sz w:val="28"/>
                <w:szCs w:val="28"/>
              </w:rPr>
              <w:t>.</w:t>
            </w:r>
          </w:p>
          <w:p w14:paraId="25CD7BB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Lưu ý: GV </w:t>
            </w:r>
            <w:proofErr w:type="spellStart"/>
            <w:r w:rsidRPr="004D23B6">
              <w:rPr>
                <w:rFonts w:ascii="Times New Roman" w:eastAsia="Times New Roman" w:hAnsi="Times New Roman"/>
                <w:sz w:val="28"/>
                <w:szCs w:val="28"/>
              </w:rPr>
              <w:t>cùng</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nêu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một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lưu</w:t>
            </w:r>
            <w:proofErr w:type="spellEnd"/>
            <w:r w:rsidRPr="004D23B6">
              <w:rPr>
                <w:rFonts w:ascii="Times New Roman" w:eastAsia="Times New Roman" w:hAnsi="Times New Roman"/>
                <w:sz w:val="28"/>
                <w:szCs w:val="28"/>
              </w:rPr>
              <w:t xml:space="preserve"> ý </w:t>
            </w:r>
            <w:proofErr w:type="spellStart"/>
            <w:r w:rsidRPr="004D23B6">
              <w:rPr>
                <w:rFonts w:ascii="Times New Roman" w:eastAsia="Times New Roman" w:hAnsi="Times New Roman"/>
                <w:sz w:val="28"/>
                <w:szCs w:val="28"/>
              </w:rPr>
              <w:t>khi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thực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hiện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cộng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nhân</w:t>
            </w:r>
            <w:proofErr w:type="spellEnd"/>
            <w:r w:rsidRPr="004D23B6">
              <w:rPr>
                <w:rFonts w:ascii="Times New Roman" w:eastAsia="Times New Roman" w:hAnsi="Times New Roman"/>
                <w:sz w:val="28"/>
                <w:szCs w:val="28"/>
              </w:rPr>
              <w:t xml:space="preserve">, chia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để</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tránh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sai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lầm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thường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gặp</w:t>
            </w:r>
            <w:proofErr w:type="spellEnd"/>
            <w:r w:rsidRPr="004D23B6">
              <w:rPr>
                <w:rFonts w:ascii="Times New Roman" w:eastAsia="Times New Roman" w:hAnsi="Times New Roman"/>
                <w:sz w:val="28"/>
                <w:szCs w:val="28"/>
              </w:rPr>
              <w:t>.</w:t>
            </w:r>
          </w:p>
          <w:p w14:paraId="5710C08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Hỏi</w:t>
            </w:r>
            <w:proofErr w:type="spellEnd"/>
            <w:r w:rsidRPr="004D23B6">
              <w:rPr>
                <w:rFonts w:ascii="Times New Roman" w:eastAsia="Times New Roman" w:hAnsi="Times New Roman"/>
                <w:sz w:val="28"/>
                <w:szCs w:val="28"/>
              </w:rPr>
              <w:t xml:space="preserve">: Qua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1 </w:t>
            </w:r>
            <w:proofErr w:type="spellStart"/>
            <w:r w:rsidRPr="004D23B6">
              <w:rPr>
                <w:rFonts w:ascii="Times New Roman" w:eastAsia="Times New Roman" w:hAnsi="Times New Roman"/>
                <w:sz w:val="28"/>
                <w:szCs w:val="28"/>
              </w:rPr>
              <w:t>rèn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luyện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kĩ</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năng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gì</w:t>
            </w:r>
            <w:proofErr w:type="spellEnd"/>
            <w:r w:rsidRPr="004D23B6">
              <w:rPr>
                <w:rFonts w:ascii="Times New Roman" w:eastAsia="Times New Roman" w:hAnsi="Times New Roman"/>
                <w:sz w:val="28"/>
                <w:szCs w:val="28"/>
              </w:rPr>
              <w:t>?</w:t>
            </w:r>
          </w:p>
          <w:p w14:paraId="38B6BDBB" w14:textId="77777777" w:rsidR="004D23B6" w:rsidRPr="004D23B6" w:rsidRDefault="004D23B6" w:rsidP="004D23B6">
            <w:pPr>
              <w:spacing w:after="0" w:line="276" w:lineRule="auto"/>
              <w:rPr>
                <w:rFonts w:ascii="Times New Roman" w:eastAsia="Times New Roman" w:hAnsi="Times New Roman"/>
                <w:sz w:val="28"/>
                <w:szCs w:val="28"/>
              </w:rPr>
            </w:pPr>
            <w:proofErr w:type="spellStart"/>
            <w:r w:rsidRPr="004D23B6">
              <w:rPr>
                <w:rFonts w:ascii="Times New Roman" w:eastAsia="Times New Roman" w:hAnsi="Times New Roman"/>
                <w:i/>
                <w:iCs/>
                <w:sz w:val="28"/>
                <w:szCs w:val="28"/>
              </w:rPr>
              <w:t>Chốt</w:t>
            </w:r>
            <w:proofErr w:type="spellEnd"/>
            <w:r w:rsidRPr="004D23B6">
              <w:rPr>
                <w:rFonts w:ascii="Times New Roman" w:eastAsia="Times New Roman" w:hAnsi="Times New Roman"/>
                <w:i/>
                <w:iCs/>
                <w:sz w:val="28"/>
                <w:szCs w:val="28"/>
              </w:rPr>
              <w:t xml:space="preserve">: BT2 </w:t>
            </w:r>
            <w:proofErr w:type="spellStart"/>
            <w:r w:rsidRPr="004D23B6">
              <w:rPr>
                <w:rFonts w:ascii="Times New Roman" w:eastAsia="Times New Roman" w:hAnsi="Times New Roman"/>
                <w:i/>
                <w:iCs/>
                <w:sz w:val="28"/>
                <w:szCs w:val="28"/>
              </w:rPr>
              <w:t>đã</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giúp</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chúng</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mình</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ôn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tập</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lại</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các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kiến</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thức</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i/>
                <w:iCs/>
                <w:sz w:val="28"/>
                <w:szCs w:val="28"/>
              </w:rPr>
              <w:t>về</w:t>
            </w:r>
            <w:proofErr w:type="spellEnd"/>
            <w:r w:rsidRPr="004D23B6">
              <w:rPr>
                <w:rFonts w:ascii="Times New Roman" w:eastAsia="Times New Roman" w:hAnsi="Times New Roman"/>
                <w:i/>
                <w:iCs/>
                <w:sz w:val="28"/>
                <w:szCs w:val="28"/>
              </w:rPr>
              <w:t xml:space="preserve"> </w:t>
            </w:r>
            <w:proofErr w:type="spellStart"/>
            <w:r w:rsidRPr="004D23B6">
              <w:rPr>
                <w:rFonts w:ascii="Times New Roman" w:eastAsia="Times New Roman" w:hAnsi="Times New Roman"/>
                <w:sz w:val="28"/>
                <w:szCs w:val="28"/>
              </w:rPr>
              <w:t>cộng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nhân</w:t>
            </w:r>
            <w:proofErr w:type="spellEnd"/>
            <w:r w:rsidRPr="004D23B6">
              <w:rPr>
                <w:rFonts w:ascii="Times New Roman" w:eastAsia="Times New Roman" w:hAnsi="Times New Roman"/>
                <w:sz w:val="28"/>
                <w:szCs w:val="28"/>
              </w:rPr>
              <w:t xml:space="preserve">, chia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Vậy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để</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tìm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một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trong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tình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huống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thực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tiễn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như</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thế</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nào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Chúng</w:t>
            </w:r>
            <w:proofErr w:type="spellEnd"/>
            <w:r w:rsidRPr="004D23B6">
              <w:rPr>
                <w:rFonts w:ascii="Times New Roman" w:eastAsia="Times New Roman" w:hAnsi="Times New Roman"/>
                <w:sz w:val="28"/>
                <w:szCs w:val="28"/>
              </w:rPr>
              <w:t xml:space="preserve"> ta </w:t>
            </w:r>
            <w:proofErr w:type="spellStart"/>
            <w:r w:rsidRPr="004D23B6">
              <w:rPr>
                <w:rFonts w:ascii="Times New Roman" w:eastAsia="Times New Roman" w:hAnsi="Times New Roman"/>
                <w:sz w:val="28"/>
                <w:szCs w:val="28"/>
              </w:rPr>
              <w:t>cùng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chuyển</w:t>
            </w:r>
            <w:proofErr w:type="spellEnd"/>
            <w:r w:rsidRPr="004D23B6">
              <w:rPr>
                <w:rFonts w:ascii="Times New Roman" w:eastAsia="Times New Roman" w:hAnsi="Times New Roman"/>
                <w:sz w:val="28"/>
                <w:szCs w:val="28"/>
              </w:rPr>
              <w:t xml:space="preserve"> sang BT3. </w:t>
            </w:r>
          </w:p>
          <w:p w14:paraId="55997BBC" w14:textId="77777777" w:rsidR="004D23B6" w:rsidRPr="004D23B6" w:rsidRDefault="004D23B6" w:rsidP="004D23B6">
            <w:pPr>
              <w:spacing w:after="0" w:line="276" w:lineRule="auto"/>
              <w:rPr>
                <w:rFonts w:ascii="Times New Roman" w:eastAsia="Times New Roman" w:hAnsi="Times New Roman"/>
                <w:sz w:val="28"/>
                <w:szCs w:val="28"/>
              </w:rPr>
            </w:pPr>
            <w:proofErr w:type="spellStart"/>
            <w:r w:rsidRPr="004D23B6">
              <w:rPr>
                <w:rFonts w:ascii="Times New Roman" w:eastAsia="Times New Roman" w:hAnsi="Times New Roman"/>
                <w:b/>
                <w:bCs/>
                <w:sz w:val="28"/>
                <w:szCs w:val="28"/>
                <w:u w:val="single"/>
              </w:rPr>
              <w:t>Bài</w:t>
            </w:r>
            <w:proofErr w:type="spellEnd"/>
            <w:r w:rsidRPr="004D23B6">
              <w:rPr>
                <w:rFonts w:ascii="Times New Roman" w:eastAsia="Times New Roman" w:hAnsi="Times New Roman"/>
                <w:b/>
                <w:bCs/>
                <w:sz w:val="28"/>
                <w:szCs w:val="28"/>
                <w:u w:val="single"/>
              </w:rPr>
              <w:t xml:space="preserve"> 3:</w:t>
            </w:r>
          </w:p>
          <w:p w14:paraId="7C2CBC1A" w14:textId="6545FF1E"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lastRenderedPageBreak/>
              <w:drawing>
                <wp:inline distT="0" distB="0" distL="0" distR="0" wp14:anchorId="7ABA7911" wp14:editId="44535D3C">
                  <wp:extent cx="3977640" cy="1394460"/>
                  <wp:effectExtent l="0" t="0" r="3810" b="0"/>
                  <wp:docPr id="863442554" name="Picture 28"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442554" name="Picture 28" descr="A close-up of a tex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77640" cy="1394460"/>
                          </a:xfrm>
                          <a:prstGeom prst="rect">
                            <a:avLst/>
                          </a:prstGeom>
                          <a:noFill/>
                          <a:ln>
                            <a:noFill/>
                          </a:ln>
                        </pic:spPr>
                      </pic:pic>
                    </a:graphicData>
                  </a:graphic>
                </wp:inline>
              </w:drawing>
            </w:r>
          </w:p>
          <w:p w14:paraId="5B39255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Mời HS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yêu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cầu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tập</w:t>
            </w:r>
            <w:proofErr w:type="spellEnd"/>
            <w:r w:rsidRPr="004D23B6">
              <w:rPr>
                <w:rFonts w:ascii="Times New Roman" w:eastAsia="Times New Roman" w:hAnsi="Times New Roman"/>
                <w:sz w:val="28"/>
                <w:szCs w:val="28"/>
              </w:rPr>
              <w:t xml:space="preserve"> 3.</w:t>
            </w:r>
          </w:p>
          <w:p w14:paraId="3A5B144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GV </w:t>
            </w:r>
            <w:proofErr w:type="spellStart"/>
            <w:r w:rsidRPr="004D23B6">
              <w:rPr>
                <w:rFonts w:ascii="Times New Roman" w:eastAsia="Times New Roman" w:hAnsi="Times New Roman"/>
                <w:sz w:val="28"/>
                <w:szCs w:val="28"/>
              </w:rPr>
              <w:t>gợi</w:t>
            </w:r>
            <w:proofErr w:type="spellEnd"/>
            <w:r w:rsidRPr="004D23B6">
              <w:rPr>
                <w:rFonts w:ascii="Times New Roman" w:eastAsia="Times New Roman" w:hAnsi="Times New Roman"/>
                <w:sz w:val="28"/>
                <w:szCs w:val="28"/>
              </w:rPr>
              <w:t xml:space="preserve"> ý </w:t>
            </w:r>
            <w:proofErr w:type="spellStart"/>
            <w:r w:rsidRPr="004D23B6">
              <w:rPr>
                <w:rFonts w:ascii="Times New Roman" w:eastAsia="Times New Roman" w:hAnsi="Times New Roman"/>
                <w:sz w:val="28"/>
                <w:szCs w:val="28"/>
              </w:rPr>
              <w:t>để</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tích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đề</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toán</w:t>
            </w:r>
            <w:proofErr w:type="spellEnd"/>
            <w:r w:rsidRPr="004D23B6">
              <w:rPr>
                <w:rFonts w:ascii="Times New Roman" w:eastAsia="Times New Roman" w:hAnsi="Times New Roman"/>
                <w:sz w:val="28"/>
                <w:szCs w:val="28"/>
              </w:rPr>
              <w:t>.</w:t>
            </w:r>
          </w:p>
          <w:p w14:paraId="5325200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GV </w:t>
            </w:r>
            <w:proofErr w:type="spellStart"/>
            <w:r w:rsidRPr="004D23B6">
              <w:rPr>
                <w:rFonts w:ascii="Times New Roman" w:eastAsia="Times New Roman" w:hAnsi="Times New Roman"/>
                <w:sz w:val="28"/>
                <w:szCs w:val="28"/>
              </w:rPr>
              <w:t>hướng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dẫn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toán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này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có</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thể</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coi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toan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dụng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tìm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một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ta </w:t>
            </w:r>
            <w:proofErr w:type="spellStart"/>
            <w:r w:rsidRPr="004D23B6">
              <w:rPr>
                <w:rFonts w:ascii="Times New Roman" w:eastAsia="Times New Roman" w:hAnsi="Times New Roman"/>
                <w:sz w:val="28"/>
                <w:szCs w:val="28"/>
              </w:rPr>
              <w:t>có</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thể</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thực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hiện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theo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hai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Chẳng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Muốn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tìm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một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thì</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lấy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đó</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với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w:t>
            </w:r>
          </w:p>
          <w:p w14:paraId="5249EC7A" w14:textId="77777777" w:rsidR="004D23B6" w:rsidRPr="004D23B6" w:rsidRDefault="004D23B6" w:rsidP="004D23B6">
            <w:pPr>
              <w:spacing w:after="0" w:line="276" w:lineRule="auto"/>
              <w:rPr>
                <w:rFonts w:ascii="Times New Roman" w:eastAsia="Times New Roman" w:hAnsi="Times New Roman"/>
                <w:sz w:val="28"/>
                <w:szCs w:val="28"/>
              </w:rPr>
            </w:pPr>
            <w:proofErr w:type="spellStart"/>
            <w:r w:rsidRPr="004D23B6">
              <w:rPr>
                <w:rFonts w:ascii="Times New Roman" w:eastAsia="Times New Roman" w:hAnsi="Times New Roman"/>
                <w:sz w:val="28"/>
                <w:szCs w:val="28"/>
              </w:rPr>
              <w:t>Ví</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dụ</w:t>
            </w:r>
            <w:proofErr w:type="spellEnd"/>
            <w:r w:rsidRPr="004D23B6">
              <w:rPr>
                <w:rFonts w:ascii="Times New Roman" w:eastAsia="Times New Roman" w:hAnsi="Times New Roman"/>
                <w:sz w:val="28"/>
                <w:szCs w:val="28"/>
              </w:rPr>
              <w:t xml:space="preserve">:   23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60 </w:t>
            </w:r>
            <w:proofErr w:type="spellStart"/>
            <w:r w:rsidRPr="004D23B6">
              <w:rPr>
                <w:rFonts w:ascii="Times New Roman" w:eastAsia="Times New Roman" w:hAnsi="Times New Roman"/>
                <w:sz w:val="28"/>
                <w:szCs w:val="28"/>
              </w:rPr>
              <w:t>là</w:t>
            </w:r>
            <w:proofErr w:type="spellEnd"/>
            <w:r w:rsidRPr="004D23B6">
              <w:rPr>
                <w:rFonts w:ascii="Times New Roman" w:eastAsia="Times New Roman" w:hAnsi="Times New Roman"/>
                <w:sz w:val="28"/>
                <w:szCs w:val="28"/>
              </w:rPr>
              <w:t xml:space="preserve"> 60 X </w:t>
            </w:r>
            <w:proofErr w:type="gramStart"/>
            <w:r w:rsidRPr="004D23B6">
              <w:rPr>
                <w:rFonts w:ascii="Times New Roman" w:eastAsia="Times New Roman" w:hAnsi="Times New Roman"/>
                <w:sz w:val="28"/>
                <w:szCs w:val="28"/>
              </w:rPr>
              <w:t>23 .</w:t>
            </w:r>
            <w:proofErr w:type="gram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Để</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tìm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kết</w:t>
            </w:r>
            <w:proofErr w:type="spellEnd"/>
            <w:r w:rsidRPr="004D23B6">
              <w:rPr>
                <w:rFonts w:ascii="Times New Roman" w:eastAsia="Times New Roman" w:hAnsi="Times New Roman"/>
                <w:sz w:val="28"/>
                <w:szCs w:val="28"/>
              </w:rPr>
              <w:t xml:space="preserve"> </w:t>
            </w:r>
            <w:proofErr w:type="spellStart"/>
            <w:proofErr w:type="gramStart"/>
            <w:r w:rsidRPr="004D23B6">
              <w:rPr>
                <w:rFonts w:ascii="Times New Roman" w:eastAsia="Times New Roman" w:hAnsi="Times New Roman"/>
                <w:sz w:val="28"/>
                <w:szCs w:val="28"/>
              </w:rPr>
              <w:t>quả</w:t>
            </w:r>
            <w:proofErr w:type="spellEnd"/>
            <w:r w:rsidRPr="004D23B6">
              <w:rPr>
                <w:rFonts w:ascii="Times New Roman" w:eastAsia="Times New Roman" w:hAnsi="Times New Roman"/>
                <w:sz w:val="28"/>
                <w:szCs w:val="28"/>
              </w:rPr>
              <w:t>  60</w:t>
            </w:r>
            <w:proofErr w:type="gramEnd"/>
            <w:r w:rsidRPr="004D23B6">
              <w:rPr>
                <w:rFonts w:ascii="Times New Roman" w:eastAsia="Times New Roman" w:hAnsi="Times New Roman"/>
                <w:sz w:val="28"/>
                <w:szCs w:val="28"/>
              </w:rPr>
              <w:t xml:space="preserve"> X 23 ta </w:t>
            </w:r>
            <w:proofErr w:type="spellStart"/>
            <w:r w:rsidRPr="004D23B6">
              <w:rPr>
                <w:rFonts w:ascii="Times New Roman" w:eastAsia="Times New Roman" w:hAnsi="Times New Roman"/>
                <w:sz w:val="28"/>
                <w:szCs w:val="28"/>
              </w:rPr>
              <w:t>có</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thể</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làm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thực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hiện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theo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hai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cách</w:t>
            </w:r>
            <w:proofErr w:type="spellEnd"/>
            <w:r w:rsidRPr="004D23B6">
              <w:rPr>
                <w:rFonts w:ascii="Times New Roman" w:eastAsia="Times New Roman" w:hAnsi="Times New Roman"/>
                <w:sz w:val="28"/>
                <w:szCs w:val="28"/>
              </w:rPr>
              <w:t>.</w:t>
            </w:r>
          </w:p>
          <w:p w14:paraId="7901F8E8" w14:textId="77777777" w:rsidR="004D23B6" w:rsidRPr="004D23B6" w:rsidRDefault="004D23B6" w:rsidP="004D23B6">
            <w:pPr>
              <w:spacing w:after="0" w:line="276" w:lineRule="auto"/>
              <w:rPr>
                <w:rFonts w:ascii="Times New Roman" w:eastAsia="Times New Roman" w:hAnsi="Times New Roman"/>
                <w:sz w:val="28"/>
                <w:szCs w:val="28"/>
              </w:rPr>
            </w:pPr>
            <w:proofErr w:type="spellStart"/>
            <w:r w:rsidRPr="004D23B6">
              <w:rPr>
                <w:rFonts w:ascii="Times New Roman" w:eastAsia="Times New Roman" w:hAnsi="Times New Roman"/>
                <w:sz w:val="28"/>
                <w:szCs w:val="28"/>
              </w:rPr>
              <w:t>Cách</w:t>
            </w:r>
            <w:proofErr w:type="spellEnd"/>
            <w:r w:rsidRPr="004D23B6">
              <w:rPr>
                <w:rFonts w:ascii="Times New Roman" w:eastAsia="Times New Roman" w:hAnsi="Times New Roman"/>
                <w:sz w:val="28"/>
                <w:szCs w:val="28"/>
              </w:rPr>
              <w:t xml:space="preserve"> 1: 60 X 23=60 X 23= 1203=40</w:t>
            </w:r>
          </w:p>
          <w:p w14:paraId="5BB6CE65" w14:textId="77777777" w:rsidR="004D23B6" w:rsidRPr="004D23B6" w:rsidRDefault="004D23B6" w:rsidP="004D23B6">
            <w:pPr>
              <w:spacing w:after="0" w:line="276" w:lineRule="auto"/>
              <w:rPr>
                <w:rFonts w:ascii="Times New Roman" w:eastAsia="Times New Roman" w:hAnsi="Times New Roman"/>
                <w:sz w:val="28"/>
                <w:szCs w:val="28"/>
              </w:rPr>
            </w:pPr>
            <w:proofErr w:type="spellStart"/>
            <w:r w:rsidRPr="004D23B6">
              <w:rPr>
                <w:rFonts w:ascii="Times New Roman" w:eastAsia="Times New Roman" w:hAnsi="Times New Roman"/>
                <w:sz w:val="28"/>
                <w:szCs w:val="28"/>
              </w:rPr>
              <w:t>Cách</w:t>
            </w:r>
            <w:proofErr w:type="spellEnd"/>
            <w:r w:rsidRPr="004D23B6">
              <w:rPr>
                <w:rFonts w:ascii="Times New Roman" w:eastAsia="Times New Roman" w:hAnsi="Times New Roman"/>
                <w:sz w:val="28"/>
                <w:szCs w:val="28"/>
              </w:rPr>
              <w:t xml:space="preserve"> 2: 60 X 23=60 :3 X 2= 20 X 2 =40</w:t>
            </w:r>
          </w:p>
          <w:p w14:paraId="0F18EB1C" w14:textId="77777777" w:rsidR="004D23B6" w:rsidRPr="004D23B6" w:rsidRDefault="004D23B6" w:rsidP="004D23B6">
            <w:pPr>
              <w:spacing w:after="0" w:line="276" w:lineRule="auto"/>
              <w:rPr>
                <w:rFonts w:ascii="Times New Roman" w:eastAsia="Times New Roman" w:hAnsi="Times New Roman"/>
                <w:sz w:val="28"/>
                <w:szCs w:val="28"/>
              </w:rPr>
            </w:pPr>
            <w:proofErr w:type="spellStart"/>
            <w:r w:rsidRPr="004D23B6">
              <w:rPr>
                <w:rFonts w:ascii="Times New Roman" w:eastAsia="Times New Roman" w:hAnsi="Times New Roman"/>
                <w:sz w:val="28"/>
                <w:szCs w:val="28"/>
              </w:rPr>
              <w:t>Từ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ví</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dụ</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hướng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dẫn</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áp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dụng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giải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toán</w:t>
            </w:r>
            <w:proofErr w:type="spellEnd"/>
            <w:r w:rsidRPr="004D23B6">
              <w:rPr>
                <w:rFonts w:ascii="Times New Roman" w:eastAsia="Times New Roman" w:hAnsi="Times New Roman"/>
                <w:sz w:val="28"/>
                <w:szCs w:val="28"/>
              </w:rPr>
              <w:t>.</w:t>
            </w:r>
          </w:p>
          <w:p w14:paraId="4A0052A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Gọi</w:t>
            </w:r>
            <w:proofErr w:type="spellEnd"/>
            <w:r w:rsidRPr="004D23B6">
              <w:rPr>
                <w:rFonts w:ascii="Times New Roman" w:eastAsia="Times New Roman" w:hAnsi="Times New Roman"/>
                <w:sz w:val="28"/>
                <w:szCs w:val="28"/>
              </w:rPr>
              <w:t xml:space="preserve"> 1 HS </w:t>
            </w:r>
            <w:proofErr w:type="spellStart"/>
            <w:r w:rsidRPr="004D23B6">
              <w:rPr>
                <w:rFonts w:ascii="Times New Roman" w:eastAsia="Times New Roman" w:hAnsi="Times New Roman"/>
                <w:sz w:val="28"/>
                <w:szCs w:val="28"/>
              </w:rPr>
              <w:t>lên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bảng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thực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hiện</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cả</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lớp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viết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vở</w:t>
            </w:r>
            <w:proofErr w:type="spellEnd"/>
            <w:r w:rsidRPr="004D23B6">
              <w:rPr>
                <w:rFonts w:ascii="Times New Roman" w:eastAsia="Times New Roman" w:hAnsi="Times New Roman"/>
                <w:sz w:val="28"/>
                <w:szCs w:val="28"/>
              </w:rPr>
              <w:t>.</w:t>
            </w:r>
          </w:p>
          <w:p w14:paraId="096FEDC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p>
          <w:p w14:paraId="26025AC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Chấm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vở</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xét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tuyên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dương</w:t>
            </w:r>
            <w:proofErr w:type="spellEnd"/>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360D8C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p>
          <w:p w14:paraId="75687638"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- 1 HS </w:t>
            </w:r>
            <w:proofErr w:type="spellStart"/>
            <w:r w:rsidRPr="004D23B6">
              <w:rPr>
                <w:rFonts w:ascii="Times New Roman" w:eastAsia="Times New Roman" w:hAnsi="Times New Roman"/>
                <w:sz w:val="28"/>
                <w:szCs w:val="28"/>
              </w:rPr>
              <w:t>nêu</w:t>
            </w:r>
            <w:proofErr w:type="spellEnd"/>
            <w:r w:rsidRPr="004D23B6">
              <w:rPr>
                <w:rFonts w:ascii="Times New Roman" w:eastAsia="Times New Roman" w:hAnsi="Times New Roman"/>
                <w:sz w:val="28"/>
                <w:szCs w:val="28"/>
              </w:rPr>
              <w:t xml:space="preserve"> YC.</w:t>
            </w:r>
          </w:p>
          <w:p w14:paraId="438C4A30"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- 1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trình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thực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hiện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phép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cộng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phép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phép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phép</w:t>
            </w:r>
            <w:proofErr w:type="spellEnd"/>
            <w:r w:rsidRPr="004D23B6">
              <w:rPr>
                <w:rFonts w:ascii="Times New Roman" w:eastAsia="Times New Roman" w:hAnsi="Times New Roman"/>
                <w:sz w:val="28"/>
                <w:szCs w:val="28"/>
              </w:rPr>
              <w:t xml:space="preserve"> chia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phép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cộng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phép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với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tự</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nhiện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hoặc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tự</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nhiên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với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phép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phép</w:t>
            </w:r>
            <w:proofErr w:type="spellEnd"/>
            <w:r w:rsidRPr="004D23B6">
              <w:rPr>
                <w:rFonts w:ascii="Times New Roman" w:eastAsia="Times New Roman" w:hAnsi="Times New Roman"/>
                <w:sz w:val="28"/>
                <w:szCs w:val="28"/>
              </w:rPr>
              <w:t xml:space="preserve"> chia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với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tự</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nhiên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hoặc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tự</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nhiên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với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w:t>
            </w:r>
          </w:p>
          <w:p w14:paraId="7806F96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thực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hiện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vở</w:t>
            </w:r>
            <w:proofErr w:type="spellEnd"/>
            <w:r w:rsidRPr="004D23B6">
              <w:rPr>
                <w:rFonts w:ascii="Times New Roman" w:eastAsia="Times New Roman" w:hAnsi="Times New Roman"/>
                <w:sz w:val="28"/>
                <w:szCs w:val="28"/>
              </w:rPr>
              <w:t>.</w:t>
            </w:r>
          </w:p>
          <w:p w14:paraId="3E9B398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đổi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vở</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xét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đối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chiếu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quả</w:t>
            </w:r>
            <w:proofErr w:type="spellEnd"/>
            <w:r w:rsidRPr="004D23B6">
              <w:rPr>
                <w:rFonts w:ascii="Times New Roman" w:eastAsia="Times New Roman" w:hAnsi="Times New Roman"/>
                <w:sz w:val="28"/>
                <w:szCs w:val="28"/>
              </w:rPr>
              <w:t>:</w:t>
            </w:r>
          </w:p>
          <w:p w14:paraId="63FA46E8"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a) 23+43=</w:t>
            </w:r>
            <w:proofErr w:type="gramStart"/>
            <w:r w:rsidRPr="004D23B6">
              <w:rPr>
                <w:rFonts w:ascii="Times New Roman" w:eastAsia="Times New Roman" w:hAnsi="Times New Roman"/>
                <w:sz w:val="28"/>
                <w:szCs w:val="28"/>
              </w:rPr>
              <w:t>63 ;</w:t>
            </w:r>
            <w:proofErr w:type="gramEnd"/>
            <w:r w:rsidRPr="004D23B6">
              <w:rPr>
                <w:rFonts w:ascii="Times New Roman" w:eastAsia="Times New Roman" w:hAnsi="Times New Roman"/>
                <w:sz w:val="28"/>
                <w:szCs w:val="28"/>
              </w:rPr>
              <w:t xml:space="preserve">              98-18=88=1</w:t>
            </w:r>
          </w:p>
          <w:p w14:paraId="137F16D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16+23= 16+46=</w:t>
            </w:r>
            <w:proofErr w:type="gramStart"/>
            <w:r w:rsidRPr="004D23B6">
              <w:rPr>
                <w:rFonts w:ascii="Times New Roman" w:eastAsia="Times New Roman" w:hAnsi="Times New Roman"/>
                <w:sz w:val="28"/>
                <w:szCs w:val="28"/>
              </w:rPr>
              <w:t>56 ;</w:t>
            </w:r>
            <w:proofErr w:type="gramEnd"/>
            <w:r w:rsidRPr="004D23B6">
              <w:rPr>
                <w:rFonts w:ascii="Times New Roman" w:eastAsia="Times New Roman" w:hAnsi="Times New Roman"/>
                <w:sz w:val="28"/>
                <w:szCs w:val="28"/>
              </w:rPr>
              <w:t xml:space="preserve">     34-716= 1216-716=516</w:t>
            </w:r>
          </w:p>
          <w:p w14:paraId="0D9BE07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b) 23X43=</w:t>
            </w:r>
            <w:proofErr w:type="gramStart"/>
            <w:r w:rsidRPr="004D23B6">
              <w:rPr>
                <w:rFonts w:ascii="Times New Roman" w:eastAsia="Times New Roman" w:hAnsi="Times New Roman"/>
                <w:sz w:val="28"/>
                <w:szCs w:val="28"/>
              </w:rPr>
              <w:t>89 ;</w:t>
            </w:r>
            <w:proofErr w:type="gramEnd"/>
            <w:r w:rsidRPr="004D23B6">
              <w:rPr>
                <w:rFonts w:ascii="Times New Roman" w:eastAsia="Times New Roman" w:hAnsi="Times New Roman"/>
                <w:sz w:val="28"/>
                <w:szCs w:val="28"/>
              </w:rPr>
              <w:t>               711X 112=7722</w:t>
            </w:r>
          </w:p>
          <w:p w14:paraId="2FFE1A9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37: 49= 37X94</w:t>
            </w:r>
            <w:proofErr w:type="gramStart"/>
            <w:r w:rsidRPr="004D23B6">
              <w:rPr>
                <w:rFonts w:ascii="Times New Roman" w:eastAsia="Times New Roman" w:hAnsi="Times New Roman"/>
                <w:sz w:val="28"/>
                <w:szCs w:val="28"/>
              </w:rPr>
              <w:t>=  2728</w:t>
            </w:r>
            <w:proofErr w:type="gramEnd"/>
            <w:r w:rsidRPr="004D23B6">
              <w:rPr>
                <w:rFonts w:ascii="Times New Roman" w:eastAsia="Times New Roman" w:hAnsi="Times New Roman"/>
                <w:sz w:val="28"/>
                <w:szCs w:val="28"/>
              </w:rPr>
              <w:t xml:space="preserve"> ;      98: 34: =98X 43 = 4524</w:t>
            </w:r>
          </w:p>
          <w:p w14:paraId="424E7D3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c) 8x37=81</w:t>
            </w:r>
            <w:proofErr w:type="gramStart"/>
            <w:r w:rsidRPr="004D23B6">
              <w:rPr>
                <w:rFonts w:ascii="Times New Roman" w:eastAsia="Times New Roman" w:hAnsi="Times New Roman"/>
                <w:sz w:val="28"/>
                <w:szCs w:val="28"/>
              </w:rPr>
              <w:t>X  37</w:t>
            </w:r>
            <w:proofErr w:type="gramEnd"/>
            <w:r w:rsidRPr="004D23B6">
              <w:rPr>
                <w:rFonts w:ascii="Times New Roman" w:eastAsia="Times New Roman" w:hAnsi="Times New Roman"/>
                <w:sz w:val="28"/>
                <w:szCs w:val="28"/>
              </w:rPr>
              <w:t>=247; 310X 6=310X  61=1810</w:t>
            </w:r>
          </w:p>
          <w:p w14:paraId="5825FAC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6:  524= 61X 245=</w:t>
            </w:r>
            <w:proofErr w:type="gramStart"/>
            <w:r w:rsidRPr="004D23B6">
              <w:rPr>
                <w:rFonts w:ascii="Times New Roman" w:eastAsia="Times New Roman" w:hAnsi="Times New Roman"/>
                <w:sz w:val="28"/>
                <w:szCs w:val="28"/>
              </w:rPr>
              <w:t>1445 ;</w:t>
            </w:r>
            <w:proofErr w:type="gramEnd"/>
            <w:r w:rsidRPr="004D23B6">
              <w:rPr>
                <w:rFonts w:ascii="Times New Roman" w:eastAsia="Times New Roman" w:hAnsi="Times New Roman"/>
                <w:sz w:val="28"/>
                <w:szCs w:val="28"/>
              </w:rPr>
              <w:t xml:space="preserve"> 187:3=187X 13= 1821</w:t>
            </w:r>
          </w:p>
          <w:p w14:paraId="4412515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nghe</w:t>
            </w:r>
            <w:proofErr w:type="spellEnd"/>
            <w:r w:rsidRPr="004D23B6">
              <w:rPr>
                <w:rFonts w:ascii="Times New Roman" w:eastAsia="Times New Roman" w:hAnsi="Times New Roman"/>
                <w:sz w:val="28"/>
                <w:szCs w:val="28"/>
              </w:rPr>
              <w:t>.</w:t>
            </w:r>
          </w:p>
          <w:p w14:paraId="0DC6BD5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Cùng</w:t>
            </w:r>
            <w:proofErr w:type="spellEnd"/>
            <w:r w:rsidRPr="004D23B6">
              <w:rPr>
                <w:rFonts w:ascii="Times New Roman" w:eastAsia="Times New Roman" w:hAnsi="Times New Roman"/>
                <w:sz w:val="28"/>
                <w:szCs w:val="28"/>
              </w:rPr>
              <w:t xml:space="preserve"> GV chia </w:t>
            </w:r>
            <w:proofErr w:type="spellStart"/>
            <w:r w:rsidRPr="004D23B6">
              <w:rPr>
                <w:rFonts w:ascii="Times New Roman" w:eastAsia="Times New Roman" w:hAnsi="Times New Roman"/>
                <w:sz w:val="28"/>
                <w:szCs w:val="28"/>
              </w:rPr>
              <w:t>sẻ</w:t>
            </w:r>
            <w:proofErr w:type="spellEnd"/>
            <w:r w:rsidRPr="004D23B6">
              <w:rPr>
                <w:rFonts w:ascii="Times New Roman" w:eastAsia="Times New Roman" w:hAnsi="Times New Roman"/>
                <w:sz w:val="28"/>
                <w:szCs w:val="28"/>
              </w:rPr>
              <w:t>.</w:t>
            </w:r>
          </w:p>
          <w:p w14:paraId="1C5B54F5" w14:textId="77777777" w:rsidR="004D23B6" w:rsidRPr="004D23B6" w:rsidRDefault="004D23B6" w:rsidP="004D23B6">
            <w:pPr>
              <w:spacing w:after="0" w:line="276" w:lineRule="auto"/>
              <w:rPr>
                <w:rFonts w:ascii="Times New Roman" w:eastAsia="Times New Roman" w:hAnsi="Times New Roman"/>
                <w:sz w:val="28"/>
                <w:szCs w:val="28"/>
              </w:rPr>
            </w:pPr>
          </w:p>
          <w:p w14:paraId="76D6E90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 xml:space="preserve">- HS </w:t>
            </w:r>
            <w:proofErr w:type="spellStart"/>
            <w:r w:rsidRPr="004D23B6">
              <w:rPr>
                <w:rFonts w:ascii="Times New Roman" w:eastAsia="Times New Roman" w:hAnsi="Times New Roman"/>
                <w:sz w:val="28"/>
                <w:szCs w:val="28"/>
              </w:rPr>
              <w:t>nêu</w:t>
            </w:r>
            <w:proofErr w:type="spellEnd"/>
            <w:r w:rsidRPr="004D23B6">
              <w:rPr>
                <w:rFonts w:ascii="Times New Roman" w:eastAsia="Times New Roman" w:hAnsi="Times New Roman"/>
                <w:sz w:val="28"/>
                <w:szCs w:val="28"/>
              </w:rPr>
              <w:t xml:space="preserve"> ý </w:t>
            </w:r>
            <w:proofErr w:type="spellStart"/>
            <w:r w:rsidRPr="004D23B6">
              <w:rPr>
                <w:rFonts w:ascii="Times New Roman" w:eastAsia="Times New Roman" w:hAnsi="Times New Roman"/>
                <w:sz w:val="28"/>
                <w:szCs w:val="28"/>
              </w:rPr>
              <w:t>kiến</w:t>
            </w:r>
            <w:proofErr w:type="spellEnd"/>
            <w:r w:rsidRPr="004D23B6">
              <w:rPr>
                <w:rFonts w:ascii="Times New Roman" w:eastAsia="Times New Roman" w:hAnsi="Times New Roman"/>
                <w:sz w:val="28"/>
                <w:szCs w:val="28"/>
              </w:rPr>
              <w:t xml:space="preserve">: Rèn </w:t>
            </w:r>
            <w:proofErr w:type="spellStart"/>
            <w:r w:rsidRPr="004D23B6">
              <w:rPr>
                <w:rFonts w:ascii="Times New Roman" w:eastAsia="Times New Roman" w:hAnsi="Times New Roman"/>
                <w:sz w:val="28"/>
                <w:szCs w:val="28"/>
              </w:rPr>
              <w:t>luyện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kĩ</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năng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cộng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nhân</w:t>
            </w:r>
            <w:proofErr w:type="spellEnd"/>
            <w:r w:rsidRPr="004D23B6">
              <w:rPr>
                <w:rFonts w:ascii="Times New Roman" w:eastAsia="Times New Roman" w:hAnsi="Times New Roman"/>
                <w:sz w:val="28"/>
                <w:szCs w:val="28"/>
              </w:rPr>
              <w:t xml:space="preserve">, chia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w:t>
            </w:r>
          </w:p>
          <w:p w14:paraId="2DB5DFC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nghe</w:t>
            </w:r>
            <w:proofErr w:type="spellEnd"/>
            <w:r w:rsidRPr="004D23B6">
              <w:rPr>
                <w:rFonts w:ascii="Times New Roman" w:eastAsia="Times New Roman" w:hAnsi="Times New Roman"/>
                <w:sz w:val="28"/>
                <w:szCs w:val="28"/>
              </w:rPr>
              <w:t>.</w:t>
            </w:r>
          </w:p>
          <w:p w14:paraId="35576881"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p>
          <w:p w14:paraId="7550FD11"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- 1, 2 HS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w:t>
            </w:r>
          </w:p>
          <w:p w14:paraId="3F097E1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cùng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nêu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toán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biết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gì</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toán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hỏi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gì</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thảo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luận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với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cạnh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hoặc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cùng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để</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tìm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phép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tính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phù</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hợp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với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toán</w:t>
            </w:r>
            <w:proofErr w:type="spellEnd"/>
            <w:r w:rsidRPr="004D23B6">
              <w:rPr>
                <w:rFonts w:ascii="Times New Roman" w:eastAsia="Times New Roman" w:hAnsi="Times New Roman"/>
                <w:sz w:val="28"/>
                <w:szCs w:val="28"/>
              </w:rPr>
              <w:t>.</w:t>
            </w:r>
          </w:p>
          <w:p w14:paraId="6A364CFB" w14:textId="77777777" w:rsidR="004D23B6" w:rsidRPr="004D23B6" w:rsidRDefault="004D23B6" w:rsidP="004D23B6">
            <w:pPr>
              <w:spacing w:after="0" w:line="276" w:lineRule="auto"/>
              <w:rPr>
                <w:rFonts w:ascii="Times New Roman" w:eastAsia="Times New Roman" w:hAnsi="Times New Roman"/>
                <w:sz w:val="28"/>
                <w:szCs w:val="28"/>
              </w:rPr>
            </w:pPr>
          </w:p>
          <w:p w14:paraId="40342E3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Quan </w:t>
            </w:r>
            <w:proofErr w:type="spellStart"/>
            <w:r w:rsidRPr="004D23B6">
              <w:rPr>
                <w:rFonts w:ascii="Times New Roman" w:eastAsia="Times New Roman" w:hAnsi="Times New Roman"/>
                <w:sz w:val="28"/>
                <w:szCs w:val="28"/>
              </w:rPr>
              <w:t>sát</w:t>
            </w:r>
            <w:proofErr w:type="spellEnd"/>
          </w:p>
          <w:p w14:paraId="2CDE0FE8"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p>
          <w:p w14:paraId="5E1510E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- 1 HS </w:t>
            </w:r>
            <w:proofErr w:type="spellStart"/>
            <w:r w:rsidRPr="004D23B6">
              <w:rPr>
                <w:rFonts w:ascii="Times New Roman" w:eastAsia="Times New Roman" w:hAnsi="Times New Roman"/>
                <w:sz w:val="28"/>
                <w:szCs w:val="28"/>
              </w:rPr>
              <w:t>lên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bảng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giải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toán</w:t>
            </w:r>
            <w:proofErr w:type="spellEnd"/>
            <w:r w:rsidRPr="004D23B6">
              <w:rPr>
                <w:rFonts w:ascii="Times New Roman" w:eastAsia="Times New Roman" w:hAnsi="Times New Roman"/>
                <w:sz w:val="28"/>
                <w:szCs w:val="28"/>
              </w:rPr>
              <w:t>.</w:t>
            </w:r>
          </w:p>
          <w:p w14:paraId="69360452" w14:textId="77777777" w:rsidR="004D23B6" w:rsidRPr="004D23B6" w:rsidRDefault="004D23B6" w:rsidP="004D23B6">
            <w:pPr>
              <w:spacing w:after="0" w:line="276" w:lineRule="auto"/>
              <w:rPr>
                <w:rFonts w:ascii="Times New Roman" w:eastAsia="Times New Roman" w:hAnsi="Times New Roman"/>
                <w:sz w:val="28"/>
                <w:szCs w:val="28"/>
              </w:rPr>
            </w:pPr>
            <w:proofErr w:type="spellStart"/>
            <w:r w:rsidRPr="004D23B6">
              <w:rPr>
                <w:rFonts w:ascii="Times New Roman" w:eastAsia="Times New Roman" w:hAnsi="Times New Roman"/>
                <w:sz w:val="28"/>
                <w:szCs w:val="28"/>
                <w:u w:val="single"/>
              </w:rPr>
              <w:t>Bài</w:t>
            </w:r>
            <w:proofErr w:type="spellEnd"/>
            <w:r w:rsidRPr="004D23B6">
              <w:rPr>
                <w:rFonts w:ascii="Times New Roman" w:eastAsia="Times New Roman" w:hAnsi="Times New Roman"/>
                <w:sz w:val="28"/>
                <w:szCs w:val="28"/>
                <w:u w:val="single"/>
              </w:rPr>
              <w:t xml:space="preserve"> </w:t>
            </w:r>
            <w:proofErr w:type="spellStart"/>
            <w:r w:rsidRPr="004D23B6">
              <w:rPr>
                <w:rFonts w:ascii="Times New Roman" w:eastAsia="Times New Roman" w:hAnsi="Times New Roman"/>
                <w:sz w:val="28"/>
                <w:szCs w:val="28"/>
                <w:u w:val="single"/>
              </w:rPr>
              <w:t>giải</w:t>
            </w:r>
            <w:proofErr w:type="spellEnd"/>
          </w:p>
          <w:p w14:paraId="5850A38A" w14:textId="77777777" w:rsidR="004D23B6" w:rsidRPr="004D23B6" w:rsidRDefault="004D23B6" w:rsidP="004D23B6">
            <w:pPr>
              <w:spacing w:after="0" w:line="276" w:lineRule="auto"/>
              <w:rPr>
                <w:rFonts w:ascii="Times New Roman" w:eastAsia="Times New Roman" w:hAnsi="Times New Roman"/>
                <w:sz w:val="28"/>
                <w:szCs w:val="28"/>
              </w:rPr>
            </w:pP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ki-</w:t>
            </w:r>
            <w:proofErr w:type="spellStart"/>
            <w:r w:rsidRPr="004D23B6">
              <w:rPr>
                <w:rFonts w:ascii="Times New Roman" w:eastAsia="Times New Roman" w:hAnsi="Times New Roman"/>
                <w:sz w:val="28"/>
                <w:szCs w:val="28"/>
              </w:rPr>
              <w:t>lô</w:t>
            </w:r>
            <w:proofErr w:type="spellEnd"/>
            <w:r w:rsidRPr="004D23B6">
              <w:rPr>
                <w:rFonts w:ascii="Times New Roman" w:eastAsia="Times New Roman" w:hAnsi="Times New Roman"/>
                <w:sz w:val="28"/>
                <w:szCs w:val="28"/>
              </w:rPr>
              <w:t xml:space="preserve">-gam </w:t>
            </w:r>
            <w:proofErr w:type="spellStart"/>
            <w:r w:rsidRPr="004D23B6">
              <w:rPr>
                <w:rFonts w:ascii="Times New Roman" w:eastAsia="Times New Roman" w:hAnsi="Times New Roman"/>
                <w:sz w:val="28"/>
                <w:szCs w:val="28"/>
              </w:rPr>
              <w:t>hoa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quả</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cửa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hàng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trong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ngày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thứ</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hai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là</w:t>
            </w:r>
            <w:proofErr w:type="spellEnd"/>
            <w:r w:rsidRPr="004D23B6">
              <w:rPr>
                <w:rFonts w:ascii="Times New Roman" w:eastAsia="Times New Roman" w:hAnsi="Times New Roman"/>
                <w:sz w:val="28"/>
                <w:szCs w:val="28"/>
              </w:rPr>
              <w:t>:</w:t>
            </w:r>
          </w:p>
          <w:p w14:paraId="289ED89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120: 5 X </w:t>
            </w:r>
            <w:proofErr w:type="gramStart"/>
            <w:r w:rsidRPr="004D23B6">
              <w:rPr>
                <w:rFonts w:ascii="Times New Roman" w:eastAsia="Times New Roman" w:hAnsi="Times New Roman"/>
                <w:sz w:val="28"/>
                <w:szCs w:val="28"/>
              </w:rPr>
              <w:t>2  =</w:t>
            </w:r>
            <w:proofErr w:type="gramEnd"/>
            <w:r w:rsidRPr="004D23B6">
              <w:rPr>
                <w:rFonts w:ascii="Times New Roman" w:eastAsia="Times New Roman" w:hAnsi="Times New Roman"/>
                <w:sz w:val="28"/>
                <w:szCs w:val="28"/>
              </w:rPr>
              <w:t xml:space="preserve"> 48 (kg)</w:t>
            </w:r>
          </w:p>
          <w:p w14:paraId="70E83BE6" w14:textId="77777777" w:rsidR="004D23B6" w:rsidRPr="004D23B6" w:rsidRDefault="004D23B6" w:rsidP="004D23B6">
            <w:pPr>
              <w:spacing w:after="0" w:line="276" w:lineRule="auto"/>
              <w:rPr>
                <w:rFonts w:ascii="Times New Roman" w:eastAsia="Times New Roman" w:hAnsi="Times New Roman"/>
                <w:sz w:val="28"/>
                <w:szCs w:val="28"/>
              </w:rPr>
            </w:pP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ki-</w:t>
            </w:r>
            <w:proofErr w:type="spellStart"/>
            <w:r w:rsidRPr="004D23B6">
              <w:rPr>
                <w:rFonts w:ascii="Times New Roman" w:eastAsia="Times New Roman" w:hAnsi="Times New Roman"/>
                <w:sz w:val="28"/>
                <w:szCs w:val="28"/>
              </w:rPr>
              <w:t>lô</w:t>
            </w:r>
            <w:proofErr w:type="spellEnd"/>
            <w:r w:rsidRPr="004D23B6">
              <w:rPr>
                <w:rFonts w:ascii="Times New Roman" w:eastAsia="Times New Roman" w:hAnsi="Times New Roman"/>
                <w:sz w:val="28"/>
                <w:szCs w:val="28"/>
              </w:rPr>
              <w:t xml:space="preserve">-gam </w:t>
            </w:r>
            <w:proofErr w:type="spellStart"/>
            <w:r w:rsidRPr="004D23B6">
              <w:rPr>
                <w:rFonts w:ascii="Times New Roman" w:eastAsia="Times New Roman" w:hAnsi="Times New Roman"/>
                <w:sz w:val="28"/>
                <w:szCs w:val="28"/>
              </w:rPr>
              <w:t>hoa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quả</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cửa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hàng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trong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ngày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thứ</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là</w:t>
            </w:r>
            <w:proofErr w:type="spellEnd"/>
            <w:r w:rsidRPr="004D23B6">
              <w:rPr>
                <w:rFonts w:ascii="Times New Roman" w:eastAsia="Times New Roman" w:hAnsi="Times New Roman"/>
                <w:sz w:val="28"/>
                <w:szCs w:val="28"/>
              </w:rPr>
              <w:t>:                                        </w:t>
            </w:r>
          </w:p>
          <w:p w14:paraId="184EC9F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120x 2 = 240 (kg)</w:t>
            </w:r>
          </w:p>
          <w:p w14:paraId="21A7A3E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Trung </w:t>
            </w:r>
            <w:proofErr w:type="spellStart"/>
            <w:r w:rsidRPr="004D23B6">
              <w:rPr>
                <w:rFonts w:ascii="Times New Roman" w:eastAsia="Times New Roman" w:hAnsi="Times New Roman"/>
                <w:sz w:val="28"/>
                <w:szCs w:val="28"/>
              </w:rPr>
              <w:t>bình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mỗi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ngày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cửa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hàng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đó</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được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là</w:t>
            </w:r>
            <w:proofErr w:type="spellEnd"/>
            <w:r w:rsidRPr="004D23B6">
              <w:rPr>
                <w:rFonts w:ascii="Times New Roman" w:eastAsia="Times New Roman" w:hAnsi="Times New Roman"/>
                <w:sz w:val="28"/>
                <w:szCs w:val="28"/>
              </w:rPr>
              <w:t>:</w:t>
            </w:r>
          </w:p>
          <w:p w14:paraId="3746FF0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(120 + 48 + 240</w:t>
            </w:r>
            <w:proofErr w:type="gramStart"/>
            <w:r w:rsidRPr="004D23B6">
              <w:rPr>
                <w:rFonts w:ascii="Times New Roman" w:eastAsia="Times New Roman" w:hAnsi="Times New Roman"/>
                <w:sz w:val="28"/>
                <w:szCs w:val="28"/>
              </w:rPr>
              <w:t>) :</w:t>
            </w:r>
            <w:proofErr w:type="gramEnd"/>
            <w:r w:rsidRPr="004D23B6">
              <w:rPr>
                <w:rFonts w:ascii="Times New Roman" w:eastAsia="Times New Roman" w:hAnsi="Times New Roman"/>
                <w:sz w:val="28"/>
                <w:szCs w:val="28"/>
              </w:rPr>
              <w:t xml:space="preserve"> 3 = 136 (kg)</w:t>
            </w:r>
          </w:p>
          <w:p w14:paraId="39B3696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w:t>
            </w:r>
            <w:proofErr w:type="spellStart"/>
            <w:r w:rsidRPr="004D23B6">
              <w:rPr>
                <w:rFonts w:ascii="Times New Roman" w:eastAsia="Times New Roman" w:hAnsi="Times New Roman"/>
                <w:sz w:val="28"/>
                <w:szCs w:val="28"/>
              </w:rPr>
              <w:t>Đáp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136 kg </w:t>
            </w:r>
            <w:proofErr w:type="spellStart"/>
            <w:r w:rsidRPr="004D23B6">
              <w:rPr>
                <w:rFonts w:ascii="Times New Roman" w:eastAsia="Times New Roman" w:hAnsi="Times New Roman"/>
                <w:sz w:val="28"/>
                <w:szCs w:val="28"/>
              </w:rPr>
              <w:t>hoa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quả</w:t>
            </w:r>
            <w:proofErr w:type="spellEnd"/>
            <w:r w:rsidRPr="004D23B6">
              <w:rPr>
                <w:rFonts w:ascii="Times New Roman" w:eastAsia="Times New Roman" w:hAnsi="Times New Roman"/>
                <w:sz w:val="28"/>
                <w:szCs w:val="28"/>
              </w:rPr>
              <w:t>.</w:t>
            </w:r>
          </w:p>
          <w:p w14:paraId="32E0039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nghe</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xét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bảng</w:t>
            </w:r>
            <w:proofErr w:type="spellEnd"/>
            <w:r w:rsidRPr="004D23B6">
              <w:rPr>
                <w:rFonts w:ascii="Times New Roman" w:eastAsia="Times New Roman" w:hAnsi="Times New Roman"/>
                <w:sz w:val="28"/>
                <w:szCs w:val="28"/>
              </w:rPr>
              <w:t>.</w:t>
            </w:r>
          </w:p>
        </w:tc>
      </w:tr>
      <w:tr w:rsidR="004D23B6" w:rsidRPr="004D23B6" w14:paraId="622860A4" w14:textId="77777777" w:rsidTr="004D23B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B1538C9" w14:textId="77777777" w:rsidR="004D23B6" w:rsidRPr="004D23B6" w:rsidRDefault="004D23B6" w:rsidP="004D23B6">
            <w:pPr>
              <w:spacing w:after="0" w:line="276" w:lineRule="auto"/>
              <w:rPr>
                <w:rFonts w:ascii="Times New Roman" w:eastAsia="Times New Roman" w:hAnsi="Times New Roman"/>
                <w:sz w:val="28"/>
                <w:szCs w:val="28"/>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8305702" w14:textId="77777777" w:rsidR="004D23B6" w:rsidRPr="004D23B6" w:rsidRDefault="004D23B6" w:rsidP="004D23B6">
            <w:pPr>
              <w:spacing w:after="0" w:line="276" w:lineRule="auto"/>
              <w:rPr>
                <w:rFonts w:ascii="Times New Roman" w:eastAsia="Times New Roman" w:hAnsi="Times New Roman"/>
                <w:sz w:val="28"/>
                <w:szCs w:val="28"/>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1868EFD" w14:textId="77777777" w:rsidR="004D23B6" w:rsidRPr="004D23B6" w:rsidRDefault="004D23B6" w:rsidP="004D23B6">
            <w:pPr>
              <w:spacing w:after="0" w:line="276" w:lineRule="auto"/>
              <w:rPr>
                <w:rFonts w:ascii="Times New Roman" w:eastAsia="Times New Roman" w:hAnsi="Times New Roman"/>
                <w:sz w:val="28"/>
                <w:szCs w:val="28"/>
              </w:rPr>
            </w:pPr>
          </w:p>
        </w:tc>
      </w:tr>
      <w:tr w:rsidR="004D23B6" w:rsidRPr="004D23B6" w14:paraId="108ADD7F" w14:textId="77777777" w:rsidTr="004D23B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2106086" w14:textId="77777777" w:rsidR="004D23B6" w:rsidRPr="004D23B6" w:rsidRDefault="004D23B6" w:rsidP="004D23B6">
            <w:pPr>
              <w:spacing w:after="0" w:line="276" w:lineRule="auto"/>
              <w:rPr>
                <w:rFonts w:ascii="Times New Roman" w:eastAsia="Times New Roman" w:hAnsi="Times New Roman"/>
                <w:sz w:val="28"/>
                <w:szCs w:val="28"/>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53D292" w14:textId="77777777" w:rsidR="004D23B6" w:rsidRPr="004D23B6" w:rsidRDefault="004D23B6" w:rsidP="004D23B6">
            <w:pPr>
              <w:spacing w:after="0" w:line="276" w:lineRule="auto"/>
              <w:rPr>
                <w:rFonts w:ascii="Times New Roman" w:eastAsia="Times New Roman" w:hAnsi="Times New Roman"/>
                <w:sz w:val="28"/>
                <w:szCs w:val="28"/>
              </w:rPr>
            </w:pPr>
            <w:proofErr w:type="spellStart"/>
            <w:r w:rsidRPr="004D23B6">
              <w:rPr>
                <w:rFonts w:ascii="Times New Roman" w:eastAsia="Times New Roman" w:hAnsi="Times New Roman"/>
                <w:b/>
                <w:bCs/>
                <w:sz w:val="28"/>
                <w:szCs w:val="28"/>
                <w:u w:val="single"/>
              </w:rPr>
              <w:t>Bài</w:t>
            </w:r>
            <w:proofErr w:type="spellEnd"/>
            <w:r w:rsidRPr="004D23B6">
              <w:rPr>
                <w:rFonts w:ascii="Times New Roman" w:eastAsia="Times New Roman" w:hAnsi="Times New Roman"/>
                <w:b/>
                <w:bCs/>
                <w:sz w:val="28"/>
                <w:szCs w:val="28"/>
                <w:u w:val="single"/>
              </w:rPr>
              <w:t xml:space="preserve"> 4</w:t>
            </w:r>
          </w:p>
          <w:p w14:paraId="6FC1CF01" w14:textId="3CC55102"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drawing>
                <wp:inline distT="0" distB="0" distL="0" distR="0" wp14:anchorId="5EC36A99" wp14:editId="4D2CA821">
                  <wp:extent cx="3771900" cy="1706880"/>
                  <wp:effectExtent l="0" t="0" r="0" b="7620"/>
                  <wp:docPr id="1977390944" name="Picture 27" descr="A chart with a diagram of a child's bod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90944" name="Picture 27" descr="A chart with a diagram of a child's body&#10;&#10;Description automatically generated with medium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71900" cy="1706880"/>
                          </a:xfrm>
                          <a:prstGeom prst="rect">
                            <a:avLst/>
                          </a:prstGeom>
                          <a:noFill/>
                          <a:ln>
                            <a:noFill/>
                          </a:ln>
                        </pic:spPr>
                      </pic:pic>
                    </a:graphicData>
                  </a:graphic>
                </wp:inline>
              </w:drawing>
            </w:r>
          </w:p>
          <w:p w14:paraId="792F3A6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 GV </w:t>
            </w:r>
            <w:proofErr w:type="spellStart"/>
            <w:r w:rsidRPr="004D23B6">
              <w:rPr>
                <w:rFonts w:ascii="Times New Roman" w:eastAsia="Times New Roman" w:hAnsi="Times New Roman"/>
                <w:sz w:val="28"/>
                <w:szCs w:val="28"/>
              </w:rPr>
              <w:t>chiếu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bảng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liệu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thống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kê</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về</w:t>
            </w:r>
            <w:proofErr w:type="spellEnd"/>
            <w:r w:rsidRPr="004D23B6">
              <w:rPr>
                <w:rFonts w:ascii="Times New Roman" w:eastAsia="Times New Roman" w:hAnsi="Times New Roman"/>
                <w:sz w:val="28"/>
                <w:szCs w:val="28"/>
              </w:rPr>
              <w:t xml:space="preserve"> Thành </w:t>
            </w:r>
            <w:proofErr w:type="spellStart"/>
            <w:r w:rsidRPr="004D23B6">
              <w:rPr>
                <w:rFonts w:ascii="Times New Roman" w:eastAsia="Times New Roman" w:hAnsi="Times New Roman"/>
                <w:sz w:val="28"/>
                <w:szCs w:val="28"/>
              </w:rPr>
              <w:t>tích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bật</w:t>
            </w:r>
            <w:proofErr w:type="spellEnd"/>
            <w:r w:rsidRPr="004D23B6">
              <w:rPr>
                <w:rFonts w:ascii="Times New Roman" w:eastAsia="Times New Roman" w:hAnsi="Times New Roman"/>
                <w:sz w:val="28"/>
                <w:szCs w:val="28"/>
              </w:rPr>
              <w:t xml:space="preserve"> xa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đội</w:t>
            </w:r>
            <w:proofErr w:type="spellEnd"/>
            <w:r w:rsidRPr="004D23B6">
              <w:rPr>
                <w:rFonts w:ascii="Times New Roman" w:eastAsia="Times New Roman" w:hAnsi="Times New Roman"/>
                <w:sz w:val="28"/>
                <w:szCs w:val="28"/>
              </w:rPr>
              <w:t xml:space="preserve"> 1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đội</w:t>
            </w:r>
            <w:proofErr w:type="spellEnd"/>
            <w:r w:rsidRPr="004D23B6">
              <w:rPr>
                <w:rFonts w:ascii="Times New Roman" w:eastAsia="Times New Roman" w:hAnsi="Times New Roman"/>
                <w:sz w:val="28"/>
                <w:szCs w:val="28"/>
              </w:rPr>
              <w:t xml:space="preserve"> 2, </w:t>
            </w:r>
            <w:proofErr w:type="spellStart"/>
            <w:r w:rsidRPr="004D23B6">
              <w:rPr>
                <w:rFonts w:ascii="Times New Roman" w:eastAsia="Times New Roman" w:hAnsi="Times New Roman"/>
                <w:sz w:val="28"/>
                <w:szCs w:val="28"/>
              </w:rPr>
              <w:t>yêu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cầu</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thảo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luận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theo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cặp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loại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kiểm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đếm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hoàn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thành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bảng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thống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kê</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theo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yêu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cầu</w:t>
            </w:r>
            <w:proofErr w:type="spellEnd"/>
            <w:r w:rsidRPr="004D23B6">
              <w:rPr>
                <w:rFonts w:ascii="Times New Roman" w:eastAsia="Times New Roman" w:hAnsi="Times New Roman"/>
                <w:sz w:val="28"/>
                <w:szCs w:val="28"/>
              </w:rPr>
              <w:t>.</w:t>
            </w:r>
          </w:p>
          <w:p w14:paraId="23E0173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Gv</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hướng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dẫn</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quan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sát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theo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gợi</w:t>
            </w:r>
            <w:proofErr w:type="spellEnd"/>
            <w:r w:rsidRPr="004D23B6">
              <w:rPr>
                <w:rFonts w:ascii="Times New Roman" w:eastAsia="Times New Roman" w:hAnsi="Times New Roman"/>
                <w:sz w:val="28"/>
                <w:szCs w:val="28"/>
              </w:rPr>
              <w:t xml:space="preserve"> ý: </w:t>
            </w:r>
          </w:p>
          <w:p w14:paraId="66E7BA2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Bảng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thống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kê</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về</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việc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gì</w:t>
            </w:r>
            <w:proofErr w:type="spellEnd"/>
            <w:r w:rsidRPr="004D23B6">
              <w:rPr>
                <w:rFonts w:ascii="Times New Roman" w:eastAsia="Times New Roman" w:hAnsi="Times New Roman"/>
                <w:sz w:val="28"/>
                <w:szCs w:val="28"/>
              </w:rPr>
              <w:t>?</w:t>
            </w:r>
          </w:p>
          <w:p w14:paraId="62DD38D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Thành </w:t>
            </w:r>
            <w:proofErr w:type="spellStart"/>
            <w:r w:rsidRPr="004D23B6">
              <w:rPr>
                <w:rFonts w:ascii="Times New Roman" w:eastAsia="Times New Roman" w:hAnsi="Times New Roman"/>
                <w:sz w:val="28"/>
                <w:szCs w:val="28"/>
              </w:rPr>
              <w:t>tích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bật</w:t>
            </w:r>
            <w:proofErr w:type="spellEnd"/>
            <w:r w:rsidRPr="004D23B6">
              <w:rPr>
                <w:rFonts w:ascii="Times New Roman" w:eastAsia="Times New Roman" w:hAnsi="Times New Roman"/>
                <w:sz w:val="28"/>
                <w:szCs w:val="28"/>
              </w:rPr>
              <w:t xml:space="preserve"> xa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đội</w:t>
            </w:r>
            <w:proofErr w:type="spellEnd"/>
            <w:r w:rsidRPr="004D23B6">
              <w:rPr>
                <w:rFonts w:ascii="Times New Roman" w:eastAsia="Times New Roman" w:hAnsi="Times New Roman"/>
                <w:sz w:val="28"/>
                <w:szCs w:val="28"/>
              </w:rPr>
              <w:t xml:space="preserve"> 1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đội</w:t>
            </w:r>
            <w:proofErr w:type="spellEnd"/>
            <w:r w:rsidRPr="004D23B6">
              <w:rPr>
                <w:rFonts w:ascii="Times New Roman" w:eastAsia="Times New Roman" w:hAnsi="Times New Roman"/>
                <w:sz w:val="28"/>
                <w:szCs w:val="28"/>
              </w:rPr>
              <w:t xml:space="preserve"> 2 </w:t>
            </w:r>
            <w:proofErr w:type="spellStart"/>
            <w:r w:rsidRPr="004D23B6">
              <w:rPr>
                <w:rFonts w:ascii="Times New Roman" w:eastAsia="Times New Roman" w:hAnsi="Times New Roman"/>
                <w:sz w:val="28"/>
                <w:szCs w:val="28"/>
              </w:rPr>
              <w:t>được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được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thống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kê</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theo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tiêu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chí</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nào</w:t>
            </w:r>
            <w:proofErr w:type="spellEnd"/>
            <w:r w:rsidRPr="004D23B6">
              <w:rPr>
                <w:rFonts w:ascii="Times New Roman" w:eastAsia="Times New Roman" w:hAnsi="Times New Roman"/>
                <w:sz w:val="28"/>
                <w:szCs w:val="28"/>
              </w:rPr>
              <w:t>? </w:t>
            </w:r>
          </w:p>
          <w:p w14:paraId="5BDA85A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Có</w:t>
            </w:r>
            <w:proofErr w:type="spellEnd"/>
            <w:r w:rsidRPr="004D23B6">
              <w:rPr>
                <w:rFonts w:ascii="Times New Roman" w:eastAsia="Times New Roman" w:hAnsi="Times New Roman"/>
                <w:sz w:val="28"/>
                <w:szCs w:val="28"/>
              </w:rPr>
              <w:t xml:space="preserve"> bao </w:t>
            </w:r>
            <w:proofErr w:type="spellStart"/>
            <w:r w:rsidRPr="004D23B6">
              <w:rPr>
                <w:rFonts w:ascii="Times New Roman" w:eastAsia="Times New Roman" w:hAnsi="Times New Roman"/>
                <w:sz w:val="28"/>
                <w:szCs w:val="28"/>
              </w:rPr>
              <w:t>nhiêu</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có</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thành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tích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bật</w:t>
            </w:r>
            <w:proofErr w:type="spellEnd"/>
            <w:r w:rsidRPr="004D23B6">
              <w:rPr>
                <w:rFonts w:ascii="Times New Roman" w:eastAsia="Times New Roman" w:hAnsi="Times New Roman"/>
                <w:sz w:val="28"/>
                <w:szCs w:val="28"/>
              </w:rPr>
              <w:t xml:space="preserve"> xa </w:t>
            </w:r>
            <w:proofErr w:type="spellStart"/>
            <w:r w:rsidRPr="004D23B6">
              <w:rPr>
                <w:rFonts w:ascii="Times New Roman" w:eastAsia="Times New Roman" w:hAnsi="Times New Roman"/>
                <w:sz w:val="28"/>
                <w:szCs w:val="28"/>
              </w:rPr>
              <w:t>từ</w:t>
            </w:r>
            <w:proofErr w:type="spellEnd"/>
            <w:r w:rsidRPr="004D23B6">
              <w:rPr>
                <w:rFonts w:ascii="Times New Roman" w:eastAsia="Times New Roman" w:hAnsi="Times New Roman"/>
                <w:sz w:val="28"/>
                <w:szCs w:val="28"/>
              </w:rPr>
              <w:t xml:space="preserve"> 164 cm </w:t>
            </w:r>
            <w:proofErr w:type="spellStart"/>
            <w:r w:rsidRPr="004D23B6">
              <w:rPr>
                <w:rFonts w:ascii="Times New Roman" w:eastAsia="Times New Roman" w:hAnsi="Times New Roman"/>
                <w:sz w:val="28"/>
                <w:szCs w:val="28"/>
              </w:rPr>
              <w:t>trở</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lên</w:t>
            </w:r>
            <w:proofErr w:type="spellEnd"/>
            <w:r w:rsidRPr="004D23B6">
              <w:rPr>
                <w:rFonts w:ascii="Times New Roman" w:eastAsia="Times New Roman" w:hAnsi="Times New Roman"/>
                <w:sz w:val="28"/>
                <w:szCs w:val="28"/>
              </w:rPr>
              <w:t>? </w:t>
            </w:r>
          </w:p>
          <w:p w14:paraId="6946CAB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Có</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tất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cả</w:t>
            </w:r>
            <w:proofErr w:type="spellEnd"/>
            <w:r w:rsidRPr="004D23B6">
              <w:rPr>
                <w:rFonts w:ascii="Times New Roman" w:eastAsia="Times New Roman" w:hAnsi="Times New Roman"/>
                <w:sz w:val="28"/>
                <w:szCs w:val="28"/>
              </w:rPr>
              <w:t xml:space="preserve"> bao </w:t>
            </w:r>
            <w:proofErr w:type="spellStart"/>
            <w:r w:rsidRPr="004D23B6">
              <w:rPr>
                <w:rFonts w:ascii="Times New Roman" w:eastAsia="Times New Roman" w:hAnsi="Times New Roman"/>
                <w:sz w:val="28"/>
                <w:szCs w:val="28"/>
              </w:rPr>
              <w:t>nhiêu</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tham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gia</w:t>
            </w:r>
            <w:proofErr w:type="spellEnd"/>
            <w:r w:rsidRPr="004D23B6">
              <w:rPr>
                <w:rFonts w:ascii="Times New Roman" w:eastAsia="Times New Roman" w:hAnsi="Times New Roman"/>
                <w:sz w:val="28"/>
                <w:szCs w:val="28"/>
              </w:rPr>
              <w:t>?</w:t>
            </w:r>
          </w:p>
          <w:p w14:paraId="5BDC716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w:t>
            </w:r>
          </w:p>
          <w:p w14:paraId="32F8485A"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GV </w:t>
            </w:r>
            <w:proofErr w:type="spellStart"/>
            <w:r w:rsidRPr="004D23B6">
              <w:rPr>
                <w:rFonts w:ascii="Times New Roman" w:eastAsia="Times New Roman" w:hAnsi="Times New Roman"/>
                <w:sz w:val="28"/>
                <w:szCs w:val="28"/>
              </w:rPr>
              <w:t>chốt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Gợi</w:t>
            </w:r>
            <w:proofErr w:type="spellEnd"/>
            <w:r w:rsidRPr="004D23B6">
              <w:rPr>
                <w:rFonts w:ascii="Times New Roman" w:eastAsia="Times New Roman" w:hAnsi="Times New Roman"/>
                <w:sz w:val="28"/>
                <w:szCs w:val="28"/>
              </w:rPr>
              <w:t xml:space="preserve"> ý </w:t>
            </w:r>
            <w:proofErr w:type="spellStart"/>
            <w:r w:rsidRPr="004D23B6">
              <w:rPr>
                <w:rFonts w:ascii="Times New Roman" w:eastAsia="Times New Roman" w:hAnsi="Times New Roman"/>
                <w:sz w:val="28"/>
                <w:szCs w:val="28"/>
              </w:rPr>
              <w:t>cho</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thấy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được</w:t>
            </w:r>
            <w:proofErr w:type="spellEnd"/>
            <w:r w:rsidRPr="004D23B6">
              <w:rPr>
                <w:rFonts w:ascii="Times New Roman" w:eastAsia="Times New Roman" w:hAnsi="Times New Roman"/>
                <w:sz w:val="28"/>
                <w:szCs w:val="28"/>
              </w:rPr>
              <w:t xml:space="preserve"> ý </w:t>
            </w:r>
            <w:proofErr w:type="spellStart"/>
            <w:r w:rsidRPr="004D23B6">
              <w:rPr>
                <w:rFonts w:ascii="Times New Roman" w:eastAsia="Times New Roman" w:hAnsi="Times New Roman"/>
                <w:sz w:val="28"/>
                <w:szCs w:val="28"/>
              </w:rPr>
              <w:t>nghĩa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việc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sử</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dụng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công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cụ</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thống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kê</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trong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cuộc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mỗi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công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cụ</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thống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kê</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đều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có</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thế</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mạnh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riêng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vì</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vậy</w:t>
            </w:r>
            <w:proofErr w:type="spellEnd"/>
            <w:r w:rsidRPr="004D23B6">
              <w:rPr>
                <w:rFonts w:ascii="Times New Roman" w:eastAsia="Times New Roman" w:hAnsi="Times New Roman"/>
                <w:sz w:val="28"/>
                <w:szCs w:val="28"/>
              </w:rPr>
              <w:t xml:space="preserve"> ta </w:t>
            </w:r>
            <w:proofErr w:type="spellStart"/>
            <w:r w:rsidRPr="004D23B6">
              <w:rPr>
                <w:rFonts w:ascii="Times New Roman" w:eastAsia="Times New Roman" w:hAnsi="Times New Roman"/>
                <w:sz w:val="28"/>
                <w:szCs w:val="28"/>
              </w:rPr>
              <w:t>cần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lựa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chọn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sử</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dụng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lastRenderedPageBreak/>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công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cụ</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thống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kê</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một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hợp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lí</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linh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hoạt</w:t>
            </w:r>
            <w:proofErr w:type="spellEnd"/>
            <w:r w:rsidRPr="004D23B6">
              <w:rPr>
                <w:rFonts w:ascii="Times New Roman" w:eastAsia="Times New Roman" w:hAnsi="Times New Roman"/>
                <w:sz w:val="28"/>
                <w:szCs w:val="28"/>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9FC71C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 xml:space="preserve">- HS </w:t>
            </w:r>
            <w:proofErr w:type="spellStart"/>
            <w:r w:rsidRPr="004D23B6">
              <w:rPr>
                <w:rFonts w:ascii="Times New Roman" w:eastAsia="Times New Roman" w:hAnsi="Times New Roman"/>
                <w:sz w:val="28"/>
                <w:szCs w:val="28"/>
              </w:rPr>
              <w:t>quan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sát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liệu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thống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kê</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bảng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theo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gợi</w:t>
            </w:r>
            <w:proofErr w:type="spellEnd"/>
            <w:r w:rsidRPr="004D23B6">
              <w:rPr>
                <w:rFonts w:ascii="Times New Roman" w:eastAsia="Times New Roman" w:hAnsi="Times New Roman"/>
                <w:sz w:val="28"/>
                <w:szCs w:val="28"/>
              </w:rPr>
              <w:t xml:space="preserve"> ý:</w:t>
            </w:r>
          </w:p>
          <w:p w14:paraId="64A6756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br/>
            </w:r>
          </w:p>
          <w:p w14:paraId="60F3BA0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Hoàn </w:t>
            </w:r>
            <w:proofErr w:type="spellStart"/>
            <w:r w:rsidRPr="004D23B6">
              <w:rPr>
                <w:rFonts w:ascii="Times New Roman" w:eastAsia="Times New Roman" w:hAnsi="Times New Roman"/>
                <w:sz w:val="28"/>
                <w:szCs w:val="28"/>
              </w:rPr>
              <w:t>thành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bảng</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787"/>
              <w:gridCol w:w="775"/>
              <w:gridCol w:w="552"/>
              <w:gridCol w:w="552"/>
              <w:gridCol w:w="552"/>
            </w:tblGrid>
            <w:tr w:rsidR="004D23B6" w:rsidRPr="004D23B6" w14:paraId="7F9FA039"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3479CF"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Thành </w:t>
                  </w:r>
                  <w:proofErr w:type="spellStart"/>
                  <w:r w:rsidRPr="004D23B6">
                    <w:rPr>
                      <w:rFonts w:ascii="Times New Roman" w:eastAsia="Times New Roman" w:hAnsi="Times New Roman"/>
                      <w:sz w:val="28"/>
                      <w:szCs w:val="28"/>
                    </w:rPr>
                    <w:t>tích</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1B6D1"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136 cm </w:t>
                  </w:r>
                  <w:proofErr w:type="spellStart"/>
                  <w:r w:rsidRPr="004D23B6">
                    <w:rPr>
                      <w:rFonts w:ascii="Times New Roman" w:eastAsia="Times New Roman" w:hAnsi="Times New Roman"/>
                      <w:sz w:val="28"/>
                      <w:szCs w:val="28"/>
                    </w:rPr>
                    <w:t>trở</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xuống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3F47BE"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137 cm </w:t>
                  </w:r>
                  <w:proofErr w:type="spellStart"/>
                  <w:r w:rsidRPr="004D23B6">
                    <w:rPr>
                      <w:rFonts w:ascii="Times New Roman" w:eastAsia="Times New Roman" w:hAnsi="Times New Roman"/>
                      <w:sz w:val="28"/>
                      <w:szCs w:val="28"/>
                    </w:rPr>
                    <w:t>đến</w:t>
                  </w:r>
                  <w:proofErr w:type="spellEnd"/>
                  <w:r w:rsidRPr="004D23B6">
                    <w:rPr>
                      <w:rFonts w:ascii="Times New Roman" w:eastAsia="Times New Roman" w:hAnsi="Times New Roman"/>
                      <w:sz w:val="28"/>
                      <w:szCs w:val="28"/>
                    </w:rPr>
                    <w:t xml:space="preserve"> 152 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B024D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153 cm </w:t>
                  </w:r>
                  <w:proofErr w:type="spellStart"/>
                  <w:r w:rsidRPr="004D23B6">
                    <w:rPr>
                      <w:rFonts w:ascii="Times New Roman" w:eastAsia="Times New Roman" w:hAnsi="Times New Roman"/>
                      <w:sz w:val="28"/>
                      <w:szCs w:val="28"/>
                    </w:rPr>
                    <w:t>đến</w:t>
                  </w:r>
                  <w:proofErr w:type="spellEnd"/>
                  <w:r w:rsidRPr="004D23B6">
                    <w:rPr>
                      <w:rFonts w:ascii="Times New Roman" w:eastAsia="Times New Roman" w:hAnsi="Times New Roman"/>
                      <w:sz w:val="28"/>
                      <w:szCs w:val="28"/>
                    </w:rPr>
                    <w:t xml:space="preserve"> 163 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81CCEE"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164 cm </w:t>
                  </w:r>
                  <w:proofErr w:type="spellStart"/>
                  <w:r w:rsidRPr="004D23B6">
                    <w:rPr>
                      <w:rFonts w:ascii="Times New Roman" w:eastAsia="Times New Roman" w:hAnsi="Times New Roman"/>
                      <w:sz w:val="28"/>
                      <w:szCs w:val="28"/>
                    </w:rPr>
                    <w:t>trở</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lên</w:t>
                  </w:r>
                  <w:proofErr w:type="spellEnd"/>
                </w:p>
              </w:tc>
            </w:tr>
            <w:tr w:rsidR="004D23B6" w:rsidRPr="004D23B6" w14:paraId="043556FC"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29BC7" w14:textId="77777777" w:rsidR="004D23B6" w:rsidRPr="004D23B6" w:rsidRDefault="004D23B6" w:rsidP="004D23B6">
                  <w:pPr>
                    <w:spacing w:after="0" w:line="276" w:lineRule="auto"/>
                    <w:rPr>
                      <w:rFonts w:ascii="Times New Roman" w:eastAsia="Times New Roman" w:hAnsi="Times New Roman"/>
                      <w:sz w:val="28"/>
                      <w:szCs w:val="28"/>
                    </w:rPr>
                  </w:pPr>
                  <w:proofErr w:type="spellStart"/>
                  <w:r w:rsidRPr="004D23B6">
                    <w:rPr>
                      <w:rFonts w:ascii="Times New Roman" w:eastAsia="Times New Roman" w:hAnsi="Times New Roman"/>
                      <w:sz w:val="28"/>
                      <w:szCs w:val="28"/>
                    </w:rPr>
                    <w:t>Đội</w:t>
                  </w:r>
                  <w:proofErr w:type="spellEnd"/>
                  <w:r w:rsidRPr="004D23B6">
                    <w:rPr>
                      <w:rFonts w:ascii="Times New Roman" w:eastAsia="Times New Roman" w:hAnsi="Times New Roman"/>
                      <w:sz w:val="28"/>
                      <w:szCs w:val="28"/>
                    </w:rPr>
                    <w:t xml:space="preserve">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AED88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514C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EABB1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17F59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3</w:t>
                  </w:r>
                </w:p>
              </w:tc>
            </w:tr>
            <w:tr w:rsidR="004D23B6" w:rsidRPr="004D23B6" w14:paraId="57B533DA"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6ACC9" w14:textId="77777777" w:rsidR="004D23B6" w:rsidRPr="004D23B6" w:rsidRDefault="004D23B6" w:rsidP="004D23B6">
                  <w:pPr>
                    <w:spacing w:after="0" w:line="276" w:lineRule="auto"/>
                    <w:rPr>
                      <w:rFonts w:ascii="Times New Roman" w:eastAsia="Times New Roman" w:hAnsi="Times New Roman"/>
                      <w:sz w:val="28"/>
                      <w:szCs w:val="28"/>
                    </w:rPr>
                  </w:pPr>
                  <w:proofErr w:type="spellStart"/>
                  <w:r w:rsidRPr="004D23B6">
                    <w:rPr>
                      <w:rFonts w:ascii="Times New Roman" w:eastAsia="Times New Roman" w:hAnsi="Times New Roman"/>
                      <w:sz w:val="28"/>
                      <w:szCs w:val="28"/>
                    </w:rPr>
                    <w:t>Đội</w:t>
                  </w:r>
                  <w:proofErr w:type="spellEnd"/>
                  <w:r w:rsidRPr="004D23B6">
                    <w:rPr>
                      <w:rFonts w:ascii="Times New Roman" w:eastAsia="Times New Roman" w:hAnsi="Times New Roman"/>
                      <w:sz w:val="28"/>
                      <w:szCs w:val="28"/>
                    </w:rPr>
                    <w:t xml:space="preserve">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2F471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C69C9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2FE6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96F80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2</w:t>
                  </w:r>
                </w:p>
              </w:tc>
            </w:tr>
          </w:tbl>
          <w:p w14:paraId="5D9304D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br/>
            </w:r>
            <w:r w:rsidRPr="004D23B6">
              <w:rPr>
                <w:rFonts w:ascii="Times New Roman" w:eastAsia="Times New Roman" w:hAnsi="Times New Roman"/>
                <w:sz w:val="28"/>
                <w:szCs w:val="28"/>
              </w:rPr>
              <w:br/>
            </w:r>
          </w:p>
          <w:p w14:paraId="6C2D935B" w14:textId="77777777" w:rsidR="004D23B6" w:rsidRPr="004D23B6" w:rsidRDefault="004D23B6" w:rsidP="004D23B6">
            <w:pPr>
              <w:numPr>
                <w:ilvl w:val="0"/>
                <w:numId w:val="14"/>
              </w:numPr>
              <w:spacing w:after="0" w:line="276" w:lineRule="auto"/>
              <w:rPr>
                <w:rFonts w:ascii="Times New Roman" w:eastAsia="Times New Roman" w:hAnsi="Times New Roman"/>
                <w:sz w:val="28"/>
                <w:szCs w:val="28"/>
              </w:rPr>
            </w:pPr>
            <w:proofErr w:type="spellStart"/>
            <w:r w:rsidRPr="004D23B6">
              <w:rPr>
                <w:rFonts w:ascii="Times New Roman" w:eastAsia="Times New Roman" w:hAnsi="Times New Roman"/>
                <w:sz w:val="28"/>
                <w:szCs w:val="28"/>
              </w:rPr>
              <w:lastRenderedPageBreak/>
              <w:t>Nêu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xét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Đội</w:t>
            </w:r>
            <w:proofErr w:type="spellEnd"/>
            <w:r w:rsidRPr="004D23B6">
              <w:rPr>
                <w:rFonts w:ascii="Times New Roman" w:eastAsia="Times New Roman" w:hAnsi="Times New Roman"/>
                <w:sz w:val="28"/>
                <w:szCs w:val="28"/>
              </w:rPr>
              <w:t xml:space="preserve"> 1 </w:t>
            </w:r>
            <w:proofErr w:type="spellStart"/>
            <w:r w:rsidRPr="004D23B6">
              <w:rPr>
                <w:rFonts w:ascii="Times New Roman" w:eastAsia="Times New Roman" w:hAnsi="Times New Roman"/>
                <w:sz w:val="28"/>
                <w:szCs w:val="28"/>
              </w:rPr>
              <w:t>có</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nhiều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bạn</w:t>
            </w:r>
            <w:proofErr w:type="spellEnd"/>
            <w:r w:rsidRPr="004D23B6">
              <w:rPr>
                <w:rFonts w:ascii="Times New Roman" w:eastAsia="Times New Roman" w:hAnsi="Times New Roman"/>
                <w:sz w:val="28"/>
                <w:szCs w:val="28"/>
              </w:rPr>
              <w:t xml:space="preserve"> co </w:t>
            </w:r>
            <w:proofErr w:type="spellStart"/>
            <w:r w:rsidRPr="004D23B6">
              <w:rPr>
                <w:rFonts w:ascii="Times New Roman" w:eastAsia="Times New Roman" w:hAnsi="Times New Roman"/>
                <w:sz w:val="28"/>
                <w:szCs w:val="28"/>
              </w:rPr>
              <w:t>thành</w:t>
            </w:r>
            <w:proofErr w:type="spellEnd"/>
            <w:r w:rsidRPr="004D23B6">
              <w:rPr>
                <w:rFonts w:ascii="Times New Roman" w:eastAsia="Times New Roman" w:hAnsi="Times New Roman"/>
                <w:sz w:val="28"/>
                <w:szCs w:val="28"/>
              </w:rPr>
              <w:t xml:space="preserve"> </w:t>
            </w:r>
            <w:proofErr w:type="spellStart"/>
            <w:proofErr w:type="gramStart"/>
            <w:r w:rsidRPr="004D23B6">
              <w:rPr>
                <w:rFonts w:ascii="Times New Roman" w:eastAsia="Times New Roman" w:hAnsi="Times New Roman"/>
                <w:sz w:val="28"/>
                <w:szCs w:val="28"/>
              </w:rPr>
              <w:t>tích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bật</w:t>
            </w:r>
            <w:proofErr w:type="spellEnd"/>
            <w:proofErr w:type="gramEnd"/>
            <w:r w:rsidRPr="004D23B6">
              <w:rPr>
                <w:rFonts w:ascii="Times New Roman" w:eastAsia="Times New Roman" w:hAnsi="Times New Roman"/>
                <w:sz w:val="28"/>
                <w:szCs w:val="28"/>
              </w:rPr>
              <w:t xml:space="preserve"> xa </w:t>
            </w:r>
            <w:proofErr w:type="spellStart"/>
            <w:r w:rsidRPr="004D23B6">
              <w:rPr>
                <w:rFonts w:ascii="Times New Roman" w:eastAsia="Times New Roman" w:hAnsi="Times New Roman"/>
                <w:sz w:val="28"/>
                <w:szCs w:val="28"/>
              </w:rPr>
              <w:t>cao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đội</w:t>
            </w:r>
            <w:proofErr w:type="spellEnd"/>
            <w:r w:rsidRPr="004D23B6">
              <w:rPr>
                <w:rFonts w:ascii="Times New Roman" w:eastAsia="Times New Roman" w:hAnsi="Times New Roman"/>
                <w:sz w:val="28"/>
                <w:szCs w:val="28"/>
              </w:rPr>
              <w:t xml:space="preserve"> 2....</w:t>
            </w:r>
          </w:p>
          <w:p w14:paraId="2B7AEF70"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br/>
            </w:r>
          </w:p>
          <w:p w14:paraId="26406C6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nghe</w:t>
            </w:r>
            <w:proofErr w:type="spellEnd"/>
            <w:r w:rsidRPr="004D23B6">
              <w:rPr>
                <w:rFonts w:ascii="Times New Roman" w:eastAsia="Times New Roman" w:hAnsi="Times New Roman"/>
                <w:sz w:val="28"/>
                <w:szCs w:val="28"/>
              </w:rPr>
              <w:t>.</w:t>
            </w:r>
          </w:p>
        </w:tc>
      </w:tr>
      <w:tr w:rsidR="004D23B6" w:rsidRPr="004D23B6" w14:paraId="675D348C" w14:textId="77777777" w:rsidTr="004D23B6">
        <w:trPr>
          <w:jc w:val="center"/>
        </w:trPr>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600836" w14:textId="77777777" w:rsidR="004D23B6" w:rsidRPr="004D23B6" w:rsidRDefault="004D23B6" w:rsidP="004D23B6">
            <w:pPr>
              <w:spacing w:after="0" w:line="276" w:lineRule="auto"/>
              <w:rPr>
                <w:rFonts w:ascii="Times New Roman" w:eastAsia="Times New Roman" w:hAnsi="Times New Roman"/>
                <w:sz w:val="28"/>
                <w:szCs w:val="28"/>
              </w:rPr>
            </w:pPr>
          </w:p>
        </w:tc>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27C681" w14:textId="77777777" w:rsidR="004D23B6" w:rsidRPr="004D23B6" w:rsidRDefault="004D23B6" w:rsidP="004D23B6">
            <w:pPr>
              <w:spacing w:after="0" w:line="276" w:lineRule="auto"/>
              <w:rPr>
                <w:rFonts w:ascii="Times New Roman" w:eastAsia="Times New Roman" w:hAnsi="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271"/>
              <w:gridCol w:w="2250"/>
              <w:gridCol w:w="36"/>
            </w:tblGrid>
            <w:tr w:rsidR="004D23B6" w:rsidRPr="004D23B6" w14:paraId="4BAD6DAB" w14:textId="77777777">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DF6EFE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xml:space="preserve">3. </w:t>
                  </w:r>
                  <w:proofErr w:type="spellStart"/>
                  <w:r w:rsidRPr="004D23B6">
                    <w:rPr>
                      <w:rFonts w:ascii="Times New Roman" w:eastAsia="Times New Roman" w:hAnsi="Times New Roman"/>
                      <w:b/>
                      <w:bCs/>
                      <w:sz w:val="28"/>
                      <w:szCs w:val="28"/>
                    </w:rPr>
                    <w:t>Hoạt</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động</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vận</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dụng</w:t>
                  </w:r>
                  <w:proofErr w:type="spellEnd"/>
                </w:p>
                <w:p w14:paraId="455E046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sz w:val="28"/>
                      <w:szCs w:val="28"/>
                    </w:rPr>
                    <w:t>Mục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tiêu</w:t>
                  </w:r>
                  <w:proofErr w:type="spellEnd"/>
                  <w:r w:rsidRPr="004D23B6">
                    <w:rPr>
                      <w:rFonts w:ascii="Times New Roman" w:eastAsia="Times New Roman" w:hAnsi="Times New Roman"/>
                      <w:sz w:val="28"/>
                      <w:szCs w:val="28"/>
                    </w:rPr>
                    <w:t>: </w:t>
                  </w:r>
                </w:p>
                <w:p w14:paraId="42DB9F9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nêu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được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một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xét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giản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từ</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thông</w:t>
                  </w:r>
                  <w:proofErr w:type="spellEnd"/>
                  <w:r w:rsidRPr="004D23B6">
                    <w:rPr>
                      <w:rFonts w:ascii="Times New Roman" w:eastAsia="Times New Roman" w:hAnsi="Times New Roman"/>
                      <w:sz w:val="28"/>
                      <w:szCs w:val="28"/>
                    </w:rPr>
                    <w:t xml:space="preserve"> tin </w:t>
                  </w:r>
                  <w:proofErr w:type="spellStart"/>
                  <w:r w:rsidRPr="004D23B6">
                    <w:rPr>
                      <w:rFonts w:ascii="Times New Roman" w:eastAsia="Times New Roman" w:hAnsi="Times New Roman"/>
                      <w:sz w:val="28"/>
                      <w:szCs w:val="28"/>
                    </w:rPr>
                    <w:t>trên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dãy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liệu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thống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kê</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biểu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đồ</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cột</w:t>
                  </w:r>
                  <w:proofErr w:type="spellEnd"/>
                  <w:r w:rsidRPr="004D23B6">
                    <w:rPr>
                      <w:rFonts w:ascii="Times New Roman" w:eastAsia="Times New Roman" w:hAnsi="Times New Roman"/>
                      <w:sz w:val="28"/>
                      <w:szCs w:val="28"/>
                    </w:rPr>
                    <w:t>. </w:t>
                  </w:r>
                </w:p>
                <w:p w14:paraId="7E8611D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Phát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triển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năng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lực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tư</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duy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lập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luận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toán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năng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lực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mô</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hình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hóa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năng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lực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giao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tiếp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giải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quyết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vấn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đề</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toán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w:t>
                  </w:r>
                </w:p>
                <w:p w14:paraId="786812F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sz w:val="28"/>
                      <w:szCs w:val="28"/>
                    </w:rPr>
                    <w:t>Cách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tiến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hành</w:t>
                  </w:r>
                  <w:proofErr w:type="spellEnd"/>
                  <w:r w:rsidRPr="004D23B6">
                    <w:rPr>
                      <w:rFonts w:ascii="Times New Roman" w:eastAsia="Times New Roman" w:hAnsi="Times New Roman"/>
                      <w:sz w:val="28"/>
                      <w:szCs w:val="28"/>
                    </w:rPr>
                    <w:t>:</w:t>
                  </w:r>
                </w:p>
              </w:tc>
            </w:tr>
            <w:tr w:rsidR="004D23B6" w:rsidRPr="004D23B6" w14:paraId="082F1D7A"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7551967" w14:textId="77777777" w:rsidR="004D23B6" w:rsidRPr="004D23B6" w:rsidRDefault="004D23B6" w:rsidP="004D23B6">
                  <w:pPr>
                    <w:spacing w:after="0" w:line="276" w:lineRule="auto"/>
                    <w:rPr>
                      <w:rFonts w:ascii="Times New Roman" w:eastAsia="Times New Roman" w:hAnsi="Times New Roman"/>
                      <w:sz w:val="28"/>
                      <w:szCs w:val="28"/>
                    </w:rPr>
                  </w:pPr>
                  <w:proofErr w:type="spellStart"/>
                  <w:r w:rsidRPr="004D23B6">
                    <w:rPr>
                      <w:rFonts w:ascii="Times New Roman" w:eastAsia="Times New Roman" w:hAnsi="Times New Roman"/>
                      <w:b/>
                      <w:bCs/>
                      <w:sz w:val="28"/>
                      <w:szCs w:val="28"/>
                      <w:u w:val="single"/>
                    </w:rPr>
                    <w:t>Bài</w:t>
                  </w:r>
                  <w:proofErr w:type="spellEnd"/>
                  <w:r w:rsidRPr="004D23B6">
                    <w:rPr>
                      <w:rFonts w:ascii="Times New Roman" w:eastAsia="Times New Roman" w:hAnsi="Times New Roman"/>
                      <w:b/>
                      <w:bCs/>
                      <w:sz w:val="28"/>
                      <w:szCs w:val="28"/>
                      <w:u w:val="single"/>
                    </w:rPr>
                    <w:t xml:space="preserve"> 5</w:t>
                  </w:r>
                </w:p>
                <w:p w14:paraId="76BC6DEA" w14:textId="77777777" w:rsidR="004D23B6" w:rsidRPr="004D23B6" w:rsidRDefault="004D23B6" w:rsidP="004D23B6">
                  <w:pPr>
                    <w:spacing w:after="0" w:line="276" w:lineRule="auto"/>
                    <w:rPr>
                      <w:rFonts w:ascii="Times New Roman" w:eastAsia="Times New Roman" w:hAnsi="Times New Roman"/>
                      <w:sz w:val="28"/>
                      <w:szCs w:val="28"/>
                    </w:rPr>
                  </w:pPr>
                </w:p>
                <w:p w14:paraId="35D1A09F" w14:textId="78A0E665"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drawing>
                      <wp:inline distT="0" distB="0" distL="0" distR="0" wp14:anchorId="09DD5F4E" wp14:editId="453AD1F4">
                        <wp:extent cx="3307080" cy="1409700"/>
                        <wp:effectExtent l="0" t="0" r="7620" b="0"/>
                        <wp:docPr id="1301327189" name="Picture 26" descr="A graph with numbers and a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27189" name="Picture 26" descr="A graph with numbers and a chart&#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07080" cy="1409700"/>
                                </a:xfrm>
                                <a:prstGeom prst="rect">
                                  <a:avLst/>
                                </a:prstGeom>
                                <a:noFill/>
                                <a:ln>
                                  <a:noFill/>
                                </a:ln>
                              </pic:spPr>
                            </pic:pic>
                          </a:graphicData>
                        </a:graphic>
                      </wp:inline>
                    </w:drawing>
                  </w:r>
                </w:p>
                <w:p w14:paraId="460BBBEB" w14:textId="77777777" w:rsidR="004D23B6" w:rsidRPr="004D23B6" w:rsidRDefault="004D23B6" w:rsidP="004D23B6">
                  <w:pPr>
                    <w:spacing w:after="0" w:line="276" w:lineRule="auto"/>
                    <w:rPr>
                      <w:rFonts w:ascii="Times New Roman" w:eastAsia="Times New Roman" w:hAnsi="Times New Roman"/>
                      <w:sz w:val="28"/>
                      <w:szCs w:val="28"/>
                    </w:rPr>
                  </w:pPr>
                </w:p>
                <w:p w14:paraId="4B34FD2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GV </w:t>
                  </w:r>
                  <w:proofErr w:type="spellStart"/>
                  <w:r w:rsidRPr="004D23B6">
                    <w:rPr>
                      <w:rFonts w:ascii="Times New Roman" w:eastAsia="Times New Roman" w:hAnsi="Times New Roman"/>
                      <w:sz w:val="28"/>
                      <w:szCs w:val="28"/>
                    </w:rPr>
                    <w:t>chiếu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biểu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đồ</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cho</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quan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sát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Hướng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dẫn</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phân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tích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biểu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đồ</w:t>
                  </w:r>
                  <w:proofErr w:type="spellEnd"/>
                  <w:r w:rsidRPr="004D23B6">
                    <w:rPr>
                      <w:rFonts w:ascii="Times New Roman" w:eastAsia="Times New Roman" w:hAnsi="Times New Roman"/>
                      <w:sz w:val="28"/>
                      <w:szCs w:val="28"/>
                    </w:rPr>
                    <w:t>.</w:t>
                  </w:r>
                </w:p>
                <w:p w14:paraId="4AE00E9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p>
                <w:p w14:paraId="109C9FC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GV </w:t>
                  </w:r>
                  <w:proofErr w:type="spellStart"/>
                  <w:r w:rsidRPr="004D23B6">
                    <w:rPr>
                      <w:rFonts w:ascii="Times New Roman" w:eastAsia="Times New Roman" w:hAnsi="Times New Roman"/>
                      <w:sz w:val="28"/>
                      <w:szCs w:val="28"/>
                    </w:rPr>
                    <w:t>chốt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lại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Gợi</w:t>
                  </w:r>
                  <w:proofErr w:type="spellEnd"/>
                  <w:r w:rsidRPr="004D23B6">
                    <w:rPr>
                      <w:rFonts w:ascii="Times New Roman" w:eastAsia="Times New Roman" w:hAnsi="Times New Roman"/>
                      <w:sz w:val="28"/>
                      <w:szCs w:val="28"/>
                    </w:rPr>
                    <w:t xml:space="preserve"> ý </w:t>
                  </w:r>
                  <w:proofErr w:type="spellStart"/>
                  <w:r w:rsidRPr="004D23B6">
                    <w:rPr>
                      <w:rFonts w:ascii="Times New Roman" w:eastAsia="Times New Roman" w:hAnsi="Times New Roman"/>
                      <w:sz w:val="28"/>
                      <w:szCs w:val="28"/>
                    </w:rPr>
                    <w:t>cho</w:t>
                  </w:r>
                  <w:proofErr w:type="spellEnd"/>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hiểu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được</w:t>
                  </w:r>
                  <w:proofErr w:type="spellEnd"/>
                  <w:r w:rsidRPr="004D23B6">
                    <w:rPr>
                      <w:rFonts w:ascii="Times New Roman" w:eastAsia="Times New Roman" w:hAnsi="Times New Roman"/>
                      <w:sz w:val="28"/>
                      <w:szCs w:val="28"/>
                    </w:rPr>
                    <w:t xml:space="preserve"> ý </w:t>
                  </w:r>
                  <w:proofErr w:type="spellStart"/>
                  <w:r w:rsidRPr="004D23B6">
                    <w:rPr>
                      <w:rFonts w:ascii="Times New Roman" w:eastAsia="Times New Roman" w:hAnsi="Times New Roman"/>
                      <w:sz w:val="28"/>
                      <w:szCs w:val="28"/>
                    </w:rPr>
                    <w:t>nghĩa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thống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kê</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của</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việc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sử</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dụng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biểu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đồ</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trong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cuộc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sống</w:t>
                  </w:r>
                  <w:proofErr w:type="spellEnd"/>
                  <w:r w:rsidRPr="004D23B6">
                    <w:rPr>
                      <w:rFonts w:ascii="Times New Roman" w:eastAsia="Times New Roman" w:hAnsi="Times New Roman"/>
                      <w:sz w:val="28"/>
                      <w:szCs w:val="28"/>
                    </w:rPr>
                    <w:t>. </w:t>
                  </w:r>
                </w:p>
                <w:p w14:paraId="63A99457" w14:textId="77777777" w:rsidR="004D23B6" w:rsidRPr="004D23B6" w:rsidRDefault="004D23B6" w:rsidP="004D23B6">
                  <w:pPr>
                    <w:spacing w:after="0" w:line="276" w:lineRule="auto"/>
                    <w:rPr>
                      <w:rFonts w:ascii="Times New Roman" w:eastAsia="Times New Roman" w:hAnsi="Times New Roman"/>
                      <w:sz w:val="28"/>
                      <w:szCs w:val="28"/>
                    </w:rPr>
                  </w:pPr>
                </w:p>
                <w:p w14:paraId="7BACB6A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lastRenderedPageBreak/>
                    <w:t xml:space="preserve">* </w:t>
                  </w:r>
                  <w:proofErr w:type="spellStart"/>
                  <w:r w:rsidRPr="004D23B6">
                    <w:rPr>
                      <w:rFonts w:ascii="Times New Roman" w:eastAsia="Times New Roman" w:hAnsi="Times New Roman"/>
                      <w:b/>
                      <w:bCs/>
                      <w:sz w:val="28"/>
                      <w:szCs w:val="28"/>
                    </w:rPr>
                    <w:t>Củng</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cố</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dặn</w:t>
                  </w:r>
                  <w:proofErr w:type="spellEnd"/>
                  <w:r w:rsidRPr="004D23B6">
                    <w:rPr>
                      <w:rFonts w:ascii="Times New Roman" w:eastAsia="Times New Roman" w:hAnsi="Times New Roman"/>
                      <w:b/>
                      <w:bCs/>
                      <w:sz w:val="28"/>
                      <w:szCs w:val="28"/>
                    </w:rPr>
                    <w:t xml:space="preserve"> </w:t>
                  </w:r>
                  <w:proofErr w:type="spellStart"/>
                  <w:r w:rsidRPr="004D23B6">
                    <w:rPr>
                      <w:rFonts w:ascii="Times New Roman" w:eastAsia="Times New Roman" w:hAnsi="Times New Roman"/>
                      <w:b/>
                      <w:bCs/>
                      <w:sz w:val="28"/>
                      <w:szCs w:val="28"/>
                    </w:rPr>
                    <w:t>dò</w:t>
                  </w:r>
                  <w:proofErr w:type="spellEnd"/>
                  <w:r w:rsidRPr="004D23B6">
                    <w:rPr>
                      <w:rFonts w:ascii="Times New Roman" w:eastAsia="Times New Roman" w:hAnsi="Times New Roman"/>
                      <w:b/>
                      <w:bCs/>
                      <w:sz w:val="28"/>
                      <w:szCs w:val="28"/>
                    </w:rPr>
                    <w:t>: </w:t>
                  </w:r>
                </w:p>
                <w:p w14:paraId="2BE817D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Qua </w:t>
                  </w:r>
                  <w:proofErr w:type="spellStart"/>
                  <w:r w:rsidRPr="004D23B6">
                    <w:rPr>
                      <w:rFonts w:ascii="Times New Roman" w:eastAsia="Times New Roman" w:hAnsi="Times New Roman"/>
                      <w:sz w:val="28"/>
                      <w:szCs w:val="28"/>
                    </w:rPr>
                    <w:t>bài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hôm</w:t>
                  </w:r>
                  <w:proofErr w:type="spellEnd"/>
                  <w:r w:rsidRPr="004D23B6">
                    <w:rPr>
                      <w:rFonts w:ascii="Times New Roman" w:eastAsia="Times New Roman" w:hAnsi="Times New Roman"/>
                      <w:sz w:val="28"/>
                      <w:szCs w:val="28"/>
                    </w:rPr>
                    <w:t xml:space="preserve"> nay </w:t>
                  </w:r>
                  <w:proofErr w:type="spellStart"/>
                  <w:r w:rsidRPr="004D23B6">
                    <w:rPr>
                      <w:rFonts w:ascii="Times New Roman" w:eastAsia="Times New Roman" w:hAnsi="Times New Roman"/>
                      <w:sz w:val="28"/>
                      <w:szCs w:val="28"/>
                    </w:rPr>
                    <w:t>em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biết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thêm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được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điều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gì</w:t>
                  </w:r>
                  <w:proofErr w:type="spellEnd"/>
                  <w:r w:rsidRPr="004D23B6">
                    <w:rPr>
                      <w:rFonts w:ascii="Times New Roman" w:eastAsia="Times New Roman" w:hAnsi="Times New Roman"/>
                      <w:sz w:val="28"/>
                      <w:szCs w:val="28"/>
                    </w:rPr>
                    <w:t>?</w:t>
                  </w:r>
                </w:p>
                <w:p w14:paraId="01E7274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điều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đó</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giúp</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ích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được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cho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em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gì</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trong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cuộc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hằng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ngày</w:t>
                  </w:r>
                  <w:proofErr w:type="spellEnd"/>
                  <w:r w:rsidRPr="004D23B6">
                    <w:rPr>
                      <w:rFonts w:ascii="Times New Roman" w:eastAsia="Times New Roman" w:hAnsi="Times New Roman"/>
                      <w:sz w:val="28"/>
                      <w:szCs w:val="28"/>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BDA09D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p>
                <w:p w14:paraId="16B9129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w:t>
                  </w:r>
                  <w:proofErr w:type="spellStart"/>
                  <w:r w:rsidRPr="004D23B6">
                    <w:rPr>
                      <w:rFonts w:ascii="Times New Roman" w:eastAsia="Times New Roman" w:hAnsi="Times New Roman"/>
                      <w:sz w:val="28"/>
                      <w:szCs w:val="28"/>
                    </w:rPr>
                    <w:t>quan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sát</w:t>
                  </w:r>
                  <w:proofErr w:type="spellEnd"/>
                  <w:r w:rsidRPr="004D23B6">
                    <w:rPr>
                      <w:rFonts w:ascii="Times New Roman" w:eastAsia="Times New Roman" w:hAnsi="Times New Roman"/>
                      <w:sz w:val="28"/>
                      <w:szCs w:val="28"/>
                    </w:rPr>
                    <w:t xml:space="preserve">, chia </w:t>
                  </w:r>
                  <w:proofErr w:type="spellStart"/>
                  <w:r w:rsidRPr="004D23B6">
                    <w:rPr>
                      <w:rFonts w:ascii="Times New Roman" w:eastAsia="Times New Roman" w:hAnsi="Times New Roman"/>
                      <w:sz w:val="28"/>
                      <w:szCs w:val="28"/>
                    </w:rPr>
                    <w:t>sẻ</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những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gì</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mình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quan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sát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được</w:t>
                  </w:r>
                  <w:proofErr w:type="spellEnd"/>
                  <w:r w:rsidRPr="004D23B6">
                    <w:rPr>
                      <w:rFonts w:ascii="Times New Roman" w:eastAsia="Times New Roman" w:hAnsi="Times New Roman"/>
                      <w:sz w:val="28"/>
                      <w:szCs w:val="28"/>
                    </w:rPr>
                    <w:t>:</w:t>
                  </w:r>
                </w:p>
                <w:p w14:paraId="550A26C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Đây</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là</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biểu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đồ</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cột</w:t>
                  </w:r>
                  <w:proofErr w:type="spellEnd"/>
                  <w:r w:rsidRPr="004D23B6">
                    <w:rPr>
                      <w:rFonts w:ascii="Times New Roman" w:eastAsia="Times New Roman" w:hAnsi="Times New Roman"/>
                      <w:sz w:val="28"/>
                      <w:szCs w:val="28"/>
                    </w:rPr>
                    <w:t>.</w:t>
                  </w:r>
                </w:p>
                <w:p w14:paraId="017DB16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Tên</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biểu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đồ</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Nhiệt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độ</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trung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bình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tháng</w:t>
                  </w:r>
                  <w:proofErr w:type="spellEnd"/>
                  <w:r w:rsidRPr="004D23B6">
                    <w:rPr>
                      <w:rFonts w:ascii="Times New Roman" w:eastAsia="Times New Roman" w:hAnsi="Times New Roman"/>
                      <w:sz w:val="28"/>
                      <w:szCs w:val="28"/>
                    </w:rPr>
                    <w:t xml:space="preserve"> ở </w:t>
                  </w:r>
                  <w:proofErr w:type="spellStart"/>
                  <w:r w:rsidRPr="004D23B6">
                    <w:rPr>
                      <w:rFonts w:ascii="Times New Roman" w:eastAsia="Times New Roman" w:hAnsi="Times New Roman"/>
                      <w:sz w:val="28"/>
                      <w:szCs w:val="28"/>
                    </w:rPr>
                    <w:t>một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thành</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phố</w:t>
                  </w:r>
                  <w:proofErr w:type="spellEnd"/>
                  <w:r w:rsidRPr="004D23B6">
                    <w:rPr>
                      <w:rFonts w:ascii="Times New Roman" w:eastAsia="Times New Roman" w:hAnsi="Times New Roman"/>
                      <w:sz w:val="28"/>
                      <w:szCs w:val="28"/>
                    </w:rPr>
                    <w:t>.</w:t>
                  </w:r>
                </w:p>
                <w:p w14:paraId="4E0B767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Tháng</w:t>
                  </w:r>
                  <w:proofErr w:type="spellEnd"/>
                  <w:r w:rsidRPr="004D23B6">
                    <w:rPr>
                      <w:rFonts w:ascii="Times New Roman" w:eastAsia="Times New Roman" w:hAnsi="Times New Roman"/>
                      <w:sz w:val="28"/>
                      <w:szCs w:val="28"/>
                    </w:rPr>
                    <w:t xml:space="preserve"> 6, </w:t>
                  </w:r>
                  <w:proofErr w:type="spellStart"/>
                  <w:r w:rsidRPr="004D23B6">
                    <w:rPr>
                      <w:rFonts w:ascii="Times New Roman" w:eastAsia="Times New Roman" w:hAnsi="Times New Roman"/>
                      <w:sz w:val="28"/>
                      <w:szCs w:val="28"/>
                    </w:rPr>
                    <w:t>tháng</w:t>
                  </w:r>
                  <w:proofErr w:type="spellEnd"/>
                  <w:r w:rsidRPr="004D23B6">
                    <w:rPr>
                      <w:rFonts w:ascii="Times New Roman" w:eastAsia="Times New Roman" w:hAnsi="Times New Roman"/>
                      <w:sz w:val="28"/>
                      <w:szCs w:val="28"/>
                    </w:rPr>
                    <w:t xml:space="preserve"> 7 </w:t>
                  </w:r>
                  <w:proofErr w:type="spellStart"/>
                  <w:r w:rsidRPr="004D23B6">
                    <w:rPr>
                      <w:rFonts w:ascii="Times New Roman" w:eastAsia="Times New Roman" w:hAnsi="Times New Roman"/>
                      <w:sz w:val="28"/>
                      <w:szCs w:val="28"/>
                    </w:rPr>
                    <w:t>có</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nhiệt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độ</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cao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nhất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là</w:t>
                  </w:r>
                  <w:proofErr w:type="spellEnd"/>
                  <w:r w:rsidRPr="004D23B6">
                    <w:rPr>
                      <w:rFonts w:ascii="Times New Roman" w:eastAsia="Times New Roman" w:hAnsi="Times New Roman"/>
                      <w:sz w:val="28"/>
                      <w:szCs w:val="28"/>
                    </w:rPr>
                    <w:t xml:space="preserve"> 29 ...</w:t>
                  </w:r>
                </w:p>
                <w:p w14:paraId="28CD6A7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 xml:space="preserve">- HS </w:t>
                  </w:r>
                  <w:proofErr w:type="spellStart"/>
                  <w:r w:rsidRPr="004D23B6">
                    <w:rPr>
                      <w:rFonts w:ascii="Times New Roman" w:eastAsia="Times New Roman" w:hAnsi="Times New Roman"/>
                      <w:sz w:val="28"/>
                      <w:szCs w:val="28"/>
                    </w:rPr>
                    <w:t>nêu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thêm</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một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ví</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dụ</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có</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sử</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dụng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các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lạo</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biểu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đồ</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để</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thống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kê</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trong</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thực</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tế</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đời</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sống</w:t>
                  </w:r>
                  <w:proofErr w:type="spellEnd"/>
                  <w:r w:rsidRPr="004D23B6">
                    <w:rPr>
                      <w:rFonts w:ascii="Times New Roman" w:eastAsia="Times New Roman" w:hAnsi="Times New Roman"/>
                      <w:sz w:val="28"/>
                      <w:szCs w:val="28"/>
                    </w:rPr>
                    <w:t>.</w:t>
                  </w:r>
                </w:p>
                <w:p w14:paraId="6B7AEA8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chia </w:t>
                  </w:r>
                  <w:proofErr w:type="spellStart"/>
                  <w:r w:rsidRPr="004D23B6">
                    <w:rPr>
                      <w:rFonts w:ascii="Times New Roman" w:eastAsia="Times New Roman" w:hAnsi="Times New Roman"/>
                      <w:sz w:val="28"/>
                      <w:szCs w:val="28"/>
                    </w:rPr>
                    <w:t>sẻ</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sau</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tiết</w:t>
                  </w:r>
                  <w:proofErr w:type="spellEnd"/>
                  <w:r w:rsidRPr="004D23B6">
                    <w:rPr>
                      <w:rFonts w:ascii="Times New Roman" w:eastAsia="Times New Roman" w:hAnsi="Times New Roman"/>
                      <w:sz w:val="28"/>
                      <w:szCs w:val="28"/>
                    </w:rPr>
                    <w:t xml:space="preserve"> </w:t>
                  </w:r>
                  <w:proofErr w:type="spellStart"/>
                  <w:r w:rsidRPr="004D23B6">
                    <w:rPr>
                      <w:rFonts w:ascii="Times New Roman" w:eastAsia="Times New Roman" w:hAnsi="Times New Roman"/>
                      <w:sz w:val="28"/>
                      <w:szCs w:val="28"/>
                    </w:rPr>
                    <w:t>học</w:t>
                  </w:r>
                  <w:proofErr w:type="spellEnd"/>
                  <w:r w:rsidRPr="004D23B6">
                    <w:rPr>
                      <w:rFonts w:ascii="Times New Roman" w:eastAsia="Times New Roman" w:hAnsi="Times New Roman"/>
                      <w:sz w:val="28"/>
                      <w:szCs w:val="28"/>
                    </w:rPr>
                    <w:t>.</w:t>
                  </w:r>
                </w:p>
              </w:tc>
              <w:tc>
                <w:tcPr>
                  <w:tcW w:w="0" w:type="auto"/>
                  <w:vAlign w:val="center"/>
                  <w:hideMark/>
                </w:tcPr>
                <w:p w14:paraId="6583B121" w14:textId="77777777" w:rsidR="004D23B6" w:rsidRPr="004D23B6" w:rsidRDefault="004D23B6" w:rsidP="004D23B6">
                  <w:pPr>
                    <w:spacing w:after="0" w:line="276" w:lineRule="auto"/>
                    <w:rPr>
                      <w:rFonts w:ascii="Times New Roman" w:eastAsia="Times New Roman" w:hAnsi="Times New Roman"/>
                      <w:sz w:val="28"/>
                      <w:szCs w:val="28"/>
                    </w:rPr>
                  </w:pPr>
                </w:p>
              </w:tc>
            </w:tr>
          </w:tbl>
          <w:p w14:paraId="128A86AC" w14:textId="77777777" w:rsidR="004D23B6" w:rsidRPr="004D23B6" w:rsidRDefault="004D23B6" w:rsidP="004D23B6">
            <w:pPr>
              <w:spacing w:after="0" w:line="276" w:lineRule="auto"/>
              <w:rPr>
                <w:rFonts w:ascii="Times New Roman" w:eastAsia="Times New Roman" w:hAnsi="Times New Roman"/>
                <w:sz w:val="28"/>
                <w:szCs w:val="28"/>
              </w:rPr>
            </w:pPr>
          </w:p>
        </w:tc>
      </w:tr>
    </w:tbl>
    <w:p w14:paraId="7C068F0C" w14:textId="0C2E24EF" w:rsidR="004D23B6" w:rsidRPr="00B26648" w:rsidRDefault="00B26648">
      <w:pPr>
        <w:spacing w:after="0" w:line="276" w:lineRule="auto"/>
        <w:rPr>
          <w:rFonts w:ascii="Times New Roman" w:eastAsia="Times New Roman" w:hAnsi="Times New Roman"/>
          <w:b/>
          <w:bCs/>
          <w:sz w:val="28"/>
          <w:szCs w:val="28"/>
        </w:rPr>
      </w:pPr>
      <w:r w:rsidRPr="00B26648">
        <w:rPr>
          <w:rFonts w:ascii="Times New Roman" w:eastAsia="Times New Roman" w:hAnsi="Times New Roman"/>
          <w:b/>
          <w:bCs/>
          <w:sz w:val="28"/>
          <w:szCs w:val="28"/>
        </w:rPr>
        <w:lastRenderedPageBreak/>
        <w:t>VI.ĐIỀU CHỈNH SAU BÀI DẠY</w:t>
      </w:r>
    </w:p>
    <w:p w14:paraId="2C6C3027" w14:textId="701E6755" w:rsidR="00B26648" w:rsidRDefault="00B26648">
      <w:pPr>
        <w:spacing w:after="0" w:line="276" w:lineRule="auto"/>
        <w:rPr>
          <w:rFonts w:ascii="Times New Roman" w:eastAsia="Times New Roman" w:hAnsi="Times New Roman"/>
          <w:sz w:val="28"/>
          <w:szCs w:val="28"/>
        </w:rPr>
      </w:pPr>
      <w:r>
        <w:rPr>
          <w:rFonts w:ascii="Times New Roman" w:eastAsia="Times New Roman" w:hAnsi="Times New Roman"/>
          <w:sz w:val="28"/>
          <w:szCs w:val="28"/>
        </w:rPr>
        <w:t>………………………………………………………………………………………………………………………………………………………………………………………………………………………………………………………………………</w:t>
      </w:r>
    </w:p>
    <w:p w14:paraId="4DB9D112" w14:textId="77777777" w:rsidR="00A923F8" w:rsidRDefault="00A923F8">
      <w:pPr>
        <w:spacing w:after="0" w:line="276" w:lineRule="auto"/>
        <w:rPr>
          <w:rFonts w:ascii="Times New Roman" w:eastAsia="Times New Roman" w:hAnsi="Times New Roman"/>
          <w:sz w:val="28"/>
          <w:szCs w:val="28"/>
        </w:rPr>
      </w:pPr>
    </w:p>
    <w:p w14:paraId="6C968D75" w14:textId="77777777" w:rsidR="00A923F8" w:rsidRDefault="00A923F8">
      <w:pPr>
        <w:spacing w:after="0" w:line="276" w:lineRule="auto"/>
        <w:rPr>
          <w:rFonts w:ascii="Times New Roman" w:eastAsia="Times New Roman" w:hAnsi="Times New Roman"/>
          <w:sz w:val="28"/>
          <w:szCs w:val="28"/>
        </w:rPr>
      </w:pPr>
    </w:p>
    <w:p w14:paraId="66BDAD40" w14:textId="77777777" w:rsidR="00A923F8" w:rsidRDefault="00A923F8">
      <w:pPr>
        <w:spacing w:after="0" w:line="288" w:lineRule="auto"/>
        <w:ind w:left="720" w:hanging="720"/>
        <w:jc w:val="center"/>
        <w:rPr>
          <w:rFonts w:ascii="Times New Roman" w:eastAsia="Times New Roman" w:hAnsi="Times New Roman"/>
          <w:b/>
          <w:sz w:val="28"/>
          <w:szCs w:val="28"/>
        </w:rPr>
      </w:pPr>
    </w:p>
    <w:p w14:paraId="15AC51E2" w14:textId="77777777" w:rsidR="00A923F8" w:rsidRDefault="00A923F8">
      <w:pPr>
        <w:rPr>
          <w:rFonts w:ascii="Times New Roman" w:eastAsia="Times New Roman" w:hAnsi="Times New Roman"/>
          <w:sz w:val="28"/>
          <w:szCs w:val="28"/>
        </w:rPr>
      </w:pPr>
    </w:p>
    <w:sectPr w:rsidR="00A923F8">
      <w:headerReference w:type="default" r:id="rId50"/>
      <w:footerReference w:type="default" r:id="rId5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CEA0C9" w14:textId="77777777" w:rsidR="00F248CC" w:rsidRDefault="00F248CC">
      <w:pPr>
        <w:spacing w:line="240" w:lineRule="auto"/>
      </w:pPr>
      <w:r>
        <w:separator/>
      </w:r>
    </w:p>
  </w:endnote>
  <w:endnote w:type="continuationSeparator" w:id="0">
    <w:p w14:paraId="13EC0882" w14:textId="77777777" w:rsidR="00F248CC" w:rsidRDefault="00F248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n time">
    <w:altName w:val="Segoe Prin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Gungsuh">
    <w:altName w:val="Segoe Print"/>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D6D4F" w14:textId="66804386" w:rsidR="00A923F8" w:rsidRPr="006756F8" w:rsidRDefault="006756F8" w:rsidP="006756F8">
    <w:pPr>
      <w:pBdr>
        <w:top w:val="single" w:sz="4" w:space="1" w:color="auto"/>
      </w:pBdr>
      <w:tabs>
        <w:tab w:val="center" w:pos="4680"/>
        <w:tab w:val="right" w:pos="9360"/>
      </w:tabs>
      <w:spacing w:after="0" w:line="240" w:lineRule="auto"/>
      <w:rPr>
        <w:rFonts w:cs="Calibri"/>
        <w:i/>
        <w:iCs/>
        <w:color w:val="000000"/>
      </w:rPr>
    </w:pPr>
    <w:r w:rsidRPr="006756F8">
      <w:rPr>
        <w:rFonts w:ascii="Times New Roman" w:eastAsia="Times New Roman" w:hAnsi="Times New Roman"/>
        <w:i/>
        <w:iCs/>
        <w:color w:val="000000"/>
        <w:sz w:val="28"/>
        <w:szCs w:val="28"/>
      </w:rPr>
      <w:t xml:space="preserve">Phạm Thị </w:t>
    </w:r>
    <w:proofErr w:type="spellStart"/>
    <w:r w:rsidRPr="006756F8">
      <w:rPr>
        <w:rFonts w:ascii="Times New Roman" w:eastAsia="Times New Roman" w:hAnsi="Times New Roman"/>
        <w:i/>
        <w:iCs/>
        <w:color w:val="000000"/>
        <w:sz w:val="28"/>
        <w:szCs w:val="28"/>
      </w:rPr>
      <w:t>Mỹ</w:t>
    </w:r>
    <w:proofErr w:type="spellEnd"/>
    <w:r w:rsidRPr="006756F8">
      <w:rPr>
        <w:rFonts w:ascii="Times New Roman" w:eastAsia="Times New Roman" w:hAnsi="Times New Roman"/>
        <w:i/>
        <w:iCs/>
        <w:color w:val="000000"/>
        <w:sz w:val="28"/>
        <w:szCs w:val="28"/>
      </w:rPr>
      <w:t xml:space="preserve"> Linh                                                                                      </w:t>
    </w:r>
    <w:proofErr w:type="spellStart"/>
    <w:r w:rsidRPr="006756F8">
      <w:rPr>
        <w:rFonts w:ascii="Times New Roman" w:eastAsia="Times New Roman" w:hAnsi="Times New Roman"/>
        <w:i/>
        <w:iCs/>
        <w:color w:val="000000"/>
        <w:sz w:val="28"/>
        <w:szCs w:val="28"/>
      </w:rPr>
      <w:t>Lớp</w:t>
    </w:r>
    <w:proofErr w:type="spellEnd"/>
    <w:r w:rsidRPr="006756F8">
      <w:rPr>
        <w:rFonts w:ascii="Times New Roman" w:eastAsia="Times New Roman" w:hAnsi="Times New Roman"/>
        <w:i/>
        <w:iCs/>
        <w:color w:val="000000"/>
        <w:sz w:val="28"/>
        <w:szCs w:val="28"/>
      </w:rPr>
      <w:t xml:space="preserve"> 4Đ</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623C24" w14:textId="77777777" w:rsidR="00F248CC" w:rsidRDefault="00F248CC">
      <w:pPr>
        <w:spacing w:after="0"/>
      </w:pPr>
      <w:r>
        <w:separator/>
      </w:r>
    </w:p>
  </w:footnote>
  <w:footnote w:type="continuationSeparator" w:id="0">
    <w:p w14:paraId="256119DC" w14:textId="77777777" w:rsidR="00F248CC" w:rsidRDefault="00F248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F49F3" w14:textId="30A9F17E" w:rsidR="00A923F8" w:rsidRDefault="00000000" w:rsidP="006756F8">
    <w:pPr>
      <w:pBdr>
        <w:bottom w:val="single" w:sz="4" w:space="1" w:color="auto"/>
      </w:pBdr>
      <w:tabs>
        <w:tab w:val="center" w:pos="4680"/>
        <w:tab w:val="right" w:pos="9360"/>
      </w:tabs>
      <w:spacing w:after="0" w:line="240" w:lineRule="auto"/>
      <w:rPr>
        <w:rFonts w:cs="Calibri"/>
        <w:color w:val="000000"/>
      </w:rPr>
    </w:pPr>
    <w:r>
      <w:rPr>
        <w:rFonts w:ascii="Times New Roman" w:eastAsia="Times New Roman" w:hAnsi="Times New Roman"/>
        <w:i/>
        <w:color w:val="000000"/>
        <w:sz w:val="28"/>
        <w:szCs w:val="28"/>
      </w:rPr>
      <w:t xml:space="preserve">Trường </w:t>
    </w:r>
    <w:proofErr w:type="spellStart"/>
    <w:r>
      <w:rPr>
        <w:rFonts w:ascii="Times New Roman" w:eastAsia="Times New Roman" w:hAnsi="Times New Roman"/>
        <w:i/>
        <w:color w:val="000000"/>
        <w:sz w:val="28"/>
        <w:szCs w:val="28"/>
      </w:rPr>
      <w:t>Tiểu</w:t>
    </w:r>
    <w:proofErr w:type="spellEnd"/>
    <w:r>
      <w:rPr>
        <w:rFonts w:ascii="Times New Roman" w:eastAsia="Times New Roman" w:hAnsi="Times New Roman"/>
        <w:i/>
        <w:color w:val="000000"/>
        <w:sz w:val="28"/>
        <w:szCs w:val="28"/>
      </w:rPr>
      <w:t xml:space="preserve"> </w:t>
    </w:r>
    <w:proofErr w:type="spellStart"/>
    <w:r>
      <w:rPr>
        <w:rFonts w:ascii="Times New Roman" w:eastAsia="Times New Roman" w:hAnsi="Times New Roman"/>
        <w:i/>
        <w:color w:val="000000"/>
        <w:sz w:val="28"/>
        <w:szCs w:val="28"/>
      </w:rPr>
      <w:t>học</w:t>
    </w:r>
    <w:proofErr w:type="spellEnd"/>
    <w:r>
      <w:rPr>
        <w:rFonts w:ascii="Times New Roman" w:eastAsia="Times New Roman" w:hAnsi="Times New Roman"/>
        <w:i/>
        <w:color w:val="000000"/>
        <w:sz w:val="28"/>
        <w:szCs w:val="28"/>
      </w:rPr>
      <w:t xml:space="preserve"> </w:t>
    </w:r>
    <w:proofErr w:type="spellStart"/>
    <w:r>
      <w:rPr>
        <w:rFonts w:ascii="Times New Roman" w:eastAsia="Times New Roman" w:hAnsi="Times New Roman"/>
        <w:i/>
        <w:sz w:val="28"/>
        <w:szCs w:val="28"/>
      </w:rPr>
      <w:t>Hòa</w:t>
    </w:r>
    <w:proofErr w:type="spellEnd"/>
    <w:r>
      <w:rPr>
        <w:rFonts w:ascii="Times New Roman" w:eastAsia="Times New Roman" w:hAnsi="Times New Roman"/>
        <w:i/>
        <w:color w:val="000000"/>
        <w:sz w:val="28"/>
        <w:szCs w:val="28"/>
      </w:rPr>
      <w:t xml:space="preserve"> Định Tây                                            </w:t>
    </w:r>
    <w:proofErr w:type="spellStart"/>
    <w:r>
      <w:rPr>
        <w:rFonts w:ascii="Times New Roman" w:eastAsia="Times New Roman" w:hAnsi="Times New Roman"/>
        <w:i/>
        <w:color w:val="000000"/>
        <w:sz w:val="28"/>
        <w:szCs w:val="28"/>
      </w:rPr>
      <w:t>Năm</w:t>
    </w:r>
    <w:proofErr w:type="spellEnd"/>
    <w:r>
      <w:rPr>
        <w:rFonts w:ascii="Times New Roman" w:eastAsia="Times New Roman" w:hAnsi="Times New Roman"/>
        <w:i/>
        <w:color w:val="000000"/>
        <w:sz w:val="28"/>
        <w:szCs w:val="28"/>
      </w:rPr>
      <w:t xml:space="preserve"> </w:t>
    </w:r>
    <w:proofErr w:type="spellStart"/>
    <w:r>
      <w:rPr>
        <w:rFonts w:ascii="Times New Roman" w:eastAsia="Times New Roman" w:hAnsi="Times New Roman"/>
        <w:i/>
        <w:color w:val="000000"/>
        <w:sz w:val="28"/>
        <w:szCs w:val="28"/>
      </w:rPr>
      <w:t>học</w:t>
    </w:r>
    <w:proofErr w:type="spellEnd"/>
    <w:r>
      <w:rPr>
        <w:rFonts w:ascii="Times New Roman" w:eastAsia="Times New Roman" w:hAnsi="Times New Roman"/>
        <w:i/>
        <w:color w:val="000000"/>
        <w:sz w:val="28"/>
        <w:szCs w:val="28"/>
      </w:rPr>
      <w:t xml:space="preserve"> 202</w:t>
    </w:r>
    <w:r w:rsidR="006756F8">
      <w:rPr>
        <w:rFonts w:ascii="Times New Roman" w:eastAsia="Times New Roman" w:hAnsi="Times New Roman"/>
        <w:i/>
        <w:color w:val="000000"/>
        <w:sz w:val="28"/>
        <w:szCs w:val="28"/>
      </w:rPr>
      <w:t>4</w:t>
    </w:r>
    <w:r>
      <w:rPr>
        <w:rFonts w:ascii="Times New Roman" w:eastAsia="Times New Roman" w:hAnsi="Times New Roman"/>
        <w:i/>
        <w:color w:val="000000"/>
        <w:sz w:val="28"/>
        <w:szCs w:val="28"/>
      </w:rPr>
      <w:t>-202</w:t>
    </w:r>
    <w:r w:rsidR="006756F8">
      <w:rPr>
        <w:rFonts w:ascii="Times New Roman" w:eastAsia="Times New Roman" w:hAnsi="Times New Roman"/>
        <w:i/>
        <w:color w:val="000000"/>
        <w:sz w:val="28"/>
        <w:szCs w:val="2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239341B"/>
    <w:multiLevelType w:val="multilevel"/>
    <w:tmpl w:val="9239341B"/>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B5E306ED"/>
    <w:multiLevelType w:val="multilevel"/>
    <w:tmpl w:val="B5E306E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BF205925"/>
    <w:multiLevelType w:val="multilevel"/>
    <w:tmpl w:val="BF2059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CF092B84"/>
    <w:multiLevelType w:val="multilevel"/>
    <w:tmpl w:val="CF092B84"/>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D699EDF8"/>
    <w:multiLevelType w:val="multilevel"/>
    <w:tmpl w:val="D699ED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053208E"/>
    <w:multiLevelType w:val="multilevel"/>
    <w:tmpl w:val="0053208E"/>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248C179"/>
    <w:multiLevelType w:val="multilevel"/>
    <w:tmpl w:val="0248C179"/>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03980B98"/>
    <w:multiLevelType w:val="multilevel"/>
    <w:tmpl w:val="CED2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D62ECE"/>
    <w:multiLevelType w:val="multilevel"/>
    <w:tmpl w:val="03D62E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BE976C9"/>
    <w:multiLevelType w:val="multilevel"/>
    <w:tmpl w:val="8BCA4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B654F3"/>
    <w:multiLevelType w:val="multilevel"/>
    <w:tmpl w:val="25B654F3"/>
    <w:lvl w:ilvl="0">
      <w:start w:val="1"/>
      <w:numFmt w:val="upperRoman"/>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59ADCABA"/>
    <w:multiLevelType w:val="multilevel"/>
    <w:tmpl w:val="59ADCA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2183CF9"/>
    <w:multiLevelType w:val="multilevel"/>
    <w:tmpl w:val="72183CF9"/>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78704585"/>
    <w:multiLevelType w:val="multilevel"/>
    <w:tmpl w:val="6896C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5955849">
    <w:abstractNumId w:val="5"/>
  </w:num>
  <w:num w:numId="2" w16cid:durableId="1885673460">
    <w:abstractNumId w:val="3"/>
  </w:num>
  <w:num w:numId="3" w16cid:durableId="266156622">
    <w:abstractNumId w:val="11"/>
  </w:num>
  <w:num w:numId="4" w16cid:durableId="1513297567">
    <w:abstractNumId w:val="2"/>
  </w:num>
  <w:num w:numId="5" w16cid:durableId="347566604">
    <w:abstractNumId w:val="1"/>
  </w:num>
  <w:num w:numId="6" w16cid:durableId="481233357">
    <w:abstractNumId w:val="8"/>
  </w:num>
  <w:num w:numId="7" w16cid:durableId="1467818531">
    <w:abstractNumId w:val="10"/>
  </w:num>
  <w:num w:numId="8" w16cid:durableId="329479719">
    <w:abstractNumId w:val="12"/>
  </w:num>
  <w:num w:numId="9" w16cid:durableId="1504393350">
    <w:abstractNumId w:val="6"/>
  </w:num>
  <w:num w:numId="10" w16cid:durableId="808329908">
    <w:abstractNumId w:val="0"/>
  </w:num>
  <w:num w:numId="11" w16cid:durableId="1136340180">
    <w:abstractNumId w:val="4"/>
  </w:num>
  <w:num w:numId="12" w16cid:durableId="1512063200">
    <w:abstractNumId w:val="13"/>
  </w:num>
  <w:num w:numId="13" w16cid:durableId="1132594330">
    <w:abstractNumId w:val="7"/>
  </w:num>
  <w:num w:numId="14" w16cid:durableId="1293755606">
    <w:abstractNumId w:val="9"/>
    <w:lvlOverride w:ilvl="0">
      <w:lvl w:ilvl="0">
        <w:numFmt w:val="low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3F8"/>
    <w:rsid w:val="000D057D"/>
    <w:rsid w:val="000E788C"/>
    <w:rsid w:val="001C7611"/>
    <w:rsid w:val="001F0A1D"/>
    <w:rsid w:val="002548ED"/>
    <w:rsid w:val="003E7A65"/>
    <w:rsid w:val="003F74CA"/>
    <w:rsid w:val="004318C0"/>
    <w:rsid w:val="004D23B6"/>
    <w:rsid w:val="004D6138"/>
    <w:rsid w:val="004F39A5"/>
    <w:rsid w:val="006351AC"/>
    <w:rsid w:val="006363A4"/>
    <w:rsid w:val="006619BD"/>
    <w:rsid w:val="006756F8"/>
    <w:rsid w:val="00743F3E"/>
    <w:rsid w:val="007C74A8"/>
    <w:rsid w:val="008E536B"/>
    <w:rsid w:val="009031C7"/>
    <w:rsid w:val="00A74724"/>
    <w:rsid w:val="00A923F8"/>
    <w:rsid w:val="00AC1D7C"/>
    <w:rsid w:val="00B26648"/>
    <w:rsid w:val="00D43001"/>
    <w:rsid w:val="00D532E5"/>
    <w:rsid w:val="00E819AB"/>
    <w:rsid w:val="00ED47DB"/>
    <w:rsid w:val="00F00770"/>
    <w:rsid w:val="00F248CC"/>
    <w:rsid w:val="00FF2833"/>
    <w:rsid w:val="409102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DAB52EB"/>
  <w15:docId w15:val="{46C6724D-5B3A-44A0-8B45-BE196ACB3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US" w:eastAsia="en-US" w:bidi="ar-SA"/>
      </w:rPr>
    </w:rPrDefault>
    <w:pPrDefault/>
  </w:docDefaults>
  <w:latentStyles w:defLockedState="0" w:defUIPriority="0" w:defSemiHidden="0" w:defUnhideWhenUsed="0" w:defQFormat="0" w:count="376">
    <w:lsdException w:name="Normal" w:qFormat="1"/>
    <w:lsdException w:name="heading 7" w:semiHidden="1" w:unhideWhenUsed="1" w:qFormat="1"/>
    <w:lsdException w:name="heading 8" w:semiHidden="1" w:unhideWhenUsed="1" w:qFormat="1"/>
    <w:lsdException w:name="heading 9" w:semiHidden="1" w:unhideWhenUsed="1" w:qFormat="1"/>
    <w:lsdException w:name="header" w:uiPriority="99" w:unhideWhenUsed="1"/>
    <w:lsdException w:name="footer" w:uiPriority="99" w:unhideWhenUsed="1"/>
    <w:lsdException w:name="caption" w:semiHidden="1" w:unhideWhenUsed="1" w:qFormat="1"/>
    <w:lsdException w:name="Default Paragraph Font" w:semiHidden="1" w:uiPriority="1" w:unhideWhenUsed="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6" w:lineRule="auto"/>
    </w:pPr>
    <w:rPr>
      <w:rFonts w:cs="Times New Roman"/>
      <w:sz w:val="22"/>
      <w:szCs w:val="22"/>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eastAsia="Times New Roman"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uiPriority w:val="99"/>
    <w:unhideWhenUsed/>
    <w:rPr>
      <w:color w:val="0563C1"/>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val="vi-VN" w:eastAsia="vi-V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1"/>
    <w:uiPriority w:val="59"/>
    <w:rPr>
      <w:rFonts w:ascii="Vn time" w:hAnsi="Vn time"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character" w:customStyle="1" w:styleId="HeaderChar">
    <w:name w:val="Header Char"/>
    <w:basedOn w:val="DefaultParagraphFont"/>
    <w:link w:val="Header"/>
    <w:uiPriority w:val="99"/>
    <w:rPr>
      <w:rFonts w:ascii="Calibri" w:eastAsia="Calibri" w:hAnsi="Calibri" w:cs="Times New Roman"/>
    </w:rPr>
  </w:style>
  <w:style w:type="character" w:customStyle="1" w:styleId="FooterChar">
    <w:name w:val="Footer Char"/>
    <w:basedOn w:val="DefaultParagraphFont"/>
    <w:link w:val="Footer"/>
    <w:uiPriority w:val="99"/>
    <w:rPr>
      <w:rFonts w:ascii="Calibri" w:eastAsia="Calibri" w:hAnsi="Calibri" w:cs="Times New Roman"/>
    </w:rPr>
  </w:style>
  <w:style w:type="paragraph" w:styleId="ListParagraph">
    <w:name w:val="List Paragraph"/>
    <w:basedOn w:val="Normal"/>
    <w:link w:val="ListParagraphChar"/>
    <w:uiPriority w:val="34"/>
    <w:qFormat/>
    <w:pPr>
      <w:spacing w:after="0" w:line="240" w:lineRule="auto"/>
      <w:ind w:left="720"/>
      <w:contextualSpacing/>
    </w:pPr>
    <w:rPr>
      <w:rFonts w:ascii="Times New Roman" w:hAnsi="Times New Roman"/>
      <w:sz w:val="28"/>
      <w:szCs w:val="24"/>
    </w:rPr>
  </w:style>
  <w:style w:type="character" w:customStyle="1" w:styleId="ListParagraphChar">
    <w:name w:val="List Paragraph Char"/>
    <w:link w:val="ListParagraph"/>
    <w:uiPriority w:val="34"/>
    <w:rPr>
      <w:rFonts w:ascii="Times New Roman" w:eastAsia="Calibri" w:hAnsi="Times New Roman" w:cs="Times New Roman"/>
      <w:sz w:val="28"/>
      <w:szCs w:val="24"/>
    </w:rPr>
  </w:style>
  <w:style w:type="character" w:customStyle="1" w:styleId="FooterChar1">
    <w:name w:val="Footer Char1"/>
    <w:uiPriority w:val="99"/>
    <w:semiHidden/>
    <w:rPr>
      <w:rFonts w:ascii="Times New Roman" w:eastAsia="Times New Roman" w:hAnsi="Times New Roman"/>
      <w:sz w:val="24"/>
      <w:szCs w:val="24"/>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table" w:customStyle="1" w:styleId="TableGrid1">
    <w:name w:val="Table Grid1"/>
    <w:basedOn w:val="TableNormal1"/>
    <w:uiPriority w:val="39"/>
    <w:pPr>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1"/>
    <w:uiPriority w:val="39"/>
    <w:unhideWhenUsed/>
    <w:qFormat/>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1"/>
    <w:uiPriority w:val="39"/>
    <w:unhideWhenUsed/>
    <w:qFormat/>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1"/>
    <w:uiPriority w:val="39"/>
    <w:pPr>
      <w:ind w:firstLine="720"/>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1"/>
    <w:uiPriority w:val="39"/>
    <w:pPr>
      <w:ind w:firstLine="720"/>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1"/>
    <w:uiPriority w:val="59"/>
    <w:rPr>
      <w:rFonts w:ascii="Times New Roman" w:hAnsi="Times New Roman"/>
      <w:sz w:val="28"/>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1"/>
    <w:uiPriority w:val="59"/>
    <w:rPr>
      <w:rFonts w:ascii="Times New Roman" w:hAnsi="Times New Roman"/>
      <w:sz w:val="28"/>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1"/>
    <w:uiPriority w:val="59"/>
    <w:rPr>
      <w:rFonts w:ascii="Times New Roman" w:hAnsi="Times New Roman"/>
      <w:sz w:val="28"/>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4">
    <w:name w:val="_Style 34"/>
    <w:basedOn w:val="TableNormal1"/>
    <w:tblPr>
      <w:tblCellMar>
        <w:left w:w="115" w:type="dxa"/>
        <w:right w:w="115" w:type="dxa"/>
      </w:tblCellMar>
    </w:tblPr>
  </w:style>
  <w:style w:type="table" w:customStyle="1" w:styleId="Style35">
    <w:name w:val="_Style 35"/>
    <w:basedOn w:val="TableNormal1"/>
    <w:tblPr>
      <w:tblCellMar>
        <w:left w:w="115" w:type="dxa"/>
        <w:right w:w="115" w:type="dxa"/>
      </w:tblCellMar>
    </w:tblPr>
  </w:style>
  <w:style w:type="table" w:customStyle="1" w:styleId="Style36">
    <w:name w:val="_Style 36"/>
    <w:basedOn w:val="TableNormal1"/>
    <w:tblPr/>
  </w:style>
  <w:style w:type="table" w:customStyle="1" w:styleId="Style37">
    <w:name w:val="_Style 37"/>
    <w:basedOn w:val="TableNormal1"/>
    <w:tblPr>
      <w:tblCellMar>
        <w:left w:w="115" w:type="dxa"/>
        <w:right w:w="115" w:type="dxa"/>
      </w:tblCellMar>
    </w:tblPr>
  </w:style>
  <w:style w:type="table" w:customStyle="1" w:styleId="Style38">
    <w:name w:val="_Style 38"/>
    <w:basedOn w:val="TableNormal1"/>
    <w:tblPr>
      <w:tblCellMar>
        <w:left w:w="115" w:type="dxa"/>
        <w:right w:w="115" w:type="dxa"/>
      </w:tblCellMar>
    </w:tblPr>
  </w:style>
  <w:style w:type="table" w:customStyle="1" w:styleId="Style39">
    <w:name w:val="_Style 39"/>
    <w:basedOn w:val="TableNormal1"/>
    <w:tblPr/>
  </w:style>
  <w:style w:type="table" w:customStyle="1" w:styleId="Style40">
    <w:name w:val="_Style 40"/>
    <w:basedOn w:val="TableNormal1"/>
    <w:pPr>
      <w:widowControl w:val="0"/>
      <w:ind w:firstLine="720"/>
      <w:jc w:val="both"/>
    </w:pPr>
    <w:rPr>
      <w:rFonts w:ascii="Times New Roman" w:eastAsia="Times New Roman" w:hAnsi="Times New Roman" w:cs="Times New Roman"/>
      <w:sz w:val="28"/>
      <w:szCs w:val="28"/>
    </w:rPr>
    <w:tblPr>
      <w:tblCellMar>
        <w:left w:w="108" w:type="dxa"/>
        <w:right w:w="108" w:type="dxa"/>
      </w:tblCellMar>
    </w:tblPr>
  </w:style>
  <w:style w:type="table" w:customStyle="1" w:styleId="Style41">
    <w:name w:val="_Style 41"/>
    <w:basedOn w:val="TableNormal1"/>
    <w:tblPr>
      <w:tblCellMar>
        <w:left w:w="115" w:type="dxa"/>
        <w:right w:w="115" w:type="dxa"/>
      </w:tblCellMar>
    </w:tblPr>
  </w:style>
  <w:style w:type="table" w:customStyle="1" w:styleId="Style42">
    <w:name w:val="_Style 42"/>
    <w:basedOn w:val="TableNormal1"/>
    <w:pPr>
      <w:widowControl w:val="0"/>
      <w:ind w:firstLine="720"/>
      <w:jc w:val="both"/>
    </w:pPr>
    <w:rPr>
      <w:rFonts w:ascii="Times New Roman" w:eastAsia="Times New Roman" w:hAnsi="Times New Roman" w:cs="Times New Roman"/>
      <w:sz w:val="28"/>
      <w:szCs w:val="28"/>
    </w:rPr>
    <w:tblPr>
      <w:tblCellMar>
        <w:left w:w="108" w:type="dxa"/>
        <w:right w:w="108" w:type="dxa"/>
      </w:tblCellMar>
    </w:tblPr>
  </w:style>
  <w:style w:type="table" w:customStyle="1" w:styleId="Style43">
    <w:name w:val="_Style 43"/>
    <w:basedOn w:val="TableNormal1"/>
    <w:pPr>
      <w:widowControl w:val="0"/>
      <w:ind w:firstLine="720"/>
      <w:jc w:val="both"/>
    </w:pPr>
    <w:rPr>
      <w:rFonts w:ascii="Times New Roman" w:eastAsia="Times New Roman" w:hAnsi="Times New Roman" w:cs="Times New Roman"/>
      <w:sz w:val="28"/>
      <w:szCs w:val="28"/>
    </w:rPr>
    <w:tblPr>
      <w:tblCellMar>
        <w:left w:w="108" w:type="dxa"/>
        <w:right w:w="108" w:type="dxa"/>
      </w:tblCellMar>
    </w:tblPr>
  </w:style>
  <w:style w:type="table" w:customStyle="1" w:styleId="Style44">
    <w:name w:val="_Style 44"/>
    <w:basedOn w:val="TableNormal1"/>
    <w:pPr>
      <w:widowControl w:val="0"/>
      <w:ind w:firstLine="720"/>
      <w:jc w:val="both"/>
    </w:pPr>
    <w:rPr>
      <w:rFonts w:ascii="Times New Roman" w:eastAsia="Times New Roman" w:hAnsi="Times New Roman" w:cs="Times New Roman"/>
      <w:sz w:val="28"/>
      <w:szCs w:val="28"/>
    </w:rPr>
    <w:tblPr>
      <w:tblCellMar>
        <w:left w:w="108" w:type="dxa"/>
        <w:right w:w="108" w:type="dxa"/>
      </w:tblCellMar>
    </w:tblPr>
  </w:style>
  <w:style w:type="table" w:customStyle="1" w:styleId="Style45">
    <w:name w:val="_Style 45"/>
    <w:basedOn w:val="TableNormal1"/>
    <w:tblPr>
      <w:tblCellMar>
        <w:left w:w="115" w:type="dxa"/>
        <w:right w:w="115" w:type="dxa"/>
      </w:tblCellMar>
    </w:tblPr>
  </w:style>
  <w:style w:type="table" w:customStyle="1" w:styleId="Style46">
    <w:name w:val="_Style 46"/>
    <w:basedOn w:val="TableNormal1"/>
    <w:tblPr/>
  </w:style>
  <w:style w:type="table" w:customStyle="1" w:styleId="Style47">
    <w:name w:val="_Style 47"/>
    <w:basedOn w:val="TableNormal1"/>
    <w:pPr>
      <w:widowControl w:val="0"/>
      <w:ind w:firstLine="720"/>
      <w:jc w:val="both"/>
    </w:pPr>
    <w:rPr>
      <w:rFonts w:ascii="Times New Roman" w:eastAsia="Times New Roman" w:hAnsi="Times New Roman" w:cs="Times New Roman"/>
      <w:sz w:val="28"/>
      <w:szCs w:val="28"/>
    </w:rPr>
    <w:tblPr>
      <w:tblCellMar>
        <w:left w:w="108" w:type="dxa"/>
        <w:right w:w="108" w:type="dxa"/>
      </w:tblCellMar>
    </w:tblPr>
  </w:style>
  <w:style w:type="table" w:customStyle="1" w:styleId="Style48">
    <w:name w:val="_Style 48"/>
    <w:basedOn w:val="TableNormal1"/>
    <w:pPr>
      <w:widowControl w:val="0"/>
      <w:ind w:firstLine="720"/>
      <w:jc w:val="both"/>
    </w:pPr>
    <w:rPr>
      <w:rFonts w:ascii="Times New Roman" w:eastAsia="Times New Roman" w:hAnsi="Times New Roman" w:cs="Times New Roman"/>
      <w:sz w:val="28"/>
      <w:szCs w:val="28"/>
    </w:rPr>
    <w:tblPr>
      <w:tblCellMar>
        <w:left w:w="108" w:type="dxa"/>
        <w:right w:w="108" w:type="dxa"/>
      </w:tblCellMar>
    </w:tblPr>
  </w:style>
  <w:style w:type="table" w:customStyle="1" w:styleId="Style49">
    <w:name w:val="_Style 49"/>
    <w:basedOn w:val="TableNormal1"/>
    <w:tblPr>
      <w:tblCellMar>
        <w:left w:w="115" w:type="dxa"/>
        <w:right w:w="115" w:type="dxa"/>
      </w:tblCellMar>
    </w:tblPr>
  </w:style>
  <w:style w:type="table" w:customStyle="1" w:styleId="Style50">
    <w:name w:val="_Style 50"/>
    <w:basedOn w:val="TableNormal1"/>
    <w:tblPr>
      <w:tblCellMar>
        <w:left w:w="115" w:type="dxa"/>
        <w:right w:w="115" w:type="dxa"/>
      </w:tblCellMar>
    </w:tblPr>
  </w:style>
  <w:style w:type="table" w:customStyle="1" w:styleId="Style51">
    <w:name w:val="_Style 51"/>
    <w:basedOn w:val="TableNormal1"/>
    <w:pPr>
      <w:widowControl w:val="0"/>
      <w:ind w:firstLine="720"/>
      <w:jc w:val="both"/>
    </w:pPr>
    <w:rPr>
      <w:rFonts w:ascii="Times New Roman" w:eastAsia="Times New Roman" w:hAnsi="Times New Roman" w:cs="Times New Roman"/>
      <w:sz w:val="28"/>
      <w:szCs w:val="28"/>
    </w:rPr>
    <w:tblPr>
      <w:tblCellMar>
        <w:left w:w="108" w:type="dxa"/>
        <w:right w:w="108" w:type="dxa"/>
      </w:tblCellMar>
    </w:tblPr>
  </w:style>
  <w:style w:type="table" w:customStyle="1" w:styleId="Style52">
    <w:name w:val="_Style 52"/>
    <w:basedOn w:val="TableNormal1"/>
    <w:pPr>
      <w:widowControl w:val="0"/>
      <w:ind w:firstLine="720"/>
      <w:jc w:val="both"/>
    </w:pPr>
    <w:rPr>
      <w:rFonts w:ascii="Times New Roman" w:eastAsia="Times New Roman" w:hAnsi="Times New Roman" w:cs="Times New Roman"/>
      <w:sz w:val="28"/>
      <w:szCs w:val="28"/>
    </w:rPr>
    <w:tblPr>
      <w:tblCellMar>
        <w:left w:w="108" w:type="dxa"/>
        <w:right w:w="108" w:type="dxa"/>
      </w:tblCellMar>
    </w:tblPr>
  </w:style>
  <w:style w:type="table" w:customStyle="1" w:styleId="Style53">
    <w:name w:val="_Style 53"/>
    <w:basedOn w:val="TableNormal1"/>
    <w:tblPr>
      <w:tblCellMar>
        <w:left w:w="115" w:type="dxa"/>
        <w:right w:w="115" w:type="dxa"/>
      </w:tblCellMar>
    </w:tblPr>
  </w:style>
  <w:style w:type="table" w:customStyle="1" w:styleId="Style54">
    <w:name w:val="_Style 54"/>
    <w:basedOn w:val="TableNormal1"/>
    <w:tblPr>
      <w:tblCellMar>
        <w:left w:w="115" w:type="dxa"/>
        <w:right w:w="115" w:type="dxa"/>
      </w:tblCellMar>
    </w:tblPr>
  </w:style>
  <w:style w:type="table" w:customStyle="1" w:styleId="Style55">
    <w:name w:val="_Style 55"/>
    <w:basedOn w:val="TableNormal1"/>
    <w:pPr>
      <w:widowControl w:val="0"/>
      <w:ind w:firstLine="720"/>
      <w:jc w:val="both"/>
    </w:pPr>
    <w:rPr>
      <w:rFonts w:ascii="Times New Roman" w:eastAsia="Times New Roman" w:hAnsi="Times New Roman" w:cs="Times New Roman"/>
      <w:sz w:val="28"/>
      <w:szCs w:val="28"/>
    </w:rPr>
    <w:tblPr>
      <w:tblCellMar>
        <w:left w:w="108" w:type="dxa"/>
        <w:right w:w="108" w:type="dxa"/>
      </w:tblCellMar>
    </w:tblPr>
  </w:style>
  <w:style w:type="table" w:customStyle="1" w:styleId="Style56">
    <w:name w:val="_Style 56"/>
    <w:basedOn w:val="TableNormal1"/>
    <w:tblPr>
      <w:tblCellMar>
        <w:left w:w="115" w:type="dxa"/>
        <w:right w:w="115" w:type="dxa"/>
      </w:tblCellMar>
    </w:tblPr>
  </w:style>
  <w:style w:type="table" w:customStyle="1" w:styleId="Style57">
    <w:name w:val="_Style 57"/>
    <w:basedOn w:val="TableNormal1"/>
    <w:pPr>
      <w:widowControl w:val="0"/>
      <w:ind w:firstLine="720"/>
      <w:jc w:val="both"/>
    </w:pPr>
    <w:rPr>
      <w:rFonts w:ascii="Times New Roman" w:eastAsia="Times New Roman" w:hAnsi="Times New Roman" w:cs="Times New Roman"/>
      <w:sz w:val="28"/>
      <w:szCs w:val="28"/>
    </w:rPr>
    <w:tblPr>
      <w:tblCellMar>
        <w:left w:w="108" w:type="dxa"/>
        <w:right w:w="108" w:type="dxa"/>
      </w:tblCellMar>
    </w:tblPr>
  </w:style>
  <w:style w:type="table" w:customStyle="1" w:styleId="Style58">
    <w:name w:val="_Style 58"/>
    <w:basedOn w:val="TableNormal1"/>
    <w:tblPr>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413971">
      <w:bodyDiv w:val="1"/>
      <w:marLeft w:val="0"/>
      <w:marRight w:val="0"/>
      <w:marTop w:val="0"/>
      <w:marBottom w:val="0"/>
      <w:divBdr>
        <w:top w:val="none" w:sz="0" w:space="0" w:color="auto"/>
        <w:left w:val="none" w:sz="0" w:space="0" w:color="auto"/>
        <w:bottom w:val="none" w:sz="0" w:space="0" w:color="auto"/>
        <w:right w:val="none" w:sz="0" w:space="0" w:color="auto"/>
      </w:divBdr>
      <w:divsChild>
        <w:div w:id="1677460402">
          <w:marLeft w:val="534"/>
          <w:marRight w:val="0"/>
          <w:marTop w:val="0"/>
          <w:marBottom w:val="0"/>
          <w:divBdr>
            <w:top w:val="none" w:sz="0" w:space="0" w:color="auto"/>
            <w:left w:val="none" w:sz="0" w:space="0" w:color="auto"/>
            <w:bottom w:val="none" w:sz="0" w:space="0" w:color="auto"/>
            <w:right w:val="none" w:sz="0" w:space="0" w:color="auto"/>
          </w:divBdr>
        </w:div>
      </w:divsChild>
    </w:div>
    <w:div w:id="401025672">
      <w:bodyDiv w:val="1"/>
      <w:marLeft w:val="0"/>
      <w:marRight w:val="0"/>
      <w:marTop w:val="0"/>
      <w:marBottom w:val="0"/>
      <w:divBdr>
        <w:top w:val="none" w:sz="0" w:space="0" w:color="auto"/>
        <w:left w:val="none" w:sz="0" w:space="0" w:color="auto"/>
        <w:bottom w:val="none" w:sz="0" w:space="0" w:color="auto"/>
        <w:right w:val="none" w:sz="0" w:space="0" w:color="auto"/>
      </w:divBdr>
      <w:divsChild>
        <w:div w:id="75632028">
          <w:marLeft w:val="53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vndoc.com/goto?q=aHR0cHM6Ly93d3cueW91dHViZS5jb20vd2F0Y2g/dj10MWtEdlFmYWtmVQ==" TargetMode="External"/><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image" Target="media/image20.emf"/><Relationship Id="rId42" Type="http://schemas.openxmlformats.org/officeDocument/2006/relationships/hyperlink" Target="https://vndoc.com/goto?q=aHR0cHM6Ly93d3cueW91dHViZS5jb20vd2F0Y2g/dj10MWtEdlFmYWtmVQ==" TargetMode="External"/><Relationship Id="rId47" Type="http://schemas.openxmlformats.org/officeDocument/2006/relationships/image" Target="media/image29.png"/><Relationship Id="rId50"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vndoc.com/goto?q=aHR0cHM6Ly93d3cueW91dHViZS5jb20vd2F0Y2g/dj1MSERjVzJCQmtScw==" TargetMode="Externa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youtu.be/GHv5MBaPKXA"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vndoc.com/goto?q=aHR0cHM6Ly93d3cueW91dHViZS5jb20vd2F0Y2g/dj1MSERjVzJCQmtScw=="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youtube.com/watch?v=WiGVTYYoN1U&amp;feature=share" TargetMode="External"/><Relationship Id="rId44" Type="http://schemas.openxmlformats.org/officeDocument/2006/relationships/hyperlink" Target="https://vuanem.com/blog/di-tich-lich-su-tp-ho-chi-minh.html"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youtube.com/watch?v=3KDtWI2-cwY" TargetMode="External"/><Relationship Id="rId30" Type="http://schemas.openxmlformats.org/officeDocument/2006/relationships/image" Target="media/image18.png"/><Relationship Id="rId35" Type="http://schemas.openxmlformats.org/officeDocument/2006/relationships/image" Target="media/image21.emf"/><Relationship Id="rId43" Type="http://schemas.openxmlformats.org/officeDocument/2006/relationships/hyperlink" Target="https://www.youtube.com/watch?v=3KDtWI2-cwY" TargetMode="External"/><Relationship Id="rId48"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28.png"/><Relationship Id="rId20" Type="http://schemas.openxmlformats.org/officeDocument/2006/relationships/image" Target="media/image12.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s://vuanem.com/blog/di-tich-lich-su-tp-ho-chi-minh.html" TargetMode="External"/><Relationship Id="rId36" Type="http://schemas.openxmlformats.org/officeDocument/2006/relationships/image" Target="media/image22.png"/><Relationship Id="rId4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1027"/>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qfTcRAjQRWY5a0qpoo6vottKuQ==">CgMxLjAaJQoBMBIgCh4IB0IaCg9UaW1lcyBOZXcgUm9tYW4SB0d1bmdzdWgyCmlkLjMwajB6bGwyCWlkLmdqZGd4czIJaC4xZm9iOXRlMgloLjN6bnlzaDcyCWguMmV0OTJwMDgAciExX2JfY1Rrdk5nSzIzcWFpU1NhcU1hTVZ0ZmYtZVJ3N08=</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148</Pages>
  <Words>25918</Words>
  <Characters>147735</Characters>
  <Application>Microsoft Office Word</Application>
  <DocSecurity>0</DocSecurity>
  <Lines>1231</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huấn nguyễn thanh</cp:lastModifiedBy>
  <cp:revision>21</cp:revision>
  <dcterms:created xsi:type="dcterms:W3CDTF">2024-04-21T12:42:00Z</dcterms:created>
  <dcterms:modified xsi:type="dcterms:W3CDTF">2025-04-22T13:33:00Z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1033-12.2.0.19826</vt:lpwstr>
  </property>
  <property fmtid="{D5CDD505-2E9C-101B-9397-08002B2CF9AE}" pid="3" name="ICV">
    <vt:lpwstr>F8A6412DFAAE4CEDA45DDCC67A2FBCCE_13</vt:lpwstr>
  </property>
</Properties>
</file>